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925faed" w14:textId="925faed">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Әлеуметтік саладағы мемлекеттік қызмет көрсету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Қарағанды облысы Теміртау қаласы әкімдігінің 2013 жылғы 17 қаңтардағы N 3/3 қаулысы. Қарағанды облысының әділет департаментімен 2013 жылғы 28 ақпанда N 2189 болып тіркелді. Күші жойылды - Қарағанды облысы Теміртау қаласы әкімдігінің 2013 жылғы 2 мамырдағы N 18/23 қаулысымен</w:t>
      </w:r>
    </w:p>
    <w:p>
      <w:pPr>
        <w:spacing w:after="0"/>
        <w:ind w:left="0"/>
        <w:jc w:val="both"/>
      </w:pPr>
      <w:r>
        <w:rPr>
          <w:rFonts w:ascii="Times New Roman"/>
          <w:b w:val="false"/>
          <w:i w:val="false"/>
          <w:color w:val="ff0000"/>
          <w:sz w:val="28"/>
        </w:rPr>
        <w:t>      Ескерту. Күші жойылды - Қарағанды облысы Теміртау қаласы әкімдігінің 02.05.2013 N 18/23 қаулысымен.</w:t>
      </w:r>
    </w:p>
    <w:p>
      <w:pPr>
        <w:spacing w:after="0"/>
        <w:ind w:left="0"/>
        <w:jc w:val="both"/>
      </w:pPr>
      <w:r>
        <w:rPr>
          <w:rFonts w:ascii="Times New Roman"/>
          <w:b w:val="false"/>
          <w:i w:val="false"/>
          <w:color w:val="ff0000"/>
          <w:sz w:val="28"/>
        </w:rPr>
        <w:t>      РҚАО ескертпесі.</w:t>
      </w:r>
      <w:r>
        <w:br/>
      </w:r>
      <w:r>
        <w:rPr>
          <w:rFonts w:ascii="Times New Roman"/>
          <w:b w:val="false"/>
          <w:i w:val="false"/>
          <w:color w:val="ff0000"/>
          <w:sz w:val="28"/>
        </w:rPr>
        <w:t>
      Құжаттың мәтінінде түпнұсқаның пунктуациясы мен орфографиясы сақталған.</w:t>
      </w:r>
    </w:p>
    <w:bookmarkStart w:name="z1" w:id="0"/>
    <w:p>
      <w:pPr>
        <w:spacing w:after="0"/>
        <w:ind w:left="0"/>
        <w:jc w:val="both"/>
      </w:pPr>
      <w:r>
        <w:rPr>
          <w:rFonts w:ascii="Times New Roman"/>
          <w:b w:val="false"/>
          <w:i w:val="false"/>
          <w:color w:val="000000"/>
          <w:sz w:val="28"/>
        </w:rPr>
        <w:t>
      Қазақстан Республикасының 2000 жылғы 27 қарашадағы "Әкімшілік рәсімдер туралы" Заңының </w:t>
      </w:r>
      <w:r>
        <w:rPr>
          <w:rFonts w:ascii="Times New Roman"/>
          <w:b w:val="false"/>
          <w:i w:val="false"/>
          <w:color w:val="000000"/>
          <w:sz w:val="28"/>
        </w:rPr>
        <w:t>9-1-бабына</w:t>
      </w:r>
      <w:r>
        <w:rPr>
          <w:rFonts w:ascii="Times New Roman"/>
          <w:b w:val="false"/>
          <w:i w:val="false"/>
          <w:color w:val="000000"/>
          <w:sz w:val="28"/>
        </w:rPr>
        <w:t>, Қазақстан Республикасының 2001 жылғы 23 қаңтардағы "Қазақстан Республикасындағы жергілікті мемлекеттік басқару және өзін-өзі басқару туралы" Заңының </w:t>
      </w:r>
      <w:r>
        <w:rPr>
          <w:rFonts w:ascii="Times New Roman"/>
          <w:b w:val="false"/>
          <w:i w:val="false"/>
          <w:color w:val="000000"/>
          <w:sz w:val="28"/>
        </w:rPr>
        <w:t>31-бабына</w:t>
      </w:r>
      <w:r>
        <w:rPr>
          <w:rFonts w:ascii="Times New Roman"/>
          <w:b w:val="false"/>
          <w:i w:val="false"/>
          <w:color w:val="000000"/>
          <w:sz w:val="28"/>
        </w:rPr>
        <w:t xml:space="preserve"> сәйкес, мемлекеттік қызмет көрсету сапасын арттыру мақсатында, Теміртау қаласының әкімдігі </w:t>
      </w:r>
      <w:r>
        <w:rPr>
          <w:rFonts w:ascii="Times New Roman"/>
          <w:b/>
          <w:i w:val="false"/>
          <w:color w:val="000000"/>
          <w:sz w:val="28"/>
        </w:rPr>
        <w:t>ҚАУЛЫ ЕТЕДІ:</w:t>
      </w:r>
      <w:r>
        <w:br/>
      </w:r>
      <w:r>
        <w:rPr>
          <w:rFonts w:ascii="Times New Roman"/>
          <w:b w:val="false"/>
          <w:i w:val="false"/>
          <w:color w:val="000000"/>
          <w:sz w:val="28"/>
        </w:rPr>
        <w:t>
</w:t>
      </w:r>
      <w:r>
        <w:rPr>
          <w:rFonts w:ascii="Times New Roman"/>
          <w:b w:val="false"/>
          <w:i w:val="false"/>
          <w:color w:val="000000"/>
          <w:sz w:val="28"/>
        </w:rPr>
        <w:t>
      1. Қоса берілген әлеуметтік саладағы мемлекеттік қызмет көрсету регламенттері бекітілсін:</w:t>
      </w:r>
      <w:r>
        <w:br/>
      </w:r>
      <w:r>
        <w:rPr>
          <w:rFonts w:ascii="Times New Roman"/>
          <w:b w:val="false"/>
          <w:i w:val="false"/>
          <w:color w:val="000000"/>
          <w:sz w:val="28"/>
        </w:rPr>
        <w:t>
</w:t>
      </w:r>
      <w:r>
        <w:rPr>
          <w:rFonts w:ascii="Times New Roman"/>
          <w:b w:val="false"/>
          <w:i w:val="false"/>
          <w:color w:val="000000"/>
          <w:sz w:val="28"/>
        </w:rPr>
        <w:t>
      1) "Мүгедектерге протездiк-ортопедиялық көмек ұсыну үшiн оларға құжаттарды ресiмдеу" мемлекеттік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2) "Жұмыссыз азаматтарды тiркеу және есепке қою" мемлекеттік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3) "Семей ядролық сынақ полигонында ядролық сынақтардың салдарынан зардап шеккен азаматтарды тіркеу және есепке алу" мемлекеттік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4) "Мүгедектерді сурдо-тифлотехникалық құралдармен және міндетті гигиеналық құралдармен қамтамасыз ету үшін оларға құжаттар ресімдеу" мемлекеттік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5) "Мемлекеттiк бюджет қаражаты есебiнен қызмет көрсететiн мемлекеттiк және мемлекеттiк емес медициналық-әлеуметтiк мекемелерде (ұйымдарда) әлеуметтiк қызмет көрсетуге арналған құжаттарды ресiмдеу" мемлекеттік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6) "Жалғызiлiктi, жалғыз тұратын қарттарға, бөгде адамның күтiмiне және жәрдемiне мұқтаж мүгедектерге және мүгедек балаларға үйде әлеуметтiк қызмет көрсетуге құжаттарды ресiмдеу" мемлекеттік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7) "18 жасқа дейінгі балалары бар отбасыларға мемлекеттік жәрдемақылар тағайындау" мемлекеттік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8) "Мемлекеттік атаулы әлеуметтік көмек тағайындау" мемлекеттік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9) "Мүгедектерге кресло-арбаларды беру үшін оларға құжаттарды ресімдеу" мемлекеттік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10) "Мүгедектерді санаторий-курорттық емдеумен қамтамасыз ету үшін оларға құжаттарды ресімдеу" мемлекеттік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11) "Қозғалуға қиындығы бар бірінші топтағы мүгедектерге жеке көмекшінің және есту бойынша мүгедектерге қолмен көрсететін тіл маманының қызметтерін ұсыну үшін мүгедектерге құжаттарды ресімдеу" мемлекеттік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12) "Жергiлiктi өкiлдi органдардың шешiмдерi бойынша мұқтаж азаматтардың жекелеген санаттарына әлеуметтiк көмек тағайындау және төлеу" мемлекеттік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13) "Үйде оқитын және тәрбиеленетiн мүгедек балаларды материалдық қамтамасыз ету үшiн құжаттарды ресiмдеу" мемлекеттік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14) "Өтініш берушінің (отбасының) атаулы әлеуметтік көмек алушыларға тиесілігін растайтын анықтама беру" мемлекеттік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15) "Жұмыссыз азаматтарға анықтама беру" мемлекеттік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16) "Адамдарға жұмыспен қамтуға жәрдемдесудің белсенді нысандарына қатысуға жолдама беру" мемлекеттік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17) "Тұрғын үй көмегін тағайындау" мемлекеттік қызмет </w:t>
      </w:r>
      <w:r>
        <w:rPr>
          <w:rFonts w:ascii="Times New Roman"/>
          <w:b w:val="false"/>
          <w:i w:val="false"/>
          <w:color w:val="000000"/>
          <w:sz w:val="28"/>
        </w:rPr>
        <w:t>регламенті</w:t>
      </w:r>
      <w:r>
        <w:rPr>
          <w:rFonts w:ascii="Times New Roman"/>
          <w:b w:val="false"/>
          <w:i w:val="false"/>
          <w:color w:val="000000"/>
          <w:sz w:val="28"/>
        </w:rPr>
        <w:t xml:space="preserve"> бекітілсін.</w:t>
      </w:r>
      <w:r>
        <w:br/>
      </w:r>
      <w:r>
        <w:rPr>
          <w:rFonts w:ascii="Times New Roman"/>
          <w:b w:val="false"/>
          <w:i w:val="false"/>
          <w:color w:val="000000"/>
          <w:sz w:val="28"/>
        </w:rPr>
        <w:t>
</w:t>
      </w:r>
      <w:r>
        <w:rPr>
          <w:rFonts w:ascii="Times New Roman"/>
          <w:b w:val="false"/>
          <w:i w:val="false"/>
          <w:color w:val="000000"/>
          <w:sz w:val="28"/>
        </w:rPr>
        <w:t>
      2. Осы қаулының орындалуын бақылау Теміртау қаласы әкімінің орынбасары Шолпан Мұхитқызы Мырзақасымоваға жүктелсін.</w:t>
      </w:r>
      <w:r>
        <w:br/>
      </w:r>
      <w:r>
        <w:rPr>
          <w:rFonts w:ascii="Times New Roman"/>
          <w:b w:val="false"/>
          <w:i w:val="false"/>
          <w:color w:val="000000"/>
          <w:sz w:val="28"/>
        </w:rPr>
        <w:t>
</w:t>
      </w:r>
      <w:r>
        <w:rPr>
          <w:rFonts w:ascii="Times New Roman"/>
          <w:b w:val="false"/>
          <w:i w:val="false"/>
          <w:color w:val="000000"/>
          <w:sz w:val="28"/>
        </w:rPr>
        <w:t>
      3. Осы қаулы алғаш ресми жарияланғаннан кейін күнтізбелік он күн өткен соң қолданысқа енгізіледі.</w:t>
      </w:r>
    </w:p>
    <w:bookmarkEnd w:id="0"/>
    <w:p>
      <w:pPr>
        <w:spacing w:after="0"/>
        <w:ind w:left="0"/>
        <w:jc w:val="both"/>
      </w:pPr>
      <w:r>
        <w:rPr>
          <w:rFonts w:ascii="Times New Roman"/>
          <w:b w:val="false"/>
          <w:i/>
          <w:color w:val="000000"/>
          <w:sz w:val="28"/>
        </w:rPr>
        <w:t>      Теміртау қаласының әкімі                   Н. Сұлтанов</w:t>
      </w:r>
    </w:p>
    <w:bookmarkStart w:name="z22" w:id="1"/>
    <w:p>
      <w:pPr>
        <w:spacing w:after="0"/>
        <w:ind w:left="0"/>
        <w:jc w:val="both"/>
      </w:pPr>
      <w:r>
        <w:rPr>
          <w:rFonts w:ascii="Times New Roman"/>
          <w:b w:val="false"/>
          <w:i w:val="false"/>
          <w:color w:val="000000"/>
          <w:sz w:val="28"/>
        </w:rPr>
        <w:t>
Теміртау қаласы әкімдігінің</w:t>
      </w:r>
      <w:r>
        <w:br/>
      </w:r>
      <w:r>
        <w:rPr>
          <w:rFonts w:ascii="Times New Roman"/>
          <w:b w:val="false"/>
          <w:i w:val="false"/>
          <w:color w:val="000000"/>
          <w:sz w:val="28"/>
        </w:rPr>
        <w:t>
2013 жылғы 17 қаңтардағы</w:t>
      </w:r>
      <w:r>
        <w:br/>
      </w:r>
      <w:r>
        <w:rPr>
          <w:rFonts w:ascii="Times New Roman"/>
          <w:b w:val="false"/>
          <w:i w:val="false"/>
          <w:color w:val="000000"/>
          <w:sz w:val="28"/>
        </w:rPr>
        <w:t>
N 3/3 қаулысымен</w:t>
      </w:r>
      <w:r>
        <w:br/>
      </w:r>
      <w:r>
        <w:rPr>
          <w:rFonts w:ascii="Times New Roman"/>
          <w:b w:val="false"/>
          <w:i w:val="false"/>
          <w:color w:val="000000"/>
          <w:sz w:val="28"/>
        </w:rPr>
        <w:t>
бекітілген</w:t>
      </w:r>
    </w:p>
    <w:bookmarkEnd w:id="1"/>
    <w:bookmarkStart w:name="z23" w:id="2"/>
    <w:p>
      <w:pPr>
        <w:spacing w:after="0"/>
        <w:ind w:left="0"/>
        <w:jc w:val="left"/>
      </w:pPr>
      <w:r>
        <w:rPr>
          <w:rFonts w:ascii="Times New Roman"/>
          <w:b/>
          <w:i w:val="false"/>
          <w:color w:val="000000"/>
        </w:rPr>
        <w:t xml:space="preserve"> 
"Мүгедектерге протездік-ортопедиялық</w:t>
      </w:r>
      <w:r>
        <w:br/>
      </w:r>
      <w:r>
        <w:rPr>
          <w:rFonts w:ascii="Times New Roman"/>
          <w:b/>
          <w:i w:val="false"/>
          <w:color w:val="000000"/>
        </w:rPr>
        <w:t>
көмек ұсыну үшін оларға құжаттарды ресімдеу"</w:t>
      </w:r>
      <w:r>
        <w:br/>
      </w:r>
      <w:r>
        <w:rPr>
          <w:rFonts w:ascii="Times New Roman"/>
          <w:b/>
          <w:i w:val="false"/>
          <w:color w:val="000000"/>
        </w:rPr>
        <w:t>
мемлекеттік қызмет регламенті</w:t>
      </w:r>
    </w:p>
    <w:bookmarkEnd w:id="2"/>
    <w:bookmarkStart w:name="z24" w:id="3"/>
    <w:p>
      <w:pPr>
        <w:spacing w:after="0"/>
        <w:ind w:left="0"/>
        <w:jc w:val="left"/>
      </w:pPr>
      <w:r>
        <w:rPr>
          <w:rFonts w:ascii="Times New Roman"/>
          <w:b/>
          <w:i w:val="false"/>
          <w:color w:val="000000"/>
        </w:rPr>
        <w:t xml:space="preserve"> 
1. Негізгі түсініктер</w:t>
      </w:r>
    </w:p>
    <w:bookmarkEnd w:id="3"/>
    <w:bookmarkStart w:name="z25" w:id="4"/>
    <w:p>
      <w:pPr>
        <w:spacing w:after="0"/>
        <w:ind w:left="0"/>
        <w:jc w:val="both"/>
      </w:pPr>
      <w:r>
        <w:rPr>
          <w:rFonts w:ascii="Times New Roman"/>
          <w:b w:val="false"/>
          <w:i w:val="false"/>
          <w:color w:val="000000"/>
          <w:sz w:val="28"/>
        </w:rPr>
        <w:t>
      1. Қолданылатын терминдер мен аббревиатуралардың анықтамалары:</w:t>
      </w:r>
      <w:r>
        <w:br/>
      </w:r>
      <w:r>
        <w:rPr>
          <w:rFonts w:ascii="Times New Roman"/>
          <w:b w:val="false"/>
          <w:i w:val="false"/>
          <w:color w:val="000000"/>
          <w:sz w:val="28"/>
        </w:rPr>
        <w:t>
      1) ҚФБ - мемлекеттік қызмет көрсету үдерісіне қатысатын мүдделі органдардың жауапты тұлғалары - құрылымдық-функционалдық бірліктері, ақпараттық жүйелері немесе олардың қосалқы жүйелері;</w:t>
      </w:r>
      <w:r>
        <w:br/>
      </w:r>
      <w:r>
        <w:rPr>
          <w:rFonts w:ascii="Times New Roman"/>
          <w:b w:val="false"/>
          <w:i w:val="false"/>
          <w:color w:val="000000"/>
          <w:sz w:val="28"/>
        </w:rPr>
        <w:t>
      2) уәкілетті орган - "Теміртау қаласының жұмыспен қамту және әлеуметтік бағдарламалар бөлімі" мемлекеттік мекемесі;</w:t>
      </w:r>
      <w:r>
        <w:br/>
      </w:r>
      <w:r>
        <w:rPr>
          <w:rFonts w:ascii="Times New Roman"/>
          <w:b w:val="false"/>
          <w:i w:val="false"/>
          <w:color w:val="000000"/>
          <w:sz w:val="28"/>
        </w:rPr>
        <w:t>
      3) халыққа қызмет көрсету орталығы - "жалғыз терезе" қағидаты бойынша өтініштерді қабылдау және құжаттарды беру жөнінде жеке және (немесе) заңды тұлғаларға мемлекеттік қызметтер көрсетілуін ұйымдастыруды жүзеге асыратын, республикалық мемлекеттік кәсіпорын.</w:t>
      </w:r>
    </w:p>
    <w:bookmarkEnd w:id="4"/>
    <w:bookmarkStart w:name="z26" w:id="5"/>
    <w:p>
      <w:pPr>
        <w:spacing w:after="0"/>
        <w:ind w:left="0"/>
        <w:jc w:val="left"/>
      </w:pPr>
      <w:r>
        <w:rPr>
          <w:rFonts w:ascii="Times New Roman"/>
          <w:b/>
          <w:i w:val="false"/>
          <w:color w:val="000000"/>
        </w:rPr>
        <w:t xml:space="preserve"> 
2. Жалпы ережелер</w:t>
      </w:r>
    </w:p>
    <w:bookmarkEnd w:id="5"/>
    <w:bookmarkStart w:name="z27" w:id="6"/>
    <w:p>
      <w:pPr>
        <w:spacing w:after="0"/>
        <w:ind w:left="0"/>
        <w:jc w:val="both"/>
      </w:pPr>
      <w:r>
        <w:rPr>
          <w:rFonts w:ascii="Times New Roman"/>
          <w:b w:val="false"/>
          <w:i w:val="false"/>
          <w:color w:val="000000"/>
          <w:sz w:val="28"/>
        </w:rPr>
        <w:t>
      2. Осы "Мүгедектерге протездік-ортопедиялық көмек ұсыну үшін оларға құжаттарды ресімдеу" мемлекеттік қызмет регламенті (бұдан әрі - регламент) мүгедектерді протездік–ортопедиялық көмекпен қамтамасыз ету үшін құжаттарды ресімдеу рәсімін айқындайды (бұдан әрі – мемлекеттік қызмет).</w:t>
      </w:r>
      <w:r>
        <w:br/>
      </w:r>
      <w:r>
        <w:rPr>
          <w:rFonts w:ascii="Times New Roman"/>
          <w:b w:val="false"/>
          <w:i w:val="false"/>
          <w:color w:val="000000"/>
          <w:sz w:val="28"/>
        </w:rPr>
        <w:t>
</w:t>
      </w:r>
      <w:r>
        <w:rPr>
          <w:rFonts w:ascii="Times New Roman"/>
          <w:b w:val="false"/>
          <w:i w:val="false"/>
          <w:color w:val="000000"/>
          <w:sz w:val="28"/>
        </w:rPr>
        <w:t>
      3. Мемлекеттік қызмет "Теміртау қаласының жұмыспен қамту және әлеуметтік бағдарламалар бөлімі" мемлекеттік мекемесімен көрсетіледі (бұдан әрі – уәкілетті орган), сондай-ақ баламалы негізде халыққа қызмет көрсету орталығы арқылы: Қазақстан Республикасы көлік және коммуникация министрлiгiнің Мемлекеттік қызметтерді автоматтандыруды бақылау және халыққа қызмет көрсету орталықтарының қызметін үйлестіру жөніндегі комитетінің "Қарағанды облысы бойынша Халыққа қызмет көрсету орталығы" Республикалық мемлекеттік кәсіпорнының шаруашылық жүргізу құқығындағы филиалының Теміртау қаласындағы бөлімі арқылы көрсетіледі (бұдан әрі - орталық), (байланыс мәліметтері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4. Көрсетілетін мемлекеттік қызметтің нысаны: автоматтандырылмаған.</w:t>
      </w:r>
      <w:r>
        <w:br/>
      </w:r>
      <w:r>
        <w:rPr>
          <w:rFonts w:ascii="Times New Roman"/>
          <w:b w:val="false"/>
          <w:i w:val="false"/>
          <w:color w:val="000000"/>
          <w:sz w:val="28"/>
        </w:rPr>
        <w:t>
</w:t>
      </w:r>
      <w:r>
        <w:rPr>
          <w:rFonts w:ascii="Times New Roman"/>
          <w:b w:val="false"/>
          <w:i w:val="false"/>
          <w:color w:val="000000"/>
          <w:sz w:val="28"/>
        </w:rPr>
        <w:t>
      5. Мемлекеттік қызмет "Қазақстан Республикасында мүгедектерді әлеуметтік қорғау туралы" Қазақстан Республикасының 2005 жылғы 13 сәуірдегі Заңының </w:t>
      </w:r>
      <w:r>
        <w:rPr>
          <w:rFonts w:ascii="Times New Roman"/>
          <w:b w:val="false"/>
          <w:i w:val="false"/>
          <w:color w:val="000000"/>
          <w:sz w:val="28"/>
        </w:rPr>
        <w:t>22-бабы</w:t>
      </w:r>
      <w:r>
        <w:rPr>
          <w:rFonts w:ascii="Times New Roman"/>
          <w:b w:val="false"/>
          <w:i w:val="false"/>
          <w:color w:val="000000"/>
          <w:sz w:val="28"/>
        </w:rPr>
        <w:t xml:space="preserve"> 1-тармағы, Қазақстан Республикасы Үкіметінің 2005 жылғы 20 шілдедегі N 754 қаулысымен бекітілген Мүгедектерді протездік-ортопедиялық көмекпен және техникалық көмекші (орнын толтырушы) құралдармен қамтамасыз ету </w:t>
      </w:r>
      <w:r>
        <w:rPr>
          <w:rFonts w:ascii="Times New Roman"/>
          <w:b w:val="false"/>
          <w:i w:val="false"/>
          <w:color w:val="000000"/>
          <w:sz w:val="28"/>
        </w:rPr>
        <w:t>ережесі</w:t>
      </w:r>
      <w:r>
        <w:rPr>
          <w:rFonts w:ascii="Times New Roman"/>
          <w:b w:val="false"/>
          <w:i w:val="false"/>
          <w:color w:val="000000"/>
          <w:sz w:val="28"/>
        </w:rPr>
        <w:t xml:space="preserve"> және Қазақстан Республикасы Үкіметінің 2011 жылғы 7 сәуірдегі N 394 "Жергілікті атқарушы органдар көрсететін әлеуметтік қорғау саласындағы мемлекеттік қызметтердің стандарттарын бекіту туралы" </w:t>
      </w:r>
      <w:r>
        <w:rPr>
          <w:rFonts w:ascii="Times New Roman"/>
          <w:b w:val="false"/>
          <w:i w:val="false"/>
          <w:color w:val="000000"/>
          <w:sz w:val="28"/>
        </w:rPr>
        <w:t>қаулысы</w:t>
      </w:r>
      <w:r>
        <w:rPr>
          <w:rFonts w:ascii="Times New Roman"/>
          <w:b w:val="false"/>
          <w:i w:val="false"/>
          <w:color w:val="000000"/>
          <w:sz w:val="28"/>
        </w:rPr>
        <w:t xml:space="preserve"> негізінде ұсынылады.</w:t>
      </w:r>
      <w:r>
        <w:br/>
      </w:r>
      <w:r>
        <w:rPr>
          <w:rFonts w:ascii="Times New Roman"/>
          <w:b w:val="false"/>
          <w:i w:val="false"/>
          <w:color w:val="000000"/>
          <w:sz w:val="28"/>
        </w:rPr>
        <w:t>
</w:t>
      </w:r>
      <w:r>
        <w:rPr>
          <w:rFonts w:ascii="Times New Roman"/>
          <w:b w:val="false"/>
          <w:i w:val="false"/>
          <w:color w:val="000000"/>
          <w:sz w:val="28"/>
        </w:rPr>
        <w:t>
      6. Тұтынушы алатын көрсетiлетiн мемлекеттiк қызметтiң нәтижесi мүгедектерге протездiк-ортопедиялық көмек ұсыну үшiн оларға құжаттарды ресiмдеу туралы қағаз жеткiзгiштегi хабарлама (бұдан әрі - хабарлама) не қызмет көрсетуден бас тарту туралы дәлелдi жауап болып табылады.</w:t>
      </w:r>
    </w:p>
    <w:bookmarkEnd w:id="6"/>
    <w:bookmarkStart w:name="z32" w:id="7"/>
    <w:p>
      <w:pPr>
        <w:spacing w:after="0"/>
        <w:ind w:left="0"/>
        <w:jc w:val="left"/>
      </w:pPr>
      <w:r>
        <w:rPr>
          <w:rFonts w:ascii="Times New Roman"/>
          <w:b/>
          <w:i w:val="false"/>
          <w:color w:val="000000"/>
        </w:rPr>
        <w:t xml:space="preserve"> 
3. Мемлекеттік қызмет көрсету тәртібіне қойылатын талаптар</w:t>
      </w:r>
    </w:p>
    <w:bookmarkEnd w:id="7"/>
    <w:bookmarkStart w:name="z33" w:id="8"/>
    <w:p>
      <w:pPr>
        <w:spacing w:after="0"/>
        <w:ind w:left="0"/>
        <w:jc w:val="both"/>
      </w:pPr>
      <w:r>
        <w:rPr>
          <w:rFonts w:ascii="Times New Roman"/>
          <w:b w:val="false"/>
          <w:i w:val="false"/>
          <w:color w:val="000000"/>
          <w:sz w:val="28"/>
        </w:rPr>
        <w:t>
      7. Мемлекеттiк қызмет жеке адамдарға: Қазақстан Республикасының азаматтарына, Қазақстан Республикасының аумағында тұрақты тұратын шетелдiктерге және азаматтығы жоқ адамдарға (бұдан әрi – тұтынушылар):</w:t>
      </w:r>
      <w:r>
        <w:br/>
      </w:r>
      <w:r>
        <w:rPr>
          <w:rFonts w:ascii="Times New Roman"/>
          <w:b w:val="false"/>
          <w:i w:val="false"/>
          <w:color w:val="000000"/>
          <w:sz w:val="28"/>
        </w:rPr>
        <w:t>
      1) Ұлы Отан соғысының қатысушыларына, мүгедектерiне, сондай-ақ жеңiлдiктер мен кепiлдiктер бойынша Ұлы отан соғысы мүгедектерiне теңестiрiлген адамдарға;</w:t>
      </w:r>
      <w:r>
        <w:br/>
      </w:r>
      <w:r>
        <w:rPr>
          <w:rFonts w:ascii="Times New Roman"/>
          <w:b w:val="false"/>
          <w:i w:val="false"/>
          <w:color w:val="000000"/>
          <w:sz w:val="28"/>
        </w:rPr>
        <w:t>
      2) Қазақстан Республикасы Қарулы Күштерiнде қызметтiк мiндеттерiн атқаруымен байланысты мүгедек болған әскери қызметшiлерге;</w:t>
      </w:r>
      <w:r>
        <w:br/>
      </w:r>
      <w:r>
        <w:rPr>
          <w:rFonts w:ascii="Times New Roman"/>
          <w:b w:val="false"/>
          <w:i w:val="false"/>
          <w:color w:val="000000"/>
          <w:sz w:val="28"/>
        </w:rPr>
        <w:t>
      3) iшкi iстер органдарының, ұлттық қауiпсiздiк органдарының басшы және қатардағы құрамының қызметтiк мiндеттерiн атқаруымен байланысты мүгедек болған адамдарына;</w:t>
      </w:r>
      <w:r>
        <w:br/>
      </w:r>
      <w:r>
        <w:rPr>
          <w:rFonts w:ascii="Times New Roman"/>
          <w:b w:val="false"/>
          <w:i w:val="false"/>
          <w:color w:val="000000"/>
          <w:sz w:val="28"/>
        </w:rPr>
        <w:t>
      4) жалпы аурудан мүгедек болғандарға;</w:t>
      </w:r>
      <w:r>
        <w:br/>
      </w:r>
      <w:r>
        <w:rPr>
          <w:rFonts w:ascii="Times New Roman"/>
          <w:b w:val="false"/>
          <w:i w:val="false"/>
          <w:color w:val="000000"/>
          <w:sz w:val="28"/>
        </w:rPr>
        <w:t>
      5) бала жасынан мүгедектерге;</w:t>
      </w:r>
      <w:r>
        <w:br/>
      </w:r>
      <w:r>
        <w:rPr>
          <w:rFonts w:ascii="Times New Roman"/>
          <w:b w:val="false"/>
          <w:i w:val="false"/>
          <w:color w:val="000000"/>
          <w:sz w:val="28"/>
        </w:rPr>
        <w:t>
      6) мүгедек балаларға;</w:t>
      </w:r>
      <w:r>
        <w:br/>
      </w:r>
      <w:r>
        <w:rPr>
          <w:rFonts w:ascii="Times New Roman"/>
          <w:b w:val="false"/>
          <w:i w:val="false"/>
          <w:color w:val="000000"/>
          <w:sz w:val="28"/>
        </w:rPr>
        <w:t>
      7) жұмыс берушi - жеке кәсiпкер қызметiн тоқтатқан немесе заңды тұлға таратылған жағдайда жұмыс берушiнiң кiнәсiнен жұмыста мертiгуге ұшыраған немесе кәсiптiк ауруға шалдыққан мүгедектерге көрсетiледi.</w:t>
      </w:r>
      <w:r>
        <w:br/>
      </w:r>
      <w:r>
        <w:rPr>
          <w:rFonts w:ascii="Times New Roman"/>
          <w:b w:val="false"/>
          <w:i w:val="false"/>
          <w:color w:val="000000"/>
          <w:sz w:val="28"/>
        </w:rPr>
        <w:t>
</w:t>
      </w:r>
      <w:r>
        <w:rPr>
          <w:rFonts w:ascii="Times New Roman"/>
          <w:b w:val="false"/>
          <w:i w:val="false"/>
          <w:color w:val="000000"/>
          <w:sz w:val="28"/>
        </w:rPr>
        <w:t>
      8. Мемлекеттiк қызмет көрсету мерзiмдерi:</w:t>
      </w:r>
      <w:r>
        <w:br/>
      </w:r>
      <w:r>
        <w:rPr>
          <w:rFonts w:ascii="Times New Roman"/>
          <w:b w:val="false"/>
          <w:i w:val="false"/>
          <w:color w:val="000000"/>
          <w:sz w:val="28"/>
        </w:rPr>
        <w:t>
      1) мемлекеттiк қызмет көрсету мерзiмдерi тұтынушының осы регламенттің </w:t>
      </w:r>
      <w:r>
        <w:rPr>
          <w:rFonts w:ascii="Times New Roman"/>
          <w:b w:val="false"/>
          <w:i w:val="false"/>
          <w:color w:val="000000"/>
          <w:sz w:val="28"/>
        </w:rPr>
        <w:t>13-тармағында</w:t>
      </w:r>
      <w:r>
        <w:rPr>
          <w:rFonts w:ascii="Times New Roman"/>
          <w:b w:val="false"/>
          <w:i w:val="false"/>
          <w:color w:val="000000"/>
          <w:sz w:val="28"/>
        </w:rPr>
        <w:t xml:space="preserve"> айқындалған қажеттi құжаттарды тапсырған сәтiнен бастап:</w:t>
      </w:r>
      <w:r>
        <w:br/>
      </w:r>
      <w:r>
        <w:rPr>
          <w:rFonts w:ascii="Times New Roman"/>
          <w:b w:val="false"/>
          <w:i w:val="false"/>
          <w:color w:val="000000"/>
          <w:sz w:val="28"/>
        </w:rPr>
        <w:t>
      уәкiлеттi органда – он жұмыс күнi iшiнде;</w:t>
      </w:r>
      <w:r>
        <w:br/>
      </w:r>
      <w:r>
        <w:rPr>
          <w:rFonts w:ascii="Times New Roman"/>
          <w:b w:val="false"/>
          <w:i w:val="false"/>
          <w:color w:val="000000"/>
          <w:sz w:val="28"/>
        </w:rPr>
        <w:t>
      орталықта – он жұмыс күнi iшiнде (құжатты қабылдаған күн мен (нәтижесiн) берген күн мемлекеттiк қызмет көрсету мерзiмiне кiрмейдi);</w:t>
      </w:r>
      <w:r>
        <w:br/>
      </w:r>
      <w:r>
        <w:rPr>
          <w:rFonts w:ascii="Times New Roman"/>
          <w:b w:val="false"/>
          <w:i w:val="false"/>
          <w:color w:val="000000"/>
          <w:sz w:val="28"/>
        </w:rPr>
        <w:t>
      2) тұтынушы өтiнiш жасаған күнi сол жерде көрсетiлетiн мемлекеттiк қызмет алғанға дейiн (талон алғанға дейiн) күтудiң ең көп шектi уақыты 30 минуттан аспайды;</w:t>
      </w:r>
      <w:r>
        <w:br/>
      </w:r>
      <w:r>
        <w:rPr>
          <w:rFonts w:ascii="Times New Roman"/>
          <w:b w:val="false"/>
          <w:i w:val="false"/>
          <w:color w:val="000000"/>
          <w:sz w:val="28"/>
        </w:rPr>
        <w:t>
      3) тұтынушы өтiнiш жасаған күнi сол жерде көрсетiлетiн мемлекеттiк қызметтi алғанға дейiн күтудiң ең көп шектi уақыты уәкiлеттi органда 15 минуттан, орталықта 30 минуттан аспайды.</w:t>
      </w:r>
      <w:r>
        <w:br/>
      </w:r>
      <w:r>
        <w:rPr>
          <w:rFonts w:ascii="Times New Roman"/>
          <w:b w:val="false"/>
          <w:i w:val="false"/>
          <w:color w:val="000000"/>
          <w:sz w:val="28"/>
        </w:rPr>
        <w:t>
</w:t>
      </w:r>
      <w:r>
        <w:rPr>
          <w:rFonts w:ascii="Times New Roman"/>
          <w:b w:val="false"/>
          <w:i w:val="false"/>
          <w:color w:val="000000"/>
          <w:sz w:val="28"/>
        </w:rPr>
        <w:t>
      9. Мемлекеттiк қызмет тегiн көрсетiледi.</w:t>
      </w:r>
      <w:r>
        <w:br/>
      </w:r>
      <w:r>
        <w:rPr>
          <w:rFonts w:ascii="Times New Roman"/>
          <w:b w:val="false"/>
          <w:i w:val="false"/>
          <w:color w:val="000000"/>
          <w:sz w:val="28"/>
        </w:rPr>
        <w:t>
</w:t>
      </w:r>
      <w:r>
        <w:rPr>
          <w:rFonts w:ascii="Times New Roman"/>
          <w:b w:val="false"/>
          <w:i w:val="false"/>
          <w:color w:val="000000"/>
          <w:sz w:val="28"/>
        </w:rPr>
        <w:t>
      10. Уәкiлеттi органның жұмыс кестесi: демалыс (сенбі, жексенбі) және мереке күндерін қоспағанда, 13.00-ден 14.00-ге дейінгі түскі үзіліспен 09.00-ден бастап 18.00-ге дейін күн сайын.</w:t>
      </w:r>
      <w:r>
        <w:br/>
      </w:r>
      <w:r>
        <w:rPr>
          <w:rFonts w:ascii="Times New Roman"/>
          <w:b w:val="false"/>
          <w:i w:val="false"/>
          <w:color w:val="000000"/>
          <w:sz w:val="28"/>
        </w:rPr>
        <w:t>
      Қабылдау алдын ала жазылусыз және жеделдетіп қызмет көрсетусіз кезек тәртібінде жүзеге асырылады.</w:t>
      </w:r>
      <w:r>
        <w:br/>
      </w:r>
      <w:r>
        <w:rPr>
          <w:rFonts w:ascii="Times New Roman"/>
          <w:b w:val="false"/>
          <w:i w:val="false"/>
          <w:color w:val="000000"/>
          <w:sz w:val="28"/>
        </w:rPr>
        <w:t>
      Орталықтың жұмыс кестесі: 09.00-ден бастап 20.00-ге дейін күн сайын, орталықтың филиалдары мен өкілдіктері үшін демалыс және мереке күндерін қоспағанда, 13.00-ден 14.00-ге дейінгі түскі үзіліспен 09.00-ден бастап 19.00-ге дейін жұмыс кестесі бекітілген.</w:t>
      </w:r>
      <w:r>
        <w:br/>
      </w:r>
      <w:r>
        <w:rPr>
          <w:rFonts w:ascii="Times New Roman"/>
          <w:b w:val="false"/>
          <w:i w:val="false"/>
          <w:color w:val="000000"/>
          <w:sz w:val="28"/>
        </w:rPr>
        <w:t>
      Қабылдау алдын ала жазылусыз және жеделдетіп қызмет көрсетусіз "электронды" кезек тәртібімен жүзеге асырылады.</w:t>
      </w:r>
      <w:r>
        <w:br/>
      </w:r>
      <w:r>
        <w:rPr>
          <w:rFonts w:ascii="Times New Roman"/>
          <w:b w:val="false"/>
          <w:i w:val="false"/>
          <w:color w:val="000000"/>
          <w:sz w:val="28"/>
        </w:rPr>
        <w:t>
</w:t>
      </w:r>
      <w:r>
        <w:rPr>
          <w:rFonts w:ascii="Times New Roman"/>
          <w:b w:val="false"/>
          <w:i w:val="false"/>
          <w:color w:val="000000"/>
          <w:sz w:val="28"/>
        </w:rPr>
        <w:t>
      11. Тұтынушыдан өтініш алған сәттен бастап және мемлекеттік қызмет көрсету нәтижесін беру сәтіне дейін мемлекеттік қызметті көрсету кезеңдері:</w:t>
      </w:r>
      <w:r>
        <w:br/>
      </w:r>
      <w:r>
        <w:rPr>
          <w:rFonts w:ascii="Times New Roman"/>
          <w:b w:val="false"/>
          <w:i w:val="false"/>
          <w:color w:val="000000"/>
          <w:sz w:val="28"/>
        </w:rPr>
        <w:t>
      1) тұтынушы осы регламенттің </w:t>
      </w:r>
      <w:r>
        <w:rPr>
          <w:rFonts w:ascii="Times New Roman"/>
          <w:b w:val="false"/>
          <w:i w:val="false"/>
          <w:color w:val="000000"/>
          <w:sz w:val="28"/>
        </w:rPr>
        <w:t>13-тармағында</w:t>
      </w:r>
      <w:r>
        <w:rPr>
          <w:rFonts w:ascii="Times New Roman"/>
          <w:b w:val="false"/>
          <w:i w:val="false"/>
          <w:color w:val="000000"/>
          <w:sz w:val="28"/>
        </w:rPr>
        <w:t xml:space="preserve"> айқындалған қажетті құжаттармен уәкілетті органға немесе орталыққа өтініш береді;</w:t>
      </w:r>
      <w:r>
        <w:br/>
      </w:r>
      <w:r>
        <w:rPr>
          <w:rFonts w:ascii="Times New Roman"/>
          <w:b w:val="false"/>
          <w:i w:val="false"/>
          <w:color w:val="000000"/>
          <w:sz w:val="28"/>
        </w:rPr>
        <w:t>
      2) орталық құжаттарды қабылдау, тіркеу, тізілім құрастырады және құжаттарды уәкілетті органға тапсырады;</w:t>
      </w:r>
      <w:r>
        <w:br/>
      </w:r>
      <w:r>
        <w:rPr>
          <w:rFonts w:ascii="Times New Roman"/>
          <w:b w:val="false"/>
          <w:i w:val="false"/>
          <w:color w:val="000000"/>
          <w:sz w:val="28"/>
        </w:rPr>
        <w:t>
      3) уәкілетті орган орталықтан немесе уәкілетті органға өтініш бергенде тұтынушы ұсынған құжаттарды тіркеуді, қарауды жүзеге асырады, хабарлама немесе мемлекеттік қызметтен бас тарту туралы дәлелді жауап дайындайды және мемлекеттік қызмет көрсету нәтижесін орталыққа немесе уәкілетті органға өтініш берген жағдайда тұтынушыға жолдайды;</w:t>
      </w:r>
      <w:r>
        <w:br/>
      </w:r>
      <w:r>
        <w:rPr>
          <w:rFonts w:ascii="Times New Roman"/>
          <w:b w:val="false"/>
          <w:i w:val="false"/>
          <w:color w:val="000000"/>
          <w:sz w:val="28"/>
        </w:rPr>
        <w:t>
      4) орталық хабарламаны немесе мемлекеттік қызметті ұсынудан бас тарту туралы дәлелді жауапты тұтынушыға береді.</w:t>
      </w:r>
      <w:r>
        <w:br/>
      </w:r>
      <w:r>
        <w:rPr>
          <w:rFonts w:ascii="Times New Roman"/>
          <w:b w:val="false"/>
          <w:i w:val="false"/>
          <w:color w:val="000000"/>
          <w:sz w:val="28"/>
        </w:rPr>
        <w:t>
      Қоса берілген құжаттармен бірге өтініштерді уәкілетті органға жеткізуді және кері қайтаруды орталық өтініштерді қабылдаған күні екі реттен кем емес курьерлік байланыс арқылы жүзеге асырады.</w:t>
      </w:r>
      <w:r>
        <w:br/>
      </w:r>
      <w:r>
        <w:rPr>
          <w:rFonts w:ascii="Times New Roman"/>
          <w:b w:val="false"/>
          <w:i w:val="false"/>
          <w:color w:val="000000"/>
          <w:sz w:val="28"/>
        </w:rPr>
        <w:t>
</w:t>
      </w:r>
      <w:r>
        <w:rPr>
          <w:rFonts w:ascii="Times New Roman"/>
          <w:b w:val="false"/>
          <w:i w:val="false"/>
          <w:color w:val="000000"/>
          <w:sz w:val="28"/>
        </w:rPr>
        <w:t>
      12. Уәкілетті органда және орталықта мемлекеттік қызметті көрсету үшін құжаттарды қабылдауды жүзеге асыратын тұлғалардың ең аз саны бір қызметкерді құрайды.</w:t>
      </w:r>
    </w:p>
    <w:bookmarkEnd w:id="8"/>
    <w:bookmarkStart w:name="z39" w:id="9"/>
    <w:p>
      <w:pPr>
        <w:spacing w:after="0"/>
        <w:ind w:left="0"/>
        <w:jc w:val="left"/>
      </w:pPr>
      <w:r>
        <w:rPr>
          <w:rFonts w:ascii="Times New Roman"/>
          <w:b/>
          <w:i w:val="false"/>
          <w:color w:val="000000"/>
        </w:rPr>
        <w:t xml:space="preserve"> 
4. Мемлекеттік қызмет көрсету үдерісіндегі іс-әрекеттер</w:t>
      </w:r>
      <w:r>
        <w:br/>
      </w:r>
      <w:r>
        <w:rPr>
          <w:rFonts w:ascii="Times New Roman"/>
          <w:b/>
          <w:i w:val="false"/>
          <w:color w:val="000000"/>
        </w:rPr>
        <w:t>
(өзара әрекет) тәртібінің сипаттамасы</w:t>
      </w:r>
    </w:p>
    <w:bookmarkEnd w:id="9"/>
    <w:bookmarkStart w:name="z40" w:id="10"/>
    <w:p>
      <w:pPr>
        <w:spacing w:after="0"/>
        <w:ind w:left="0"/>
        <w:jc w:val="both"/>
      </w:pPr>
      <w:r>
        <w:rPr>
          <w:rFonts w:ascii="Times New Roman"/>
          <w:b w:val="false"/>
          <w:i w:val="false"/>
          <w:color w:val="000000"/>
          <w:sz w:val="28"/>
        </w:rPr>
        <w:t>
      13. Тұтынушы мемлекеттік қызмет алу үшін:</w:t>
      </w:r>
      <w:r>
        <w:br/>
      </w:r>
      <w:r>
        <w:rPr>
          <w:rFonts w:ascii="Times New Roman"/>
          <w:b w:val="false"/>
          <w:i w:val="false"/>
          <w:color w:val="000000"/>
          <w:sz w:val="28"/>
        </w:rPr>
        <w:t>
      1) жеке басын куәландыратын құжаттың деректемелерін көрсете отырып, белгіленген үлгідегі өтініш, әлеуметтік жеке кодының нөмірі (жеке сәйкестендіру нөмірі болғанда);</w:t>
      </w:r>
      <w:r>
        <w:br/>
      </w:r>
      <w:r>
        <w:rPr>
          <w:rFonts w:ascii="Times New Roman"/>
          <w:b w:val="false"/>
          <w:i w:val="false"/>
          <w:color w:val="000000"/>
          <w:sz w:val="28"/>
        </w:rPr>
        <w:t>
      2) өтініш берушінің жеке басын куәландыратын құжаттың көшірмесін, ал кәмелетке толмаған мүгедек балалар үшін – баланың туу туралы куәлігінің көшірмесін, ата-анасының біреуінің (қамқоршысының, қорғаншысының) жеке басын куәландыратын құжаттың көшірмесін;</w:t>
      </w:r>
      <w:r>
        <w:br/>
      </w:r>
      <w:r>
        <w:rPr>
          <w:rFonts w:ascii="Times New Roman"/>
          <w:b w:val="false"/>
          <w:i w:val="false"/>
          <w:color w:val="000000"/>
          <w:sz w:val="28"/>
        </w:rPr>
        <w:t>
      3) мүгедектер, оның ішінде мүгедек балалар үшін – мүгедекті оңалтудың жеке бағдарламасынан үзінді көшірмені;</w:t>
      </w:r>
      <w:r>
        <w:br/>
      </w:r>
      <w:r>
        <w:rPr>
          <w:rFonts w:ascii="Times New Roman"/>
          <w:b w:val="false"/>
          <w:i w:val="false"/>
          <w:color w:val="000000"/>
          <w:sz w:val="28"/>
        </w:rPr>
        <w:t>
      4) Ұлы Отан соғысының қатысушылары, мүгедектері және жеңілдіктер мен кепілдіктер бойынша Ұлы отан соғысы мүгедектеріне теңестірілген адамдар үшін – белгіленген үлгідегі куәліктің көшірмесін;</w:t>
      </w:r>
      <w:r>
        <w:br/>
      </w:r>
      <w:r>
        <w:rPr>
          <w:rFonts w:ascii="Times New Roman"/>
          <w:b w:val="false"/>
          <w:i w:val="false"/>
          <w:color w:val="000000"/>
          <w:sz w:val="28"/>
        </w:rPr>
        <w:t>
      5) Ұлы Отан соғысы қатысушылары үшін – протездік-ортопедиялық көмек көрсету қажеттілігі туралы тұрғылықты жері бойынша медициналық ұйым қорытындысының көшірмесін;</w:t>
      </w:r>
      <w:r>
        <w:br/>
      </w:r>
      <w:r>
        <w:rPr>
          <w:rFonts w:ascii="Times New Roman"/>
          <w:b w:val="false"/>
          <w:i w:val="false"/>
          <w:color w:val="000000"/>
          <w:sz w:val="28"/>
        </w:rPr>
        <w:t>
      6) жұмыс беруші – жеке кәсіпкер қызметін тоқтатқан немесе заңды тұлға таратылған жағдайда жұмыс берушінің кінәсінен жұмыста мертігуге ұшыраған немесе кәсіптік ауруға шалдыққан мүгедектер – жазатайым оқиға туралы актінің көшірмесін және жеке кәсіпкер – жұмыс беруші қызметін тоқтатқаны немесе заңды тұлға таратылғаны туралы құжат ұсынады.</w:t>
      </w:r>
      <w:r>
        <w:br/>
      </w:r>
      <w:r>
        <w:rPr>
          <w:rFonts w:ascii="Times New Roman"/>
          <w:b w:val="false"/>
          <w:i w:val="false"/>
          <w:color w:val="000000"/>
          <w:sz w:val="28"/>
        </w:rPr>
        <w:t>
      Құжаттардың көшірмелері мен салыстырып тексеру үшін түпнұсқалары беріледі, кейін құжаттардың түпнұсқалары өтініш берушіге қайтарылады.</w:t>
      </w:r>
      <w:r>
        <w:br/>
      </w:r>
      <w:r>
        <w:rPr>
          <w:rFonts w:ascii="Times New Roman"/>
          <w:b w:val="false"/>
          <w:i w:val="false"/>
          <w:color w:val="000000"/>
          <w:sz w:val="28"/>
        </w:rPr>
        <w:t>
</w:t>
      </w:r>
      <w:r>
        <w:rPr>
          <w:rFonts w:ascii="Times New Roman"/>
          <w:b w:val="false"/>
          <w:i w:val="false"/>
          <w:color w:val="000000"/>
          <w:sz w:val="28"/>
        </w:rPr>
        <w:t>
      14. Тұтынушыға барлық қажетті құжаттар тапсырылғаннан кейін беріледі:</w:t>
      </w:r>
      <w:r>
        <w:br/>
      </w:r>
      <w:r>
        <w:rPr>
          <w:rFonts w:ascii="Times New Roman"/>
          <w:b w:val="false"/>
          <w:i w:val="false"/>
          <w:color w:val="000000"/>
          <w:sz w:val="28"/>
        </w:rPr>
        <w:t>
      1) уәкілетті органда - мемлекеттік қызмет алуға тұтынушы тіркелген және алатын күні, қабылдаған адамның тегі мен аты-жөні көрсетілген талон беріледі;</w:t>
      </w:r>
      <w:r>
        <w:br/>
      </w:r>
      <w:r>
        <w:rPr>
          <w:rFonts w:ascii="Times New Roman"/>
          <w:b w:val="false"/>
          <w:i w:val="false"/>
          <w:color w:val="000000"/>
          <w:sz w:val="28"/>
        </w:rPr>
        <w:t>
      2) орталықта:</w:t>
      </w:r>
      <w:r>
        <w:br/>
      </w:r>
      <w:r>
        <w:rPr>
          <w:rFonts w:ascii="Times New Roman"/>
          <w:b w:val="false"/>
          <w:i w:val="false"/>
          <w:color w:val="000000"/>
          <w:sz w:val="28"/>
        </w:rPr>
        <w:t>
      сұраудың нөмірі және қабылдаған күні;</w:t>
      </w:r>
      <w:r>
        <w:br/>
      </w:r>
      <w:r>
        <w:rPr>
          <w:rFonts w:ascii="Times New Roman"/>
          <w:b w:val="false"/>
          <w:i w:val="false"/>
          <w:color w:val="000000"/>
          <w:sz w:val="28"/>
        </w:rPr>
        <w:t>
      сұралатын мемлекеттік қызметтің түрі;</w:t>
      </w:r>
      <w:r>
        <w:br/>
      </w:r>
      <w:r>
        <w:rPr>
          <w:rFonts w:ascii="Times New Roman"/>
          <w:b w:val="false"/>
          <w:i w:val="false"/>
          <w:color w:val="000000"/>
          <w:sz w:val="28"/>
        </w:rPr>
        <w:t>
      қоса берілген құжаттардың саны мен атаулары;</w:t>
      </w:r>
      <w:r>
        <w:br/>
      </w:r>
      <w:r>
        <w:rPr>
          <w:rFonts w:ascii="Times New Roman"/>
          <w:b w:val="false"/>
          <w:i w:val="false"/>
          <w:color w:val="000000"/>
          <w:sz w:val="28"/>
        </w:rPr>
        <w:t>
      құжаттарды беру күні, уақыты және орны;</w:t>
      </w:r>
      <w:r>
        <w:br/>
      </w:r>
      <w:r>
        <w:rPr>
          <w:rFonts w:ascii="Times New Roman"/>
          <w:b w:val="false"/>
          <w:i w:val="false"/>
          <w:color w:val="000000"/>
          <w:sz w:val="28"/>
        </w:rPr>
        <w:t>
      құжаттарды ресімдеуге өтінішті қабылдаған орталық инспекторының тегі, аты, әкесінің аты көрсетілген тиісті құжаттарды қабылдағаны туралы қолхат беріледі.</w:t>
      </w:r>
      <w:r>
        <w:br/>
      </w:r>
      <w:r>
        <w:rPr>
          <w:rFonts w:ascii="Times New Roman"/>
          <w:b w:val="false"/>
          <w:i w:val="false"/>
          <w:color w:val="000000"/>
          <w:sz w:val="28"/>
        </w:rPr>
        <w:t>
</w:t>
      </w:r>
      <w:r>
        <w:rPr>
          <w:rFonts w:ascii="Times New Roman"/>
          <w:b w:val="false"/>
          <w:i w:val="false"/>
          <w:color w:val="000000"/>
          <w:sz w:val="28"/>
        </w:rPr>
        <w:t>
      15. Протездік-ортопедиялық көмек көрсету үшін мүгедектерге құжаттарды ресімдеу (ресімдеуден бас тарту) туралы хабарламаны не бас тарту туралы дәлелді жауапты жеткізу:</w:t>
      </w:r>
      <w:r>
        <w:br/>
      </w:r>
      <w:r>
        <w:rPr>
          <w:rFonts w:ascii="Times New Roman"/>
          <w:b w:val="false"/>
          <w:i w:val="false"/>
          <w:color w:val="000000"/>
          <w:sz w:val="28"/>
        </w:rPr>
        <w:t>
      1) уәкілетті органға өтініш берген кезде тұрғылықты жері бойынша уәкілетті органға тұтынушының өзінің келуі арқылы, не пошталық хабарлама арқылы;</w:t>
      </w:r>
      <w:r>
        <w:br/>
      </w:r>
      <w:r>
        <w:rPr>
          <w:rFonts w:ascii="Times New Roman"/>
          <w:b w:val="false"/>
          <w:i w:val="false"/>
          <w:color w:val="000000"/>
          <w:sz w:val="28"/>
        </w:rPr>
        <w:t>
      2) орталыққа өзі келіп өтініш берген кезде "терезе" арқылы күн сайын, қолхаттың негізінде онда көрсетілген мерзімде жүзеге асырылады.</w:t>
      </w:r>
      <w:r>
        <w:br/>
      </w:r>
      <w:r>
        <w:rPr>
          <w:rFonts w:ascii="Times New Roman"/>
          <w:b w:val="false"/>
          <w:i w:val="false"/>
          <w:color w:val="000000"/>
          <w:sz w:val="28"/>
        </w:rPr>
        <w:t>
</w:t>
      </w:r>
      <w:r>
        <w:rPr>
          <w:rFonts w:ascii="Times New Roman"/>
          <w:b w:val="false"/>
          <w:i w:val="false"/>
          <w:color w:val="000000"/>
          <w:sz w:val="28"/>
        </w:rPr>
        <w:t>
      16. Мемлекеттік қызмет көрсетуден мынадай негіздемелер бойынша бас тартылады:</w:t>
      </w:r>
      <w:r>
        <w:br/>
      </w:r>
      <w:r>
        <w:rPr>
          <w:rFonts w:ascii="Times New Roman"/>
          <w:b w:val="false"/>
          <w:i w:val="false"/>
          <w:color w:val="000000"/>
          <w:sz w:val="28"/>
        </w:rPr>
        <w:t>
      1) тұтынушының протездік-ортопедиялық көмек көрсетуді қабылдауға медициналық қарсы көрсетілімдері болғанда;</w:t>
      </w:r>
      <w:r>
        <w:br/>
      </w:r>
      <w:r>
        <w:rPr>
          <w:rFonts w:ascii="Times New Roman"/>
          <w:b w:val="false"/>
          <w:i w:val="false"/>
          <w:color w:val="000000"/>
          <w:sz w:val="28"/>
        </w:rPr>
        <w:t>
      2) аталған мемлекеттік қызмет көрсету үшін талап етілетін құжаттардың біреуі болмағанда, орталықтан түсетін құжаттарды ресімдеуде қателіктер табылған кезде;</w:t>
      </w:r>
      <w:r>
        <w:br/>
      </w:r>
      <w:r>
        <w:rPr>
          <w:rFonts w:ascii="Times New Roman"/>
          <w:b w:val="false"/>
          <w:i w:val="false"/>
          <w:color w:val="000000"/>
          <w:sz w:val="28"/>
        </w:rPr>
        <w:t>
      3) жалған мәліметтер мен құжаттар ұсынылғанда;</w:t>
      </w:r>
      <w:r>
        <w:br/>
      </w:r>
      <w:r>
        <w:rPr>
          <w:rFonts w:ascii="Times New Roman"/>
          <w:b w:val="false"/>
          <w:i w:val="false"/>
          <w:color w:val="000000"/>
          <w:sz w:val="28"/>
        </w:rPr>
        <w:t>
      4) жұмыс беруші – жеке кәсіпкер қызметін тоқтатқан немесе заңды тұлға таратылған жағдайда жұмыс берушінің кінәсінен жұмыста мертігуге ұшыраған немесе кәсіптік ауруға шалдыққан мүгедектерге, егер олардың қызметі заңнамада белгіленген тәртіппен тоқтатылмаған жағдайда бас тартылуы мүмкін.</w:t>
      </w:r>
      <w:r>
        <w:br/>
      </w:r>
      <w:r>
        <w:rPr>
          <w:rFonts w:ascii="Times New Roman"/>
          <w:b w:val="false"/>
          <w:i w:val="false"/>
          <w:color w:val="000000"/>
          <w:sz w:val="28"/>
        </w:rPr>
        <w:t>
      Мемлекеттік қызмет көрсетуді тоқтата тұру үшін негіздемелер жоқ.</w:t>
      </w:r>
      <w:r>
        <w:br/>
      </w:r>
      <w:r>
        <w:rPr>
          <w:rFonts w:ascii="Times New Roman"/>
          <w:b w:val="false"/>
          <w:i w:val="false"/>
          <w:color w:val="000000"/>
          <w:sz w:val="28"/>
        </w:rPr>
        <w:t>
</w:t>
      </w:r>
      <w:r>
        <w:rPr>
          <w:rFonts w:ascii="Times New Roman"/>
          <w:b w:val="false"/>
          <w:i w:val="false"/>
          <w:color w:val="000000"/>
          <w:sz w:val="28"/>
        </w:rPr>
        <w:t>
      17. Мемлекеттік қызмет көрсету үдерісінде келесі құрылымдық-функционалдық бірліктер (бұдан әрі - ҚФБ) қатысады:</w:t>
      </w:r>
      <w:r>
        <w:br/>
      </w:r>
      <w:r>
        <w:rPr>
          <w:rFonts w:ascii="Times New Roman"/>
          <w:b w:val="false"/>
          <w:i w:val="false"/>
          <w:color w:val="000000"/>
          <w:sz w:val="28"/>
        </w:rPr>
        <w:t>
      1) уәкілетті органның басшысы;</w:t>
      </w:r>
      <w:r>
        <w:br/>
      </w:r>
      <w:r>
        <w:rPr>
          <w:rFonts w:ascii="Times New Roman"/>
          <w:b w:val="false"/>
          <w:i w:val="false"/>
          <w:color w:val="000000"/>
          <w:sz w:val="28"/>
        </w:rPr>
        <w:t>
      2) уәкілетті органның жауапты тұлғасы;</w:t>
      </w:r>
      <w:r>
        <w:br/>
      </w:r>
      <w:r>
        <w:rPr>
          <w:rFonts w:ascii="Times New Roman"/>
          <w:b w:val="false"/>
          <w:i w:val="false"/>
          <w:color w:val="000000"/>
          <w:sz w:val="28"/>
        </w:rPr>
        <w:t>
      3) орталық инспекторы.</w:t>
      </w:r>
      <w:r>
        <w:br/>
      </w:r>
      <w:r>
        <w:rPr>
          <w:rFonts w:ascii="Times New Roman"/>
          <w:b w:val="false"/>
          <w:i w:val="false"/>
          <w:color w:val="000000"/>
          <w:sz w:val="28"/>
        </w:rPr>
        <w:t>
</w:t>
      </w:r>
      <w:r>
        <w:rPr>
          <w:rFonts w:ascii="Times New Roman"/>
          <w:b w:val="false"/>
          <w:i w:val="false"/>
          <w:color w:val="000000"/>
          <w:sz w:val="28"/>
        </w:rPr>
        <w:t>
      18. Әр әкімшілік әрекеттерінің орындалу мерзімін көрсете отырып, әр ҚФБ әкімшілік әрекеттерінің (рәсімдердің) реттілігі мен өзара әрекеттесуінің мәтіндік кестелік сипаттамасы осы регламентке </w:t>
      </w:r>
      <w:r>
        <w:rPr>
          <w:rFonts w:ascii="Times New Roman"/>
          <w:b w:val="false"/>
          <w:i w:val="false"/>
          <w:color w:val="000000"/>
          <w:sz w:val="28"/>
        </w:rPr>
        <w:t>2-қосымшада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19. Мемлекеттік қызметті көрсету үдерісінде ҚФБ және әкімшілік әрекеттердің логикалық реттілігі арасындағы өзара байланысты көрсететін сызба осы регламентке </w:t>
      </w:r>
      <w:r>
        <w:rPr>
          <w:rFonts w:ascii="Times New Roman"/>
          <w:b w:val="false"/>
          <w:i w:val="false"/>
          <w:color w:val="000000"/>
          <w:sz w:val="28"/>
        </w:rPr>
        <w:t>3-қосымшада</w:t>
      </w:r>
      <w:r>
        <w:rPr>
          <w:rFonts w:ascii="Times New Roman"/>
          <w:b w:val="false"/>
          <w:i w:val="false"/>
          <w:color w:val="000000"/>
          <w:sz w:val="28"/>
        </w:rPr>
        <w:t xml:space="preserve"> келтірілген.</w:t>
      </w:r>
    </w:p>
    <w:bookmarkEnd w:id="10"/>
    <w:bookmarkStart w:name="z47" w:id="11"/>
    <w:p>
      <w:pPr>
        <w:spacing w:after="0"/>
        <w:ind w:left="0"/>
        <w:jc w:val="left"/>
      </w:pPr>
      <w:r>
        <w:rPr>
          <w:rFonts w:ascii="Times New Roman"/>
          <w:b/>
          <w:i w:val="false"/>
          <w:color w:val="000000"/>
        </w:rPr>
        <w:t xml:space="preserve"> 
5. Мемлекеттік қызметтерді көрсететін лауазымды</w:t>
      </w:r>
      <w:r>
        <w:br/>
      </w:r>
      <w:r>
        <w:rPr>
          <w:rFonts w:ascii="Times New Roman"/>
          <w:b/>
          <w:i w:val="false"/>
          <w:color w:val="000000"/>
        </w:rPr>
        <w:t>
тұлғалардың жауапкершілігі</w:t>
      </w:r>
    </w:p>
    <w:bookmarkEnd w:id="11"/>
    <w:bookmarkStart w:name="z48" w:id="12"/>
    <w:p>
      <w:pPr>
        <w:spacing w:after="0"/>
        <w:ind w:left="0"/>
        <w:jc w:val="both"/>
      </w:pPr>
      <w:r>
        <w:rPr>
          <w:rFonts w:ascii="Times New Roman"/>
          <w:b w:val="false"/>
          <w:i w:val="false"/>
          <w:color w:val="000000"/>
          <w:sz w:val="28"/>
        </w:rPr>
        <w:t>
      20. Мемлекеттік қызмет көрсетуге уәкілетті орган басшысы және орталық басшысы жауапты тұлға болып табылады (бұдан әрі - лауазымды тұлғалар).</w:t>
      </w:r>
      <w:r>
        <w:br/>
      </w:r>
      <w:r>
        <w:rPr>
          <w:rFonts w:ascii="Times New Roman"/>
          <w:b w:val="false"/>
          <w:i w:val="false"/>
          <w:color w:val="000000"/>
          <w:sz w:val="28"/>
        </w:rPr>
        <w:t>
      Лауазымды тұлғалар мемлекеттік қызметтің сапасына және мерзімінде жүзеге асырылуына Қазақстан Республикасының заңнамасына сәйкес жауапты болады.</w:t>
      </w:r>
    </w:p>
    <w:bookmarkEnd w:id="12"/>
    <w:bookmarkStart w:name="z49" w:id="13"/>
    <w:p>
      <w:pPr>
        <w:spacing w:after="0"/>
        <w:ind w:left="0"/>
        <w:jc w:val="both"/>
      </w:pPr>
      <w:r>
        <w:rPr>
          <w:rFonts w:ascii="Times New Roman"/>
          <w:b w:val="false"/>
          <w:i w:val="false"/>
          <w:color w:val="000000"/>
          <w:sz w:val="28"/>
        </w:rPr>
        <w:t>
"Мүгедектерге</w:t>
      </w:r>
      <w:r>
        <w:br/>
      </w:r>
      <w:r>
        <w:rPr>
          <w:rFonts w:ascii="Times New Roman"/>
          <w:b w:val="false"/>
          <w:i w:val="false"/>
          <w:color w:val="000000"/>
          <w:sz w:val="28"/>
        </w:rPr>
        <w:t>
протездік-ортопедиялық көмек ұсыну</w:t>
      </w:r>
      <w:r>
        <w:br/>
      </w:r>
      <w:r>
        <w:rPr>
          <w:rFonts w:ascii="Times New Roman"/>
          <w:b w:val="false"/>
          <w:i w:val="false"/>
          <w:color w:val="000000"/>
          <w:sz w:val="28"/>
        </w:rPr>
        <w:t>
үшін оларға құжаттарды ресімдеу"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1-қосымша</w:t>
      </w:r>
    </w:p>
    <w:bookmarkEnd w:id="13"/>
    <w:bookmarkStart w:name="z50" w:id="14"/>
    <w:p>
      <w:pPr>
        <w:spacing w:after="0"/>
        <w:ind w:left="0"/>
        <w:jc w:val="left"/>
      </w:pPr>
      <w:r>
        <w:rPr>
          <w:rFonts w:ascii="Times New Roman"/>
          <w:b/>
          <w:i w:val="false"/>
          <w:color w:val="000000"/>
        </w:rPr>
        <w:t xml:space="preserve"> 
"Мүгедектерге протездік-ортопедиялық көмек</w:t>
      </w:r>
      <w:r>
        <w:br/>
      </w:r>
      <w:r>
        <w:rPr>
          <w:rFonts w:ascii="Times New Roman"/>
          <w:b/>
          <w:i w:val="false"/>
          <w:color w:val="000000"/>
        </w:rPr>
        <w:t>
ұсыну үшін оларға құжаттарды ресімдеу" мемлекеттік</w:t>
      </w:r>
      <w:r>
        <w:br/>
      </w:r>
      <w:r>
        <w:rPr>
          <w:rFonts w:ascii="Times New Roman"/>
          <w:b/>
          <w:i w:val="false"/>
          <w:color w:val="000000"/>
        </w:rPr>
        <w:t>
қызмет көрсету бойынша уәкілетті орган мен халыққа</w:t>
      </w:r>
      <w:r>
        <w:br/>
      </w:r>
      <w:r>
        <w:rPr>
          <w:rFonts w:ascii="Times New Roman"/>
          <w:b/>
          <w:i w:val="false"/>
          <w:color w:val="000000"/>
        </w:rPr>
        <w:t>
қызмет көрсету орталықтарының байланыс деректері</w:t>
      </w:r>
    </w:p>
    <w:bookmarkEnd w:id="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920"/>
        <w:gridCol w:w="4266"/>
        <w:gridCol w:w="1714"/>
      </w:tblGrid>
      <w:tr>
        <w:trPr>
          <w:trHeight w:val="30" w:hRule="atLeast"/>
        </w:trPr>
        <w:tc>
          <w:tcPr>
            <w:tcW w:w="7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көрсету бойынша функцияларды жүзеге асыратын, уәкілетті органның және халыққа қызмет көрсету орталық атауы</w:t>
            </w:r>
          </w:p>
        </w:tc>
        <w:tc>
          <w:tcPr>
            <w:tcW w:w="4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Орналасқан жері, мекен жайы электронды мекенжайы</w:t>
            </w:r>
          </w:p>
        </w:tc>
        <w:tc>
          <w:tcPr>
            <w:tcW w:w="1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Байланыс телефоны</w:t>
            </w:r>
          </w:p>
        </w:tc>
      </w:tr>
      <w:tr>
        <w:trPr>
          <w:trHeight w:val="30" w:hRule="atLeast"/>
        </w:trPr>
        <w:tc>
          <w:tcPr>
            <w:tcW w:w="7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"Теміртау қаласының жұмыспен қамту және әлеуметтік бағдарламалар бөлімі" мемлекеттік мекемесі</w:t>
            </w:r>
          </w:p>
        </w:tc>
        <w:tc>
          <w:tcPr>
            <w:tcW w:w="4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101400, Қарағанды облысы, Теміртау қаласы, Чайковский көшесі, 22, N 2 кабинет</w:t>
            </w:r>
            <w:r>
              <w:br/>
            </w:r>
            <w:r>
              <w:rPr>
                <w:rFonts w:ascii="Times New Roman"/>
                <w:b w:val="false"/>
                <w:i w:val="false"/>
                <w:color w:val="000000"/>
                <w:sz w:val="20"/>
              </w:rPr>
              <w:t>
</w:t>
            </w:r>
            <w:r>
              <w:rPr>
                <w:rFonts w:ascii="Times New Roman"/>
                <w:b w:val="false"/>
                <w:i w:val="false"/>
                <w:color w:val="000000"/>
                <w:sz w:val="20"/>
              </w:rPr>
              <w:t>sobes_temіrtay@maіl.ru</w:t>
            </w:r>
          </w:p>
        </w:tc>
        <w:tc>
          <w:tcPr>
            <w:tcW w:w="1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(7213) 919822</w:t>
            </w:r>
          </w:p>
        </w:tc>
      </w:tr>
      <w:tr>
        <w:trPr>
          <w:trHeight w:val="30" w:hRule="atLeast"/>
        </w:trPr>
        <w:tc>
          <w:tcPr>
            <w:tcW w:w="7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 көлік және коммуникация министрлігінің Мемлекеттік қызметтерді автоматтандыруды бақылау және халыққа қызмет көрсету орталықтарының қызметін үйлестіру жөніндегі комитетінің "Қарағанды облысы бойынша Халыққа қызмет көрсету орталығы" Республикалық мемлекеттік кәсіпорнының шаруашылық жүргізу құқығындағы Теміртау қаласындағы бөлімі</w:t>
            </w:r>
          </w:p>
        </w:tc>
        <w:tc>
          <w:tcPr>
            <w:tcW w:w="4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101400, Қарағанды облысы, Теміртау қаласы, Блюхер көшесі, 23</w:t>
            </w:r>
            <w:r>
              <w:br/>
            </w:r>
            <w:r>
              <w:rPr>
                <w:rFonts w:ascii="Times New Roman"/>
                <w:b w:val="false"/>
                <w:i w:val="false"/>
                <w:color w:val="000000"/>
                <w:sz w:val="20"/>
              </w:rPr>
              <w:t>
</w:t>
            </w:r>
            <w:r>
              <w:rPr>
                <w:rFonts w:ascii="Times New Roman"/>
                <w:b w:val="false"/>
                <w:i w:val="false"/>
                <w:color w:val="000000"/>
                <w:sz w:val="20"/>
              </w:rPr>
              <w:t>con1temіrtau99@maіl.ru</w:t>
            </w:r>
          </w:p>
        </w:tc>
        <w:tc>
          <w:tcPr>
            <w:tcW w:w="1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(7213) 986425</w:t>
            </w:r>
          </w:p>
        </w:tc>
      </w:tr>
    </w:tbl>
    <w:bookmarkStart w:name="z51" w:id="15"/>
    <w:p>
      <w:pPr>
        <w:spacing w:after="0"/>
        <w:ind w:left="0"/>
        <w:jc w:val="both"/>
      </w:pPr>
      <w:r>
        <w:rPr>
          <w:rFonts w:ascii="Times New Roman"/>
          <w:b w:val="false"/>
          <w:i w:val="false"/>
          <w:color w:val="000000"/>
          <w:sz w:val="28"/>
        </w:rPr>
        <w:t>
"Мүгедектерге</w:t>
      </w:r>
      <w:r>
        <w:br/>
      </w:r>
      <w:r>
        <w:rPr>
          <w:rFonts w:ascii="Times New Roman"/>
          <w:b w:val="false"/>
          <w:i w:val="false"/>
          <w:color w:val="000000"/>
          <w:sz w:val="28"/>
        </w:rPr>
        <w:t>
протездік-ортопедиялық көмек ұсыну</w:t>
      </w:r>
      <w:r>
        <w:br/>
      </w:r>
      <w:r>
        <w:rPr>
          <w:rFonts w:ascii="Times New Roman"/>
          <w:b w:val="false"/>
          <w:i w:val="false"/>
          <w:color w:val="000000"/>
          <w:sz w:val="28"/>
        </w:rPr>
        <w:t>
үшін оларға құжаттарды ресімдеу"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2-қосымша</w:t>
      </w:r>
    </w:p>
    <w:bookmarkEnd w:id="15"/>
    <w:bookmarkStart w:name="z52" w:id="16"/>
    <w:p>
      <w:pPr>
        <w:spacing w:after="0"/>
        <w:ind w:left="0"/>
        <w:jc w:val="left"/>
      </w:pPr>
      <w:r>
        <w:rPr>
          <w:rFonts w:ascii="Times New Roman"/>
          <w:b/>
          <w:i w:val="false"/>
          <w:color w:val="000000"/>
        </w:rPr>
        <w:t xml:space="preserve"> 
Әр әкімшілік әрекеттерінің орындалу мерзімін көрсете отырып,</w:t>
      </w:r>
      <w:r>
        <w:br/>
      </w:r>
      <w:r>
        <w:rPr>
          <w:rFonts w:ascii="Times New Roman"/>
          <w:b/>
          <w:i w:val="false"/>
          <w:color w:val="000000"/>
        </w:rPr>
        <w:t>
әр ҚФБ әкімшілік әрекеттерінің (рәсімдердің) реттілігі мен</w:t>
      </w:r>
      <w:r>
        <w:br/>
      </w:r>
      <w:r>
        <w:rPr>
          <w:rFonts w:ascii="Times New Roman"/>
          <w:b/>
          <w:i w:val="false"/>
          <w:color w:val="000000"/>
        </w:rPr>
        <w:t>
өзара әрекеттесуінің мәтіндік кестелік сипаттамасы</w:t>
      </w:r>
    </w:p>
    <w:bookmarkEnd w:id="16"/>
    <w:bookmarkStart w:name="z53" w:id="17"/>
    <w:p>
      <w:pPr>
        <w:spacing w:after="0"/>
        <w:ind w:left="0"/>
        <w:jc w:val="both"/>
      </w:pPr>
      <w:r>
        <w:rPr>
          <w:rFonts w:ascii="Times New Roman"/>
          <w:b w:val="false"/>
          <w:i w:val="false"/>
          <w:color w:val="000000"/>
          <w:sz w:val="28"/>
        </w:rPr>
        <w:t>
      1 Кесте. ҚФБ әрекетін сипаттау</w:t>
      </w:r>
    </w:p>
    <w:bookmarkEnd w:id="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362"/>
        <w:gridCol w:w="3093"/>
        <w:gridCol w:w="2778"/>
        <w:gridCol w:w="3847"/>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әрекеттері (барысы, жұмыс ағымы)</w:t>
            </w:r>
          </w:p>
        </w:tc>
      </w:tr>
      <w:tr>
        <w:trPr>
          <w:trHeight w:val="30" w:hRule="atLeast"/>
        </w:trPr>
        <w:tc>
          <w:tcPr>
            <w:tcW w:w="3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N (барысы, жұмыс ағымы)</w:t>
            </w:r>
          </w:p>
        </w:tc>
        <w:tc>
          <w:tcPr>
            <w:tcW w:w="3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3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3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тұлғасы</w:t>
            </w:r>
          </w:p>
        </w:tc>
        <w:tc>
          <w:tcPr>
            <w:tcW w:w="2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3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тұлғасы</w:t>
            </w:r>
          </w:p>
        </w:tc>
      </w:tr>
      <w:tr>
        <w:trPr>
          <w:trHeight w:val="30" w:hRule="atLeast"/>
        </w:trPr>
        <w:tc>
          <w:tcPr>
            <w:tcW w:w="3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(үдерістің, операцияның рәсімнің) атауы және олардың сипатталуы</w:t>
            </w:r>
          </w:p>
        </w:tc>
        <w:tc>
          <w:tcPr>
            <w:tcW w:w="3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Өтініш қабылдау, құжаттарды тексеру </w:t>
            </w:r>
          </w:p>
        </w:tc>
        <w:tc>
          <w:tcPr>
            <w:tcW w:w="2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Ұсынылған құжаттар топтамасын қарастыру, бұрыштама қою</w:t>
            </w:r>
          </w:p>
        </w:tc>
        <w:tc>
          <w:tcPr>
            <w:tcW w:w="3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көрсетуден бас тарту туралы дәлелді жауапты немесе хабарламаны дайындау</w:t>
            </w:r>
          </w:p>
        </w:tc>
      </w:tr>
      <w:tr>
        <w:trPr>
          <w:trHeight w:val="30" w:hRule="atLeast"/>
        </w:trPr>
        <w:tc>
          <w:tcPr>
            <w:tcW w:w="3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(ұйымдастырушы-өкімдік шешім, мәлімет, құжат)</w:t>
            </w:r>
          </w:p>
        </w:tc>
        <w:tc>
          <w:tcPr>
            <w:tcW w:w="3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Тұтынушыға талон беру</w:t>
            </w:r>
          </w:p>
        </w:tc>
        <w:tc>
          <w:tcPr>
            <w:tcW w:w="2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тұлғасына жолдау</w:t>
            </w:r>
          </w:p>
        </w:tc>
        <w:tc>
          <w:tcPr>
            <w:tcW w:w="3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көрсетуден бас тарту туралы дәлелді жауапты немесе хабарламаны басшыға қол қоюға жолдау</w:t>
            </w:r>
          </w:p>
        </w:tc>
      </w:tr>
      <w:tr>
        <w:trPr>
          <w:trHeight w:val="30" w:hRule="atLeast"/>
        </w:trPr>
        <w:tc>
          <w:tcPr>
            <w:tcW w:w="3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мерзімдері</w:t>
            </w:r>
          </w:p>
        </w:tc>
        <w:tc>
          <w:tcPr>
            <w:tcW w:w="3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минуттан аспайды</w:t>
            </w:r>
          </w:p>
        </w:tc>
        <w:tc>
          <w:tcPr>
            <w:tcW w:w="2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w:t>
            </w:r>
          </w:p>
        </w:tc>
        <w:tc>
          <w:tcPr>
            <w:tcW w:w="3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жұмыс күні</w:t>
            </w:r>
          </w:p>
        </w:tc>
      </w:tr>
      <w:tr>
        <w:trPr>
          <w:trHeight w:val="30" w:hRule="atLeast"/>
        </w:trPr>
        <w:tc>
          <w:tcPr>
            <w:tcW w:w="3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N (барысы, жұмыс ағымы)</w:t>
            </w:r>
          </w:p>
        </w:tc>
        <w:tc>
          <w:tcPr>
            <w:tcW w:w="3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(үдерістің, операцияның рәсімнің) атауы және олардың сипатталуы</w:t>
            </w:r>
          </w:p>
        </w:tc>
        <w:tc>
          <w:tcPr>
            <w:tcW w:w="3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Өтінішті тіркеу</w:t>
            </w:r>
          </w:p>
        </w:tc>
        <w:tc>
          <w:tcPr>
            <w:tcW w:w="2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(ұйымдастырушы-өкімдік шешім, мәлімет, құжат)</w:t>
            </w:r>
          </w:p>
        </w:tc>
        <w:tc>
          <w:tcPr>
            <w:tcW w:w="3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уәкілетті органның басшысына бұрыштама қою үшін жолдау</w:t>
            </w:r>
          </w:p>
        </w:tc>
        <w:tc>
          <w:tcPr>
            <w:tcW w:w="2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мерзімдері</w:t>
            </w:r>
          </w:p>
        </w:tc>
        <w:tc>
          <w:tcPr>
            <w:tcW w:w="3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 ішінде</w:t>
            </w:r>
          </w:p>
        </w:tc>
        <w:tc>
          <w:tcPr>
            <w:tcW w:w="2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008"/>
        <w:gridCol w:w="4449"/>
        <w:gridCol w:w="4623"/>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әрекеттері (барысы, жұмыс ағымы)</w:t>
            </w:r>
          </w:p>
        </w:tc>
      </w:tr>
      <w:tr>
        <w:trPr>
          <w:trHeight w:val="30" w:hRule="atLeast"/>
        </w:trPr>
        <w:tc>
          <w:tcPr>
            <w:tcW w:w="4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N (барысы, жұмыс ағымы)</w:t>
            </w:r>
          </w:p>
        </w:tc>
        <w:tc>
          <w:tcPr>
            <w:tcW w:w="4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4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30" w:hRule="atLeast"/>
        </w:trPr>
        <w:tc>
          <w:tcPr>
            <w:tcW w:w="4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4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басшысы</w:t>
            </w:r>
          </w:p>
        </w:tc>
        <w:tc>
          <w:tcPr>
            <w:tcW w:w="4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тұлғасы</w:t>
            </w:r>
          </w:p>
        </w:tc>
      </w:tr>
      <w:tr>
        <w:trPr>
          <w:trHeight w:val="30" w:hRule="atLeast"/>
        </w:trPr>
        <w:tc>
          <w:tcPr>
            <w:tcW w:w="4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(үдерістің, операцияның рәсімнің) атауы және олардың сипатталуы</w:t>
            </w:r>
          </w:p>
        </w:tc>
        <w:tc>
          <w:tcPr>
            <w:tcW w:w="4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Хабарламаға немесе мемлекеттік қызмет көрсетуден бас тарту туралы дәлелді жауапқа қол қою</w:t>
            </w:r>
          </w:p>
        </w:tc>
        <w:tc>
          <w:tcPr>
            <w:tcW w:w="4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мемлекеттік қызмет көрсетуден бас тарту туралы дәлелді жауапты тіркеу</w:t>
            </w:r>
          </w:p>
        </w:tc>
      </w:tr>
      <w:tr>
        <w:trPr>
          <w:trHeight w:val="1050" w:hRule="atLeast"/>
        </w:trPr>
        <w:tc>
          <w:tcPr>
            <w:tcW w:w="4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(ұйымдастырушы-өкімдік шешім, мәлімет, құжат)</w:t>
            </w:r>
          </w:p>
        </w:tc>
        <w:tc>
          <w:tcPr>
            <w:tcW w:w="4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көрсету туралы нәтижесін уәкілетті органның жауапты тұлғасына тапсыру</w:t>
            </w:r>
          </w:p>
        </w:tc>
        <w:tc>
          <w:tcPr>
            <w:tcW w:w="4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мемлекеттік қызмет көрсетуден бас тарту туралы дәлелді жауапты тұтынушыға беру</w:t>
            </w:r>
          </w:p>
        </w:tc>
      </w:tr>
      <w:tr>
        <w:trPr>
          <w:trHeight w:val="30" w:hRule="atLeast"/>
        </w:trPr>
        <w:tc>
          <w:tcPr>
            <w:tcW w:w="4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мерзімдері</w:t>
            </w:r>
          </w:p>
        </w:tc>
        <w:tc>
          <w:tcPr>
            <w:tcW w:w="4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w:t>
            </w:r>
          </w:p>
        </w:tc>
        <w:tc>
          <w:tcPr>
            <w:tcW w:w="4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517"/>
        <w:gridCol w:w="3054"/>
        <w:gridCol w:w="3322"/>
        <w:gridCol w:w="3187"/>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Баламалы үдерістің әрекеттері (барысы, жұмыс ағымы)</w:t>
            </w:r>
          </w:p>
        </w:tc>
      </w:tr>
      <w:tr>
        <w:trPr>
          <w:trHeight w:val="30" w:hRule="atLeast"/>
        </w:trPr>
        <w:tc>
          <w:tcPr>
            <w:tcW w:w="3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N (барысы, жұмыс ағымы)</w:t>
            </w:r>
          </w:p>
        </w:tc>
        <w:tc>
          <w:tcPr>
            <w:tcW w:w="3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3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3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инспекторы</w:t>
            </w:r>
          </w:p>
        </w:tc>
        <w:tc>
          <w:tcPr>
            <w:tcW w:w="3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тұлғасы</w:t>
            </w:r>
          </w:p>
        </w:tc>
        <w:tc>
          <w:tcPr>
            <w:tcW w:w="3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r>
      <w:tr>
        <w:trPr>
          <w:trHeight w:val="30" w:hRule="atLeast"/>
        </w:trPr>
        <w:tc>
          <w:tcPr>
            <w:tcW w:w="3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(үдерістің, операцияның рәсімнің) атауы және олардың сипатталуы</w:t>
            </w:r>
          </w:p>
        </w:tc>
        <w:tc>
          <w:tcPr>
            <w:tcW w:w="3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Өтінішті қабылдау, құжаттарды тексеру</w:t>
            </w:r>
          </w:p>
        </w:tc>
        <w:tc>
          <w:tcPr>
            <w:tcW w:w="3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Өтінішті тіркеу</w:t>
            </w:r>
          </w:p>
        </w:tc>
        <w:tc>
          <w:tcPr>
            <w:tcW w:w="3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Ұсынылған құжаттар топтамасын қарастыру, бұрыштама қою</w:t>
            </w:r>
          </w:p>
        </w:tc>
      </w:tr>
      <w:tr>
        <w:trPr>
          <w:trHeight w:val="30" w:hRule="atLeast"/>
        </w:trPr>
        <w:tc>
          <w:tcPr>
            <w:tcW w:w="3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(ұйымдастырушы-өкімдік шешім, мәлімет, құжат)</w:t>
            </w:r>
          </w:p>
        </w:tc>
        <w:tc>
          <w:tcPr>
            <w:tcW w:w="3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Тұтынушыға қол хат беру</w:t>
            </w:r>
          </w:p>
        </w:tc>
        <w:tc>
          <w:tcPr>
            <w:tcW w:w="3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бұрыштама қою үшін уәкілетті органның басшысына жолдау</w:t>
            </w:r>
          </w:p>
        </w:tc>
        <w:tc>
          <w:tcPr>
            <w:tcW w:w="3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тұлғасына жолдау</w:t>
            </w:r>
          </w:p>
        </w:tc>
      </w:tr>
      <w:tr>
        <w:trPr>
          <w:trHeight w:val="30" w:hRule="atLeast"/>
        </w:trPr>
        <w:tc>
          <w:tcPr>
            <w:tcW w:w="3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мерзімдері</w:t>
            </w:r>
          </w:p>
        </w:tc>
        <w:tc>
          <w:tcPr>
            <w:tcW w:w="3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 аспайды</w:t>
            </w:r>
          </w:p>
        </w:tc>
        <w:tc>
          <w:tcPr>
            <w:tcW w:w="3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w:t>
            </w:r>
          </w:p>
        </w:tc>
        <w:tc>
          <w:tcPr>
            <w:tcW w:w="3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w:t>
            </w:r>
          </w:p>
        </w:tc>
      </w:tr>
      <w:tr>
        <w:trPr>
          <w:trHeight w:val="30" w:hRule="atLeast"/>
        </w:trPr>
        <w:tc>
          <w:tcPr>
            <w:tcW w:w="3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N (барысы, жұмыс ағымы)</w:t>
            </w:r>
          </w:p>
        </w:tc>
        <w:tc>
          <w:tcPr>
            <w:tcW w:w="3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(үдерістің, операцияның рәсімнің) атауы және олардың сипатталуы</w:t>
            </w:r>
          </w:p>
        </w:tc>
        <w:tc>
          <w:tcPr>
            <w:tcW w:w="3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Тізілім құрастыру</w:t>
            </w:r>
          </w:p>
        </w:tc>
        <w:tc>
          <w:tcPr>
            <w:tcW w:w="3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(ұйымдастырушы-өкімдік шешім, мәлімет, құжат)</w:t>
            </w:r>
          </w:p>
        </w:tc>
        <w:tc>
          <w:tcPr>
            <w:tcW w:w="3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уәкілетті органға тапсыру</w:t>
            </w:r>
          </w:p>
        </w:tc>
        <w:tc>
          <w:tcPr>
            <w:tcW w:w="3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мерзімдері</w:t>
            </w:r>
          </w:p>
        </w:tc>
        <w:tc>
          <w:tcPr>
            <w:tcW w:w="3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 қабылдаған күні екі реттен кем емес</w:t>
            </w:r>
          </w:p>
        </w:tc>
        <w:tc>
          <w:tcPr>
            <w:tcW w:w="3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69"/>
        <w:gridCol w:w="2529"/>
        <w:gridCol w:w="2589"/>
        <w:gridCol w:w="2706"/>
        <w:gridCol w:w="2687"/>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Баламалы үдерістің әрекеттері (барысы, жұмыс ағымы)</w:t>
            </w:r>
          </w:p>
        </w:tc>
      </w:tr>
      <w:tr>
        <w:trPr>
          <w:trHeight w:val="30" w:hRule="atLeast"/>
        </w:trPr>
        <w:tc>
          <w:tcPr>
            <w:tcW w:w="2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N (барысы, жұмыс ағымы)</w:t>
            </w:r>
          </w:p>
        </w:tc>
        <w:tc>
          <w:tcPr>
            <w:tcW w:w="2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30" w:hRule="atLeast"/>
        </w:trPr>
        <w:tc>
          <w:tcPr>
            <w:tcW w:w="2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тұлғасы</w:t>
            </w:r>
          </w:p>
        </w:tc>
        <w:tc>
          <w:tcPr>
            <w:tcW w:w="2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2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тұлғасы</w:t>
            </w:r>
          </w:p>
        </w:tc>
        <w:tc>
          <w:tcPr>
            <w:tcW w:w="2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инспекторы</w:t>
            </w:r>
          </w:p>
        </w:tc>
      </w:tr>
      <w:tr>
        <w:trPr>
          <w:trHeight w:val="30" w:hRule="atLeast"/>
        </w:trPr>
        <w:tc>
          <w:tcPr>
            <w:tcW w:w="2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(үдерістің, операцияның рәсімнің) атауы және олардың сипатталуы</w:t>
            </w:r>
          </w:p>
        </w:tc>
        <w:tc>
          <w:tcPr>
            <w:tcW w:w="2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Хабарламаны немесе мемлекеттік қызмет көрсетуден бас тарту туралы дәлелді жауапты дайындау </w:t>
            </w:r>
          </w:p>
        </w:tc>
        <w:tc>
          <w:tcPr>
            <w:tcW w:w="2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көрсетуден бас тарту туралы дәлелді жауапқа немесе хабарламаға қол қою</w:t>
            </w:r>
          </w:p>
        </w:tc>
        <w:tc>
          <w:tcPr>
            <w:tcW w:w="2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мемлекеттік қызмет көрсетуден бас тарту туралы дәлелді жауапты тіркеу</w:t>
            </w:r>
          </w:p>
        </w:tc>
        <w:tc>
          <w:tcPr>
            <w:tcW w:w="2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мемлекеттік қызмет көрсетуден бас тарту туралы дәлелді жауапты тіркеу</w:t>
            </w:r>
          </w:p>
        </w:tc>
      </w:tr>
      <w:tr>
        <w:trPr>
          <w:trHeight w:val="30" w:hRule="atLeast"/>
        </w:trPr>
        <w:tc>
          <w:tcPr>
            <w:tcW w:w="2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(ұйымдастырушы-өкімдік шешім, мәлімет, құжат)</w:t>
            </w:r>
          </w:p>
        </w:tc>
        <w:tc>
          <w:tcPr>
            <w:tcW w:w="2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мемлекеттік қызмет көрсетуден бас тарту туралы дәлелді жауапты басшыға қол қоюға жолдау</w:t>
            </w:r>
          </w:p>
        </w:tc>
        <w:tc>
          <w:tcPr>
            <w:tcW w:w="2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көрсету туралы нәтижені уәкілетті органның жауапты тұлғасына тапсыру</w:t>
            </w:r>
          </w:p>
        </w:tc>
        <w:tc>
          <w:tcPr>
            <w:tcW w:w="2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мемлекеттік қызмет көрсетуден бас тарту туралы дәлелді жауапты орталыққа тапсыру</w:t>
            </w:r>
          </w:p>
        </w:tc>
        <w:tc>
          <w:tcPr>
            <w:tcW w:w="2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мемлекеттік қызмет көрсетуден бас тарту туралы дәлелді жауапты тұтынушыға тапсыру</w:t>
            </w:r>
          </w:p>
        </w:tc>
      </w:tr>
      <w:tr>
        <w:trPr>
          <w:trHeight w:val="30" w:hRule="atLeast"/>
        </w:trPr>
        <w:tc>
          <w:tcPr>
            <w:tcW w:w="2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мерзімдері</w:t>
            </w:r>
          </w:p>
        </w:tc>
        <w:tc>
          <w:tcPr>
            <w:tcW w:w="2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жұмыс күні</w:t>
            </w:r>
          </w:p>
        </w:tc>
        <w:tc>
          <w:tcPr>
            <w:tcW w:w="2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w:t>
            </w:r>
          </w:p>
        </w:tc>
        <w:tc>
          <w:tcPr>
            <w:tcW w:w="2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w:t>
            </w:r>
          </w:p>
        </w:tc>
        <w:tc>
          <w:tcPr>
            <w:tcW w:w="2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w:t>
            </w:r>
          </w:p>
        </w:tc>
      </w:tr>
    </w:tbl>
    <w:bookmarkStart w:name="z54" w:id="18"/>
    <w:p>
      <w:pPr>
        <w:spacing w:after="0"/>
        <w:ind w:left="0"/>
        <w:jc w:val="both"/>
      </w:pPr>
      <w:r>
        <w:rPr>
          <w:rFonts w:ascii="Times New Roman"/>
          <w:b w:val="false"/>
          <w:i w:val="false"/>
          <w:color w:val="000000"/>
          <w:sz w:val="28"/>
        </w:rPr>
        <w:t>
"Мүгедектерге</w:t>
      </w:r>
      <w:r>
        <w:br/>
      </w:r>
      <w:r>
        <w:rPr>
          <w:rFonts w:ascii="Times New Roman"/>
          <w:b w:val="false"/>
          <w:i w:val="false"/>
          <w:color w:val="000000"/>
          <w:sz w:val="28"/>
        </w:rPr>
        <w:t>
протездік-ортопедиялық көмек ұсыну</w:t>
      </w:r>
      <w:r>
        <w:br/>
      </w:r>
      <w:r>
        <w:rPr>
          <w:rFonts w:ascii="Times New Roman"/>
          <w:b w:val="false"/>
          <w:i w:val="false"/>
          <w:color w:val="000000"/>
          <w:sz w:val="28"/>
        </w:rPr>
        <w:t>
үшін оларға құжаттарды ресімдеу"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3-қосымша</w:t>
      </w:r>
    </w:p>
    <w:bookmarkEnd w:id="18"/>
    <w:bookmarkStart w:name="z55" w:id="19"/>
    <w:p>
      <w:pPr>
        <w:spacing w:after="0"/>
        <w:ind w:left="0"/>
        <w:jc w:val="left"/>
      </w:pPr>
      <w:r>
        <w:rPr>
          <w:rFonts w:ascii="Times New Roman"/>
          <w:b/>
          <w:i w:val="false"/>
          <w:color w:val="000000"/>
        </w:rPr>
        <w:t xml:space="preserve"> 
Мемлекеттік қызметті көрсету үдерісінде ҚФБ және</w:t>
      </w:r>
      <w:r>
        <w:br/>
      </w:r>
      <w:r>
        <w:rPr>
          <w:rFonts w:ascii="Times New Roman"/>
          <w:b/>
          <w:i w:val="false"/>
          <w:color w:val="000000"/>
        </w:rPr>
        <w:t>
әкімшілік әрекеттердің логикалық реттілігі арасындағы</w:t>
      </w:r>
      <w:r>
        <w:br/>
      </w:r>
      <w:r>
        <w:rPr>
          <w:rFonts w:ascii="Times New Roman"/>
          <w:b/>
          <w:i w:val="false"/>
          <w:color w:val="000000"/>
        </w:rPr>
        <w:t>
өзара байланысты көрсететін сызба</w:t>
      </w:r>
    </w:p>
    <w:bookmarkEnd w:id="19"/>
    <w:bookmarkStart w:name="z56" w:id="20"/>
    <w:p>
      <w:pPr>
        <w:spacing w:after="0"/>
        <w:ind w:left="0"/>
        <w:jc w:val="both"/>
      </w:pPr>
      <w:r>
        <w:rPr>
          <w:rFonts w:ascii="Times New Roman"/>
          <w:b w:val="false"/>
          <w:i w:val="false"/>
          <w:color w:val="000000"/>
          <w:sz w:val="28"/>
        </w:rPr>
        <w:t>
      1) уәкілетті органға жүгінген кезде:</w:t>
      </w:r>
    </w:p>
    <w:bookmarkEnd w:id="20"/>
    <w:p>
      <w:pPr>
        <w:spacing w:after="0"/>
        <w:ind w:left="0"/>
        <w:jc w:val="both"/>
      </w:pPr>
      <w:r>
        <w:drawing>
          <wp:inline distT="0" distB="0" distL="0" distR="0">
            <wp:extent cx="6667500" cy="692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6667500" cy="6921500"/>
                    </a:xfrm>
                    <a:prstGeom prst="rect">
                      <a:avLst/>
                    </a:prstGeom>
                  </pic:spPr>
                </pic:pic>
              </a:graphicData>
            </a:graphic>
          </wp:inline>
        </w:drawing>
      </w:r>
    </w:p>
    <w:bookmarkStart w:name="z57" w:id="21"/>
    <w:p>
      <w:pPr>
        <w:spacing w:after="0"/>
        <w:ind w:left="0"/>
        <w:jc w:val="both"/>
      </w:pPr>
      <w:r>
        <w:rPr>
          <w:rFonts w:ascii="Times New Roman"/>
          <w:b w:val="false"/>
          <w:i w:val="false"/>
          <w:color w:val="000000"/>
          <w:sz w:val="28"/>
        </w:rPr>
        <w:t>
      2) орталыққа жүгінген кезде:</w:t>
      </w:r>
    </w:p>
    <w:bookmarkEnd w:id="21"/>
    <w:p>
      <w:pPr>
        <w:spacing w:after="0"/>
        <w:ind w:left="0"/>
        <w:jc w:val="both"/>
      </w:pPr>
      <w:r>
        <w:drawing>
          <wp:inline distT="0" distB="0" distL="0" distR="0">
            <wp:extent cx="6985000" cy="914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6985000" cy="9144000"/>
                    </a:xfrm>
                    <a:prstGeom prst="rect">
                      <a:avLst/>
                    </a:prstGeom>
                  </pic:spPr>
                </pic:pic>
              </a:graphicData>
            </a:graphic>
          </wp:inline>
        </w:drawing>
      </w:r>
    </w:p>
    <w:bookmarkStart w:name="z58" w:id="22"/>
    <w:p>
      <w:pPr>
        <w:spacing w:after="0"/>
        <w:ind w:left="0"/>
        <w:jc w:val="both"/>
      </w:pPr>
      <w:r>
        <w:rPr>
          <w:rFonts w:ascii="Times New Roman"/>
          <w:b w:val="false"/>
          <w:i w:val="false"/>
          <w:color w:val="000000"/>
          <w:sz w:val="28"/>
        </w:rPr>
        <w:t>
Теміртау қаласы әкімдігінің</w:t>
      </w:r>
      <w:r>
        <w:br/>
      </w:r>
      <w:r>
        <w:rPr>
          <w:rFonts w:ascii="Times New Roman"/>
          <w:b w:val="false"/>
          <w:i w:val="false"/>
          <w:color w:val="000000"/>
          <w:sz w:val="28"/>
        </w:rPr>
        <w:t>
2013 жылғы 17 қаңтардағы</w:t>
      </w:r>
      <w:r>
        <w:br/>
      </w:r>
      <w:r>
        <w:rPr>
          <w:rFonts w:ascii="Times New Roman"/>
          <w:b w:val="false"/>
          <w:i w:val="false"/>
          <w:color w:val="000000"/>
          <w:sz w:val="28"/>
        </w:rPr>
        <w:t>
N 3/3 қаулысымен</w:t>
      </w:r>
      <w:r>
        <w:br/>
      </w:r>
      <w:r>
        <w:rPr>
          <w:rFonts w:ascii="Times New Roman"/>
          <w:b w:val="false"/>
          <w:i w:val="false"/>
          <w:color w:val="000000"/>
          <w:sz w:val="28"/>
        </w:rPr>
        <w:t>
бекітілген</w:t>
      </w:r>
    </w:p>
    <w:bookmarkEnd w:id="22"/>
    <w:bookmarkStart w:name="z59" w:id="23"/>
    <w:p>
      <w:pPr>
        <w:spacing w:after="0"/>
        <w:ind w:left="0"/>
        <w:jc w:val="left"/>
      </w:pPr>
      <w:r>
        <w:rPr>
          <w:rFonts w:ascii="Times New Roman"/>
          <w:b/>
          <w:i w:val="false"/>
          <w:color w:val="000000"/>
        </w:rPr>
        <w:t xml:space="preserve"> 
"Жұмыссыз азаматтарды тіркеу және есепке қою"</w:t>
      </w:r>
      <w:r>
        <w:br/>
      </w:r>
      <w:r>
        <w:rPr>
          <w:rFonts w:ascii="Times New Roman"/>
          <w:b/>
          <w:i w:val="false"/>
          <w:color w:val="000000"/>
        </w:rPr>
        <w:t>
мемлекеттік қызмет регламенті</w:t>
      </w:r>
    </w:p>
    <w:bookmarkEnd w:id="23"/>
    <w:bookmarkStart w:name="z60" w:id="24"/>
    <w:p>
      <w:pPr>
        <w:spacing w:after="0"/>
        <w:ind w:left="0"/>
        <w:jc w:val="left"/>
      </w:pPr>
      <w:r>
        <w:rPr>
          <w:rFonts w:ascii="Times New Roman"/>
          <w:b/>
          <w:i w:val="false"/>
          <w:color w:val="000000"/>
        </w:rPr>
        <w:t xml:space="preserve"> 
1. Негізгі түсініктер</w:t>
      </w:r>
    </w:p>
    <w:bookmarkEnd w:id="24"/>
    <w:bookmarkStart w:name="z61" w:id="25"/>
    <w:p>
      <w:pPr>
        <w:spacing w:after="0"/>
        <w:ind w:left="0"/>
        <w:jc w:val="both"/>
      </w:pPr>
      <w:r>
        <w:rPr>
          <w:rFonts w:ascii="Times New Roman"/>
          <w:b w:val="false"/>
          <w:i w:val="false"/>
          <w:color w:val="000000"/>
          <w:sz w:val="28"/>
        </w:rPr>
        <w:t>
      1. Қолданылатын терминдер мен аббревиатуралар анықтамасы:</w:t>
      </w:r>
      <w:r>
        <w:br/>
      </w:r>
      <w:r>
        <w:rPr>
          <w:rFonts w:ascii="Times New Roman"/>
          <w:b w:val="false"/>
          <w:i w:val="false"/>
          <w:color w:val="000000"/>
          <w:sz w:val="28"/>
        </w:rPr>
        <w:t>
      1) жұмыссыздар - кіріс әкелетін еңбек қызметімен айналыспайтын, жұмыс іздеп жүрген және еңбек етуге әзір, еңбекке жарамды жастағы жеке тұлғалар;</w:t>
      </w:r>
      <w:r>
        <w:br/>
      </w:r>
      <w:r>
        <w:rPr>
          <w:rFonts w:ascii="Times New Roman"/>
          <w:b w:val="false"/>
          <w:i w:val="false"/>
          <w:color w:val="000000"/>
          <w:sz w:val="28"/>
        </w:rPr>
        <w:t>
      2) ҚФБ - мемлекеттік қызмет көрсету үдерісіне қатысатын мүдделі органдардың жауапты тұлғалары - құрылымдық-функционалдық бірліктері, ақпараттық жүйелері немесе олардың қосалқы жүйелері;</w:t>
      </w:r>
      <w:r>
        <w:br/>
      </w:r>
      <w:r>
        <w:rPr>
          <w:rFonts w:ascii="Times New Roman"/>
          <w:b w:val="false"/>
          <w:i w:val="false"/>
          <w:color w:val="000000"/>
          <w:sz w:val="28"/>
        </w:rPr>
        <w:t>
      3) уәкілетті орган - "Теміртау қаласының жұмыспен қамту және әлеуметтік бағдарламалар бөлімі" мемлекеттік мекемесі.</w:t>
      </w:r>
    </w:p>
    <w:bookmarkEnd w:id="25"/>
    <w:bookmarkStart w:name="z62" w:id="26"/>
    <w:p>
      <w:pPr>
        <w:spacing w:after="0"/>
        <w:ind w:left="0"/>
        <w:jc w:val="left"/>
      </w:pPr>
      <w:r>
        <w:rPr>
          <w:rFonts w:ascii="Times New Roman"/>
          <w:b/>
          <w:i w:val="false"/>
          <w:color w:val="000000"/>
        </w:rPr>
        <w:t xml:space="preserve"> 
2. Жалпы ережелер</w:t>
      </w:r>
    </w:p>
    <w:bookmarkEnd w:id="26"/>
    <w:bookmarkStart w:name="z63" w:id="27"/>
    <w:p>
      <w:pPr>
        <w:spacing w:after="0"/>
        <w:ind w:left="0"/>
        <w:jc w:val="both"/>
      </w:pPr>
      <w:r>
        <w:rPr>
          <w:rFonts w:ascii="Times New Roman"/>
          <w:b w:val="false"/>
          <w:i w:val="false"/>
          <w:color w:val="000000"/>
          <w:sz w:val="28"/>
        </w:rPr>
        <w:t>
      2. Осы "Жұмыссыз азаматтарды тіркеу және есепке қою" мемлекеттік қызмет регламенті (бұдан әрі - регламент) жұмыссыз азаматтарды тіркеу және есепке қою рәсімін айқындайды (бұдан әрі - мемлекеттік қызмет).</w:t>
      </w:r>
      <w:r>
        <w:br/>
      </w:r>
      <w:r>
        <w:rPr>
          <w:rFonts w:ascii="Times New Roman"/>
          <w:b w:val="false"/>
          <w:i w:val="false"/>
          <w:color w:val="000000"/>
          <w:sz w:val="28"/>
        </w:rPr>
        <w:t>
</w:t>
      </w:r>
      <w:r>
        <w:rPr>
          <w:rFonts w:ascii="Times New Roman"/>
          <w:b w:val="false"/>
          <w:i w:val="false"/>
          <w:color w:val="000000"/>
          <w:sz w:val="28"/>
        </w:rPr>
        <w:t>
      3. Мемлекеттік қызмет "Теміртау қаласының жұмыспен қамту және әлеуметтік бағдарламалар бөлімі" мемлекеттік мекемесімен (бұдан әрі - уәкілетті орган) тұтынушының тұрғылықты жері бойынша көрсетіледі, (байланыс деректері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4. Көрсетілетін мемлекеттік қызметтің нысаны: автоматтандырылмаған.</w:t>
      </w:r>
      <w:r>
        <w:br/>
      </w:r>
      <w:r>
        <w:rPr>
          <w:rFonts w:ascii="Times New Roman"/>
          <w:b w:val="false"/>
          <w:i w:val="false"/>
          <w:color w:val="000000"/>
          <w:sz w:val="28"/>
        </w:rPr>
        <w:t>
</w:t>
      </w:r>
      <w:r>
        <w:rPr>
          <w:rFonts w:ascii="Times New Roman"/>
          <w:b w:val="false"/>
          <w:i w:val="false"/>
          <w:color w:val="000000"/>
          <w:sz w:val="28"/>
        </w:rPr>
        <w:t>
      5. Мемлекеттік қызмет "Халықты жұмыспен қамту туралы" Қазақстан Республикасының 2001 жылғы 23 қаңтардағы Заңының </w:t>
      </w:r>
      <w:r>
        <w:rPr>
          <w:rFonts w:ascii="Times New Roman"/>
          <w:b w:val="false"/>
          <w:i w:val="false"/>
          <w:color w:val="000000"/>
          <w:sz w:val="28"/>
        </w:rPr>
        <w:t>15-бабына</w:t>
      </w:r>
      <w:r>
        <w:rPr>
          <w:rFonts w:ascii="Times New Roman"/>
          <w:b w:val="false"/>
          <w:i w:val="false"/>
          <w:color w:val="000000"/>
          <w:sz w:val="28"/>
        </w:rPr>
        <w:t>, "Жергілікті атқарушы органдар көрсететін әлеуметтік қорғау саласындағы мемлекеттік қызметтердің стандарттарын бекіту туралы" Қазақстан Республикасы Үкіметінің 2011 жылғы 7 сәуірдегі N 394 </w:t>
      </w:r>
      <w:r>
        <w:rPr>
          <w:rFonts w:ascii="Times New Roman"/>
          <w:b w:val="false"/>
          <w:i w:val="false"/>
          <w:color w:val="000000"/>
          <w:sz w:val="28"/>
        </w:rPr>
        <w:t>қаулысына</w:t>
      </w:r>
      <w:r>
        <w:rPr>
          <w:rFonts w:ascii="Times New Roman"/>
          <w:b w:val="false"/>
          <w:i w:val="false"/>
          <w:color w:val="000000"/>
          <w:sz w:val="28"/>
        </w:rPr>
        <w:t xml:space="preserve"> сәйкес көрсетіледі.</w:t>
      </w:r>
      <w:r>
        <w:br/>
      </w:r>
      <w:r>
        <w:rPr>
          <w:rFonts w:ascii="Times New Roman"/>
          <w:b w:val="false"/>
          <w:i w:val="false"/>
          <w:color w:val="000000"/>
          <w:sz w:val="28"/>
        </w:rPr>
        <w:t>
</w:t>
      </w:r>
      <w:r>
        <w:rPr>
          <w:rFonts w:ascii="Times New Roman"/>
          <w:b w:val="false"/>
          <w:i w:val="false"/>
          <w:color w:val="000000"/>
          <w:sz w:val="28"/>
        </w:rPr>
        <w:t>
      6. Мемлекеттік қызмет көрсетудің нәтижесі электронды түрде жұмыссыз ретінде тіркеу және есепке қою не қызмет көрсетуден бас тарту туралы дәлелді жауап болып табылады.</w:t>
      </w:r>
    </w:p>
    <w:bookmarkEnd w:id="27"/>
    <w:bookmarkStart w:name="z68" w:id="28"/>
    <w:p>
      <w:pPr>
        <w:spacing w:after="0"/>
        <w:ind w:left="0"/>
        <w:jc w:val="left"/>
      </w:pPr>
      <w:r>
        <w:rPr>
          <w:rFonts w:ascii="Times New Roman"/>
          <w:b/>
          <w:i w:val="false"/>
          <w:color w:val="000000"/>
        </w:rPr>
        <w:t xml:space="preserve"> 
3. Мемлекеттік қызмет көрсету тәртібіне қойылатын талаптар</w:t>
      </w:r>
    </w:p>
    <w:bookmarkEnd w:id="28"/>
    <w:bookmarkStart w:name="z69" w:id="29"/>
    <w:p>
      <w:pPr>
        <w:spacing w:after="0"/>
        <w:ind w:left="0"/>
        <w:jc w:val="both"/>
      </w:pPr>
      <w:r>
        <w:rPr>
          <w:rFonts w:ascii="Times New Roman"/>
          <w:b w:val="false"/>
          <w:i w:val="false"/>
          <w:color w:val="000000"/>
          <w:sz w:val="28"/>
        </w:rPr>
        <w:t>
      7. Мемлекеттік қызмет жеке тұлғаларға: Қазақстан Республикасының азаматтарына, оралмандарға, босқындарға, шетелдіктерге, Қазақстан Республикасында тұрақты тұратын азаматтығы жоқ адамдарға (бұдан әрі - тұтынушы) көрсетіледі.</w:t>
      </w:r>
      <w:r>
        <w:br/>
      </w:r>
      <w:r>
        <w:rPr>
          <w:rFonts w:ascii="Times New Roman"/>
          <w:b w:val="false"/>
          <w:i w:val="false"/>
          <w:color w:val="000000"/>
          <w:sz w:val="28"/>
        </w:rPr>
        <w:t>
</w:t>
      </w:r>
      <w:r>
        <w:rPr>
          <w:rFonts w:ascii="Times New Roman"/>
          <w:b w:val="false"/>
          <w:i w:val="false"/>
          <w:color w:val="000000"/>
          <w:sz w:val="28"/>
        </w:rPr>
        <w:t>
      8. Мемлекеттік қызмет көрсету мерзімі:</w:t>
      </w:r>
      <w:r>
        <w:br/>
      </w:r>
      <w:r>
        <w:rPr>
          <w:rFonts w:ascii="Times New Roman"/>
          <w:b w:val="false"/>
          <w:i w:val="false"/>
          <w:color w:val="000000"/>
          <w:sz w:val="28"/>
        </w:rPr>
        <w:t>
      1) мемлекеттік қызмет көрсету мерзімі тұтынушы осы регламенттің </w:t>
      </w:r>
      <w:r>
        <w:rPr>
          <w:rFonts w:ascii="Times New Roman"/>
          <w:b w:val="false"/>
          <w:i w:val="false"/>
          <w:color w:val="000000"/>
          <w:sz w:val="28"/>
        </w:rPr>
        <w:t>13-тармағында</w:t>
      </w:r>
      <w:r>
        <w:rPr>
          <w:rFonts w:ascii="Times New Roman"/>
          <w:b w:val="false"/>
          <w:i w:val="false"/>
          <w:color w:val="000000"/>
          <w:sz w:val="28"/>
        </w:rPr>
        <w:t xml:space="preserve"> анықталған қажетті құжаттарды тапсырған сәттен бастап он күнтізбелік күнінен кешіктірілмейді;</w:t>
      </w:r>
      <w:r>
        <w:br/>
      </w:r>
      <w:r>
        <w:rPr>
          <w:rFonts w:ascii="Times New Roman"/>
          <w:b w:val="false"/>
          <w:i w:val="false"/>
          <w:color w:val="000000"/>
          <w:sz w:val="28"/>
        </w:rPr>
        <w:t>
      2) тұтынушы өтініш берген күні сол жерде көрсетілетін мемлекеттік қызметті алуға дейін күтудің шекті ең көп уақыты бір өтініш берушіге қызмет көрсетуге 15 минуттан есептегенде кезектегі адамдардың санына байланысты болады;</w:t>
      </w:r>
      <w:r>
        <w:br/>
      </w:r>
      <w:r>
        <w:rPr>
          <w:rFonts w:ascii="Times New Roman"/>
          <w:b w:val="false"/>
          <w:i w:val="false"/>
          <w:color w:val="000000"/>
          <w:sz w:val="28"/>
        </w:rPr>
        <w:t>
      3) тұтынушы өтініш берген күні сол жерде көрсетілетін мемлекеттік қызметті алушыға қызмет көрсетудің рұқсат берілген ең көп уақыты 15 минуттан аспайды.</w:t>
      </w:r>
      <w:r>
        <w:br/>
      </w:r>
      <w:r>
        <w:rPr>
          <w:rFonts w:ascii="Times New Roman"/>
          <w:b w:val="false"/>
          <w:i w:val="false"/>
          <w:color w:val="000000"/>
          <w:sz w:val="28"/>
        </w:rPr>
        <w:t>
</w:t>
      </w:r>
      <w:r>
        <w:rPr>
          <w:rFonts w:ascii="Times New Roman"/>
          <w:b w:val="false"/>
          <w:i w:val="false"/>
          <w:color w:val="000000"/>
          <w:sz w:val="28"/>
        </w:rPr>
        <w:t>
      9. Мемлекеттік қызмет тегін көрсетіледі.</w:t>
      </w:r>
      <w:r>
        <w:br/>
      </w:r>
      <w:r>
        <w:rPr>
          <w:rFonts w:ascii="Times New Roman"/>
          <w:b w:val="false"/>
          <w:i w:val="false"/>
          <w:color w:val="000000"/>
          <w:sz w:val="28"/>
        </w:rPr>
        <w:t>
</w:t>
      </w:r>
      <w:r>
        <w:rPr>
          <w:rFonts w:ascii="Times New Roman"/>
          <w:b w:val="false"/>
          <w:i w:val="false"/>
          <w:color w:val="000000"/>
          <w:sz w:val="28"/>
        </w:rPr>
        <w:t>
      10. Уәкілетті органның жұмыс кестесі: демалыс (сенбі, жексенбі) және мереке күндерін қоспағанда, сағат 13.00-ден 14.00-ге дейін түскі үзіліспен күн сайын сағат 9.00-ден 18.00-ге дейін.</w:t>
      </w:r>
      <w:r>
        <w:br/>
      </w:r>
      <w:r>
        <w:rPr>
          <w:rFonts w:ascii="Times New Roman"/>
          <w:b w:val="false"/>
          <w:i w:val="false"/>
          <w:color w:val="000000"/>
          <w:sz w:val="28"/>
        </w:rPr>
        <w:t>
      Мемлекеттік қызмет алдын ала жазылусыз және жеделдетіп қызмет көрсетусіз, кезек күту тәртібімен көрсетіледі.</w:t>
      </w:r>
      <w:r>
        <w:br/>
      </w:r>
      <w:r>
        <w:rPr>
          <w:rFonts w:ascii="Times New Roman"/>
          <w:b w:val="false"/>
          <w:i w:val="false"/>
          <w:color w:val="000000"/>
          <w:sz w:val="28"/>
        </w:rPr>
        <w:t>
</w:t>
      </w:r>
      <w:r>
        <w:rPr>
          <w:rFonts w:ascii="Times New Roman"/>
          <w:b w:val="false"/>
          <w:i w:val="false"/>
          <w:color w:val="000000"/>
          <w:sz w:val="28"/>
        </w:rPr>
        <w:t>
      11. Мемлекеттік қызметті тұтынушыдан өтініш алған сәттен бастап және мемлекеттік қызмет көрсету нәтижесін беру сәтіне дейін мемлекеттік қызмет көрсету кезеңдері:</w:t>
      </w:r>
      <w:r>
        <w:br/>
      </w:r>
      <w:r>
        <w:rPr>
          <w:rFonts w:ascii="Times New Roman"/>
          <w:b w:val="false"/>
          <w:i w:val="false"/>
          <w:color w:val="000000"/>
          <w:sz w:val="28"/>
        </w:rPr>
        <w:t>
      1) мемлекеттік қызметті тұтынушы осы регламенттің </w:t>
      </w:r>
      <w:r>
        <w:rPr>
          <w:rFonts w:ascii="Times New Roman"/>
          <w:b w:val="false"/>
          <w:i w:val="false"/>
          <w:color w:val="000000"/>
          <w:sz w:val="28"/>
        </w:rPr>
        <w:t>13-тармағында</w:t>
      </w:r>
      <w:r>
        <w:rPr>
          <w:rFonts w:ascii="Times New Roman"/>
          <w:b w:val="false"/>
          <w:i w:val="false"/>
          <w:color w:val="000000"/>
          <w:sz w:val="28"/>
        </w:rPr>
        <w:t xml:space="preserve"> айқындалған, қажетті құжаттармен уәкілетті органға өтініш береді;</w:t>
      </w:r>
      <w:r>
        <w:br/>
      </w:r>
      <w:r>
        <w:rPr>
          <w:rFonts w:ascii="Times New Roman"/>
          <w:b w:val="false"/>
          <w:i w:val="false"/>
          <w:color w:val="000000"/>
          <w:sz w:val="28"/>
        </w:rPr>
        <w:t>
      2) уәкілетті орган қызметкері қабылдаған құжаттарды тексереді, талон береді, тіркейді және мемлекеттік қызметті тұтынушыны электронды түрде жұмыссыз ретінде есепке қояды;</w:t>
      </w:r>
      <w:r>
        <w:br/>
      </w:r>
      <w:r>
        <w:rPr>
          <w:rFonts w:ascii="Times New Roman"/>
          <w:b w:val="false"/>
          <w:i w:val="false"/>
          <w:color w:val="000000"/>
          <w:sz w:val="28"/>
        </w:rPr>
        <w:t>
      3) тұтынушыға жұмыссыз ретінде есепке қоюдан бас тартылған кезде, уәкілетті орган басшысы қызмет көрсетуден бас тарту туралы дәлелді жауапты дайындайды және уәкілетті орган басшысына жолдайды;</w:t>
      </w:r>
      <w:r>
        <w:br/>
      </w:r>
      <w:r>
        <w:rPr>
          <w:rFonts w:ascii="Times New Roman"/>
          <w:b w:val="false"/>
          <w:i w:val="false"/>
          <w:color w:val="000000"/>
          <w:sz w:val="28"/>
        </w:rPr>
        <w:t>
      4) уәкілетті орган басшысы мемлекеттік қызмет көрсетуден бас тарту туралы дәлелді жауапқа қол қояды және уәкілетті орган қызметкеріне жолдайды;</w:t>
      </w:r>
      <w:r>
        <w:br/>
      </w:r>
      <w:r>
        <w:rPr>
          <w:rFonts w:ascii="Times New Roman"/>
          <w:b w:val="false"/>
          <w:i w:val="false"/>
          <w:color w:val="000000"/>
          <w:sz w:val="28"/>
        </w:rPr>
        <w:t>
      5) уәкілетті орган қызметкері мемлекеттік қызмет көрсетуден бас тарту туралы дәлелді жауапты тіркейді және мемлекеттік қызметті тұтынушыға береді.</w:t>
      </w:r>
      <w:r>
        <w:br/>
      </w:r>
      <w:r>
        <w:rPr>
          <w:rFonts w:ascii="Times New Roman"/>
          <w:b w:val="false"/>
          <w:i w:val="false"/>
          <w:color w:val="000000"/>
          <w:sz w:val="28"/>
        </w:rPr>
        <w:t>
</w:t>
      </w:r>
      <w:r>
        <w:rPr>
          <w:rFonts w:ascii="Times New Roman"/>
          <w:b w:val="false"/>
          <w:i w:val="false"/>
          <w:color w:val="000000"/>
          <w:sz w:val="28"/>
        </w:rPr>
        <w:t>
      12. Уәкілетті органда мемлекеттік қызмет көрсету үшін қажетті құжаттарды қабылдауды жүзеге асыратын тұлғалардың ең аз саны бір қызметкерді құрайды.</w:t>
      </w:r>
    </w:p>
    <w:bookmarkEnd w:id="29"/>
    <w:bookmarkStart w:name="z75" w:id="30"/>
    <w:p>
      <w:pPr>
        <w:spacing w:after="0"/>
        <w:ind w:left="0"/>
        <w:jc w:val="left"/>
      </w:pPr>
      <w:r>
        <w:rPr>
          <w:rFonts w:ascii="Times New Roman"/>
          <w:b/>
          <w:i w:val="false"/>
          <w:color w:val="000000"/>
        </w:rPr>
        <w:t xml:space="preserve"> 
4. Мемлекеттік қызмет көрсету үдерісіндегі іс-әрекеттер</w:t>
      </w:r>
      <w:r>
        <w:br/>
      </w:r>
      <w:r>
        <w:rPr>
          <w:rFonts w:ascii="Times New Roman"/>
          <w:b/>
          <w:i w:val="false"/>
          <w:color w:val="000000"/>
        </w:rPr>
        <w:t>
(өзара әрекет) тәртібінің сипатталуы</w:t>
      </w:r>
    </w:p>
    <w:bookmarkEnd w:id="30"/>
    <w:bookmarkStart w:name="z76" w:id="31"/>
    <w:p>
      <w:pPr>
        <w:spacing w:after="0"/>
        <w:ind w:left="0"/>
        <w:jc w:val="both"/>
      </w:pPr>
      <w:r>
        <w:rPr>
          <w:rFonts w:ascii="Times New Roman"/>
          <w:b w:val="false"/>
          <w:i w:val="false"/>
          <w:color w:val="000000"/>
          <w:sz w:val="28"/>
        </w:rPr>
        <w:t>
      13. Мемлекеттік қызметті алу үшін тұтынушы мынадай құжаттарды ұсынады:</w:t>
      </w:r>
      <w:r>
        <w:br/>
      </w:r>
      <w:r>
        <w:rPr>
          <w:rFonts w:ascii="Times New Roman"/>
          <w:b w:val="false"/>
          <w:i w:val="false"/>
          <w:color w:val="000000"/>
          <w:sz w:val="28"/>
        </w:rPr>
        <w:t>
      1) жеке басын куәландыратын құжаттар:</w:t>
      </w:r>
      <w:r>
        <w:br/>
      </w:r>
      <w:r>
        <w:rPr>
          <w:rFonts w:ascii="Times New Roman"/>
          <w:b w:val="false"/>
          <w:i w:val="false"/>
          <w:color w:val="000000"/>
          <w:sz w:val="28"/>
        </w:rPr>
        <w:t>
      Қазақстан азаматтары - жеке куәлік (паспорт);</w:t>
      </w:r>
      <w:r>
        <w:br/>
      </w:r>
      <w:r>
        <w:rPr>
          <w:rFonts w:ascii="Times New Roman"/>
          <w:b w:val="false"/>
          <w:i w:val="false"/>
          <w:color w:val="000000"/>
          <w:sz w:val="28"/>
        </w:rPr>
        <w:t>
      шетелдіктер және азаматтығы жоқ адамдар - шетелдіктің Қазақстан Республикасында тұруға ыхтиярхаты және азаматтығы жоқ адамның ішкі істер органдарында тіркелгені туралы белгісі бар куәлігі;</w:t>
      </w:r>
      <w:r>
        <w:br/>
      </w:r>
      <w:r>
        <w:rPr>
          <w:rFonts w:ascii="Times New Roman"/>
          <w:b w:val="false"/>
          <w:i w:val="false"/>
          <w:color w:val="000000"/>
          <w:sz w:val="28"/>
        </w:rPr>
        <w:t>
      оралмандар - оралман куәлігі;</w:t>
      </w:r>
      <w:r>
        <w:br/>
      </w:r>
      <w:r>
        <w:rPr>
          <w:rFonts w:ascii="Times New Roman"/>
          <w:b w:val="false"/>
          <w:i w:val="false"/>
          <w:color w:val="000000"/>
          <w:sz w:val="28"/>
        </w:rPr>
        <w:t>
      2) еңбектік қызметін айғақтайтын құжат;</w:t>
      </w:r>
      <w:r>
        <w:br/>
      </w:r>
      <w:r>
        <w:rPr>
          <w:rFonts w:ascii="Times New Roman"/>
          <w:b w:val="false"/>
          <w:i w:val="false"/>
          <w:color w:val="000000"/>
          <w:sz w:val="28"/>
        </w:rPr>
        <w:t>
      3) әлеуметтік жеке код (ӘЖК) берілгені туралы куәлік;</w:t>
      </w:r>
      <w:r>
        <w:br/>
      </w:r>
      <w:r>
        <w:rPr>
          <w:rFonts w:ascii="Times New Roman"/>
          <w:b w:val="false"/>
          <w:i w:val="false"/>
          <w:color w:val="000000"/>
          <w:sz w:val="28"/>
        </w:rPr>
        <w:t>
      4) салық төлеушінің тіркеу нөмірі (СТН);</w:t>
      </w:r>
      <w:r>
        <w:br/>
      </w:r>
      <w:r>
        <w:rPr>
          <w:rFonts w:ascii="Times New Roman"/>
          <w:b w:val="false"/>
          <w:i w:val="false"/>
          <w:color w:val="000000"/>
          <w:sz w:val="28"/>
        </w:rPr>
        <w:t>
      5) соңғы жылы алған табысы туралы мәліметтер (мәлімдеме сипатында болады).</w:t>
      </w:r>
      <w:r>
        <w:br/>
      </w:r>
      <w:r>
        <w:rPr>
          <w:rFonts w:ascii="Times New Roman"/>
          <w:b w:val="false"/>
          <w:i w:val="false"/>
          <w:color w:val="000000"/>
          <w:sz w:val="28"/>
        </w:rPr>
        <w:t>
</w:t>
      </w:r>
      <w:r>
        <w:rPr>
          <w:rFonts w:ascii="Times New Roman"/>
          <w:b w:val="false"/>
          <w:i w:val="false"/>
          <w:color w:val="000000"/>
          <w:sz w:val="28"/>
        </w:rPr>
        <w:t>
      14. Уәкілетті органда мемлекеттік қызмет бланкілерді толтырмай көрсетіледі.</w:t>
      </w:r>
      <w:r>
        <w:br/>
      </w:r>
      <w:r>
        <w:rPr>
          <w:rFonts w:ascii="Times New Roman"/>
          <w:b w:val="false"/>
          <w:i w:val="false"/>
          <w:color w:val="000000"/>
          <w:sz w:val="28"/>
        </w:rPr>
        <w:t>
</w:t>
      </w:r>
      <w:r>
        <w:rPr>
          <w:rFonts w:ascii="Times New Roman"/>
          <w:b w:val="false"/>
          <w:i w:val="false"/>
          <w:color w:val="000000"/>
          <w:sz w:val="28"/>
        </w:rPr>
        <w:t>
      15. Уәкілетті органда қажетті құжаттардың барлығы тапсырылғаннан кейін уәкілетті органның жұмыссызды тіркеуді және есепке қоюды жүзеге асыратын қызметкері тұтынушының деректерін дербес есепке қою карточкасына (компьютерлік дерекқорға) енгізеді.</w:t>
      </w:r>
      <w:r>
        <w:br/>
      </w:r>
      <w:r>
        <w:rPr>
          <w:rFonts w:ascii="Times New Roman"/>
          <w:b w:val="false"/>
          <w:i w:val="false"/>
          <w:color w:val="000000"/>
          <w:sz w:val="28"/>
        </w:rPr>
        <w:t>
</w:t>
      </w:r>
      <w:r>
        <w:rPr>
          <w:rFonts w:ascii="Times New Roman"/>
          <w:b w:val="false"/>
          <w:i w:val="false"/>
          <w:color w:val="000000"/>
          <w:sz w:val="28"/>
        </w:rPr>
        <w:t>
      16. Тұтынушыға тіркелген және тұтынушының мемлекеттік қызметті алған күні, құжаттарды қабылдаған адамның тегі мен аты-жөні көрсетілген талон беріледі.</w:t>
      </w:r>
      <w:r>
        <w:br/>
      </w:r>
      <w:r>
        <w:rPr>
          <w:rFonts w:ascii="Times New Roman"/>
          <w:b w:val="false"/>
          <w:i w:val="false"/>
          <w:color w:val="000000"/>
          <w:sz w:val="28"/>
        </w:rPr>
        <w:t>
</w:t>
      </w:r>
      <w:r>
        <w:rPr>
          <w:rFonts w:ascii="Times New Roman"/>
          <w:b w:val="false"/>
          <w:i w:val="false"/>
          <w:color w:val="000000"/>
          <w:sz w:val="28"/>
        </w:rPr>
        <w:t>
      17. Мемлекеттік қызмет көрсету нәтижесі туралы хабарлау өтініш берушінің тұрғылықты жеріндегі уәкілетті органға жеке өзінің баруы арқылы жүзеге асырылады.</w:t>
      </w:r>
      <w:r>
        <w:br/>
      </w:r>
      <w:r>
        <w:rPr>
          <w:rFonts w:ascii="Times New Roman"/>
          <w:b w:val="false"/>
          <w:i w:val="false"/>
          <w:color w:val="000000"/>
          <w:sz w:val="28"/>
        </w:rPr>
        <w:t>
</w:t>
      </w:r>
      <w:r>
        <w:rPr>
          <w:rFonts w:ascii="Times New Roman"/>
          <w:b w:val="false"/>
          <w:i w:val="false"/>
          <w:color w:val="000000"/>
          <w:sz w:val="28"/>
        </w:rPr>
        <w:t>
      18. Жұмыссыз ретінде тіркеуден, есепке қоюдан бас тарту қажетті құжаттар болмаған кезде, жалған мәліметтер мен құжаттар ұсынғанда жүргізіледі.</w:t>
      </w:r>
      <w:r>
        <w:br/>
      </w:r>
      <w:r>
        <w:rPr>
          <w:rFonts w:ascii="Times New Roman"/>
          <w:b w:val="false"/>
          <w:i w:val="false"/>
          <w:color w:val="000000"/>
          <w:sz w:val="28"/>
        </w:rPr>
        <w:t>
      Мемлекеттік қызмет беруді тоқтата тұру үшін негіздеме жоқ.</w:t>
      </w:r>
      <w:r>
        <w:br/>
      </w:r>
      <w:r>
        <w:rPr>
          <w:rFonts w:ascii="Times New Roman"/>
          <w:b w:val="false"/>
          <w:i w:val="false"/>
          <w:color w:val="000000"/>
          <w:sz w:val="28"/>
        </w:rPr>
        <w:t>
</w:t>
      </w:r>
      <w:r>
        <w:rPr>
          <w:rFonts w:ascii="Times New Roman"/>
          <w:b w:val="false"/>
          <w:i w:val="false"/>
          <w:color w:val="000000"/>
          <w:sz w:val="28"/>
        </w:rPr>
        <w:t>
      19. Мемлекеттік қызметті көрсету үдерісінде келесі құрылымдық-функционалдық бірліктер (бұдан әрі - ҚФБ) қатысады:</w:t>
      </w:r>
      <w:r>
        <w:br/>
      </w:r>
      <w:r>
        <w:rPr>
          <w:rFonts w:ascii="Times New Roman"/>
          <w:b w:val="false"/>
          <w:i w:val="false"/>
          <w:color w:val="000000"/>
          <w:sz w:val="28"/>
        </w:rPr>
        <w:t>
      1) уәкілетті орган басшысы;</w:t>
      </w:r>
      <w:r>
        <w:br/>
      </w:r>
      <w:r>
        <w:rPr>
          <w:rFonts w:ascii="Times New Roman"/>
          <w:b w:val="false"/>
          <w:i w:val="false"/>
          <w:color w:val="000000"/>
          <w:sz w:val="28"/>
        </w:rPr>
        <w:t>
      2) уәкілетті органның қызметкері.</w:t>
      </w:r>
      <w:r>
        <w:br/>
      </w:r>
      <w:r>
        <w:rPr>
          <w:rFonts w:ascii="Times New Roman"/>
          <w:b w:val="false"/>
          <w:i w:val="false"/>
          <w:color w:val="000000"/>
          <w:sz w:val="28"/>
        </w:rPr>
        <w:t>
</w:t>
      </w:r>
      <w:r>
        <w:rPr>
          <w:rFonts w:ascii="Times New Roman"/>
          <w:b w:val="false"/>
          <w:i w:val="false"/>
          <w:color w:val="000000"/>
          <w:sz w:val="28"/>
        </w:rPr>
        <w:t>
      20. Әр әкімшілік әрекеттің орындалу мерзімін көрсете отырып, әр ҚФБ әкімшілік әрекеттерінің (рәсімдердің) реттілігі мен өзара әрекеттесуінің мәтіндік кестелік сипаттамасы осы регламентке </w:t>
      </w:r>
      <w:r>
        <w:rPr>
          <w:rFonts w:ascii="Times New Roman"/>
          <w:b w:val="false"/>
          <w:i w:val="false"/>
          <w:color w:val="000000"/>
          <w:sz w:val="28"/>
        </w:rPr>
        <w:t>2-қосымшада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21. Мемлекеттік қызметті көрсету үрдісінде ҚФБ және әкімшілік әрекеттерінің логикалық реттілігі арасындағы өзара байланысты көрсететін сызба осы осы регламентке </w:t>
      </w:r>
      <w:r>
        <w:rPr>
          <w:rFonts w:ascii="Times New Roman"/>
          <w:b w:val="false"/>
          <w:i w:val="false"/>
          <w:color w:val="000000"/>
          <w:sz w:val="28"/>
        </w:rPr>
        <w:t>3-қосымшада</w:t>
      </w:r>
      <w:r>
        <w:rPr>
          <w:rFonts w:ascii="Times New Roman"/>
          <w:b w:val="false"/>
          <w:i w:val="false"/>
          <w:color w:val="000000"/>
          <w:sz w:val="28"/>
        </w:rPr>
        <w:t xml:space="preserve"> келтірілген.</w:t>
      </w:r>
    </w:p>
    <w:bookmarkEnd w:id="31"/>
    <w:bookmarkStart w:name="z85" w:id="32"/>
    <w:p>
      <w:pPr>
        <w:spacing w:after="0"/>
        <w:ind w:left="0"/>
        <w:jc w:val="left"/>
      </w:pPr>
      <w:r>
        <w:rPr>
          <w:rFonts w:ascii="Times New Roman"/>
          <w:b/>
          <w:i w:val="false"/>
          <w:color w:val="000000"/>
        </w:rPr>
        <w:t xml:space="preserve"> 
5. Мемлекеттік қызмет көрсететін лауазымды</w:t>
      </w:r>
      <w:r>
        <w:br/>
      </w:r>
      <w:r>
        <w:rPr>
          <w:rFonts w:ascii="Times New Roman"/>
          <w:b/>
          <w:i w:val="false"/>
          <w:color w:val="000000"/>
        </w:rPr>
        <w:t>
тұлғалардың жауапкершілігі</w:t>
      </w:r>
    </w:p>
    <w:bookmarkEnd w:id="32"/>
    <w:bookmarkStart w:name="z86" w:id="33"/>
    <w:p>
      <w:pPr>
        <w:spacing w:after="0"/>
        <w:ind w:left="0"/>
        <w:jc w:val="both"/>
      </w:pPr>
      <w:r>
        <w:rPr>
          <w:rFonts w:ascii="Times New Roman"/>
          <w:b w:val="false"/>
          <w:i w:val="false"/>
          <w:color w:val="000000"/>
          <w:sz w:val="28"/>
        </w:rPr>
        <w:t>
      22. Мемлекеттік қызмет көрсетуге уәкілетті орган басшысы мен орталық басшысы жауапты тұлға болып табылады (бұдан әрі - лауазымды тұлғалар).</w:t>
      </w:r>
      <w:r>
        <w:br/>
      </w:r>
      <w:r>
        <w:rPr>
          <w:rFonts w:ascii="Times New Roman"/>
          <w:b w:val="false"/>
          <w:i w:val="false"/>
          <w:color w:val="000000"/>
          <w:sz w:val="28"/>
        </w:rPr>
        <w:t>
      Лауазымды тұлғалар мемлекеттік қызметтің сапасына және белгіленген мерзімінде іске асырылуына Қазақстан Республикасының заңнамасына сәйкес жауапты болады.</w:t>
      </w:r>
    </w:p>
    <w:bookmarkEnd w:id="33"/>
    <w:bookmarkStart w:name="z87" w:id="34"/>
    <w:p>
      <w:pPr>
        <w:spacing w:after="0"/>
        <w:ind w:left="0"/>
        <w:jc w:val="both"/>
      </w:pPr>
      <w:r>
        <w:rPr>
          <w:rFonts w:ascii="Times New Roman"/>
          <w:b w:val="false"/>
          <w:i w:val="false"/>
          <w:color w:val="000000"/>
          <w:sz w:val="28"/>
        </w:rPr>
        <w:t>
"Жұмыссыз азаматтарды</w:t>
      </w:r>
      <w:r>
        <w:br/>
      </w:r>
      <w:r>
        <w:rPr>
          <w:rFonts w:ascii="Times New Roman"/>
          <w:b w:val="false"/>
          <w:i w:val="false"/>
          <w:color w:val="000000"/>
          <w:sz w:val="28"/>
        </w:rPr>
        <w:t>
тіркеу және есепке қою"</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1-қосымша</w:t>
      </w:r>
    </w:p>
    <w:bookmarkEnd w:id="34"/>
    <w:bookmarkStart w:name="z88" w:id="35"/>
    <w:p>
      <w:pPr>
        <w:spacing w:after="0"/>
        <w:ind w:left="0"/>
        <w:jc w:val="left"/>
      </w:pPr>
      <w:r>
        <w:rPr>
          <w:rFonts w:ascii="Times New Roman"/>
          <w:b/>
          <w:i w:val="false"/>
          <w:color w:val="000000"/>
        </w:rPr>
        <w:t xml:space="preserve"> 
"Жұмыссыз азаматтарды тіркеу және есепке қою" мемлекеттік</w:t>
      </w:r>
      <w:r>
        <w:br/>
      </w:r>
      <w:r>
        <w:rPr>
          <w:rFonts w:ascii="Times New Roman"/>
          <w:b/>
          <w:i w:val="false"/>
          <w:color w:val="000000"/>
        </w:rPr>
        <w:t>
қызмет көрсету бойынша уәкілетті органның байланыс деректері</w:t>
      </w:r>
    </w:p>
    <w:bookmarkEnd w:id="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862"/>
        <w:gridCol w:w="6047"/>
        <w:gridCol w:w="1991"/>
      </w:tblGrid>
      <w:tr>
        <w:trPr>
          <w:trHeight w:val="525" w:hRule="atLeast"/>
        </w:trPr>
        <w:tc>
          <w:tcPr>
            <w:tcW w:w="5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ұсынатын уәкілетті органның атауы</w:t>
            </w:r>
          </w:p>
        </w:tc>
        <w:tc>
          <w:tcPr>
            <w:tcW w:w="6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Орналасқан жері, мекенжайы, электронды мекенжайы</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Байланыс телефоны</w:t>
            </w:r>
          </w:p>
        </w:tc>
      </w:tr>
      <w:tr>
        <w:trPr>
          <w:trHeight w:val="195" w:hRule="atLeast"/>
        </w:trPr>
        <w:tc>
          <w:tcPr>
            <w:tcW w:w="5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6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1035" w:hRule="atLeast"/>
        </w:trPr>
        <w:tc>
          <w:tcPr>
            <w:tcW w:w="5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"Теміртау қаласының жұмыспен қамту және әлеуметтік бағдарламалар бөлімі" мемлекеттік мекемесі</w:t>
            </w:r>
          </w:p>
        </w:tc>
        <w:tc>
          <w:tcPr>
            <w:tcW w:w="6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101400, Қарағанды облысы, Теміртау қаласы, Чайковский көшесі, 22, N 11 кабинет</w:t>
            </w:r>
            <w:r>
              <w:br/>
            </w:r>
            <w:r>
              <w:rPr>
                <w:rFonts w:ascii="Times New Roman"/>
                <w:b w:val="false"/>
                <w:i w:val="false"/>
                <w:color w:val="000000"/>
                <w:sz w:val="20"/>
              </w:rPr>
              <w:t>
</w:t>
            </w:r>
            <w:r>
              <w:rPr>
                <w:rFonts w:ascii="Times New Roman"/>
                <w:b w:val="false"/>
                <w:i w:val="false"/>
                <w:color w:val="000000"/>
                <w:sz w:val="20"/>
              </w:rPr>
              <w:t>sobes_temіrtay@maіl.ru</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(7213) 915818</w:t>
            </w:r>
          </w:p>
        </w:tc>
      </w:tr>
    </w:tbl>
    <w:bookmarkStart w:name="z89" w:id="36"/>
    <w:p>
      <w:pPr>
        <w:spacing w:after="0"/>
        <w:ind w:left="0"/>
        <w:jc w:val="both"/>
      </w:pPr>
      <w:r>
        <w:rPr>
          <w:rFonts w:ascii="Times New Roman"/>
          <w:b w:val="false"/>
          <w:i w:val="false"/>
          <w:color w:val="000000"/>
          <w:sz w:val="28"/>
        </w:rPr>
        <w:t>
"Жұмыссыз азаматтарды</w:t>
      </w:r>
      <w:r>
        <w:br/>
      </w:r>
      <w:r>
        <w:rPr>
          <w:rFonts w:ascii="Times New Roman"/>
          <w:b w:val="false"/>
          <w:i w:val="false"/>
          <w:color w:val="000000"/>
          <w:sz w:val="28"/>
        </w:rPr>
        <w:t>
тіркеу және есепке қою"</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2-қосымша</w:t>
      </w:r>
    </w:p>
    <w:bookmarkEnd w:id="36"/>
    <w:bookmarkStart w:name="z90" w:id="37"/>
    <w:p>
      <w:pPr>
        <w:spacing w:after="0"/>
        <w:ind w:left="0"/>
        <w:jc w:val="left"/>
      </w:pPr>
      <w:r>
        <w:rPr>
          <w:rFonts w:ascii="Times New Roman"/>
          <w:b/>
          <w:i w:val="false"/>
          <w:color w:val="000000"/>
        </w:rPr>
        <w:t xml:space="preserve"> 
Әр әкімшілік әрекеттің орындалу мерзімін көрсете отырып,</w:t>
      </w:r>
      <w:r>
        <w:br/>
      </w:r>
      <w:r>
        <w:rPr>
          <w:rFonts w:ascii="Times New Roman"/>
          <w:b/>
          <w:i w:val="false"/>
          <w:color w:val="000000"/>
        </w:rPr>
        <w:t>
әр ҚФБ әкімшілік әрекеттерінің (рәсімдердің) реттілігі мен</w:t>
      </w:r>
      <w:r>
        <w:br/>
      </w:r>
      <w:r>
        <w:rPr>
          <w:rFonts w:ascii="Times New Roman"/>
          <w:b/>
          <w:i w:val="false"/>
          <w:color w:val="000000"/>
        </w:rPr>
        <w:t>
өзара әрекеттесуінің мәтіндік кестелік сипаттамасы</w:t>
      </w:r>
    </w:p>
    <w:bookmarkEnd w:id="37"/>
    <w:bookmarkStart w:name="z91" w:id="38"/>
    <w:p>
      <w:pPr>
        <w:spacing w:after="0"/>
        <w:ind w:left="0"/>
        <w:jc w:val="both"/>
      </w:pPr>
      <w:r>
        <w:rPr>
          <w:rFonts w:ascii="Times New Roman"/>
          <w:b w:val="false"/>
          <w:i w:val="false"/>
          <w:color w:val="000000"/>
          <w:sz w:val="28"/>
        </w:rPr>
        <w:t>
      1 Кесте. ҚФБ әрекетін сипаттау</w:t>
      </w:r>
    </w:p>
    <w:bookmarkEnd w:id="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921"/>
        <w:gridCol w:w="3589"/>
        <w:gridCol w:w="3153"/>
        <w:gridCol w:w="3257"/>
      </w:tblGrid>
      <w:tr>
        <w:trPr>
          <w:trHeight w:val="315"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әрекеттері (барысы, жұмыс ағымы)</w:t>
            </w:r>
          </w:p>
        </w:tc>
      </w:tr>
      <w:tr>
        <w:trPr>
          <w:trHeight w:val="315" w:hRule="atLeast"/>
        </w:trPr>
        <w:tc>
          <w:tcPr>
            <w:tcW w:w="3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N (барысы, жұмыс ағымы)</w:t>
            </w:r>
          </w:p>
        </w:tc>
        <w:tc>
          <w:tcPr>
            <w:tcW w:w="3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3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3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қызметкері</w:t>
            </w:r>
          </w:p>
        </w:tc>
        <w:tc>
          <w:tcPr>
            <w:tcW w:w="3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басшысы</w:t>
            </w:r>
          </w:p>
        </w:tc>
        <w:tc>
          <w:tcPr>
            <w:tcW w:w="3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қызметкері</w:t>
            </w:r>
          </w:p>
        </w:tc>
      </w:tr>
      <w:tr>
        <w:trPr>
          <w:trHeight w:val="30" w:hRule="atLeast"/>
        </w:trPr>
        <w:tc>
          <w:tcPr>
            <w:tcW w:w="3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(үдерістің, операцияның, рәсімнің) атауы және олардың сипатталуы</w:t>
            </w:r>
          </w:p>
        </w:tc>
        <w:tc>
          <w:tcPr>
            <w:tcW w:w="3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Тұтынушымен ұсынылған құжаттарды қарау және тексеру</w:t>
            </w:r>
          </w:p>
        </w:tc>
        <w:tc>
          <w:tcPr>
            <w:tcW w:w="3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Мемлекеттік қызмет көрсетуден бас тарту туралы дәлелді жауапқа қол қою </w:t>
            </w:r>
          </w:p>
        </w:tc>
        <w:tc>
          <w:tcPr>
            <w:tcW w:w="3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көрсетуден бас тарту туралы дәлелді жауапты тіркеу</w:t>
            </w:r>
          </w:p>
        </w:tc>
      </w:tr>
      <w:tr>
        <w:trPr>
          <w:trHeight w:val="30" w:hRule="atLeast"/>
        </w:trPr>
        <w:tc>
          <w:tcPr>
            <w:tcW w:w="3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(мәліметтер, құжат, ұйымдастырушы-өкімдік шешім)</w:t>
            </w:r>
          </w:p>
        </w:tc>
        <w:tc>
          <w:tcPr>
            <w:tcW w:w="3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Тұтынушыға талон беру</w:t>
            </w:r>
          </w:p>
        </w:tc>
        <w:tc>
          <w:tcPr>
            <w:tcW w:w="3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қызметкеріне мемлекеттік қызмет көрсетуден бас тарту туралы қорытынды жіберу</w:t>
            </w:r>
          </w:p>
        </w:tc>
        <w:tc>
          <w:tcPr>
            <w:tcW w:w="3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Тұтынушыға мемлекеттік қызмет көрсетуден бас тарту туралы дәлелді жауапты беру</w:t>
            </w:r>
          </w:p>
        </w:tc>
      </w:tr>
      <w:tr>
        <w:trPr>
          <w:trHeight w:val="30" w:hRule="atLeast"/>
        </w:trPr>
        <w:tc>
          <w:tcPr>
            <w:tcW w:w="3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мерзімдері</w:t>
            </w:r>
          </w:p>
        </w:tc>
        <w:tc>
          <w:tcPr>
            <w:tcW w:w="3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минуттан аспайды</w:t>
            </w:r>
          </w:p>
        </w:tc>
        <w:tc>
          <w:tcPr>
            <w:tcW w:w="3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күнтізбелік күн</w:t>
            </w:r>
          </w:p>
        </w:tc>
        <w:tc>
          <w:tcPr>
            <w:tcW w:w="3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 күнтізбелік күн </w:t>
            </w:r>
          </w:p>
        </w:tc>
      </w:tr>
      <w:tr>
        <w:trPr>
          <w:trHeight w:val="30" w:hRule="atLeast"/>
        </w:trPr>
        <w:tc>
          <w:tcPr>
            <w:tcW w:w="3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N (барысы, жұмыс ағымы)</w:t>
            </w:r>
          </w:p>
        </w:tc>
        <w:tc>
          <w:tcPr>
            <w:tcW w:w="3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(үдерістің, операцияның, рәсімнің) атауы және олардың сипатталуы</w:t>
            </w:r>
          </w:p>
        </w:tc>
        <w:tc>
          <w:tcPr>
            <w:tcW w:w="3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Дербес есепке қою карточкасын толтыру</w:t>
            </w:r>
          </w:p>
        </w:tc>
        <w:tc>
          <w:tcPr>
            <w:tcW w:w="3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(мәліметтер, құжат, ұйымдастырушы-өкімдік шешім)</w:t>
            </w:r>
          </w:p>
        </w:tc>
        <w:tc>
          <w:tcPr>
            <w:tcW w:w="3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Жұмыссыз ретінде электронды түрде тіркеу және есепке қою</w:t>
            </w:r>
          </w:p>
        </w:tc>
        <w:tc>
          <w:tcPr>
            <w:tcW w:w="3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мерзімдері</w:t>
            </w:r>
          </w:p>
        </w:tc>
        <w:tc>
          <w:tcPr>
            <w:tcW w:w="3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күнтізбелік күн</w:t>
            </w:r>
          </w:p>
        </w:tc>
        <w:tc>
          <w:tcPr>
            <w:tcW w:w="3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N (барысы, жұмыс ағымы)</w:t>
            </w:r>
          </w:p>
        </w:tc>
        <w:tc>
          <w:tcPr>
            <w:tcW w:w="3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(үдерістің, операцияның, рәсімнің) атауы және олардың сипатталуы</w:t>
            </w:r>
          </w:p>
        </w:tc>
        <w:tc>
          <w:tcPr>
            <w:tcW w:w="3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көрсетуден бас тарту туралы дәлелді жауапты дайындау</w:t>
            </w:r>
          </w:p>
        </w:tc>
        <w:tc>
          <w:tcPr>
            <w:tcW w:w="3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1215" w:hRule="atLeast"/>
        </w:trPr>
        <w:tc>
          <w:tcPr>
            <w:tcW w:w="3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(мәліметтер, құжат, ұйымдастырушы-өкімдік шешім)</w:t>
            </w:r>
          </w:p>
        </w:tc>
        <w:tc>
          <w:tcPr>
            <w:tcW w:w="3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басшысына мемлекеттік қызмет көрсетуден бас тарту туралы дәлелді жауапты жолдау</w:t>
            </w:r>
          </w:p>
        </w:tc>
        <w:tc>
          <w:tcPr>
            <w:tcW w:w="3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мерзімдері</w:t>
            </w:r>
          </w:p>
        </w:tc>
        <w:tc>
          <w:tcPr>
            <w:tcW w:w="3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күнтізбелік күн</w:t>
            </w:r>
          </w:p>
        </w:tc>
        <w:tc>
          <w:tcPr>
            <w:tcW w:w="3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92" w:id="39"/>
    <w:p>
      <w:pPr>
        <w:spacing w:after="0"/>
        <w:ind w:left="0"/>
        <w:jc w:val="both"/>
      </w:pPr>
      <w:r>
        <w:rPr>
          <w:rFonts w:ascii="Times New Roman"/>
          <w:b w:val="false"/>
          <w:i w:val="false"/>
          <w:color w:val="000000"/>
          <w:sz w:val="28"/>
        </w:rPr>
        <w:t>
"Жұмыссыз азаматтарды</w:t>
      </w:r>
      <w:r>
        <w:br/>
      </w:r>
      <w:r>
        <w:rPr>
          <w:rFonts w:ascii="Times New Roman"/>
          <w:b w:val="false"/>
          <w:i w:val="false"/>
          <w:color w:val="000000"/>
          <w:sz w:val="28"/>
        </w:rPr>
        <w:t>
тіркеу және есепке қою"</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3-қосымша</w:t>
      </w:r>
    </w:p>
    <w:bookmarkEnd w:id="39"/>
    <w:bookmarkStart w:name="z93" w:id="40"/>
    <w:p>
      <w:pPr>
        <w:spacing w:after="0"/>
        <w:ind w:left="0"/>
        <w:jc w:val="left"/>
      </w:pPr>
      <w:r>
        <w:rPr>
          <w:rFonts w:ascii="Times New Roman"/>
          <w:b/>
          <w:i w:val="false"/>
          <w:color w:val="000000"/>
        </w:rPr>
        <w:t xml:space="preserve"> 
Мемлекеттік қызметті көрсету үрдісінде ҚФБ және мемлекеттік</w:t>
      </w:r>
      <w:r>
        <w:br/>
      </w:r>
      <w:r>
        <w:rPr>
          <w:rFonts w:ascii="Times New Roman"/>
          <w:b/>
          <w:i w:val="false"/>
          <w:color w:val="000000"/>
        </w:rPr>
        <w:t>
қызмет көрсету үрдісіндегі әкімшілік әрекеттерінің логикалық</w:t>
      </w:r>
      <w:r>
        <w:br/>
      </w:r>
      <w:r>
        <w:rPr>
          <w:rFonts w:ascii="Times New Roman"/>
          <w:b/>
          <w:i w:val="false"/>
          <w:color w:val="000000"/>
        </w:rPr>
        <w:t>
реттілігі арасындағы өзара байланысты көрсететін сызбалар</w:t>
      </w:r>
    </w:p>
    <w:bookmarkEnd w:id="40"/>
    <w:p>
      <w:pPr>
        <w:spacing w:after="0"/>
        <w:ind w:left="0"/>
        <w:jc w:val="both"/>
      </w:pPr>
      <w:r>
        <w:drawing>
          <wp:inline distT="0" distB="0" distL="0" distR="0">
            <wp:extent cx="6794500" cy="698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6794500" cy="6985000"/>
                    </a:xfrm>
                    <a:prstGeom prst="rect">
                      <a:avLst/>
                    </a:prstGeom>
                  </pic:spPr>
                </pic:pic>
              </a:graphicData>
            </a:graphic>
          </wp:inline>
        </w:drawing>
      </w:r>
    </w:p>
    <w:bookmarkStart w:name="z94" w:id="41"/>
    <w:p>
      <w:pPr>
        <w:spacing w:after="0"/>
        <w:ind w:left="0"/>
        <w:jc w:val="both"/>
      </w:pPr>
      <w:r>
        <w:rPr>
          <w:rFonts w:ascii="Times New Roman"/>
          <w:b w:val="false"/>
          <w:i w:val="false"/>
          <w:color w:val="000000"/>
          <w:sz w:val="28"/>
        </w:rPr>
        <w:t>
Теміртау қаласы әкімдігінің</w:t>
      </w:r>
      <w:r>
        <w:br/>
      </w:r>
      <w:r>
        <w:rPr>
          <w:rFonts w:ascii="Times New Roman"/>
          <w:b w:val="false"/>
          <w:i w:val="false"/>
          <w:color w:val="000000"/>
          <w:sz w:val="28"/>
        </w:rPr>
        <w:t>
2013 жылғы 17 қаңтардағы</w:t>
      </w:r>
      <w:r>
        <w:br/>
      </w:r>
      <w:r>
        <w:rPr>
          <w:rFonts w:ascii="Times New Roman"/>
          <w:b w:val="false"/>
          <w:i w:val="false"/>
          <w:color w:val="000000"/>
          <w:sz w:val="28"/>
        </w:rPr>
        <w:t>
N 3/3 қаулысымен</w:t>
      </w:r>
      <w:r>
        <w:br/>
      </w:r>
      <w:r>
        <w:rPr>
          <w:rFonts w:ascii="Times New Roman"/>
          <w:b w:val="false"/>
          <w:i w:val="false"/>
          <w:color w:val="000000"/>
          <w:sz w:val="28"/>
        </w:rPr>
        <w:t>
бекітілген</w:t>
      </w:r>
    </w:p>
    <w:bookmarkEnd w:id="41"/>
    <w:bookmarkStart w:name="z95" w:id="42"/>
    <w:p>
      <w:pPr>
        <w:spacing w:after="0"/>
        <w:ind w:left="0"/>
        <w:jc w:val="left"/>
      </w:pPr>
      <w:r>
        <w:rPr>
          <w:rFonts w:ascii="Times New Roman"/>
          <w:b/>
          <w:i w:val="false"/>
          <w:color w:val="000000"/>
        </w:rPr>
        <w:t xml:space="preserve"> 
"Семей ядролық сынақ полигонында ядролық сынақтардың</w:t>
      </w:r>
      <w:r>
        <w:br/>
      </w:r>
      <w:r>
        <w:rPr>
          <w:rFonts w:ascii="Times New Roman"/>
          <w:b/>
          <w:i w:val="false"/>
          <w:color w:val="000000"/>
        </w:rPr>
        <w:t>
салдарынан зардап шеккен азаматтарды тіркеу және есепке алу"</w:t>
      </w:r>
      <w:r>
        <w:br/>
      </w:r>
      <w:r>
        <w:rPr>
          <w:rFonts w:ascii="Times New Roman"/>
          <w:b/>
          <w:i w:val="false"/>
          <w:color w:val="000000"/>
        </w:rPr>
        <w:t>
мемлекеттік қызмет регламенті</w:t>
      </w:r>
    </w:p>
    <w:bookmarkEnd w:id="42"/>
    <w:bookmarkStart w:name="z96" w:id="43"/>
    <w:p>
      <w:pPr>
        <w:spacing w:after="0"/>
        <w:ind w:left="0"/>
        <w:jc w:val="left"/>
      </w:pPr>
      <w:r>
        <w:rPr>
          <w:rFonts w:ascii="Times New Roman"/>
          <w:b/>
          <w:i w:val="false"/>
          <w:color w:val="000000"/>
        </w:rPr>
        <w:t xml:space="preserve"> 
1. Негізгі түсініктер</w:t>
      </w:r>
    </w:p>
    <w:bookmarkEnd w:id="43"/>
    <w:bookmarkStart w:name="z97" w:id="44"/>
    <w:p>
      <w:pPr>
        <w:spacing w:after="0"/>
        <w:ind w:left="0"/>
        <w:jc w:val="both"/>
      </w:pPr>
      <w:r>
        <w:rPr>
          <w:rFonts w:ascii="Times New Roman"/>
          <w:b w:val="false"/>
          <w:i w:val="false"/>
          <w:color w:val="000000"/>
          <w:sz w:val="28"/>
        </w:rPr>
        <w:t>
      1. Қолданылатын терминдер мен аббревиатуралардың анықтамалары:</w:t>
      </w:r>
      <w:r>
        <w:br/>
      </w:r>
      <w:r>
        <w:rPr>
          <w:rFonts w:ascii="Times New Roman"/>
          <w:b w:val="false"/>
          <w:i w:val="false"/>
          <w:color w:val="000000"/>
          <w:sz w:val="28"/>
        </w:rPr>
        <w:t>
      1) арнайы комиссияның жұмыс органы - "Теміртау қаласының жұмыспен қамту және әлеуметтік бағдарламалар бөлімі" мемлекеттік мекемесі;</w:t>
      </w:r>
      <w:r>
        <w:br/>
      </w:r>
      <w:r>
        <w:rPr>
          <w:rFonts w:ascii="Times New Roman"/>
          <w:b w:val="false"/>
          <w:i w:val="false"/>
          <w:color w:val="000000"/>
          <w:sz w:val="28"/>
        </w:rPr>
        <w:t>
      2) ҚФБ - мемлекеттік қызмет көрсету үдерісіне қатысатын мүдделі органдардың жауапты тұлғалары - құрылымдық-функционалдық бірліктері, ақпараттық жүйелері немесе олардың қосалқы жүйелері;</w:t>
      </w:r>
      <w:r>
        <w:br/>
      </w:r>
      <w:r>
        <w:rPr>
          <w:rFonts w:ascii="Times New Roman"/>
          <w:b w:val="false"/>
          <w:i w:val="false"/>
          <w:color w:val="000000"/>
          <w:sz w:val="28"/>
        </w:rPr>
        <w:t>
      3) халыққа қызмет көрсету орталығы - "жалғыз терезе" қағидаты бойынша өтініштерді қабылдау және құжаттарды беру жөнінде жеке және (немесе) заңды тұлғаларға мемлекеттік қызметтер көрсетілуін ұйымдастыруды жүзеге асыратын, республикалық мемлекеттік кәсіпорын.</w:t>
      </w:r>
    </w:p>
    <w:bookmarkEnd w:id="44"/>
    <w:bookmarkStart w:name="z98" w:id="45"/>
    <w:p>
      <w:pPr>
        <w:spacing w:after="0"/>
        <w:ind w:left="0"/>
        <w:jc w:val="left"/>
      </w:pPr>
      <w:r>
        <w:rPr>
          <w:rFonts w:ascii="Times New Roman"/>
          <w:b/>
          <w:i w:val="false"/>
          <w:color w:val="000000"/>
        </w:rPr>
        <w:t xml:space="preserve"> 
2. Жалпы ережелер</w:t>
      </w:r>
    </w:p>
    <w:bookmarkEnd w:id="45"/>
    <w:bookmarkStart w:name="z99" w:id="46"/>
    <w:p>
      <w:pPr>
        <w:spacing w:after="0"/>
        <w:ind w:left="0"/>
        <w:jc w:val="both"/>
      </w:pPr>
      <w:r>
        <w:rPr>
          <w:rFonts w:ascii="Times New Roman"/>
          <w:b w:val="false"/>
          <w:i w:val="false"/>
          <w:color w:val="000000"/>
          <w:sz w:val="28"/>
        </w:rPr>
        <w:t>
      2. Осы "Семей ядролық сынақ полигонында ядролық сынақтардың салдарынан зардап шеккен азаматтарды тіркеу және есепке алу" мемлекеттік қызмет регламенті (бұдан әрі - регламент) Семей ядролық сынақ полигонында ядролық сынақтардың салдарынан зардап шеккен азаматтарды тіркеу және есепке алу рәсімін айқындайды (бұдан әрі - мемлекеттік қызмет).</w:t>
      </w:r>
      <w:r>
        <w:br/>
      </w:r>
      <w:r>
        <w:rPr>
          <w:rFonts w:ascii="Times New Roman"/>
          <w:b w:val="false"/>
          <w:i w:val="false"/>
          <w:color w:val="000000"/>
          <w:sz w:val="28"/>
        </w:rPr>
        <w:t>
</w:t>
      </w:r>
      <w:r>
        <w:rPr>
          <w:rFonts w:ascii="Times New Roman"/>
          <w:b w:val="false"/>
          <w:i w:val="false"/>
          <w:color w:val="000000"/>
          <w:sz w:val="28"/>
        </w:rPr>
        <w:t>
      3. Мемлекеттік қызмет "Теміртау қаласының жұмыспен қамту және әлеуметтік бағдарламалар бөлімі" мемлекеттік мекемесімен, (бұдан әрі - арнайы комиссияның жұмысшы органы), сондай-ақ баламалы негізде халыққа қызмет көрсету орталығы: Қазақстан Республикасы көлік және коммуникация министрлігінің Мемлекеттік қызметтерді автоматтандыруды бақылау және халыққа қызмет көрсету орталықтарының қызметін үйлестіру жөніндегі комитетінің Қарағанды облысы бойынша "Халыққа қызмет көрсету орталығы" Республикалық мемлекеттік кәсіпорнының шаруашылық жүргізу құқығындағы филиалының Теміртау қаласындағы бөлімі арқылы көрсетіледі (бұдан әрі - орталық), (байланыс деректері осы регламенттің </w:t>
      </w:r>
      <w:r>
        <w:rPr>
          <w:rFonts w:ascii="Times New Roman"/>
          <w:b w:val="false"/>
          <w:i w:val="false"/>
          <w:color w:val="000000"/>
          <w:sz w:val="28"/>
        </w:rPr>
        <w:t>1-қосымшада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4. Көрсетілетін мемлекеттік қызметтің нысаны: автоматтандырылмаған.</w:t>
      </w:r>
      <w:r>
        <w:br/>
      </w:r>
      <w:r>
        <w:rPr>
          <w:rFonts w:ascii="Times New Roman"/>
          <w:b w:val="false"/>
          <w:i w:val="false"/>
          <w:color w:val="000000"/>
          <w:sz w:val="28"/>
        </w:rPr>
        <w:t>
</w:t>
      </w:r>
      <w:r>
        <w:rPr>
          <w:rFonts w:ascii="Times New Roman"/>
          <w:b w:val="false"/>
          <w:i w:val="false"/>
          <w:color w:val="000000"/>
          <w:sz w:val="28"/>
        </w:rPr>
        <w:t>
      5. Мемлекеттік қызмет "Семей ядролық сынақ полигонындағы ядролық сынақтардың салдарынан зардап шеккен азаматтарды әлеуметтік қорғау туралы" Қазақстан Республикасының 1992 жылғы 18 желтоқсандағы Заңының (бұдан әрі - Заң) </w:t>
      </w:r>
      <w:r>
        <w:rPr>
          <w:rFonts w:ascii="Times New Roman"/>
          <w:b w:val="false"/>
          <w:i w:val="false"/>
          <w:color w:val="000000"/>
          <w:sz w:val="28"/>
        </w:rPr>
        <w:t>11-бабының</w:t>
      </w:r>
      <w:r>
        <w:rPr>
          <w:rFonts w:ascii="Times New Roman"/>
          <w:b w:val="false"/>
          <w:i w:val="false"/>
          <w:color w:val="000000"/>
          <w:sz w:val="28"/>
        </w:rPr>
        <w:t>, Қазақстан Республикасы Үкіметінің 2011 жылғы 7 сәуірдегі "Жергілікті атқарушы органдар көрсететін әлеуметтік қорғау саласындағы мемлекеттік қызметтердің стандарттарын бекіту туралы" N 394 қаулысының 1-тармағы </w:t>
      </w:r>
      <w:r>
        <w:rPr>
          <w:rFonts w:ascii="Times New Roman"/>
          <w:b w:val="false"/>
          <w:i w:val="false"/>
          <w:color w:val="000000"/>
          <w:sz w:val="28"/>
        </w:rPr>
        <w:t>2) тармақшасы</w:t>
      </w:r>
      <w:r>
        <w:rPr>
          <w:rFonts w:ascii="Times New Roman"/>
          <w:b w:val="false"/>
          <w:i w:val="false"/>
          <w:color w:val="000000"/>
          <w:sz w:val="28"/>
        </w:rPr>
        <w:t xml:space="preserve"> және Қазақстан Республикасы Үкіметінің 2006 жылғы 20 ақпандағы N 110 қаулысымен бекітілген Семей ядролық сынақ полигонындағы ядролық сынақтардың салдарынан зардап шеккен азаматтарды тіркеу, оларға біржолғы мемлекеттік ақшалай өтемақы төлеу және жеңілдіктер мен өтемақы алу құжаттарын растайтын куәліктер ережесінің </w:t>
      </w:r>
      <w:r>
        <w:rPr>
          <w:rFonts w:ascii="Times New Roman"/>
          <w:b w:val="false"/>
          <w:i w:val="false"/>
          <w:color w:val="000000"/>
          <w:sz w:val="28"/>
        </w:rPr>
        <w:t>2 тарауының</w:t>
      </w:r>
      <w:r>
        <w:rPr>
          <w:rFonts w:ascii="Times New Roman"/>
          <w:b w:val="false"/>
          <w:i w:val="false"/>
          <w:color w:val="000000"/>
          <w:sz w:val="28"/>
        </w:rPr>
        <w:t xml:space="preserve"> (бұдан әрі - Ереже) негізінде көрсетіледі.</w:t>
      </w:r>
      <w:r>
        <w:br/>
      </w:r>
      <w:r>
        <w:rPr>
          <w:rFonts w:ascii="Times New Roman"/>
          <w:b w:val="false"/>
          <w:i w:val="false"/>
          <w:color w:val="000000"/>
          <w:sz w:val="28"/>
        </w:rPr>
        <w:t>
</w:t>
      </w:r>
      <w:r>
        <w:rPr>
          <w:rFonts w:ascii="Times New Roman"/>
          <w:b w:val="false"/>
          <w:i w:val="false"/>
          <w:color w:val="000000"/>
          <w:sz w:val="28"/>
        </w:rPr>
        <w:t>
      6. Көрсетілетін мемлекеттік қызметтің нәтижесі Семей ядролық сынақ полигонындағы ядролық сынақтардың салдарынан зардап шеккен Қазақстан Республикасының азаматтарын тіркеу және есепке алу туралы шешім жөнінде хабарлама (бұдан әрі - хабарлама) не мемлекеттік қызмет көрсетуден бас тарту туралы қағаз тасығыштағы дәлелді жауап болып табылады.</w:t>
      </w:r>
    </w:p>
    <w:bookmarkEnd w:id="46"/>
    <w:bookmarkStart w:name="z104" w:id="47"/>
    <w:p>
      <w:pPr>
        <w:spacing w:after="0"/>
        <w:ind w:left="0"/>
        <w:jc w:val="left"/>
      </w:pPr>
      <w:r>
        <w:rPr>
          <w:rFonts w:ascii="Times New Roman"/>
          <w:b/>
          <w:i w:val="false"/>
          <w:color w:val="000000"/>
        </w:rPr>
        <w:t xml:space="preserve"> 
3. Мемлекеттік қызмет көрсету тәртібіне қойылатын талаптар</w:t>
      </w:r>
    </w:p>
    <w:bookmarkEnd w:id="47"/>
    <w:bookmarkStart w:name="z105" w:id="48"/>
    <w:p>
      <w:pPr>
        <w:spacing w:after="0"/>
        <w:ind w:left="0"/>
        <w:jc w:val="both"/>
      </w:pPr>
      <w:r>
        <w:rPr>
          <w:rFonts w:ascii="Times New Roman"/>
          <w:b w:val="false"/>
          <w:i w:val="false"/>
          <w:color w:val="000000"/>
          <w:sz w:val="28"/>
        </w:rPr>
        <w:t>
      7. Мемлекеттік қызмет мынадай жеке тұлғаларға (бұдан әрі - тұтынушылар):</w:t>
      </w:r>
      <w:r>
        <w:br/>
      </w:r>
      <w:r>
        <w:rPr>
          <w:rFonts w:ascii="Times New Roman"/>
          <w:b w:val="false"/>
          <w:i w:val="false"/>
          <w:color w:val="000000"/>
          <w:sz w:val="28"/>
        </w:rPr>
        <w:t>
      әуеде және жер үстінде ядролық жарылыстар жасаған кезеңде (1949 - 1965 жж.) радиоактивті заттармен ластануға ұшыраған аумақтарда тұрған, жұмыс істеген немесе әскери қызмет (соның ішінде мерзімді) өткерген азаматтарға;</w:t>
      </w:r>
      <w:r>
        <w:br/>
      </w:r>
      <w:r>
        <w:rPr>
          <w:rFonts w:ascii="Times New Roman"/>
          <w:b w:val="false"/>
          <w:i w:val="false"/>
          <w:color w:val="000000"/>
          <w:sz w:val="28"/>
        </w:rPr>
        <w:t>
      1966 жылдан 1990 жылғы 1 қаңтарға дейінгі аралықта жерасты ядролық жарылыстарын жасау кезеңінде осы аумақтарда тұрған, жұмыс істеген немесе әскери қызмет (соның ішінде мерзімді) өткерген азаматтарға;</w:t>
      </w:r>
      <w:r>
        <w:br/>
      </w:r>
      <w:r>
        <w:rPr>
          <w:rFonts w:ascii="Times New Roman"/>
          <w:b w:val="false"/>
          <w:i w:val="false"/>
          <w:color w:val="000000"/>
          <w:sz w:val="28"/>
        </w:rPr>
        <w:t>
      1949 жылдан 1990 жылға дейінгі аралықта жеңілдікті әлеуметтік - экономикалық мәртебесі бар аумақта тұрған, жұмыс істеген немесе, әскери қызмет (соның ішінде мерзімді) өткерген азаматтарға;</w:t>
      </w:r>
      <w:r>
        <w:br/>
      </w:r>
      <w:r>
        <w:rPr>
          <w:rFonts w:ascii="Times New Roman"/>
          <w:b w:val="false"/>
          <w:i w:val="false"/>
          <w:color w:val="000000"/>
          <w:sz w:val="28"/>
        </w:rPr>
        <w:t>
      осы тармақтың екінші және үшінші абзацтарында аталған, мүгедек деп танылған аурулары бар адамдардың балаларына, олардың денсаулық жағдайы мен </w:t>
      </w:r>
      <w:r>
        <w:rPr>
          <w:rFonts w:ascii="Times New Roman"/>
          <w:b w:val="false"/>
          <w:i w:val="false"/>
          <w:color w:val="000000"/>
          <w:sz w:val="28"/>
        </w:rPr>
        <w:t>Заңда</w:t>
      </w:r>
      <w:r>
        <w:rPr>
          <w:rFonts w:ascii="Times New Roman"/>
          <w:b w:val="false"/>
          <w:i w:val="false"/>
          <w:color w:val="000000"/>
          <w:sz w:val="28"/>
        </w:rPr>
        <w:t xml:space="preserve"> аталған аймақтарда ата-аналарының бірінің болу факторы арасындағы себепті байланыстар анықталған ретте көрсетіледі.</w:t>
      </w:r>
      <w:r>
        <w:br/>
      </w:r>
      <w:r>
        <w:rPr>
          <w:rFonts w:ascii="Times New Roman"/>
          <w:b w:val="false"/>
          <w:i w:val="false"/>
          <w:color w:val="000000"/>
          <w:sz w:val="28"/>
        </w:rPr>
        <w:t>
</w:t>
      </w:r>
      <w:r>
        <w:rPr>
          <w:rFonts w:ascii="Times New Roman"/>
          <w:b w:val="false"/>
          <w:i w:val="false"/>
          <w:color w:val="000000"/>
          <w:sz w:val="28"/>
        </w:rPr>
        <w:t>
      8. Мемлекеттік қызметті көрсету мерзімдері:</w:t>
      </w:r>
      <w:r>
        <w:br/>
      </w:r>
      <w:r>
        <w:rPr>
          <w:rFonts w:ascii="Times New Roman"/>
          <w:b w:val="false"/>
          <w:i w:val="false"/>
          <w:color w:val="000000"/>
          <w:sz w:val="28"/>
        </w:rPr>
        <w:t>
      1) мемлекеттік қызмет тұтынушы осы регламенттің </w:t>
      </w:r>
      <w:r>
        <w:rPr>
          <w:rFonts w:ascii="Times New Roman"/>
          <w:b w:val="false"/>
          <w:i w:val="false"/>
          <w:color w:val="000000"/>
          <w:sz w:val="28"/>
        </w:rPr>
        <w:t>13-тармағында</w:t>
      </w:r>
      <w:r>
        <w:rPr>
          <w:rFonts w:ascii="Times New Roman"/>
          <w:b w:val="false"/>
          <w:i w:val="false"/>
          <w:color w:val="000000"/>
          <w:sz w:val="28"/>
        </w:rPr>
        <w:t xml:space="preserve"> анықталған қажетті құжаттарды тапсырған сәттен бастап:</w:t>
      </w:r>
      <w:r>
        <w:br/>
      </w:r>
      <w:r>
        <w:rPr>
          <w:rFonts w:ascii="Times New Roman"/>
          <w:b w:val="false"/>
          <w:i w:val="false"/>
          <w:color w:val="000000"/>
          <w:sz w:val="28"/>
        </w:rPr>
        <w:t>
      арнайы комиссияның жұмыс органында - жиырма күнтізбелік күннен аспайтын мерзімде;</w:t>
      </w:r>
      <w:r>
        <w:br/>
      </w:r>
      <w:r>
        <w:rPr>
          <w:rFonts w:ascii="Times New Roman"/>
          <w:b w:val="false"/>
          <w:i w:val="false"/>
          <w:color w:val="000000"/>
          <w:sz w:val="28"/>
        </w:rPr>
        <w:t>
      орталықта - жиырма күнтізбелік күннен аспайтын мерзімде (мемлекеттік қызметке құжат қабылдау және беру (нәтиже) күні мемлекеттік қызмет көрсету мерзіміне кірмейді);</w:t>
      </w:r>
      <w:r>
        <w:br/>
      </w:r>
      <w:r>
        <w:rPr>
          <w:rFonts w:ascii="Times New Roman"/>
          <w:b w:val="false"/>
          <w:i w:val="false"/>
          <w:color w:val="000000"/>
          <w:sz w:val="28"/>
        </w:rPr>
        <w:t>
      2) тұтынушы өтініш берген күні сол жерде көрсетілетін мемлекеттік қызметті алуға дейін күтудің рұқсат берілген ең көп уақыты (талон алғанға дейін) 30 минуттан аспайды;</w:t>
      </w:r>
      <w:r>
        <w:br/>
      </w:r>
      <w:r>
        <w:rPr>
          <w:rFonts w:ascii="Times New Roman"/>
          <w:b w:val="false"/>
          <w:i w:val="false"/>
          <w:color w:val="000000"/>
          <w:sz w:val="28"/>
        </w:rPr>
        <w:t>
      3) тұтынушы өтініш берген күні сол жерде көрсетілетін мемлекеттік қызмет тұтынушысына қызмет көрсетудің рұқсат берілген ең көп уақыты арнайы комиссияның жұмыс органында 15 минуттан аспайды, орталықта - 30 минут.</w:t>
      </w:r>
      <w:r>
        <w:br/>
      </w:r>
      <w:r>
        <w:rPr>
          <w:rFonts w:ascii="Times New Roman"/>
          <w:b w:val="false"/>
          <w:i w:val="false"/>
          <w:color w:val="000000"/>
          <w:sz w:val="28"/>
        </w:rPr>
        <w:t>
</w:t>
      </w:r>
      <w:r>
        <w:rPr>
          <w:rFonts w:ascii="Times New Roman"/>
          <w:b w:val="false"/>
          <w:i w:val="false"/>
          <w:color w:val="000000"/>
          <w:sz w:val="28"/>
        </w:rPr>
        <w:t>
      9. Мемлекеттік қызмет тегін көрсетіледі.</w:t>
      </w:r>
      <w:r>
        <w:br/>
      </w:r>
      <w:r>
        <w:rPr>
          <w:rFonts w:ascii="Times New Roman"/>
          <w:b w:val="false"/>
          <w:i w:val="false"/>
          <w:color w:val="000000"/>
          <w:sz w:val="28"/>
        </w:rPr>
        <w:t>
</w:t>
      </w:r>
      <w:r>
        <w:rPr>
          <w:rFonts w:ascii="Times New Roman"/>
          <w:b w:val="false"/>
          <w:i w:val="false"/>
          <w:color w:val="000000"/>
          <w:sz w:val="28"/>
        </w:rPr>
        <w:t>
      10. Арнайы комиссияның жұмыс органының жұмыс кестесі: демалыс (сенбі, жексенбі) және мереке күндерін қоспағанда, сағат 13.00-ден 14.00-ге дейін түскі үзіліспен күн сайын сағат 9.00-ден 18.00-ге дейін.</w:t>
      </w:r>
      <w:r>
        <w:br/>
      </w:r>
      <w:r>
        <w:rPr>
          <w:rFonts w:ascii="Times New Roman"/>
          <w:b w:val="false"/>
          <w:i w:val="false"/>
          <w:color w:val="000000"/>
          <w:sz w:val="28"/>
        </w:rPr>
        <w:t>
      Қабылдау алдын ала жазылусыз және жедел қызмет көрсетусіз кезек тәртібінде жүзеге асырылады.</w:t>
      </w:r>
      <w:r>
        <w:br/>
      </w:r>
      <w:r>
        <w:rPr>
          <w:rFonts w:ascii="Times New Roman"/>
          <w:b w:val="false"/>
          <w:i w:val="false"/>
          <w:color w:val="000000"/>
          <w:sz w:val="28"/>
        </w:rPr>
        <w:t>
      Орталықтың жұмыс кестесі: күн сайын сағат 9.00-ден 20.00-ге дейін үзіліссіз, орталықтың филиалдары мен өкілдіктерінде демалыс (сенбі, жексенбі) және мереке күндерін қоспағанда, күн сайын сағат 13.00-ден 14.00-ге дейін түскі үзіліспен сағат 9.00-ден 19.00-ге дейін.</w:t>
      </w:r>
      <w:r>
        <w:br/>
      </w:r>
      <w:r>
        <w:rPr>
          <w:rFonts w:ascii="Times New Roman"/>
          <w:b w:val="false"/>
          <w:i w:val="false"/>
          <w:color w:val="000000"/>
          <w:sz w:val="28"/>
        </w:rPr>
        <w:t>
      Қабылдау алдын ала жазылусыз және жедел қызмет көрсетусіз "электронды" кезек тәртібінде жүзеге асырылады.</w:t>
      </w:r>
      <w:r>
        <w:br/>
      </w:r>
      <w:r>
        <w:rPr>
          <w:rFonts w:ascii="Times New Roman"/>
          <w:b w:val="false"/>
          <w:i w:val="false"/>
          <w:color w:val="000000"/>
          <w:sz w:val="28"/>
        </w:rPr>
        <w:t>
</w:t>
      </w:r>
      <w:r>
        <w:rPr>
          <w:rFonts w:ascii="Times New Roman"/>
          <w:b w:val="false"/>
          <w:i w:val="false"/>
          <w:color w:val="000000"/>
          <w:sz w:val="28"/>
        </w:rPr>
        <w:t>
      11. Тұтынушыдан өтініш алған сәттен бастап және мемлекеттік қызмет көрсету нәтижесін беру сәтіне дейін мемлекеттік қызметті көрсету кезеңдері:</w:t>
      </w:r>
      <w:r>
        <w:br/>
      </w:r>
      <w:r>
        <w:rPr>
          <w:rFonts w:ascii="Times New Roman"/>
          <w:b w:val="false"/>
          <w:i w:val="false"/>
          <w:color w:val="000000"/>
          <w:sz w:val="28"/>
        </w:rPr>
        <w:t>
      1) тұтынушы қажетті құжаттармен арнайы комиссияның жұмыс органына, сондай-ақ орталыққа өтініш береді;</w:t>
      </w:r>
      <w:r>
        <w:br/>
      </w:r>
      <w:r>
        <w:rPr>
          <w:rFonts w:ascii="Times New Roman"/>
          <w:b w:val="false"/>
          <w:i w:val="false"/>
          <w:color w:val="000000"/>
          <w:sz w:val="28"/>
        </w:rPr>
        <w:t>
      2) орталық қызметкері құжаттарды қабылдауды, тексеруді, тізілім құруды жүзеге асырады және құжаттарды арнайы комиссияның жұмыс органына тапсырады;</w:t>
      </w:r>
      <w:r>
        <w:br/>
      </w:r>
      <w:r>
        <w:rPr>
          <w:rFonts w:ascii="Times New Roman"/>
          <w:b w:val="false"/>
          <w:i w:val="false"/>
          <w:color w:val="000000"/>
          <w:sz w:val="28"/>
        </w:rPr>
        <w:t>
      3) арнайы комиссияның жұмыс органы тұтынушы уәкілетті органға өтініш берген кездегі немесе орталықтан ұсынылған, құжаттарды қарастыруды, тіркеуді жүзеге асырады, хабарламаны немесе, мемлекеттік қызметті көрсетуден бас тарту туралы дәлелді жауапты дайындайды және мемлекеттік қызмет көрсету нәтижесін орталыққа немесе уәкілетті органға өтініш білдірген жағдайда, тұтынушыға жолдайды;</w:t>
      </w:r>
      <w:r>
        <w:br/>
      </w:r>
      <w:r>
        <w:rPr>
          <w:rFonts w:ascii="Times New Roman"/>
          <w:b w:val="false"/>
          <w:i w:val="false"/>
          <w:color w:val="000000"/>
          <w:sz w:val="28"/>
        </w:rPr>
        <w:t>
      4) орталық тұтынушыға хабарламаны немесе, мемлекеттік қызметті көрсетуден бас тарту туралы дәлелді жауапты береді.</w:t>
      </w:r>
      <w:r>
        <w:br/>
      </w:r>
      <w:r>
        <w:rPr>
          <w:rFonts w:ascii="Times New Roman"/>
          <w:b w:val="false"/>
          <w:i w:val="false"/>
          <w:color w:val="000000"/>
          <w:sz w:val="28"/>
        </w:rPr>
        <w:t>
      Қоса берілген құжаттармен бірге өтініштерді арнайы комиссияның жұмыс органына жеткізуді және кері қайтаруды орталық өтініштерді қабылдаған күні екі реттен кем емес курьерлік байланыс арқылы жүзеге асырады.</w:t>
      </w:r>
      <w:r>
        <w:br/>
      </w:r>
      <w:r>
        <w:rPr>
          <w:rFonts w:ascii="Times New Roman"/>
          <w:b w:val="false"/>
          <w:i w:val="false"/>
          <w:color w:val="000000"/>
          <w:sz w:val="28"/>
        </w:rPr>
        <w:t>
</w:t>
      </w:r>
      <w:r>
        <w:rPr>
          <w:rFonts w:ascii="Times New Roman"/>
          <w:b w:val="false"/>
          <w:i w:val="false"/>
          <w:color w:val="000000"/>
          <w:sz w:val="28"/>
        </w:rPr>
        <w:t>
      12. Арнайы комиссияның жұмыс органы және орталықта мемлекеттік қызметті көрсету үшін құжаттарды қабылдауды жүзеге асыратын тұлғалардың ең аз саны бір қызметкерді құрайды.</w:t>
      </w:r>
    </w:p>
    <w:bookmarkEnd w:id="48"/>
    <w:bookmarkStart w:name="z111" w:id="49"/>
    <w:p>
      <w:pPr>
        <w:spacing w:after="0"/>
        <w:ind w:left="0"/>
        <w:jc w:val="left"/>
      </w:pPr>
      <w:r>
        <w:rPr>
          <w:rFonts w:ascii="Times New Roman"/>
          <w:b/>
          <w:i w:val="false"/>
          <w:color w:val="000000"/>
        </w:rPr>
        <w:t xml:space="preserve"> 
4. Мемлекеттік қызмет көрсету үдерісіндегі іс-әрекеттер</w:t>
      </w:r>
      <w:r>
        <w:br/>
      </w:r>
      <w:r>
        <w:rPr>
          <w:rFonts w:ascii="Times New Roman"/>
          <w:b/>
          <w:i w:val="false"/>
          <w:color w:val="000000"/>
        </w:rPr>
        <w:t>
(өзара әрекет) тәртібінің сипаттамасы</w:t>
      </w:r>
    </w:p>
    <w:bookmarkEnd w:id="49"/>
    <w:bookmarkStart w:name="z112" w:id="50"/>
    <w:p>
      <w:pPr>
        <w:spacing w:after="0"/>
        <w:ind w:left="0"/>
        <w:jc w:val="both"/>
      </w:pPr>
      <w:r>
        <w:rPr>
          <w:rFonts w:ascii="Times New Roman"/>
          <w:b w:val="false"/>
          <w:i w:val="false"/>
          <w:color w:val="000000"/>
          <w:sz w:val="28"/>
        </w:rPr>
        <w:t>
      13. Мемлекеттік қызметті алу үшін тұтынушы мынадай құжаттарды тапсырады:</w:t>
      </w:r>
      <w:r>
        <w:br/>
      </w:r>
      <w:r>
        <w:rPr>
          <w:rFonts w:ascii="Times New Roman"/>
          <w:b w:val="false"/>
          <w:i w:val="false"/>
          <w:color w:val="000000"/>
          <w:sz w:val="28"/>
        </w:rPr>
        <w:t>
      1) белгіленген үлгідегі өтініш;</w:t>
      </w:r>
      <w:r>
        <w:br/>
      </w:r>
      <w:r>
        <w:rPr>
          <w:rFonts w:ascii="Times New Roman"/>
          <w:b w:val="false"/>
          <w:i w:val="false"/>
          <w:color w:val="000000"/>
          <w:sz w:val="28"/>
        </w:rPr>
        <w:t>
      2) жеке басын куәландыратын құжат;</w:t>
      </w:r>
      <w:r>
        <w:br/>
      </w:r>
      <w:r>
        <w:rPr>
          <w:rFonts w:ascii="Times New Roman"/>
          <w:b w:val="false"/>
          <w:i w:val="false"/>
          <w:color w:val="000000"/>
          <w:sz w:val="28"/>
        </w:rPr>
        <w:t>
      3) тұрғылықты жері бойынша тіркелгенін куәландыратын құжат;</w:t>
      </w:r>
      <w:r>
        <w:br/>
      </w:r>
      <w:r>
        <w:rPr>
          <w:rFonts w:ascii="Times New Roman"/>
          <w:b w:val="false"/>
          <w:i w:val="false"/>
          <w:color w:val="000000"/>
          <w:sz w:val="28"/>
        </w:rPr>
        <w:t>
      4) салық төлеушінің куәлігі (бар болған жағдайда жеке сәйкестендіру нөмірі);</w:t>
      </w:r>
      <w:r>
        <w:br/>
      </w:r>
      <w:r>
        <w:rPr>
          <w:rFonts w:ascii="Times New Roman"/>
          <w:b w:val="false"/>
          <w:i w:val="false"/>
          <w:color w:val="000000"/>
          <w:sz w:val="28"/>
        </w:rPr>
        <w:t>
      5) әлеуметтік жеке код берілгені туралы уақытша куәлік (бар болған жағдайда жеке сәйкестендіру нөмірі);</w:t>
      </w:r>
      <w:r>
        <w:br/>
      </w:r>
      <w:r>
        <w:rPr>
          <w:rFonts w:ascii="Times New Roman"/>
          <w:b w:val="false"/>
          <w:i w:val="false"/>
          <w:color w:val="000000"/>
          <w:sz w:val="28"/>
        </w:rPr>
        <w:t>
      6) жинақ кітапшасын немесе өтемақы беру жөніндегі уәкілетті ұйыммен жасалған шарт;</w:t>
      </w:r>
      <w:r>
        <w:br/>
      </w:r>
      <w:r>
        <w:rPr>
          <w:rFonts w:ascii="Times New Roman"/>
          <w:b w:val="false"/>
          <w:i w:val="false"/>
          <w:color w:val="000000"/>
          <w:sz w:val="28"/>
        </w:rPr>
        <w:t>
      7) 1949 жылдан бастап 1965 жыл, 1966 жылдан бастап 1990 жыл кезеңдерінде Семей ядролық сынақ полигоны аумағында тұру фактісі мен кезеңін растайтын құжаттар (мұрағат анықтамалары, Халық депутаттары селолық, кенттік (ауылдық) кеңесінің, тұрғын үй пайдалану басқармаларының, үй басқармаларының, кент, ауыл (село), ауылдық (селолық) округ әкімдерінің, пәтер иелері кооперативтерінің анықтамалары; еңбек кітапшасы; оқу орнын бітіргені туралы диплом; әскери билет; туу туралы куәлік, орта білім туралы аттестат, негізгі мектепті бітіргені туралы куәлік; </w:t>
      </w:r>
      <w:r>
        <w:rPr>
          <w:rFonts w:ascii="Times New Roman"/>
          <w:b w:val="false"/>
          <w:i w:val="false"/>
          <w:color w:val="000000"/>
          <w:sz w:val="28"/>
        </w:rPr>
        <w:t>Заңда</w:t>
      </w:r>
      <w:r>
        <w:rPr>
          <w:rFonts w:ascii="Times New Roman"/>
          <w:b w:val="false"/>
          <w:i w:val="false"/>
          <w:color w:val="000000"/>
          <w:sz w:val="28"/>
        </w:rPr>
        <w:t xml:space="preserve"> белгіленген тәртіппен берілген Семей ядролық сынақ полигонындағы ядролық сынақтардың салдарынан зардап шеккен адам ретінде жеңілдіктер алуға құқығын растайтын куәлік).</w:t>
      </w:r>
      <w:r>
        <w:br/>
      </w:r>
      <w:r>
        <w:rPr>
          <w:rFonts w:ascii="Times New Roman"/>
          <w:b w:val="false"/>
          <w:i w:val="false"/>
          <w:color w:val="000000"/>
          <w:sz w:val="28"/>
        </w:rPr>
        <w:t>
      Егер мұрағаттық және өзге де құжаттар сақталмаса - ядролық сынақтар әсеріне ұшыраған аумақта тұрғанының заңды фактісі мен кезеңін анықтау туралы сот шешімі.</w:t>
      </w:r>
      <w:r>
        <w:br/>
      </w:r>
      <w:r>
        <w:rPr>
          <w:rFonts w:ascii="Times New Roman"/>
          <w:b w:val="false"/>
          <w:i w:val="false"/>
          <w:color w:val="000000"/>
          <w:sz w:val="28"/>
        </w:rPr>
        <w:t>
      Салыстырып тексеру үшін құжаттардың түпнұсқалары мен көшірмелері ұсынылады, содан кейін құжаттардың түпнұсқалары өтініш берушіге қайтарылады.</w:t>
      </w:r>
      <w:r>
        <w:br/>
      </w:r>
      <w:r>
        <w:rPr>
          <w:rFonts w:ascii="Times New Roman"/>
          <w:b w:val="false"/>
          <w:i w:val="false"/>
          <w:color w:val="000000"/>
          <w:sz w:val="28"/>
        </w:rPr>
        <w:t>
      Жеке өтініш беруге мүмкіндігі болмаған жағдайда, азаматтар белгіленген тәртіппен берілген сенімхат негізінде өтінішпен және қажетті құжаттармен жүгіну үшін басқа адамдарға уәкілеттік беруге құқылы.</w:t>
      </w:r>
      <w:r>
        <w:br/>
      </w:r>
      <w:r>
        <w:rPr>
          <w:rFonts w:ascii="Times New Roman"/>
          <w:b w:val="false"/>
          <w:i w:val="false"/>
          <w:color w:val="000000"/>
          <w:sz w:val="28"/>
        </w:rPr>
        <w:t>
</w:t>
      </w:r>
      <w:r>
        <w:rPr>
          <w:rFonts w:ascii="Times New Roman"/>
          <w:b w:val="false"/>
          <w:i w:val="false"/>
          <w:color w:val="000000"/>
          <w:sz w:val="28"/>
        </w:rPr>
        <w:t>
      14. Барлық қажетті құжаттарды тапсырғаннан кейін тұтынушыға:</w:t>
      </w:r>
      <w:r>
        <w:br/>
      </w:r>
      <w:r>
        <w:rPr>
          <w:rFonts w:ascii="Times New Roman"/>
          <w:b w:val="false"/>
          <w:i w:val="false"/>
          <w:color w:val="000000"/>
          <w:sz w:val="28"/>
        </w:rPr>
        <w:t>
      1) арнайы комиссияның жұмыс органында - тұтынушыны тіркеу және оның мемлекеттік қызметті алу күні, құжаттарды қабылдаған жауапты адамның тегі мен аты-жөні көрсетілген талон;</w:t>
      </w:r>
      <w:r>
        <w:br/>
      </w:r>
      <w:r>
        <w:rPr>
          <w:rFonts w:ascii="Times New Roman"/>
          <w:b w:val="false"/>
          <w:i w:val="false"/>
          <w:color w:val="000000"/>
          <w:sz w:val="28"/>
        </w:rPr>
        <w:t>
      2) орталықта:</w:t>
      </w:r>
      <w:r>
        <w:br/>
      </w:r>
      <w:r>
        <w:rPr>
          <w:rFonts w:ascii="Times New Roman"/>
          <w:b w:val="false"/>
          <w:i w:val="false"/>
          <w:color w:val="000000"/>
          <w:sz w:val="28"/>
        </w:rPr>
        <w:t>
      өтініштің нөмірі мен қабылдаған күні;</w:t>
      </w:r>
      <w:r>
        <w:br/>
      </w:r>
      <w:r>
        <w:rPr>
          <w:rFonts w:ascii="Times New Roman"/>
          <w:b w:val="false"/>
          <w:i w:val="false"/>
          <w:color w:val="000000"/>
          <w:sz w:val="28"/>
        </w:rPr>
        <w:t>
      сұралып отырған мемлекеттік қызметтің түрі;</w:t>
      </w:r>
      <w:r>
        <w:br/>
      </w:r>
      <w:r>
        <w:rPr>
          <w:rFonts w:ascii="Times New Roman"/>
          <w:b w:val="false"/>
          <w:i w:val="false"/>
          <w:color w:val="000000"/>
          <w:sz w:val="28"/>
        </w:rPr>
        <w:t>
      қоса берілген құжаттардың саны мен атауы;</w:t>
      </w:r>
      <w:r>
        <w:br/>
      </w:r>
      <w:r>
        <w:rPr>
          <w:rFonts w:ascii="Times New Roman"/>
          <w:b w:val="false"/>
          <w:i w:val="false"/>
          <w:color w:val="000000"/>
          <w:sz w:val="28"/>
        </w:rPr>
        <w:t>
      құжатты берген уақыты, күні және орны;</w:t>
      </w:r>
      <w:r>
        <w:br/>
      </w:r>
      <w:r>
        <w:rPr>
          <w:rFonts w:ascii="Times New Roman"/>
          <w:b w:val="false"/>
          <w:i w:val="false"/>
          <w:color w:val="000000"/>
          <w:sz w:val="28"/>
        </w:rPr>
        <w:t>
      құжаттарды ресімдеуге өтінішті қабылдаған жауапты инспекторының тегі, аты, әкесінің аты көрсетілген тиісті құжаттарды қабылдағаны туралы қолхат беріледі.</w:t>
      </w:r>
      <w:r>
        <w:br/>
      </w:r>
      <w:r>
        <w:rPr>
          <w:rFonts w:ascii="Times New Roman"/>
          <w:b w:val="false"/>
          <w:i w:val="false"/>
          <w:color w:val="000000"/>
          <w:sz w:val="28"/>
        </w:rPr>
        <w:t>
</w:t>
      </w:r>
      <w:r>
        <w:rPr>
          <w:rFonts w:ascii="Times New Roman"/>
          <w:b w:val="false"/>
          <w:i w:val="false"/>
          <w:color w:val="000000"/>
          <w:sz w:val="28"/>
        </w:rPr>
        <w:t>
      15. Семей ядролық сынақ полигонындағы ядролық сынақтардың салдарынан зардап шеккен Қазақстан Республикасының азаматтарын тіркеу немесе тіркеуден бас тарту туралы шешім қабылдау жөнінде хабарлама беру:</w:t>
      </w:r>
      <w:r>
        <w:br/>
      </w:r>
      <w:r>
        <w:rPr>
          <w:rFonts w:ascii="Times New Roman"/>
          <w:b w:val="false"/>
          <w:i w:val="false"/>
          <w:color w:val="000000"/>
          <w:sz w:val="28"/>
        </w:rPr>
        <w:t>
      арнайы комиссияның жұмыс органына жүгінген кезде тұтынушының арнайы комиссияның жұмыс органына өзі келуі арқылы;</w:t>
      </w:r>
      <w:r>
        <w:br/>
      </w:r>
      <w:r>
        <w:rPr>
          <w:rFonts w:ascii="Times New Roman"/>
          <w:b w:val="false"/>
          <w:i w:val="false"/>
          <w:color w:val="000000"/>
          <w:sz w:val="28"/>
        </w:rPr>
        <w:t>
      орталыққа өзі барған кезде қолхат негізінде онда көрсетілген мерзімде "терезелер" арқылы күн сайын жүзеге асырылады.</w:t>
      </w:r>
      <w:r>
        <w:br/>
      </w:r>
      <w:r>
        <w:rPr>
          <w:rFonts w:ascii="Times New Roman"/>
          <w:b w:val="false"/>
          <w:i w:val="false"/>
          <w:color w:val="000000"/>
          <w:sz w:val="28"/>
        </w:rPr>
        <w:t>
</w:t>
      </w:r>
      <w:r>
        <w:rPr>
          <w:rFonts w:ascii="Times New Roman"/>
          <w:b w:val="false"/>
          <w:i w:val="false"/>
          <w:color w:val="000000"/>
          <w:sz w:val="28"/>
        </w:rPr>
        <w:t>
      16. Тексеру қорытындысы бойынша іс макеті ресімделген Семей ядролық сынақ полигонындағы ядролық сынақтардың салдарынан зардап шеккен азаматқа біржолғы мемлекеттік ақшалай өтемақының төлену фактісінің анықталуы, сондай-ақ тұтынушының құжаттарды тапсырған кезде толық емес және (немесе) жалған мәліметтер ұсынуы мемлекеттік қызметті көрсетуден бас тарту үшін негіз болып табылады.</w:t>
      </w:r>
      <w:r>
        <w:br/>
      </w:r>
      <w:r>
        <w:rPr>
          <w:rFonts w:ascii="Times New Roman"/>
          <w:b w:val="false"/>
          <w:i w:val="false"/>
          <w:color w:val="000000"/>
          <w:sz w:val="28"/>
        </w:rPr>
        <w:t>
      Арнайы комиссияның жұмыс органы құжаттардың ресімделуінде қателер анықтаған кезде, осы регламенттің </w:t>
      </w:r>
      <w:r>
        <w:rPr>
          <w:rFonts w:ascii="Times New Roman"/>
          <w:b w:val="false"/>
          <w:i w:val="false"/>
          <w:color w:val="000000"/>
          <w:sz w:val="28"/>
        </w:rPr>
        <w:t>13-тармағында</w:t>
      </w:r>
      <w:r>
        <w:rPr>
          <w:rFonts w:ascii="Times New Roman"/>
          <w:b w:val="false"/>
          <w:i w:val="false"/>
          <w:color w:val="000000"/>
          <w:sz w:val="28"/>
        </w:rPr>
        <w:t xml:space="preserve"> көзделген құжаттар топтамасының толық ұсынылмаған және құжаттар дұрыс ресімделмеген жағдайда құжаттар топтамасын алған күннен бастап жиырма күн ішінде бас тарту себебін көрсете отырып, хабарлама береді.</w:t>
      </w:r>
      <w:r>
        <w:br/>
      </w:r>
      <w:r>
        <w:rPr>
          <w:rFonts w:ascii="Times New Roman"/>
          <w:b w:val="false"/>
          <w:i w:val="false"/>
          <w:color w:val="000000"/>
          <w:sz w:val="28"/>
        </w:rPr>
        <w:t>
      Мемлекеттік қызмет орталық арқылы жүзеге асырылған кезде арнайы комиссияның жұмыс органы құжаттардың ресімделуінде қателер анықтаған кезде, осы регламенттің </w:t>
      </w:r>
      <w:r>
        <w:rPr>
          <w:rFonts w:ascii="Times New Roman"/>
          <w:b w:val="false"/>
          <w:i w:val="false"/>
          <w:color w:val="000000"/>
          <w:sz w:val="28"/>
        </w:rPr>
        <w:t>13-тармағында</w:t>
      </w:r>
      <w:r>
        <w:rPr>
          <w:rFonts w:ascii="Times New Roman"/>
          <w:b w:val="false"/>
          <w:i w:val="false"/>
          <w:color w:val="000000"/>
          <w:sz w:val="28"/>
        </w:rPr>
        <w:t xml:space="preserve"> көзделген құжаттар топтамасының толық ұсынылмаған және құжаттар дұрыс ресімделмеген жағдайда құжаттар топтамасын алғаннан кейін үш жұмыс күні ішінде бас тарту себебін жазбаша негіздей отырып, оларды кейін тұтынушыға беру үшін орталыққа жібереді.</w:t>
      </w:r>
      <w:r>
        <w:br/>
      </w:r>
      <w:r>
        <w:rPr>
          <w:rFonts w:ascii="Times New Roman"/>
          <w:b w:val="false"/>
          <w:i w:val="false"/>
          <w:color w:val="000000"/>
          <w:sz w:val="28"/>
        </w:rPr>
        <w:t>
      Мемлекеттік қызмет көрсетуді тоқтата тұру үшін негіздемелер жоқ.</w:t>
      </w:r>
      <w:r>
        <w:br/>
      </w:r>
      <w:r>
        <w:rPr>
          <w:rFonts w:ascii="Times New Roman"/>
          <w:b w:val="false"/>
          <w:i w:val="false"/>
          <w:color w:val="000000"/>
          <w:sz w:val="28"/>
        </w:rPr>
        <w:t>
</w:t>
      </w:r>
      <w:r>
        <w:rPr>
          <w:rFonts w:ascii="Times New Roman"/>
          <w:b w:val="false"/>
          <w:i w:val="false"/>
          <w:color w:val="000000"/>
          <w:sz w:val="28"/>
        </w:rPr>
        <w:t>
      17. Мемлекеттік қызметті көрсету үдерісінде келесі құрылымдық-функционалдық бірліктер (бұдан әрі - ҚФБ) қатысады:</w:t>
      </w:r>
      <w:r>
        <w:br/>
      </w:r>
      <w:r>
        <w:rPr>
          <w:rFonts w:ascii="Times New Roman"/>
          <w:b w:val="false"/>
          <w:i w:val="false"/>
          <w:color w:val="000000"/>
          <w:sz w:val="28"/>
        </w:rPr>
        <w:t>
      1) арнайы комиссияның жұмыс органы басшысы;</w:t>
      </w:r>
      <w:r>
        <w:br/>
      </w:r>
      <w:r>
        <w:rPr>
          <w:rFonts w:ascii="Times New Roman"/>
          <w:b w:val="false"/>
          <w:i w:val="false"/>
          <w:color w:val="000000"/>
          <w:sz w:val="28"/>
        </w:rPr>
        <w:t>
      2) арнайы комиссияның жұмыс органы жауапты тұлғасы;</w:t>
      </w:r>
      <w:r>
        <w:br/>
      </w:r>
      <w:r>
        <w:rPr>
          <w:rFonts w:ascii="Times New Roman"/>
          <w:b w:val="false"/>
          <w:i w:val="false"/>
          <w:color w:val="000000"/>
          <w:sz w:val="28"/>
        </w:rPr>
        <w:t>
      3) орталық қызметкері.</w:t>
      </w:r>
      <w:r>
        <w:br/>
      </w:r>
      <w:r>
        <w:rPr>
          <w:rFonts w:ascii="Times New Roman"/>
          <w:b w:val="false"/>
          <w:i w:val="false"/>
          <w:color w:val="000000"/>
          <w:sz w:val="28"/>
        </w:rPr>
        <w:t>
</w:t>
      </w:r>
      <w:r>
        <w:rPr>
          <w:rFonts w:ascii="Times New Roman"/>
          <w:b w:val="false"/>
          <w:i w:val="false"/>
          <w:color w:val="000000"/>
          <w:sz w:val="28"/>
        </w:rPr>
        <w:t>
      18. Әр әкімшілік әрекеттің орындалу мерзімін көрсете отырып, әр ҚФБ әкімшілік әрекеттерінің (рәсімдердің) реттілігі мен өзара әрекеттесуінің мәтіндік кестелік сипаттамасы осы регламентке </w:t>
      </w:r>
      <w:r>
        <w:rPr>
          <w:rFonts w:ascii="Times New Roman"/>
          <w:b w:val="false"/>
          <w:i w:val="false"/>
          <w:color w:val="000000"/>
          <w:sz w:val="28"/>
        </w:rPr>
        <w:t>2-қосымшада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19. Мемлекеттік қызметті көрсету үдерісінде ҚФБ және әкімшілік әрекеттердің логикалық реттілігі арасындағы өзара байланысты көрсететін сызба осы регламентке </w:t>
      </w:r>
      <w:r>
        <w:rPr>
          <w:rFonts w:ascii="Times New Roman"/>
          <w:b w:val="false"/>
          <w:i w:val="false"/>
          <w:color w:val="000000"/>
          <w:sz w:val="28"/>
        </w:rPr>
        <w:t>3-қосымшада</w:t>
      </w:r>
      <w:r>
        <w:rPr>
          <w:rFonts w:ascii="Times New Roman"/>
          <w:b w:val="false"/>
          <w:i w:val="false"/>
          <w:color w:val="000000"/>
          <w:sz w:val="28"/>
        </w:rPr>
        <w:t xml:space="preserve"> келтірілген.</w:t>
      </w:r>
    </w:p>
    <w:bookmarkEnd w:id="50"/>
    <w:bookmarkStart w:name="z119" w:id="51"/>
    <w:p>
      <w:pPr>
        <w:spacing w:after="0"/>
        <w:ind w:left="0"/>
        <w:jc w:val="left"/>
      </w:pPr>
      <w:r>
        <w:rPr>
          <w:rFonts w:ascii="Times New Roman"/>
          <w:b/>
          <w:i w:val="false"/>
          <w:color w:val="000000"/>
        </w:rPr>
        <w:t xml:space="preserve"> 
5. Мемлекеттік қызмет көрсететін лауазымды</w:t>
      </w:r>
      <w:r>
        <w:br/>
      </w:r>
      <w:r>
        <w:rPr>
          <w:rFonts w:ascii="Times New Roman"/>
          <w:b/>
          <w:i w:val="false"/>
          <w:color w:val="000000"/>
        </w:rPr>
        <w:t>
тұлғалардың жауапкершілігі</w:t>
      </w:r>
    </w:p>
    <w:bookmarkEnd w:id="51"/>
    <w:bookmarkStart w:name="z120" w:id="52"/>
    <w:p>
      <w:pPr>
        <w:spacing w:after="0"/>
        <w:ind w:left="0"/>
        <w:jc w:val="both"/>
      </w:pPr>
      <w:r>
        <w:rPr>
          <w:rFonts w:ascii="Times New Roman"/>
          <w:b w:val="false"/>
          <w:i w:val="false"/>
          <w:color w:val="000000"/>
          <w:sz w:val="28"/>
        </w:rPr>
        <w:t>
      20. Мемлекеттік қызметті көрсетуге арнайы комиссияның жұмыс органының басшысы мен орталық басшысы жауапты тұлға болып табылады (бұдан әрі - лауазымды тұлғалар).</w:t>
      </w:r>
      <w:r>
        <w:br/>
      </w:r>
      <w:r>
        <w:rPr>
          <w:rFonts w:ascii="Times New Roman"/>
          <w:b w:val="false"/>
          <w:i w:val="false"/>
          <w:color w:val="000000"/>
          <w:sz w:val="28"/>
        </w:rPr>
        <w:t>
      Лауазымды тұлғалар мемлекеттік қызметтің сапасына және белгіленген мерзімде жүзеге асырылуына Қазақстан Республикасының заңнамасына сәйкес жауапты болады.</w:t>
      </w:r>
    </w:p>
    <w:bookmarkEnd w:id="52"/>
    <w:bookmarkStart w:name="z121" w:id="53"/>
    <w:p>
      <w:pPr>
        <w:spacing w:after="0"/>
        <w:ind w:left="0"/>
        <w:jc w:val="both"/>
      </w:pPr>
      <w:r>
        <w:rPr>
          <w:rFonts w:ascii="Times New Roman"/>
          <w:b w:val="false"/>
          <w:i w:val="false"/>
          <w:color w:val="000000"/>
          <w:sz w:val="28"/>
        </w:rPr>
        <w:t>
"Семей ядролық сынақ полигонында</w:t>
      </w:r>
      <w:r>
        <w:br/>
      </w:r>
      <w:r>
        <w:rPr>
          <w:rFonts w:ascii="Times New Roman"/>
          <w:b w:val="false"/>
          <w:i w:val="false"/>
          <w:color w:val="000000"/>
          <w:sz w:val="28"/>
        </w:rPr>
        <w:t>
ядролық сынақтардың салдарынан</w:t>
      </w:r>
      <w:r>
        <w:br/>
      </w:r>
      <w:r>
        <w:rPr>
          <w:rFonts w:ascii="Times New Roman"/>
          <w:b w:val="false"/>
          <w:i w:val="false"/>
          <w:color w:val="000000"/>
          <w:sz w:val="28"/>
        </w:rPr>
        <w:t>
зардап шеккен азаматтарды</w:t>
      </w:r>
      <w:r>
        <w:br/>
      </w:r>
      <w:r>
        <w:rPr>
          <w:rFonts w:ascii="Times New Roman"/>
          <w:b w:val="false"/>
          <w:i w:val="false"/>
          <w:color w:val="000000"/>
          <w:sz w:val="28"/>
        </w:rPr>
        <w:t>
тіркеу және есепке алу"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1-қосымша</w:t>
      </w:r>
    </w:p>
    <w:bookmarkEnd w:id="53"/>
    <w:bookmarkStart w:name="z122" w:id="54"/>
    <w:p>
      <w:pPr>
        <w:spacing w:after="0"/>
        <w:ind w:left="0"/>
        <w:jc w:val="left"/>
      </w:pPr>
      <w:r>
        <w:rPr>
          <w:rFonts w:ascii="Times New Roman"/>
          <w:b/>
          <w:i w:val="false"/>
          <w:color w:val="000000"/>
        </w:rPr>
        <w:t xml:space="preserve"> 
"Семей ядролық сынақ полигонында ядролық сынақтардың</w:t>
      </w:r>
      <w:r>
        <w:br/>
      </w:r>
      <w:r>
        <w:rPr>
          <w:rFonts w:ascii="Times New Roman"/>
          <w:b/>
          <w:i w:val="false"/>
          <w:color w:val="000000"/>
        </w:rPr>
        <w:t>
салдарынан зардап шеккен азаматтарды тіркеу және есепке алу"</w:t>
      </w:r>
      <w:r>
        <w:br/>
      </w:r>
      <w:r>
        <w:rPr>
          <w:rFonts w:ascii="Times New Roman"/>
          <w:b/>
          <w:i w:val="false"/>
          <w:color w:val="000000"/>
        </w:rPr>
        <w:t>
Мемлекеттік қызмет көрсету бойынша уәкілетті орган мен</w:t>
      </w:r>
      <w:r>
        <w:br/>
      </w:r>
      <w:r>
        <w:rPr>
          <w:rFonts w:ascii="Times New Roman"/>
          <w:b/>
          <w:i w:val="false"/>
          <w:color w:val="000000"/>
        </w:rPr>
        <w:t>
халыққа қызмет көрсету орталықтарының байланыс деректері</w:t>
      </w:r>
    </w:p>
    <w:bookmarkEnd w:id="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312"/>
        <w:gridCol w:w="3874"/>
        <w:gridCol w:w="1734"/>
      </w:tblGrid>
      <w:tr>
        <w:trPr>
          <w:trHeight w:val="30" w:hRule="atLeast"/>
        </w:trPr>
        <w:tc>
          <w:tcPr>
            <w:tcW w:w="8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көрсету бойынша функцияларды жүзеге асыратын уәкілетті органның және халыққа қызмет көрсету орталықтарының атауы</w:t>
            </w:r>
          </w:p>
        </w:tc>
        <w:tc>
          <w:tcPr>
            <w:tcW w:w="3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Орналасқан жері, мекенжайы, электронды мекен жайы</w:t>
            </w:r>
          </w:p>
        </w:tc>
        <w:tc>
          <w:tcPr>
            <w:tcW w:w="1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Байланыс телефоны</w:t>
            </w:r>
          </w:p>
        </w:tc>
      </w:tr>
      <w:tr>
        <w:trPr>
          <w:trHeight w:val="30" w:hRule="atLeast"/>
        </w:trPr>
        <w:tc>
          <w:tcPr>
            <w:tcW w:w="8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8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"Теміртау қаласының жұмыспен қамту және әлеуметтік бағдарламалар бөлімі" мемлекеттік мекемесі</w:t>
            </w:r>
          </w:p>
        </w:tc>
        <w:tc>
          <w:tcPr>
            <w:tcW w:w="3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101400, Қарағанды облысы, Теміртау қаласы, Чайковский көшесі, 22, N 2 кабинет</w:t>
            </w:r>
            <w:r>
              <w:br/>
            </w:r>
            <w:r>
              <w:rPr>
                <w:rFonts w:ascii="Times New Roman"/>
                <w:b w:val="false"/>
                <w:i w:val="false"/>
                <w:color w:val="000000"/>
                <w:sz w:val="20"/>
              </w:rPr>
              <w:t>
</w:t>
            </w:r>
            <w:r>
              <w:rPr>
                <w:rFonts w:ascii="Times New Roman"/>
                <w:b w:val="false"/>
                <w:i w:val="false"/>
                <w:color w:val="000000"/>
                <w:sz w:val="20"/>
              </w:rPr>
              <w:t>sobes_temіrtay@maіl.ru</w:t>
            </w:r>
          </w:p>
        </w:tc>
        <w:tc>
          <w:tcPr>
            <w:tcW w:w="1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(7213) 919822</w:t>
            </w:r>
          </w:p>
        </w:tc>
      </w:tr>
      <w:tr>
        <w:trPr>
          <w:trHeight w:val="30" w:hRule="atLeast"/>
        </w:trPr>
        <w:tc>
          <w:tcPr>
            <w:tcW w:w="8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 көлік және коммуникация министрлігінің Мемлекеттік қызметтерді автоматтандыруды бақылау және халыққа қызмет көрсету орталықтарының қызметін үйлестіру жөніндегі комитетінің Қарағанды облысы бойынша "Халыққа қызмет көрсету орталығы" Республикалық мемлекеттік кәсіпорнының шаруашылық жүргізу құқығындағы филиалының Теміртау қаласындағы бөлімі</w:t>
            </w:r>
          </w:p>
        </w:tc>
        <w:tc>
          <w:tcPr>
            <w:tcW w:w="3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101400, Қарағанды облысы, Теміртау қаласы, Блюхер көшесі, 23</w:t>
            </w:r>
            <w:r>
              <w:br/>
            </w:r>
            <w:r>
              <w:rPr>
                <w:rFonts w:ascii="Times New Roman"/>
                <w:b w:val="false"/>
                <w:i w:val="false"/>
                <w:color w:val="000000"/>
                <w:sz w:val="20"/>
              </w:rPr>
              <w:t>
</w:t>
            </w:r>
            <w:r>
              <w:rPr>
                <w:rFonts w:ascii="Times New Roman"/>
                <w:b w:val="false"/>
                <w:i w:val="false"/>
                <w:color w:val="000000"/>
                <w:sz w:val="20"/>
              </w:rPr>
              <w:t>con1temіrtau99@maіl.ru</w:t>
            </w:r>
          </w:p>
        </w:tc>
        <w:tc>
          <w:tcPr>
            <w:tcW w:w="1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(7213) 986425</w:t>
            </w:r>
          </w:p>
        </w:tc>
      </w:tr>
    </w:tbl>
    <w:bookmarkStart w:name="z123" w:id="55"/>
    <w:p>
      <w:pPr>
        <w:spacing w:after="0"/>
        <w:ind w:left="0"/>
        <w:jc w:val="both"/>
      </w:pPr>
      <w:r>
        <w:rPr>
          <w:rFonts w:ascii="Times New Roman"/>
          <w:b w:val="false"/>
          <w:i w:val="false"/>
          <w:color w:val="000000"/>
          <w:sz w:val="28"/>
        </w:rPr>
        <w:t>
"Семей ядролық сынақ полигонында</w:t>
      </w:r>
      <w:r>
        <w:br/>
      </w:r>
      <w:r>
        <w:rPr>
          <w:rFonts w:ascii="Times New Roman"/>
          <w:b w:val="false"/>
          <w:i w:val="false"/>
          <w:color w:val="000000"/>
          <w:sz w:val="28"/>
        </w:rPr>
        <w:t>
ядролық сынақтардың салдарынан</w:t>
      </w:r>
      <w:r>
        <w:br/>
      </w:r>
      <w:r>
        <w:rPr>
          <w:rFonts w:ascii="Times New Roman"/>
          <w:b w:val="false"/>
          <w:i w:val="false"/>
          <w:color w:val="000000"/>
          <w:sz w:val="28"/>
        </w:rPr>
        <w:t>
зардап шеккен азаматтарды</w:t>
      </w:r>
      <w:r>
        <w:br/>
      </w:r>
      <w:r>
        <w:rPr>
          <w:rFonts w:ascii="Times New Roman"/>
          <w:b w:val="false"/>
          <w:i w:val="false"/>
          <w:color w:val="000000"/>
          <w:sz w:val="28"/>
        </w:rPr>
        <w:t>
тіркеу және есепке алу"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2-қосымша</w:t>
      </w:r>
    </w:p>
    <w:bookmarkEnd w:id="55"/>
    <w:bookmarkStart w:name="z124" w:id="56"/>
    <w:p>
      <w:pPr>
        <w:spacing w:after="0"/>
        <w:ind w:left="0"/>
        <w:jc w:val="left"/>
      </w:pPr>
      <w:r>
        <w:rPr>
          <w:rFonts w:ascii="Times New Roman"/>
          <w:b/>
          <w:i w:val="false"/>
          <w:color w:val="000000"/>
        </w:rPr>
        <w:t xml:space="preserve"> 
Әр әкімшілік әрекеттің орындалу мерзімін көрсете отырып,</w:t>
      </w:r>
      <w:r>
        <w:br/>
      </w:r>
      <w:r>
        <w:rPr>
          <w:rFonts w:ascii="Times New Roman"/>
          <w:b/>
          <w:i w:val="false"/>
          <w:color w:val="000000"/>
        </w:rPr>
        <w:t>
әр ҚФБ әкімшілік әрекеттерінің (рәсімдердің) реттілігі мен</w:t>
      </w:r>
      <w:r>
        <w:br/>
      </w:r>
      <w:r>
        <w:rPr>
          <w:rFonts w:ascii="Times New Roman"/>
          <w:b/>
          <w:i w:val="false"/>
          <w:color w:val="000000"/>
        </w:rPr>
        <w:t>
өзара әрекеттесуінің мәтіндік кестелік сипаттамасы</w:t>
      </w:r>
    </w:p>
    <w:bookmarkEnd w:id="56"/>
    <w:bookmarkStart w:name="z125" w:id="57"/>
    <w:p>
      <w:pPr>
        <w:spacing w:after="0"/>
        <w:ind w:left="0"/>
        <w:jc w:val="both"/>
      </w:pPr>
      <w:r>
        <w:rPr>
          <w:rFonts w:ascii="Times New Roman"/>
          <w:b w:val="false"/>
          <w:i w:val="false"/>
          <w:color w:val="000000"/>
          <w:sz w:val="28"/>
        </w:rPr>
        <w:t>
      1 Кесте ҚФБ әрекетінің сипаттамасы</w:t>
      </w:r>
    </w:p>
    <w:bookmarkEnd w:id="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500"/>
        <w:gridCol w:w="3249"/>
        <w:gridCol w:w="3166"/>
        <w:gridCol w:w="4065"/>
      </w:tblGrid>
      <w:tr>
        <w:trPr>
          <w:trHeight w:val="315"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әрекеттері (барысы, жұмыс ағымы)</w:t>
            </w:r>
          </w:p>
        </w:tc>
      </w:tr>
      <w:tr>
        <w:trPr>
          <w:trHeight w:val="645" w:hRule="atLeast"/>
        </w:trPr>
        <w:tc>
          <w:tcPr>
            <w:tcW w:w="3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N (барысы, жұмыс ағымы)</w:t>
            </w:r>
          </w:p>
        </w:tc>
        <w:tc>
          <w:tcPr>
            <w:tcW w:w="3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4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675" w:hRule="atLeast"/>
        </w:trPr>
        <w:tc>
          <w:tcPr>
            <w:tcW w:w="3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3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Арнайы комиссияның жұмыс органының жауапты тұлғасы</w:t>
            </w:r>
          </w:p>
        </w:tc>
        <w:tc>
          <w:tcPr>
            <w:tcW w:w="3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Арнайы комиссияның жұмыс органының басшысы</w:t>
            </w:r>
          </w:p>
        </w:tc>
        <w:tc>
          <w:tcPr>
            <w:tcW w:w="4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Арнайы комиссияның жұмыс органының жауапты тұлғасы</w:t>
            </w:r>
          </w:p>
        </w:tc>
      </w:tr>
      <w:tr>
        <w:trPr>
          <w:trHeight w:val="1260" w:hRule="atLeast"/>
        </w:trPr>
        <w:tc>
          <w:tcPr>
            <w:tcW w:w="3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Әрекет (үдерістің, операцияның, рәсімнің) атауы және олардың сипатталуы </w:t>
            </w:r>
          </w:p>
        </w:tc>
        <w:tc>
          <w:tcPr>
            <w:tcW w:w="3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Өтінішті қабылдау, Құжаттарды тексеру</w:t>
            </w:r>
          </w:p>
        </w:tc>
        <w:tc>
          <w:tcPr>
            <w:tcW w:w="3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Ұсынылған құжаттар топтамасын қарастыру, бұрыштама қою</w:t>
            </w:r>
          </w:p>
        </w:tc>
        <w:tc>
          <w:tcPr>
            <w:tcW w:w="4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мемлекеттік қызметті көрсетуден бас тарту туралы дәлелді жауапты дайындау</w:t>
            </w:r>
          </w:p>
        </w:tc>
      </w:tr>
      <w:tr>
        <w:trPr>
          <w:trHeight w:val="345" w:hRule="atLeast"/>
        </w:trPr>
        <w:tc>
          <w:tcPr>
            <w:tcW w:w="3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(ұйымдастырушы-өкімдік шешім, мәлімет, құжат)</w:t>
            </w:r>
          </w:p>
        </w:tc>
        <w:tc>
          <w:tcPr>
            <w:tcW w:w="3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Тұтынушыға талон беру</w:t>
            </w:r>
          </w:p>
        </w:tc>
        <w:tc>
          <w:tcPr>
            <w:tcW w:w="3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Арнайы комиссияның жұмыс органының жауапты тұлғасына жолдау</w:t>
            </w:r>
          </w:p>
        </w:tc>
        <w:tc>
          <w:tcPr>
            <w:tcW w:w="4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мемлекеттік қызметті көрсетуден бас тарту туралы дәлелді жауапты басшыға қол қоюға жолдау</w:t>
            </w:r>
          </w:p>
        </w:tc>
      </w:tr>
      <w:tr>
        <w:trPr>
          <w:trHeight w:val="315" w:hRule="atLeast"/>
        </w:trPr>
        <w:tc>
          <w:tcPr>
            <w:tcW w:w="3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мерзімдері</w:t>
            </w:r>
          </w:p>
        </w:tc>
        <w:tc>
          <w:tcPr>
            <w:tcW w:w="3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минуттан аспайды</w:t>
            </w:r>
          </w:p>
        </w:tc>
        <w:tc>
          <w:tcPr>
            <w:tcW w:w="3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күнтізбелік күн</w:t>
            </w:r>
          </w:p>
        </w:tc>
        <w:tc>
          <w:tcPr>
            <w:tcW w:w="4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 күнтізбелік күн</w:t>
            </w:r>
          </w:p>
        </w:tc>
      </w:tr>
      <w:tr>
        <w:trPr>
          <w:trHeight w:val="315" w:hRule="atLeast"/>
        </w:trPr>
        <w:tc>
          <w:tcPr>
            <w:tcW w:w="3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N (барысы, жұмыс ағымы)</w:t>
            </w:r>
          </w:p>
        </w:tc>
        <w:tc>
          <w:tcPr>
            <w:tcW w:w="3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1020" w:hRule="atLeast"/>
        </w:trPr>
        <w:tc>
          <w:tcPr>
            <w:tcW w:w="3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(үдерістің, операцияның, рәсімнің) атауы және олардың сипатталуы</w:t>
            </w:r>
          </w:p>
        </w:tc>
        <w:tc>
          <w:tcPr>
            <w:tcW w:w="3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Өтінішті тіркеу</w:t>
            </w:r>
          </w:p>
        </w:tc>
        <w:tc>
          <w:tcPr>
            <w:tcW w:w="3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1290" w:hRule="atLeast"/>
        </w:trPr>
        <w:tc>
          <w:tcPr>
            <w:tcW w:w="3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(ұйымдастырушы-өкімдік шешім, мәлімет, құжат)</w:t>
            </w:r>
          </w:p>
        </w:tc>
        <w:tc>
          <w:tcPr>
            <w:tcW w:w="3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арнайы комиссияның жұмыс органының басшысына бұрыштама қою үшін жолдау</w:t>
            </w:r>
          </w:p>
        </w:tc>
        <w:tc>
          <w:tcPr>
            <w:tcW w:w="3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690" w:hRule="atLeast"/>
        </w:trPr>
        <w:tc>
          <w:tcPr>
            <w:tcW w:w="3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мерзімдері</w:t>
            </w:r>
          </w:p>
        </w:tc>
        <w:tc>
          <w:tcPr>
            <w:tcW w:w="3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Күнтізбелік 1 күн ағымында</w:t>
            </w:r>
          </w:p>
        </w:tc>
        <w:tc>
          <w:tcPr>
            <w:tcW w:w="3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102"/>
        <w:gridCol w:w="4887"/>
        <w:gridCol w:w="4991"/>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әрекеттері (барысы, жұмыс ағымы)</w:t>
            </w:r>
          </w:p>
        </w:tc>
      </w:tr>
      <w:tr>
        <w:trPr>
          <w:trHeight w:val="30" w:hRule="atLeast"/>
        </w:trPr>
        <w:tc>
          <w:tcPr>
            <w:tcW w:w="4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N (барысы, жұмыс ағымы)</w:t>
            </w:r>
          </w:p>
        </w:tc>
        <w:tc>
          <w:tcPr>
            <w:tcW w:w="4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4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30" w:hRule="atLeast"/>
        </w:trPr>
        <w:tc>
          <w:tcPr>
            <w:tcW w:w="4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4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Арнайы комиссияның жұмыс органының басшысы </w:t>
            </w:r>
          </w:p>
        </w:tc>
        <w:tc>
          <w:tcPr>
            <w:tcW w:w="4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Арнайы комиссияның жұмыс органының тұлғасы</w:t>
            </w:r>
          </w:p>
        </w:tc>
      </w:tr>
      <w:tr>
        <w:trPr>
          <w:trHeight w:val="30" w:hRule="atLeast"/>
        </w:trPr>
        <w:tc>
          <w:tcPr>
            <w:tcW w:w="4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Әрекет (үдерістің, операцияның, рәсімнің) атауы және олардың сипатталуы </w:t>
            </w:r>
          </w:p>
        </w:tc>
        <w:tc>
          <w:tcPr>
            <w:tcW w:w="4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Хабарламаға немесе, мемлекеттік қызметті көрсетуден бас тарту туралы дәлелді жауапқа қол қою</w:t>
            </w:r>
          </w:p>
        </w:tc>
        <w:tc>
          <w:tcPr>
            <w:tcW w:w="4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мемлекеттік қызметті көрсетуден бас тарту туралы дәлелді жауапты тіркеу</w:t>
            </w:r>
          </w:p>
        </w:tc>
      </w:tr>
      <w:tr>
        <w:trPr>
          <w:trHeight w:val="30" w:hRule="atLeast"/>
        </w:trPr>
        <w:tc>
          <w:tcPr>
            <w:tcW w:w="4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(ұйымдастырушы-өкімдік шешім, мәлімет, құжат)</w:t>
            </w:r>
          </w:p>
        </w:tc>
        <w:tc>
          <w:tcPr>
            <w:tcW w:w="4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қызметті көрсету туралы нәтижені арнайы комиссияның жұмыс органының тұлғасына беру</w:t>
            </w:r>
          </w:p>
        </w:tc>
        <w:tc>
          <w:tcPr>
            <w:tcW w:w="4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мемлекеттік қызметті көрсетуден бас тарту туралы дәлелді жауапты беру</w:t>
            </w:r>
          </w:p>
        </w:tc>
      </w:tr>
      <w:tr>
        <w:trPr>
          <w:trHeight w:val="30" w:hRule="atLeast"/>
        </w:trPr>
        <w:tc>
          <w:tcPr>
            <w:tcW w:w="4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мерзімдері</w:t>
            </w:r>
          </w:p>
        </w:tc>
        <w:tc>
          <w:tcPr>
            <w:tcW w:w="4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күнтізбелік күн</w:t>
            </w:r>
          </w:p>
        </w:tc>
        <w:tc>
          <w:tcPr>
            <w:tcW w:w="4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күнтізбелік күн</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43"/>
        <w:gridCol w:w="3769"/>
        <w:gridCol w:w="3632"/>
        <w:gridCol w:w="3436"/>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Баламалы үдерістің әрекеттері (барысы, жұмыс ағымы)</w:t>
            </w:r>
          </w:p>
        </w:tc>
      </w:tr>
      <w:tr>
        <w:trPr>
          <w:trHeight w:val="30" w:hRule="atLeast"/>
        </w:trPr>
        <w:tc>
          <w:tcPr>
            <w:tcW w:w="3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N (барысы, жұмыс ағымы)</w:t>
            </w:r>
          </w:p>
        </w:tc>
        <w:tc>
          <w:tcPr>
            <w:tcW w:w="3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3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3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инспекторы</w:t>
            </w:r>
          </w:p>
        </w:tc>
        <w:tc>
          <w:tcPr>
            <w:tcW w:w="3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Арнайы комиссияның жұмыс органының тұлғасы</w:t>
            </w:r>
          </w:p>
        </w:tc>
        <w:tc>
          <w:tcPr>
            <w:tcW w:w="3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Арнайы комиссияның жұмыс органының басшысы</w:t>
            </w:r>
          </w:p>
        </w:tc>
      </w:tr>
      <w:tr>
        <w:trPr>
          <w:trHeight w:val="30" w:hRule="atLeast"/>
        </w:trPr>
        <w:tc>
          <w:tcPr>
            <w:tcW w:w="3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Әрекет (үдерістің, операцияның, рәсімнің) атауы және олардың сипатталуы </w:t>
            </w:r>
          </w:p>
        </w:tc>
        <w:tc>
          <w:tcPr>
            <w:tcW w:w="3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Өтінішті қабылдау, Құжаттарды тексеру</w:t>
            </w:r>
          </w:p>
        </w:tc>
        <w:tc>
          <w:tcPr>
            <w:tcW w:w="3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Өтінішті тіркеу, құжаттарды тексеру</w:t>
            </w:r>
          </w:p>
        </w:tc>
        <w:tc>
          <w:tcPr>
            <w:tcW w:w="3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Ұсынылған құжаттар топтамасын қарастыру, бұрыштама қою</w:t>
            </w:r>
          </w:p>
        </w:tc>
      </w:tr>
      <w:tr>
        <w:trPr>
          <w:trHeight w:val="30" w:hRule="atLeast"/>
        </w:trPr>
        <w:tc>
          <w:tcPr>
            <w:tcW w:w="3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(ұйымдастырушы-өкімдік шешім, мәлімет, құжат)</w:t>
            </w:r>
          </w:p>
        </w:tc>
        <w:tc>
          <w:tcPr>
            <w:tcW w:w="3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Тұтынушыға қолхат беру</w:t>
            </w:r>
          </w:p>
        </w:tc>
        <w:tc>
          <w:tcPr>
            <w:tcW w:w="3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арнайы комиссияның жұмыс органының басшысына бұрыштама қою үшін жолдау (тиісті емес құжаттарды рәсімдеу, құжаттар топтамасын толық ұсынбаған, құжаттарды рәсімдеуде қателіктер табылған кезде, келесі әрекеттер N 3.1. ден N.6.1. ге дейін</w:t>
            </w:r>
          </w:p>
        </w:tc>
        <w:tc>
          <w:tcPr>
            <w:tcW w:w="3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Арнайы комиссияның жұмыс органының жауапты тұлғасына жолдау</w:t>
            </w:r>
          </w:p>
        </w:tc>
      </w:tr>
      <w:tr>
        <w:trPr>
          <w:trHeight w:val="30" w:hRule="atLeast"/>
        </w:trPr>
        <w:tc>
          <w:tcPr>
            <w:tcW w:w="3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мерзімдері</w:t>
            </w:r>
          </w:p>
        </w:tc>
        <w:tc>
          <w:tcPr>
            <w:tcW w:w="3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w:t>
            </w:r>
          </w:p>
        </w:tc>
        <w:tc>
          <w:tcPr>
            <w:tcW w:w="3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күнтізбелік күн</w:t>
            </w:r>
          </w:p>
        </w:tc>
        <w:tc>
          <w:tcPr>
            <w:tcW w:w="3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күнтізбелік күн</w:t>
            </w:r>
          </w:p>
        </w:tc>
      </w:tr>
      <w:tr>
        <w:trPr>
          <w:trHeight w:val="30" w:hRule="atLeast"/>
        </w:trPr>
        <w:tc>
          <w:tcPr>
            <w:tcW w:w="3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N (барысы, жұмыс ағымы)</w:t>
            </w:r>
          </w:p>
        </w:tc>
        <w:tc>
          <w:tcPr>
            <w:tcW w:w="3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w:t>
            </w:r>
          </w:p>
        </w:tc>
        <w:tc>
          <w:tcPr>
            <w:tcW w:w="3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w:t>
            </w:r>
          </w:p>
        </w:tc>
      </w:tr>
      <w:tr>
        <w:trPr>
          <w:trHeight w:val="30" w:hRule="atLeast"/>
        </w:trPr>
        <w:tc>
          <w:tcPr>
            <w:tcW w:w="3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(үдерістің, операцияның, рәсімнің) атауы және олардың сипатталуы</w:t>
            </w:r>
          </w:p>
        </w:tc>
        <w:tc>
          <w:tcPr>
            <w:tcW w:w="3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Тізілім құру</w:t>
            </w:r>
          </w:p>
        </w:tc>
        <w:tc>
          <w:tcPr>
            <w:tcW w:w="3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Кері қайтару себебінің жазбаша негіздемесін дайындау</w:t>
            </w:r>
          </w:p>
        </w:tc>
        <w:tc>
          <w:tcPr>
            <w:tcW w:w="3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Кері қайтару себебінің жазбаша негіздемесіне қол қою</w:t>
            </w:r>
          </w:p>
        </w:tc>
      </w:tr>
      <w:tr>
        <w:trPr>
          <w:trHeight w:val="30" w:hRule="atLeast"/>
        </w:trPr>
        <w:tc>
          <w:tcPr>
            <w:tcW w:w="3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(ұйымдастырушы-өкімдік шешім, мәлімет, құжат)</w:t>
            </w:r>
          </w:p>
        </w:tc>
        <w:tc>
          <w:tcPr>
            <w:tcW w:w="3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арнайы комиссияның жұмыс органына беру</w:t>
            </w:r>
          </w:p>
        </w:tc>
        <w:tc>
          <w:tcPr>
            <w:tcW w:w="3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Кері қайтару себебінің жазбаша негіздемесін арнайы комиссияның жұмыс органының басшысына жолдау</w:t>
            </w:r>
          </w:p>
        </w:tc>
        <w:tc>
          <w:tcPr>
            <w:tcW w:w="3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Арнайы комиссияның жұмыс органының жауапты тұлғасына беру</w:t>
            </w:r>
          </w:p>
        </w:tc>
      </w:tr>
      <w:tr>
        <w:trPr>
          <w:trHeight w:val="30" w:hRule="atLeast"/>
        </w:trPr>
        <w:tc>
          <w:tcPr>
            <w:tcW w:w="3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мерзімдері</w:t>
            </w:r>
          </w:p>
        </w:tc>
        <w:tc>
          <w:tcPr>
            <w:tcW w:w="3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Өтінішті қабылдаған күні екі реттен кем емес</w:t>
            </w:r>
          </w:p>
        </w:tc>
        <w:tc>
          <w:tcPr>
            <w:tcW w:w="3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w:t>
            </w:r>
          </w:p>
        </w:tc>
        <w:tc>
          <w:tcPr>
            <w:tcW w:w="3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228"/>
        <w:gridCol w:w="4917"/>
        <w:gridCol w:w="4835"/>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Баламалы үдерістің әрекеттері (барысы, жұмыс ағымы)</w:t>
            </w:r>
          </w:p>
        </w:tc>
      </w:tr>
      <w:tr>
        <w:trPr>
          <w:trHeight w:val="30" w:hRule="atLeast"/>
        </w:trPr>
        <w:tc>
          <w:tcPr>
            <w:tcW w:w="4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N (барысы, жұмыс ағымы)</w:t>
            </w:r>
          </w:p>
        </w:tc>
        <w:tc>
          <w:tcPr>
            <w:tcW w:w="4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w:t>
            </w:r>
          </w:p>
        </w:tc>
        <w:tc>
          <w:tcPr>
            <w:tcW w:w="4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6.1</w:t>
            </w:r>
          </w:p>
        </w:tc>
      </w:tr>
      <w:tr>
        <w:trPr>
          <w:trHeight w:val="30" w:hRule="atLeast"/>
        </w:trPr>
        <w:tc>
          <w:tcPr>
            <w:tcW w:w="4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4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Арнайы комиссияның жұмыс органының жауапты тұлғасы</w:t>
            </w:r>
          </w:p>
        </w:tc>
        <w:tc>
          <w:tcPr>
            <w:tcW w:w="4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инспекторы</w:t>
            </w:r>
          </w:p>
        </w:tc>
      </w:tr>
      <w:tr>
        <w:trPr>
          <w:trHeight w:val="30" w:hRule="atLeast"/>
        </w:trPr>
        <w:tc>
          <w:tcPr>
            <w:tcW w:w="4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(үдерістің, операцияның, рәсімнің) атауы және олардың сипатталуы</w:t>
            </w:r>
          </w:p>
        </w:tc>
        <w:tc>
          <w:tcPr>
            <w:tcW w:w="4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Қызметті кері қайтару себебінің жазбаша негіздемесін тіркеу</w:t>
            </w:r>
          </w:p>
        </w:tc>
        <w:tc>
          <w:tcPr>
            <w:tcW w:w="4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Қызметті кері қайтару себебінің жазбаша негіздемесін тіркеу</w:t>
            </w:r>
          </w:p>
        </w:tc>
      </w:tr>
      <w:tr>
        <w:trPr>
          <w:trHeight w:val="30" w:hRule="atLeast"/>
        </w:trPr>
        <w:tc>
          <w:tcPr>
            <w:tcW w:w="4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(ұйымдастырушы-өкімдік шешім, мәлімет, құжат)</w:t>
            </w:r>
          </w:p>
        </w:tc>
        <w:tc>
          <w:tcPr>
            <w:tcW w:w="4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Кері қайтару себебінің жазбаша негіздемесін және орталыққа құжаттарды беру</w:t>
            </w:r>
          </w:p>
        </w:tc>
        <w:tc>
          <w:tcPr>
            <w:tcW w:w="4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Кері қайтару себебінің жазбаша негіздемесін және құжаттарды тұтынушыға беру</w:t>
            </w:r>
          </w:p>
        </w:tc>
      </w:tr>
      <w:tr>
        <w:trPr>
          <w:trHeight w:val="30" w:hRule="atLeast"/>
        </w:trPr>
        <w:tc>
          <w:tcPr>
            <w:tcW w:w="4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мерзімдері</w:t>
            </w:r>
          </w:p>
        </w:tc>
        <w:tc>
          <w:tcPr>
            <w:tcW w:w="4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w:t>
            </w:r>
          </w:p>
        </w:tc>
        <w:tc>
          <w:tcPr>
            <w:tcW w:w="4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күнтізбелік күн</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669"/>
        <w:gridCol w:w="3006"/>
        <w:gridCol w:w="2754"/>
        <w:gridCol w:w="2796"/>
        <w:gridCol w:w="2755"/>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Баламалы үдерістің әрекеттері (барысы, жұмыс ағымы)</w:t>
            </w:r>
          </w:p>
        </w:tc>
      </w:tr>
      <w:tr>
        <w:trPr>
          <w:trHeight w:val="30" w:hRule="atLeast"/>
        </w:trPr>
        <w:tc>
          <w:tcPr>
            <w:tcW w:w="2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N (барысы, жұмыс ағымы)</w:t>
            </w:r>
          </w:p>
        </w:tc>
        <w:tc>
          <w:tcPr>
            <w:tcW w:w="3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30" w:hRule="atLeast"/>
        </w:trPr>
        <w:tc>
          <w:tcPr>
            <w:tcW w:w="2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3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Арнайы комиссияның жұмыс органының жауапты тұлғасы</w:t>
            </w:r>
          </w:p>
        </w:tc>
        <w:tc>
          <w:tcPr>
            <w:tcW w:w="2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Арнайы комиссияның жұмыс органының басшысы</w:t>
            </w:r>
          </w:p>
        </w:tc>
        <w:tc>
          <w:tcPr>
            <w:tcW w:w="2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Арнайы комиссияның жұмыс органының жауапты тұлғасы</w:t>
            </w:r>
          </w:p>
        </w:tc>
        <w:tc>
          <w:tcPr>
            <w:tcW w:w="2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қызметкері</w:t>
            </w:r>
          </w:p>
        </w:tc>
      </w:tr>
      <w:tr>
        <w:trPr>
          <w:trHeight w:val="30" w:hRule="atLeast"/>
        </w:trPr>
        <w:tc>
          <w:tcPr>
            <w:tcW w:w="2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Әрекет (үдерістің, операцияның, рәсімнің) атауы және олардың сипатталуы </w:t>
            </w:r>
          </w:p>
        </w:tc>
        <w:tc>
          <w:tcPr>
            <w:tcW w:w="3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мемлекеттік қызметті көрсетуден бас тарту туралы дәлелді жауапты дайындау</w:t>
            </w:r>
          </w:p>
        </w:tc>
        <w:tc>
          <w:tcPr>
            <w:tcW w:w="2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Хабарламаға немесе мемлекеттік қызметті көрсетуден бас тарту туралы дәлелді жауапқа қол қою</w:t>
            </w:r>
          </w:p>
        </w:tc>
        <w:tc>
          <w:tcPr>
            <w:tcW w:w="2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мемлекеттік қызметті көрсетуден бас тарту туралы дәлелді жауапты тіркеу</w:t>
            </w:r>
          </w:p>
        </w:tc>
        <w:tc>
          <w:tcPr>
            <w:tcW w:w="2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мемлекеттік қызметті көрсетуден бас тарту туралы дәлелді жауапты тіркеу</w:t>
            </w:r>
          </w:p>
        </w:tc>
      </w:tr>
      <w:tr>
        <w:trPr>
          <w:trHeight w:val="30" w:hRule="atLeast"/>
        </w:trPr>
        <w:tc>
          <w:tcPr>
            <w:tcW w:w="2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(ұйымдастырушы-өкімдік шешім, мәлімет, құжат)</w:t>
            </w:r>
          </w:p>
        </w:tc>
        <w:tc>
          <w:tcPr>
            <w:tcW w:w="3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мемлекеттік қызметті көрсетуден бас тарту туралы дәлелді жауапты басшыға қол қоюға жолдау</w:t>
            </w:r>
          </w:p>
        </w:tc>
        <w:tc>
          <w:tcPr>
            <w:tcW w:w="2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қызметті көрсету туралы нәтижені арнайы комиссияның жұмыс органының жауапты тұлғасына тапсыру</w:t>
            </w:r>
          </w:p>
        </w:tc>
        <w:tc>
          <w:tcPr>
            <w:tcW w:w="2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мемлекеттік қызметті көрсетуден бас тарту туралы дәлелді жауапты туралы нәтижені орталыққа тапсыру</w:t>
            </w:r>
          </w:p>
        </w:tc>
        <w:tc>
          <w:tcPr>
            <w:tcW w:w="2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мемлекеттік қызметті көрсетуден бас тарту туралы дәлелді жауапты беру</w:t>
            </w:r>
          </w:p>
        </w:tc>
      </w:tr>
      <w:tr>
        <w:trPr>
          <w:trHeight w:val="30" w:hRule="atLeast"/>
        </w:trPr>
        <w:tc>
          <w:tcPr>
            <w:tcW w:w="2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мерзімдері</w:t>
            </w:r>
          </w:p>
        </w:tc>
        <w:tc>
          <w:tcPr>
            <w:tcW w:w="3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 күнтізбелік күн</w:t>
            </w:r>
          </w:p>
        </w:tc>
        <w:tc>
          <w:tcPr>
            <w:tcW w:w="2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күнтізбелік күн</w:t>
            </w:r>
          </w:p>
        </w:tc>
        <w:tc>
          <w:tcPr>
            <w:tcW w:w="2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күнтізбелік күн</w:t>
            </w:r>
          </w:p>
        </w:tc>
        <w:tc>
          <w:tcPr>
            <w:tcW w:w="2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күнтізбелік күн</w:t>
            </w:r>
          </w:p>
        </w:tc>
      </w:tr>
    </w:tbl>
    <w:bookmarkStart w:name="z126" w:id="58"/>
    <w:p>
      <w:pPr>
        <w:spacing w:after="0"/>
        <w:ind w:left="0"/>
        <w:jc w:val="both"/>
      </w:pPr>
      <w:r>
        <w:rPr>
          <w:rFonts w:ascii="Times New Roman"/>
          <w:b w:val="false"/>
          <w:i w:val="false"/>
          <w:color w:val="000000"/>
          <w:sz w:val="28"/>
        </w:rPr>
        <w:t>
"Семей ядролық сынақ полигонында</w:t>
      </w:r>
      <w:r>
        <w:br/>
      </w:r>
      <w:r>
        <w:rPr>
          <w:rFonts w:ascii="Times New Roman"/>
          <w:b w:val="false"/>
          <w:i w:val="false"/>
          <w:color w:val="000000"/>
          <w:sz w:val="28"/>
        </w:rPr>
        <w:t>
ядролық сынақтардың салдарынан</w:t>
      </w:r>
      <w:r>
        <w:br/>
      </w:r>
      <w:r>
        <w:rPr>
          <w:rFonts w:ascii="Times New Roman"/>
          <w:b w:val="false"/>
          <w:i w:val="false"/>
          <w:color w:val="000000"/>
          <w:sz w:val="28"/>
        </w:rPr>
        <w:t>
зардап шеккен азаматтарды</w:t>
      </w:r>
      <w:r>
        <w:br/>
      </w:r>
      <w:r>
        <w:rPr>
          <w:rFonts w:ascii="Times New Roman"/>
          <w:b w:val="false"/>
          <w:i w:val="false"/>
          <w:color w:val="000000"/>
          <w:sz w:val="28"/>
        </w:rPr>
        <w:t>
тіркеу және есепке алу"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3-қосымша</w:t>
      </w:r>
    </w:p>
    <w:bookmarkEnd w:id="58"/>
    <w:bookmarkStart w:name="z127" w:id="59"/>
    <w:p>
      <w:pPr>
        <w:spacing w:after="0"/>
        <w:ind w:left="0"/>
        <w:jc w:val="left"/>
      </w:pPr>
      <w:r>
        <w:rPr>
          <w:rFonts w:ascii="Times New Roman"/>
          <w:b/>
          <w:i w:val="false"/>
          <w:color w:val="000000"/>
        </w:rPr>
        <w:t xml:space="preserve"> 
Мемлекеттік қызметті көрсету үдерісінде ҚФБ және</w:t>
      </w:r>
      <w:r>
        <w:br/>
      </w:r>
      <w:r>
        <w:rPr>
          <w:rFonts w:ascii="Times New Roman"/>
          <w:b/>
          <w:i w:val="false"/>
          <w:color w:val="000000"/>
        </w:rPr>
        <w:t>
әкімшілік әрекеттердің логикалық реттілігі арасындағы</w:t>
      </w:r>
      <w:r>
        <w:br/>
      </w:r>
      <w:r>
        <w:rPr>
          <w:rFonts w:ascii="Times New Roman"/>
          <w:b/>
          <w:i w:val="false"/>
          <w:color w:val="000000"/>
        </w:rPr>
        <w:t>
өзара байланысты көрсететін сызбалар</w:t>
      </w:r>
    </w:p>
    <w:bookmarkEnd w:id="59"/>
    <w:bookmarkStart w:name="z128" w:id="60"/>
    <w:p>
      <w:pPr>
        <w:spacing w:after="0"/>
        <w:ind w:left="0"/>
        <w:jc w:val="both"/>
      </w:pPr>
      <w:r>
        <w:rPr>
          <w:rFonts w:ascii="Times New Roman"/>
          <w:b w:val="false"/>
          <w:i w:val="false"/>
          <w:color w:val="000000"/>
          <w:sz w:val="28"/>
        </w:rPr>
        <w:t>
      1) арнайы комиссияның жұмыс органына өтініш білдірген кезде</w:t>
      </w:r>
    </w:p>
    <w:bookmarkEnd w:id="60"/>
    <w:p>
      <w:pPr>
        <w:spacing w:after="0"/>
        <w:ind w:left="0"/>
        <w:jc w:val="both"/>
      </w:pPr>
      <w:r>
        <w:drawing>
          <wp:inline distT="0" distB="0" distL="0" distR="0">
            <wp:extent cx="6718300" cy="767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6718300" cy="7670800"/>
                    </a:xfrm>
                    <a:prstGeom prst="rect">
                      <a:avLst/>
                    </a:prstGeom>
                  </pic:spPr>
                </pic:pic>
              </a:graphicData>
            </a:graphic>
          </wp:inline>
        </w:drawing>
      </w:r>
    </w:p>
    <w:bookmarkStart w:name="z129" w:id="61"/>
    <w:p>
      <w:pPr>
        <w:spacing w:after="0"/>
        <w:ind w:left="0"/>
        <w:jc w:val="both"/>
      </w:pPr>
      <w:r>
        <w:rPr>
          <w:rFonts w:ascii="Times New Roman"/>
          <w:b w:val="false"/>
          <w:i w:val="false"/>
          <w:color w:val="000000"/>
          <w:sz w:val="28"/>
        </w:rPr>
        <w:t>
      2) орталыққа өтініш білдірген кезде:</w:t>
      </w:r>
    </w:p>
    <w:bookmarkEnd w:id="61"/>
    <w:p>
      <w:pPr>
        <w:spacing w:after="0"/>
        <w:ind w:left="0"/>
        <w:jc w:val="both"/>
      </w:pPr>
      <w:r>
        <w:drawing>
          <wp:inline distT="0" distB="0" distL="0" distR="0">
            <wp:extent cx="7340600" cy="946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340600" cy="9461500"/>
                    </a:xfrm>
                    <a:prstGeom prst="rect">
                      <a:avLst/>
                    </a:prstGeom>
                  </pic:spPr>
                </pic:pic>
              </a:graphicData>
            </a:graphic>
          </wp:inline>
        </w:drawing>
      </w:r>
    </w:p>
    <w:bookmarkStart w:name="z130" w:id="62"/>
    <w:p>
      <w:pPr>
        <w:spacing w:after="0"/>
        <w:ind w:left="0"/>
        <w:jc w:val="both"/>
      </w:pPr>
      <w:r>
        <w:rPr>
          <w:rFonts w:ascii="Times New Roman"/>
          <w:b w:val="false"/>
          <w:i w:val="false"/>
          <w:color w:val="000000"/>
          <w:sz w:val="28"/>
        </w:rPr>
        <w:t>
Теміртау қаласы әкімдігінің</w:t>
      </w:r>
      <w:r>
        <w:br/>
      </w:r>
      <w:r>
        <w:rPr>
          <w:rFonts w:ascii="Times New Roman"/>
          <w:b w:val="false"/>
          <w:i w:val="false"/>
          <w:color w:val="000000"/>
          <w:sz w:val="28"/>
        </w:rPr>
        <w:t>
2013 жылғы 17 қаңтардағы</w:t>
      </w:r>
      <w:r>
        <w:br/>
      </w:r>
      <w:r>
        <w:rPr>
          <w:rFonts w:ascii="Times New Roman"/>
          <w:b w:val="false"/>
          <w:i w:val="false"/>
          <w:color w:val="000000"/>
          <w:sz w:val="28"/>
        </w:rPr>
        <w:t>
N 3/3 қаулысымен</w:t>
      </w:r>
      <w:r>
        <w:br/>
      </w:r>
      <w:r>
        <w:rPr>
          <w:rFonts w:ascii="Times New Roman"/>
          <w:b w:val="false"/>
          <w:i w:val="false"/>
          <w:color w:val="000000"/>
          <w:sz w:val="28"/>
        </w:rPr>
        <w:t>
бекітілген</w:t>
      </w:r>
    </w:p>
    <w:bookmarkEnd w:id="62"/>
    <w:bookmarkStart w:name="z131" w:id="63"/>
    <w:p>
      <w:pPr>
        <w:spacing w:after="0"/>
        <w:ind w:left="0"/>
        <w:jc w:val="left"/>
      </w:pPr>
      <w:r>
        <w:rPr>
          <w:rFonts w:ascii="Times New Roman"/>
          <w:b/>
          <w:i w:val="false"/>
          <w:color w:val="000000"/>
        </w:rPr>
        <w:t xml:space="preserve"> 
"Мүгедектерді сурдо-тифлотехникалық және міндетті гигиеналық</w:t>
      </w:r>
      <w:r>
        <w:br/>
      </w:r>
      <w:r>
        <w:rPr>
          <w:rFonts w:ascii="Times New Roman"/>
          <w:b/>
          <w:i w:val="false"/>
          <w:color w:val="000000"/>
        </w:rPr>
        <w:t>
құралдармен қамтамасыз ету үшін оларға құжаттар ресімдеу"</w:t>
      </w:r>
      <w:r>
        <w:br/>
      </w:r>
      <w:r>
        <w:rPr>
          <w:rFonts w:ascii="Times New Roman"/>
          <w:b/>
          <w:i w:val="false"/>
          <w:color w:val="000000"/>
        </w:rPr>
        <w:t>
мемлекеттік қызмет регламенті</w:t>
      </w:r>
    </w:p>
    <w:bookmarkEnd w:id="63"/>
    <w:bookmarkStart w:name="z132" w:id="64"/>
    <w:p>
      <w:pPr>
        <w:spacing w:after="0"/>
        <w:ind w:left="0"/>
        <w:jc w:val="left"/>
      </w:pPr>
      <w:r>
        <w:rPr>
          <w:rFonts w:ascii="Times New Roman"/>
          <w:b/>
          <w:i w:val="false"/>
          <w:color w:val="000000"/>
        </w:rPr>
        <w:t xml:space="preserve"> 
1. Негізгі түсініктер</w:t>
      </w:r>
    </w:p>
    <w:bookmarkEnd w:id="64"/>
    <w:bookmarkStart w:name="z133" w:id="65"/>
    <w:p>
      <w:pPr>
        <w:spacing w:after="0"/>
        <w:ind w:left="0"/>
        <w:jc w:val="both"/>
      </w:pPr>
      <w:r>
        <w:rPr>
          <w:rFonts w:ascii="Times New Roman"/>
          <w:b w:val="false"/>
          <w:i w:val="false"/>
          <w:color w:val="000000"/>
          <w:sz w:val="28"/>
        </w:rPr>
        <w:t>
      1. Қолданылатын терминдер мен аббревиатуралардың анықтамалары:</w:t>
      </w:r>
      <w:r>
        <w:br/>
      </w:r>
      <w:r>
        <w:rPr>
          <w:rFonts w:ascii="Times New Roman"/>
          <w:b w:val="false"/>
          <w:i w:val="false"/>
          <w:color w:val="000000"/>
          <w:sz w:val="28"/>
        </w:rPr>
        <w:t>
      1) ҚФБ - мемлекеттік қызмет көрсету үдерісіне қатысатын мүдделі органдардың жауапты тұлғалары - құрылымдық-функционалдық бірліктері, ақпараттық жүйелері немесе олардың қосалқы жүйелері;</w:t>
      </w:r>
      <w:r>
        <w:br/>
      </w:r>
      <w:r>
        <w:rPr>
          <w:rFonts w:ascii="Times New Roman"/>
          <w:b w:val="false"/>
          <w:i w:val="false"/>
          <w:color w:val="000000"/>
          <w:sz w:val="28"/>
        </w:rPr>
        <w:t>
      2) уәкілетті орган - "Теміртау қаласының жұмыспен қамту және әлеуметтік бағдарламалар бөлімі" мемлекеттік мекемесі;</w:t>
      </w:r>
      <w:r>
        <w:br/>
      </w:r>
      <w:r>
        <w:rPr>
          <w:rFonts w:ascii="Times New Roman"/>
          <w:b w:val="false"/>
          <w:i w:val="false"/>
          <w:color w:val="000000"/>
          <w:sz w:val="28"/>
        </w:rPr>
        <w:t>
      3) халыққа қызмет көрсету орталығы - "жалғыз терезе" қағидаты бойынша өтініштерді қабылдау және құжаттарды беру жөнінде жеке және (немесе) заңды тұлғаларға мемлекеттік қызметтер көрсетілуін ұйымдастыруды жүзеге асыратын, республикалық мемлекеттік кәсіпорын.</w:t>
      </w:r>
    </w:p>
    <w:bookmarkEnd w:id="65"/>
    <w:bookmarkStart w:name="z134" w:id="66"/>
    <w:p>
      <w:pPr>
        <w:spacing w:after="0"/>
        <w:ind w:left="0"/>
        <w:jc w:val="left"/>
      </w:pPr>
      <w:r>
        <w:rPr>
          <w:rFonts w:ascii="Times New Roman"/>
          <w:b/>
          <w:i w:val="false"/>
          <w:color w:val="000000"/>
        </w:rPr>
        <w:t xml:space="preserve"> 
2. Жалпы ережелер</w:t>
      </w:r>
    </w:p>
    <w:bookmarkEnd w:id="66"/>
    <w:bookmarkStart w:name="z135" w:id="67"/>
    <w:p>
      <w:pPr>
        <w:spacing w:after="0"/>
        <w:ind w:left="0"/>
        <w:jc w:val="both"/>
      </w:pPr>
      <w:r>
        <w:rPr>
          <w:rFonts w:ascii="Times New Roman"/>
          <w:b w:val="false"/>
          <w:i w:val="false"/>
          <w:color w:val="000000"/>
          <w:sz w:val="28"/>
        </w:rPr>
        <w:t>
      2. Осы "Мүгедектерді сурдо-тифлотехникалық және міндетті гигиеналық құралдармен қамтамасыз ету үшін оларға құжаттар ресімдеу" мемлекеттік қызмет регламенті (бұдан әрі - регламент) мүгедектерді сурдо-тифлотехникалық құралдармен және міндетті гигиеналық құралдармен қамтамасыз ету үшін құжаттарды ресімдеу рәсімін айқындайды (бұдан әрі – мемлекеттік қызмет).</w:t>
      </w:r>
      <w:r>
        <w:br/>
      </w:r>
      <w:r>
        <w:rPr>
          <w:rFonts w:ascii="Times New Roman"/>
          <w:b w:val="false"/>
          <w:i w:val="false"/>
          <w:color w:val="000000"/>
          <w:sz w:val="28"/>
        </w:rPr>
        <w:t>
</w:t>
      </w:r>
      <w:r>
        <w:rPr>
          <w:rFonts w:ascii="Times New Roman"/>
          <w:b w:val="false"/>
          <w:i w:val="false"/>
          <w:color w:val="000000"/>
          <w:sz w:val="28"/>
        </w:rPr>
        <w:t>
      3. Мемлекеттік қызмет "Теміртау қаласының жұмыспен қамту және әлеуметтік бағдарламалар бөлімі" мемлекеттік мекемесімен көрсетіледі (бұдан әрі – уәкілетті орган), сондай-ақ баламалы негізде халыққа қызмет көрсету орталығы арқылы: Қазақстан Республикасы көлік және коммуникация министрлігінің Мемлекеттік қызметтерді автоматтандыруды бақылау және халыққа қызмет көрсету орталықтарының қызметін үйлестіру жөніндегі комитетінің "Қарағанды облысы бойынша Халыққа қызмет көрсету орталығы" Республикалық мемлекеттік кәсіпорнының шаруашылық жүргізу құқығындағы филиалының Теміртау қаласындағы бөлімі (бұдан әрі - орталық), (байланыс мәліметтері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 арқылы көрсетіледі.</w:t>
      </w:r>
      <w:r>
        <w:br/>
      </w:r>
      <w:r>
        <w:rPr>
          <w:rFonts w:ascii="Times New Roman"/>
          <w:b w:val="false"/>
          <w:i w:val="false"/>
          <w:color w:val="000000"/>
          <w:sz w:val="28"/>
        </w:rPr>
        <w:t>
</w:t>
      </w:r>
      <w:r>
        <w:rPr>
          <w:rFonts w:ascii="Times New Roman"/>
          <w:b w:val="false"/>
          <w:i w:val="false"/>
          <w:color w:val="000000"/>
          <w:sz w:val="28"/>
        </w:rPr>
        <w:t>
      4. Көрсетілетін мемлекеттік қызметтің нысаны: автоматтандырылмаған.</w:t>
      </w:r>
      <w:r>
        <w:br/>
      </w:r>
      <w:r>
        <w:rPr>
          <w:rFonts w:ascii="Times New Roman"/>
          <w:b w:val="false"/>
          <w:i w:val="false"/>
          <w:color w:val="000000"/>
          <w:sz w:val="28"/>
        </w:rPr>
        <w:t>
</w:t>
      </w:r>
      <w:r>
        <w:rPr>
          <w:rFonts w:ascii="Times New Roman"/>
          <w:b w:val="false"/>
          <w:i w:val="false"/>
          <w:color w:val="000000"/>
          <w:sz w:val="28"/>
        </w:rPr>
        <w:t>
      5. Мемлекеттік қызмет "Қазақстан Республикасында мүгедектерді әлеуметтік қорғау туралы" Қазақстан Республикасының 2005 жылғы 13 сәуірдегі Заңының </w:t>
      </w:r>
      <w:r>
        <w:rPr>
          <w:rFonts w:ascii="Times New Roman"/>
          <w:b w:val="false"/>
          <w:i w:val="false"/>
          <w:color w:val="000000"/>
          <w:sz w:val="28"/>
        </w:rPr>
        <w:t>22-бабы</w:t>
      </w:r>
      <w:r>
        <w:rPr>
          <w:rFonts w:ascii="Times New Roman"/>
          <w:b w:val="false"/>
          <w:i w:val="false"/>
          <w:color w:val="000000"/>
          <w:sz w:val="28"/>
        </w:rPr>
        <w:t xml:space="preserve"> 1-тармағы, Қазақстан Республикасы Үкіметінің 2005 жылғы 20 шілдедегі N 754 қаулысымен бекітілген мүгедектерді протездік-ортопедиялық көмекпен және техникалық көмекші (орнын толтырушы) құралдармен қамтамасыз ету </w:t>
      </w:r>
      <w:r>
        <w:rPr>
          <w:rFonts w:ascii="Times New Roman"/>
          <w:b w:val="false"/>
          <w:i w:val="false"/>
          <w:color w:val="000000"/>
          <w:sz w:val="28"/>
        </w:rPr>
        <w:t>ережесі</w:t>
      </w:r>
      <w:r>
        <w:rPr>
          <w:rFonts w:ascii="Times New Roman"/>
          <w:b w:val="false"/>
          <w:i w:val="false"/>
          <w:color w:val="000000"/>
          <w:sz w:val="28"/>
        </w:rPr>
        <w:t xml:space="preserve"> және Қазақстан Республикасы Үкіметінің 2011 жылғы 7 сәуірдегі N 394 "Жергілікті атқарушы органдар көрсететін әлеуметтік қорғау саласындағы мемлекеттік қызметтердің стандарттарын бекіту туралы" </w:t>
      </w:r>
      <w:r>
        <w:rPr>
          <w:rFonts w:ascii="Times New Roman"/>
          <w:b w:val="false"/>
          <w:i w:val="false"/>
          <w:color w:val="000000"/>
          <w:sz w:val="28"/>
        </w:rPr>
        <w:t>қаулысы</w:t>
      </w:r>
      <w:r>
        <w:rPr>
          <w:rFonts w:ascii="Times New Roman"/>
          <w:b w:val="false"/>
          <w:i w:val="false"/>
          <w:color w:val="000000"/>
          <w:sz w:val="28"/>
        </w:rPr>
        <w:t xml:space="preserve"> негізінде ұсынылады.</w:t>
      </w:r>
      <w:r>
        <w:br/>
      </w:r>
      <w:r>
        <w:rPr>
          <w:rFonts w:ascii="Times New Roman"/>
          <w:b w:val="false"/>
          <w:i w:val="false"/>
          <w:color w:val="000000"/>
          <w:sz w:val="28"/>
        </w:rPr>
        <w:t>
</w:t>
      </w:r>
      <w:r>
        <w:rPr>
          <w:rFonts w:ascii="Times New Roman"/>
          <w:b w:val="false"/>
          <w:i w:val="false"/>
          <w:color w:val="000000"/>
          <w:sz w:val="28"/>
        </w:rPr>
        <w:t>
      6. Тұтынушы алатын көрсетілетін мемлекеттік қызметтің нәтижесі мүгедектерге сурдо-тифлотехникалық және міндетті гигиеналық құралдармен қамтамасыз ету үшін оларға құжаттарды рәсімдеу туралы қағаз жеткізгіштегі хабарлама (бұдан әрі - хабарлама) не қызмет көрсетуден бас тарту туралы дәлелді жауап болып табылады.</w:t>
      </w:r>
    </w:p>
    <w:bookmarkEnd w:id="67"/>
    <w:bookmarkStart w:name="z140" w:id="68"/>
    <w:p>
      <w:pPr>
        <w:spacing w:after="0"/>
        <w:ind w:left="0"/>
        <w:jc w:val="left"/>
      </w:pPr>
      <w:r>
        <w:rPr>
          <w:rFonts w:ascii="Times New Roman"/>
          <w:b/>
          <w:i w:val="false"/>
          <w:color w:val="000000"/>
        </w:rPr>
        <w:t xml:space="preserve"> 
3. Мемлекеттік қызмет көрсету тәртібіне қойылатын талаптар</w:t>
      </w:r>
    </w:p>
    <w:bookmarkEnd w:id="68"/>
    <w:bookmarkStart w:name="z141" w:id="69"/>
    <w:p>
      <w:pPr>
        <w:spacing w:after="0"/>
        <w:ind w:left="0"/>
        <w:jc w:val="both"/>
      </w:pPr>
      <w:r>
        <w:rPr>
          <w:rFonts w:ascii="Times New Roman"/>
          <w:b w:val="false"/>
          <w:i w:val="false"/>
          <w:color w:val="000000"/>
          <w:sz w:val="28"/>
        </w:rPr>
        <w:t>
      7. Мемлекеттік қызмет жеке адамдарға: Қазақстан Республикасының азаматтарына, Қазақстан Республикасының аумағында тұрақты тұратын шетелдіктерге және азаматтығы жоқ адамдарға (бұдан әрі – тұтынушылар):</w:t>
      </w:r>
      <w:r>
        <w:br/>
      </w:r>
      <w:r>
        <w:rPr>
          <w:rFonts w:ascii="Times New Roman"/>
          <w:b w:val="false"/>
          <w:i w:val="false"/>
          <w:color w:val="000000"/>
          <w:sz w:val="28"/>
        </w:rPr>
        <w:t>
      1) сурдотехникалық құралдармен қамтамасыз ету бойынша:</w:t>
      </w:r>
      <w:r>
        <w:br/>
      </w:r>
      <w:r>
        <w:rPr>
          <w:rFonts w:ascii="Times New Roman"/>
          <w:b w:val="false"/>
          <w:i w:val="false"/>
          <w:color w:val="000000"/>
          <w:sz w:val="28"/>
        </w:rPr>
        <w:t>
      Ұлы Отан соғысының қатысушылары мен мүгедектеріне;</w:t>
      </w:r>
      <w:r>
        <w:br/>
      </w:r>
      <w:r>
        <w:rPr>
          <w:rFonts w:ascii="Times New Roman"/>
          <w:b w:val="false"/>
          <w:i w:val="false"/>
          <w:color w:val="000000"/>
          <w:sz w:val="28"/>
        </w:rPr>
        <w:t>
      жеңілдіктер мен кепілдіктер бойынша Ұлы отан соғысы мүгедектеріне теңестірілген адамдарға;</w:t>
      </w:r>
      <w:r>
        <w:br/>
      </w:r>
      <w:r>
        <w:rPr>
          <w:rFonts w:ascii="Times New Roman"/>
          <w:b w:val="false"/>
          <w:i w:val="false"/>
          <w:color w:val="000000"/>
          <w:sz w:val="28"/>
        </w:rPr>
        <w:t>
      мүгедек балаларға;</w:t>
      </w:r>
      <w:r>
        <w:br/>
      </w:r>
      <w:r>
        <w:rPr>
          <w:rFonts w:ascii="Times New Roman"/>
          <w:b w:val="false"/>
          <w:i w:val="false"/>
          <w:color w:val="000000"/>
          <w:sz w:val="28"/>
        </w:rPr>
        <w:t>
      бірінші, екінші, үшінші топ мүгедектеріне;</w:t>
      </w:r>
      <w:r>
        <w:br/>
      </w:r>
      <w:r>
        <w:rPr>
          <w:rFonts w:ascii="Times New Roman"/>
          <w:b w:val="false"/>
          <w:i w:val="false"/>
          <w:color w:val="000000"/>
          <w:sz w:val="28"/>
        </w:rPr>
        <w:t>
      жұмыс беруші – жеке кәсіпкер қызметін тоқтатқан немесе заңды тұлға таратылған жағдайда жұмыс берушінің кінәсінен жұмыста мертігуге ұшыраған немесе кәсіптік ауруға шалдыққан мүгедектерге;</w:t>
      </w:r>
      <w:r>
        <w:br/>
      </w:r>
      <w:r>
        <w:rPr>
          <w:rFonts w:ascii="Times New Roman"/>
          <w:b w:val="false"/>
          <w:i w:val="false"/>
          <w:color w:val="000000"/>
          <w:sz w:val="28"/>
        </w:rPr>
        <w:t>
      2) тифлотехникалық құралдармен қамтамасыз ету бойынша:</w:t>
      </w:r>
      <w:r>
        <w:br/>
      </w:r>
      <w:r>
        <w:rPr>
          <w:rFonts w:ascii="Times New Roman"/>
          <w:b w:val="false"/>
          <w:i w:val="false"/>
          <w:color w:val="000000"/>
          <w:sz w:val="28"/>
        </w:rPr>
        <w:t>
      бірінші, екінші топтағы мүгедектерге;</w:t>
      </w:r>
      <w:r>
        <w:br/>
      </w:r>
      <w:r>
        <w:rPr>
          <w:rFonts w:ascii="Times New Roman"/>
          <w:b w:val="false"/>
          <w:i w:val="false"/>
          <w:color w:val="000000"/>
          <w:sz w:val="28"/>
        </w:rPr>
        <w:t>
      мүгедек балаларға;</w:t>
      </w:r>
      <w:r>
        <w:br/>
      </w:r>
      <w:r>
        <w:rPr>
          <w:rFonts w:ascii="Times New Roman"/>
          <w:b w:val="false"/>
          <w:i w:val="false"/>
          <w:color w:val="000000"/>
          <w:sz w:val="28"/>
        </w:rPr>
        <w:t>
      жұмыс беруші – жеке кәсіпкер қызметін тоқтатқан немесе заңды тұлға таратылған жағдайда жұмыс берушінің кінәсінен жұмыста мертігуге ұшыраған немесе кәсіптік ауруға шалдыққан мүгедектерге;</w:t>
      </w:r>
      <w:r>
        <w:br/>
      </w:r>
      <w:r>
        <w:rPr>
          <w:rFonts w:ascii="Times New Roman"/>
          <w:b w:val="false"/>
          <w:i w:val="false"/>
          <w:color w:val="000000"/>
          <w:sz w:val="28"/>
        </w:rPr>
        <w:t>
      3) міндетті гигиеналық құралдармен қамтамасыз ету бойынша:</w:t>
      </w:r>
      <w:r>
        <w:br/>
      </w:r>
      <w:r>
        <w:rPr>
          <w:rFonts w:ascii="Times New Roman"/>
          <w:b w:val="false"/>
          <w:i w:val="false"/>
          <w:color w:val="000000"/>
          <w:sz w:val="28"/>
        </w:rPr>
        <w:t>
      мүгедектерді оңалтудың жеке бағдарламасын сәйкес міндетті гигиеналық құралдарға мұқтаж мүгедектерге;</w:t>
      </w:r>
      <w:r>
        <w:br/>
      </w:r>
      <w:r>
        <w:rPr>
          <w:rFonts w:ascii="Times New Roman"/>
          <w:b w:val="false"/>
          <w:i w:val="false"/>
          <w:color w:val="000000"/>
          <w:sz w:val="28"/>
        </w:rPr>
        <w:t>
      жұмыс беруші – жеке кәсіпкер қызметін тоқтатқан немесе заңды тұлға таратылған жағдайда жұмыс берушінің кінәсінен жұмыста мертігуге ұшыраған немесе кәсіптік ауруға шалдыққан мүгедектерге көрсетіледі.</w:t>
      </w:r>
      <w:r>
        <w:br/>
      </w:r>
      <w:r>
        <w:rPr>
          <w:rFonts w:ascii="Times New Roman"/>
          <w:b w:val="false"/>
          <w:i w:val="false"/>
          <w:color w:val="000000"/>
          <w:sz w:val="28"/>
        </w:rPr>
        <w:t>
</w:t>
      </w:r>
      <w:r>
        <w:rPr>
          <w:rFonts w:ascii="Times New Roman"/>
          <w:b w:val="false"/>
          <w:i w:val="false"/>
          <w:color w:val="000000"/>
          <w:sz w:val="28"/>
        </w:rPr>
        <w:t>
      8. Мемлекеттік қызмет көрсету мерзімдері:</w:t>
      </w:r>
      <w:r>
        <w:br/>
      </w:r>
      <w:r>
        <w:rPr>
          <w:rFonts w:ascii="Times New Roman"/>
          <w:b w:val="false"/>
          <w:i w:val="false"/>
          <w:color w:val="000000"/>
          <w:sz w:val="28"/>
        </w:rPr>
        <w:t>
      1) мемлекеттік қызмет көрсету мерзімдері тұтынушының осы регламенттің </w:t>
      </w:r>
      <w:r>
        <w:rPr>
          <w:rFonts w:ascii="Times New Roman"/>
          <w:b w:val="false"/>
          <w:i w:val="false"/>
          <w:color w:val="000000"/>
          <w:sz w:val="28"/>
        </w:rPr>
        <w:t>13-тармағында</w:t>
      </w:r>
      <w:r>
        <w:rPr>
          <w:rFonts w:ascii="Times New Roman"/>
          <w:b w:val="false"/>
          <w:i w:val="false"/>
          <w:color w:val="000000"/>
          <w:sz w:val="28"/>
        </w:rPr>
        <w:t xml:space="preserve"> айқындалған қажетті құжаттарды тапсырған сәтінен бастап:</w:t>
      </w:r>
      <w:r>
        <w:br/>
      </w:r>
      <w:r>
        <w:rPr>
          <w:rFonts w:ascii="Times New Roman"/>
          <w:b w:val="false"/>
          <w:i w:val="false"/>
          <w:color w:val="000000"/>
          <w:sz w:val="28"/>
        </w:rPr>
        <w:t>
      уәкілетті органда – он жұмыс күні ішінде;</w:t>
      </w:r>
      <w:r>
        <w:br/>
      </w:r>
      <w:r>
        <w:rPr>
          <w:rFonts w:ascii="Times New Roman"/>
          <w:b w:val="false"/>
          <w:i w:val="false"/>
          <w:color w:val="000000"/>
          <w:sz w:val="28"/>
        </w:rPr>
        <w:t>
      орталықта – он жұмыс күні ішінде (құжатты қабылдаған күн мен (нәтижесін) берген күн мемлекеттік қызмет көрсету мерзіміне кірмейді);</w:t>
      </w:r>
      <w:r>
        <w:br/>
      </w:r>
      <w:r>
        <w:rPr>
          <w:rFonts w:ascii="Times New Roman"/>
          <w:b w:val="false"/>
          <w:i w:val="false"/>
          <w:color w:val="000000"/>
          <w:sz w:val="28"/>
        </w:rPr>
        <w:t>
      2) тұтынушы өтініш жасаған күні сол жерде көрсетілетін мемлекеттік қызмет алғанға дейін (талон алғанға дейін) күтудің ең көп шекті уақыты 30 минуттан аспайды;</w:t>
      </w:r>
      <w:r>
        <w:br/>
      </w:r>
      <w:r>
        <w:rPr>
          <w:rFonts w:ascii="Times New Roman"/>
          <w:b w:val="false"/>
          <w:i w:val="false"/>
          <w:color w:val="000000"/>
          <w:sz w:val="28"/>
        </w:rPr>
        <w:t>
      3) тұтынушы өтініш жасаған күні сол жерде көрсетілетін мемлекеттік қызметті алғанға дейін күтудің ең көп шекті уақыты уәкілетті органда 15 минуттан, орталықта 30 минуттан аспайды.</w:t>
      </w:r>
      <w:r>
        <w:br/>
      </w:r>
      <w:r>
        <w:rPr>
          <w:rFonts w:ascii="Times New Roman"/>
          <w:b w:val="false"/>
          <w:i w:val="false"/>
          <w:color w:val="000000"/>
          <w:sz w:val="28"/>
        </w:rPr>
        <w:t>
</w:t>
      </w:r>
      <w:r>
        <w:rPr>
          <w:rFonts w:ascii="Times New Roman"/>
          <w:b w:val="false"/>
          <w:i w:val="false"/>
          <w:color w:val="000000"/>
          <w:sz w:val="28"/>
        </w:rPr>
        <w:t>
      9. Мемлекеттік қызмет тегін көрсетіледі.</w:t>
      </w:r>
      <w:r>
        <w:br/>
      </w:r>
      <w:r>
        <w:rPr>
          <w:rFonts w:ascii="Times New Roman"/>
          <w:b w:val="false"/>
          <w:i w:val="false"/>
          <w:color w:val="000000"/>
          <w:sz w:val="28"/>
        </w:rPr>
        <w:t>
</w:t>
      </w:r>
      <w:r>
        <w:rPr>
          <w:rFonts w:ascii="Times New Roman"/>
          <w:b w:val="false"/>
          <w:i w:val="false"/>
          <w:color w:val="000000"/>
          <w:sz w:val="28"/>
        </w:rPr>
        <w:t>
      10. Уәкілетті органның жұмыс кестесі: үзіліссіз 09.00-ден бастап 20.00-ге дейін күн сайын, демалыс және мереке күндерін қоспағанда, 13.00-ден 14.00-ге дейінгі түскі үзіліспен 09.00-ден бастап 19.00-ге дейін жұмыс кестесі бекітілген.</w:t>
      </w:r>
      <w:r>
        <w:br/>
      </w:r>
      <w:r>
        <w:rPr>
          <w:rFonts w:ascii="Times New Roman"/>
          <w:b w:val="false"/>
          <w:i w:val="false"/>
          <w:color w:val="000000"/>
          <w:sz w:val="28"/>
        </w:rPr>
        <w:t>
      Қабылдау алдын ала жазылусыз және жеделдетіп қызмет көрсетусіз кезек күту тәртібінде жүзеге асырылады.</w:t>
      </w:r>
      <w:r>
        <w:br/>
      </w:r>
      <w:r>
        <w:rPr>
          <w:rFonts w:ascii="Times New Roman"/>
          <w:b w:val="false"/>
          <w:i w:val="false"/>
          <w:color w:val="000000"/>
          <w:sz w:val="28"/>
        </w:rPr>
        <w:t>
      Орталықтың жұмыс кестесі: 09.00-ден бастап 20.00-ге дейін күн сайын, орталықтың филиалдары мен өкілдіктері үшін демалыс және мереке күндерін қоспағанда, 13.00-ден 14.00-ге дейінгі түскі үзіліспен 09.00-ден бастап 19.00-ге дейін жұмыс кестесі бекітілген.</w:t>
      </w:r>
      <w:r>
        <w:br/>
      </w:r>
      <w:r>
        <w:rPr>
          <w:rFonts w:ascii="Times New Roman"/>
          <w:b w:val="false"/>
          <w:i w:val="false"/>
          <w:color w:val="000000"/>
          <w:sz w:val="28"/>
        </w:rPr>
        <w:t>
      Қабылдау алдын ала жазылусыз және жеделдетіп қызмет көрсетусіз "электронды" кезек тәртібінде жүзеге асырылады.</w:t>
      </w:r>
      <w:r>
        <w:br/>
      </w:r>
      <w:r>
        <w:rPr>
          <w:rFonts w:ascii="Times New Roman"/>
          <w:b w:val="false"/>
          <w:i w:val="false"/>
          <w:color w:val="000000"/>
          <w:sz w:val="28"/>
        </w:rPr>
        <w:t>
</w:t>
      </w:r>
      <w:r>
        <w:rPr>
          <w:rFonts w:ascii="Times New Roman"/>
          <w:b w:val="false"/>
          <w:i w:val="false"/>
          <w:color w:val="000000"/>
          <w:sz w:val="28"/>
        </w:rPr>
        <w:t>
      11. Тұтынушыдан өтініш алған сәттен бастап және мемлекеттік қызмет көрсету нәтижесін беру сәтіне дейін мемлекеттік қызметті көрсету кезеңдері:</w:t>
      </w:r>
      <w:r>
        <w:br/>
      </w:r>
      <w:r>
        <w:rPr>
          <w:rFonts w:ascii="Times New Roman"/>
          <w:b w:val="false"/>
          <w:i w:val="false"/>
          <w:color w:val="000000"/>
          <w:sz w:val="28"/>
        </w:rPr>
        <w:t>
      1) тұтынушы осы регламенттің </w:t>
      </w:r>
      <w:r>
        <w:rPr>
          <w:rFonts w:ascii="Times New Roman"/>
          <w:b w:val="false"/>
          <w:i w:val="false"/>
          <w:color w:val="000000"/>
          <w:sz w:val="28"/>
        </w:rPr>
        <w:t>13-тармағында</w:t>
      </w:r>
      <w:r>
        <w:rPr>
          <w:rFonts w:ascii="Times New Roman"/>
          <w:b w:val="false"/>
          <w:i w:val="false"/>
          <w:color w:val="000000"/>
          <w:sz w:val="28"/>
        </w:rPr>
        <w:t xml:space="preserve"> айқындалған қажетті құжаттармен уәкілетті органға немесе орталыққа өтініш береді;</w:t>
      </w:r>
      <w:r>
        <w:br/>
      </w:r>
      <w:r>
        <w:rPr>
          <w:rFonts w:ascii="Times New Roman"/>
          <w:b w:val="false"/>
          <w:i w:val="false"/>
          <w:color w:val="000000"/>
          <w:sz w:val="28"/>
        </w:rPr>
        <w:t>
      2) орталық құжаттарды қабылдау, тіркеу, тізілім құрастырады және құжаттарды уәкілетті органға тапсырады;</w:t>
      </w:r>
      <w:r>
        <w:br/>
      </w:r>
      <w:r>
        <w:rPr>
          <w:rFonts w:ascii="Times New Roman"/>
          <w:b w:val="false"/>
          <w:i w:val="false"/>
          <w:color w:val="000000"/>
          <w:sz w:val="28"/>
        </w:rPr>
        <w:t>
      3) уәкілетті орган орталықтан немесе уәкілетті органға өтініш бергенде тұтынушы ұсынған құжаттарды тіркеуді, қарауды жүзеге асырады, хабарлама немесе мемлекеттік қызметтен бас тарту туралы дәлелді жауап дайындайды және мемлекеттік қызмет көрсету нәтижесін орталыққа немесе уәкілетті органға өтініш берген жағдайда тұтынушыға жолдайды;</w:t>
      </w:r>
      <w:r>
        <w:br/>
      </w:r>
      <w:r>
        <w:rPr>
          <w:rFonts w:ascii="Times New Roman"/>
          <w:b w:val="false"/>
          <w:i w:val="false"/>
          <w:color w:val="000000"/>
          <w:sz w:val="28"/>
        </w:rPr>
        <w:t>
      4) орталық хабарламаны немесе мемлекеттік қызметті ұсынудан бас тарту туралы дәлелді жауапты тұтынушыға береді.</w:t>
      </w:r>
      <w:r>
        <w:br/>
      </w:r>
      <w:r>
        <w:rPr>
          <w:rFonts w:ascii="Times New Roman"/>
          <w:b w:val="false"/>
          <w:i w:val="false"/>
          <w:color w:val="000000"/>
          <w:sz w:val="28"/>
        </w:rPr>
        <w:t>
      Қоса берілген құжаттармен бірге өтініштерді уәкілетті органға жеткізуді және кері қайтаруды орталық өтініштерді қабылдаған күні екі реттен кем емес курьерлік байланыс арқылы жүзеге асырады.</w:t>
      </w:r>
      <w:r>
        <w:br/>
      </w:r>
      <w:r>
        <w:rPr>
          <w:rFonts w:ascii="Times New Roman"/>
          <w:b w:val="false"/>
          <w:i w:val="false"/>
          <w:color w:val="000000"/>
          <w:sz w:val="28"/>
        </w:rPr>
        <w:t>
</w:t>
      </w:r>
      <w:r>
        <w:rPr>
          <w:rFonts w:ascii="Times New Roman"/>
          <w:b w:val="false"/>
          <w:i w:val="false"/>
          <w:color w:val="000000"/>
          <w:sz w:val="28"/>
        </w:rPr>
        <w:t>
      12. Уәкілетті органда және орталықта мемлекеттік қызметті көрсету үшін құжаттарды қабылдауды жүзеге асыратын тұлғалардың ең аз саны бір қызметкерді құрайды.</w:t>
      </w:r>
    </w:p>
    <w:bookmarkEnd w:id="69"/>
    <w:bookmarkStart w:name="z147" w:id="70"/>
    <w:p>
      <w:pPr>
        <w:spacing w:after="0"/>
        <w:ind w:left="0"/>
        <w:jc w:val="left"/>
      </w:pPr>
      <w:r>
        <w:rPr>
          <w:rFonts w:ascii="Times New Roman"/>
          <w:b/>
          <w:i w:val="false"/>
          <w:color w:val="000000"/>
        </w:rPr>
        <w:t xml:space="preserve"> 
4. Мемлекеттік қызмет көрсету үдерісіндегі іс-әрекет</w:t>
      </w:r>
      <w:r>
        <w:br/>
      </w:r>
      <w:r>
        <w:rPr>
          <w:rFonts w:ascii="Times New Roman"/>
          <w:b/>
          <w:i w:val="false"/>
          <w:color w:val="000000"/>
        </w:rPr>
        <w:t>
(өзара әрекет) тәртібінің сипаттамасы</w:t>
      </w:r>
    </w:p>
    <w:bookmarkEnd w:id="70"/>
    <w:bookmarkStart w:name="z148" w:id="71"/>
    <w:p>
      <w:pPr>
        <w:spacing w:after="0"/>
        <w:ind w:left="0"/>
        <w:jc w:val="both"/>
      </w:pPr>
      <w:r>
        <w:rPr>
          <w:rFonts w:ascii="Times New Roman"/>
          <w:b w:val="false"/>
          <w:i w:val="false"/>
          <w:color w:val="000000"/>
          <w:sz w:val="28"/>
        </w:rPr>
        <w:t>
      13.Тұтынушы мемлекеттік қызметті алу үшін мынадай құжаттарды:</w:t>
      </w:r>
      <w:r>
        <w:br/>
      </w:r>
      <w:r>
        <w:rPr>
          <w:rFonts w:ascii="Times New Roman"/>
          <w:b w:val="false"/>
          <w:i w:val="false"/>
          <w:color w:val="000000"/>
          <w:sz w:val="28"/>
        </w:rPr>
        <w:t>
      1) сурдотехникалық құралдармен қамтамасыз ету бойынша:</w:t>
      </w:r>
      <w:r>
        <w:br/>
      </w:r>
      <w:r>
        <w:rPr>
          <w:rFonts w:ascii="Times New Roman"/>
          <w:b w:val="false"/>
          <w:i w:val="false"/>
          <w:color w:val="000000"/>
          <w:sz w:val="28"/>
        </w:rPr>
        <w:t>
      жеке басын куәландыратын құжаттың деректемелерін көрсете отырып, белгіленген үлгідегі өтініш, әлеуметтік жеке кодының нөмірі (жеке сәйкестендіру нөмірі болғанда);</w:t>
      </w:r>
      <w:r>
        <w:br/>
      </w:r>
      <w:r>
        <w:rPr>
          <w:rFonts w:ascii="Times New Roman"/>
          <w:b w:val="false"/>
          <w:i w:val="false"/>
          <w:color w:val="000000"/>
          <w:sz w:val="28"/>
        </w:rPr>
        <w:t>
      мүгедекті оңалтудың жеке бағдарламасынан үзіндінің көшірмесін;</w:t>
      </w:r>
      <w:r>
        <w:br/>
      </w:r>
      <w:r>
        <w:rPr>
          <w:rFonts w:ascii="Times New Roman"/>
          <w:b w:val="false"/>
          <w:i w:val="false"/>
          <w:color w:val="000000"/>
          <w:sz w:val="28"/>
        </w:rPr>
        <w:t>
      жеке басын куәландыратын құжаттың көшірмесі, ал кәмелеттік жасқа толмаған мүгедек балалар үшін - туу туралы куәлік пен ата - анасының біреуінің (қорғаншысының, қамқоршысының) жеке басын куәландыратын құжаттың көшірмесін;</w:t>
      </w:r>
      <w:r>
        <w:br/>
      </w:r>
      <w:r>
        <w:rPr>
          <w:rFonts w:ascii="Times New Roman"/>
          <w:b w:val="false"/>
          <w:i w:val="false"/>
          <w:color w:val="000000"/>
          <w:sz w:val="28"/>
        </w:rPr>
        <w:t>
      Ұлы Отан соғысының қатысушылары мен мүгедектері үшін белгіленген үлгідегі куәліктің көшірмесі;</w:t>
      </w:r>
      <w:r>
        <w:br/>
      </w:r>
      <w:r>
        <w:rPr>
          <w:rFonts w:ascii="Times New Roman"/>
          <w:b w:val="false"/>
          <w:i w:val="false"/>
          <w:color w:val="000000"/>
          <w:sz w:val="28"/>
        </w:rPr>
        <w:t>
      жеңілдіктер мен кепілдіктер бойынша Ұлы Отан соғысының қатысушылары мен мүгедектеріне теңестірілген тұлғалар үшін - жеңілдікке құқығы туралы белгісі бар зейнеткер куәлігінің көшірмесі;</w:t>
      </w:r>
      <w:r>
        <w:br/>
      </w:r>
      <w:r>
        <w:rPr>
          <w:rFonts w:ascii="Times New Roman"/>
          <w:b w:val="false"/>
          <w:i w:val="false"/>
          <w:color w:val="000000"/>
          <w:sz w:val="28"/>
        </w:rPr>
        <w:t>
      бірінші, екінші, үшінші топтағы мүгедектер үшін - зейнеткер куәлігінің көшірмесін;</w:t>
      </w:r>
      <w:r>
        <w:br/>
      </w:r>
      <w:r>
        <w:rPr>
          <w:rFonts w:ascii="Times New Roman"/>
          <w:b w:val="false"/>
          <w:i w:val="false"/>
          <w:color w:val="000000"/>
          <w:sz w:val="28"/>
        </w:rPr>
        <w:t>
      жұмыс беруші - жеке кәсіпкер қызметін тоқтатқан немесе заңды тұлға таратылған жағдайда жұмыс берушінің кінәсінен жұмыста мертігуге ұшыраған немесе кәсіптік ауруға шалдыққан мүгедектер үшін - жазатайым оқиға туралы актінің көшірмесін және жұмыс беруші - жеке кәсіпкер қызметін тоқтатқаны немесе заңды тұлға таратылғаны туралы құжат;</w:t>
      </w:r>
      <w:r>
        <w:br/>
      </w:r>
      <w:r>
        <w:rPr>
          <w:rFonts w:ascii="Times New Roman"/>
          <w:b w:val="false"/>
          <w:i w:val="false"/>
          <w:color w:val="000000"/>
          <w:sz w:val="28"/>
        </w:rPr>
        <w:t>
      2) тифлотехникалық құралдармен қамтамасыз ету бойынша:</w:t>
      </w:r>
      <w:r>
        <w:br/>
      </w:r>
      <w:r>
        <w:rPr>
          <w:rFonts w:ascii="Times New Roman"/>
          <w:b w:val="false"/>
          <w:i w:val="false"/>
          <w:color w:val="000000"/>
          <w:sz w:val="28"/>
        </w:rPr>
        <w:t>
      жеке басын куәландыратын құжаттың деректемелерін көрсете отырып, белгіленген үлгідегі өтініш, әлеуметтік жеке кодының нөмірі (жеке сәйкестендіру нөмірі болғанда);</w:t>
      </w:r>
      <w:r>
        <w:br/>
      </w:r>
      <w:r>
        <w:rPr>
          <w:rFonts w:ascii="Times New Roman"/>
          <w:b w:val="false"/>
          <w:i w:val="false"/>
          <w:color w:val="000000"/>
          <w:sz w:val="28"/>
        </w:rPr>
        <w:t>
      мүгедекті оңалтудың жеке бағдарламасынан үзіндінің көшірмесін;</w:t>
      </w:r>
      <w:r>
        <w:br/>
      </w:r>
      <w:r>
        <w:rPr>
          <w:rFonts w:ascii="Times New Roman"/>
          <w:b w:val="false"/>
          <w:i w:val="false"/>
          <w:color w:val="000000"/>
          <w:sz w:val="28"/>
        </w:rPr>
        <w:t>
      жеке басын куәландыратын құжаттың көшірмесі, ал кәмелеттік жасқа толмаған мүгедек балалар үшін - туу туралы куәлік пен ата - анасының біреуінің (қорғаншысының, қамқоршысының) жеке басын куәландыратын құжаттың көшірмесін;</w:t>
      </w:r>
      <w:r>
        <w:br/>
      </w:r>
      <w:r>
        <w:rPr>
          <w:rFonts w:ascii="Times New Roman"/>
          <w:b w:val="false"/>
          <w:i w:val="false"/>
          <w:color w:val="000000"/>
          <w:sz w:val="28"/>
        </w:rPr>
        <w:t>
      жұмыс беруші - жеке кәсіпкер қызметін тоқтатқан немесе заңды тұлға таратылған жағдайда жұмыс берушінің кінәсінен жұмыста мертігуге ұшыраған немесе кәсіптік ауруға шалдыққан мүгедектер үшін - жазатайым оқиға туралы актінің көшірмесін және жұмыс беруші - жеке кәсіпкер қызметін тоқтатқаны немесе заңды тұлға таратылғаны туралы құжат;</w:t>
      </w:r>
      <w:r>
        <w:br/>
      </w:r>
      <w:r>
        <w:rPr>
          <w:rFonts w:ascii="Times New Roman"/>
          <w:b w:val="false"/>
          <w:i w:val="false"/>
          <w:color w:val="000000"/>
          <w:sz w:val="28"/>
        </w:rPr>
        <w:t>
      3) міндетті гигиеналық құралдармен қамтамасыз ету бойынша:</w:t>
      </w:r>
      <w:r>
        <w:br/>
      </w:r>
      <w:r>
        <w:rPr>
          <w:rFonts w:ascii="Times New Roman"/>
          <w:b w:val="false"/>
          <w:i w:val="false"/>
          <w:color w:val="000000"/>
          <w:sz w:val="28"/>
        </w:rPr>
        <w:t>
      жеке басын куәландыратын құжаттың деректемелерін көрсете отырып, белгіленген үлгідегі өтініш, әлеуметтік жеке кодының нөмірі (жеке сәйкестендіру нөмірі болғанда);</w:t>
      </w:r>
      <w:r>
        <w:br/>
      </w:r>
      <w:r>
        <w:rPr>
          <w:rFonts w:ascii="Times New Roman"/>
          <w:b w:val="false"/>
          <w:i w:val="false"/>
          <w:color w:val="000000"/>
          <w:sz w:val="28"/>
        </w:rPr>
        <w:t>
      мүгедекті оңалтудың жеке бағдарламасынан үзіндінің көшірмесін;</w:t>
      </w:r>
      <w:r>
        <w:br/>
      </w:r>
      <w:r>
        <w:rPr>
          <w:rFonts w:ascii="Times New Roman"/>
          <w:b w:val="false"/>
          <w:i w:val="false"/>
          <w:color w:val="000000"/>
          <w:sz w:val="28"/>
        </w:rPr>
        <w:t>
      жеке басын куәландыратын құжаттың көшірмесі, ал кәмелеттік жасқа толмаған мүгедек балалар үшін - туу туралы куәлік пен ата - анасының біреуінің (қорғаншысының, қамқоршысының) жеке басын куәландыратын құжаттың көшірмесін;</w:t>
      </w:r>
      <w:r>
        <w:br/>
      </w:r>
      <w:r>
        <w:rPr>
          <w:rFonts w:ascii="Times New Roman"/>
          <w:b w:val="false"/>
          <w:i w:val="false"/>
          <w:color w:val="000000"/>
          <w:sz w:val="28"/>
        </w:rPr>
        <w:t>
      жұмыс беруші - жеке кәсіпкер қызметін тоқтатқан немесе заңды тұлға таратылған жағдайда жұмыс берушінің кінәсінен жұмыста мертігуге ұшыраған немесе кәсіптік ауруға шалдыққан мүгедектер үшін - жазатайым оқиға туралы актінің көшірмесін және жұмыс беруші - жеке кәсіпкер қызметін тоқтатқаны немесе заңды тұлға таратылғаны туралы құжат;</w:t>
      </w:r>
      <w:r>
        <w:br/>
      </w:r>
      <w:r>
        <w:rPr>
          <w:rFonts w:ascii="Times New Roman"/>
          <w:b w:val="false"/>
          <w:i w:val="false"/>
          <w:color w:val="000000"/>
          <w:sz w:val="28"/>
        </w:rPr>
        <w:t>
      мүгедектігі туралы анықтама ұсынады.</w:t>
      </w:r>
      <w:r>
        <w:br/>
      </w:r>
      <w:r>
        <w:rPr>
          <w:rFonts w:ascii="Times New Roman"/>
          <w:b w:val="false"/>
          <w:i w:val="false"/>
          <w:color w:val="000000"/>
          <w:sz w:val="28"/>
        </w:rPr>
        <w:t>
      Құжаттар салыстырып тексеру үшін түпнұсқада және көшірмелері ұсынылады, кейін құжаттардың түпнұсқалары тұтынушыға қайтарылады.</w:t>
      </w:r>
      <w:r>
        <w:br/>
      </w:r>
      <w:r>
        <w:rPr>
          <w:rFonts w:ascii="Times New Roman"/>
          <w:b w:val="false"/>
          <w:i w:val="false"/>
          <w:color w:val="000000"/>
          <w:sz w:val="28"/>
        </w:rPr>
        <w:t>
</w:t>
      </w:r>
      <w:r>
        <w:rPr>
          <w:rFonts w:ascii="Times New Roman"/>
          <w:b w:val="false"/>
          <w:i w:val="false"/>
          <w:color w:val="000000"/>
          <w:sz w:val="28"/>
        </w:rPr>
        <w:t>
      14. Барлық қажетті құжаттар тапсырылғаннан кейін тұтынушыға:</w:t>
      </w:r>
      <w:r>
        <w:br/>
      </w:r>
      <w:r>
        <w:rPr>
          <w:rFonts w:ascii="Times New Roman"/>
          <w:b w:val="false"/>
          <w:i w:val="false"/>
          <w:color w:val="000000"/>
          <w:sz w:val="28"/>
        </w:rPr>
        <w:t>
      1) уәкілетті органда – мемлекеттік қызмет алуға тұтынушы тіркелген және алатын күні, қабылдаған адамның тегі мен аты-жөні көрсетілген талон беріледі;</w:t>
      </w:r>
      <w:r>
        <w:br/>
      </w:r>
      <w:r>
        <w:rPr>
          <w:rFonts w:ascii="Times New Roman"/>
          <w:b w:val="false"/>
          <w:i w:val="false"/>
          <w:color w:val="000000"/>
          <w:sz w:val="28"/>
        </w:rPr>
        <w:t xml:space="preserve">
      2) орталықта: </w:t>
      </w:r>
      <w:r>
        <w:br/>
      </w:r>
      <w:r>
        <w:rPr>
          <w:rFonts w:ascii="Times New Roman"/>
          <w:b w:val="false"/>
          <w:i w:val="false"/>
          <w:color w:val="000000"/>
          <w:sz w:val="28"/>
        </w:rPr>
        <w:t>
      сұраудың нөмірі және қабылдаған күні;</w:t>
      </w:r>
      <w:r>
        <w:br/>
      </w:r>
      <w:r>
        <w:rPr>
          <w:rFonts w:ascii="Times New Roman"/>
          <w:b w:val="false"/>
          <w:i w:val="false"/>
          <w:color w:val="000000"/>
          <w:sz w:val="28"/>
        </w:rPr>
        <w:t>
      сұралатын мемлекеттік қызметтің түрі;қоса берілген құжаттардың</w:t>
      </w:r>
      <w:r>
        <w:br/>
      </w:r>
      <w:r>
        <w:rPr>
          <w:rFonts w:ascii="Times New Roman"/>
          <w:b w:val="false"/>
          <w:i w:val="false"/>
          <w:color w:val="000000"/>
          <w:sz w:val="28"/>
        </w:rPr>
        <w:t>
      саны мен атаулары;</w:t>
      </w:r>
      <w:r>
        <w:br/>
      </w:r>
      <w:r>
        <w:rPr>
          <w:rFonts w:ascii="Times New Roman"/>
          <w:b w:val="false"/>
          <w:i w:val="false"/>
          <w:color w:val="000000"/>
          <w:sz w:val="28"/>
        </w:rPr>
        <w:t>
      құжаттарды беру күні, уақыты және орны;</w:t>
      </w:r>
      <w:r>
        <w:br/>
      </w:r>
      <w:r>
        <w:rPr>
          <w:rFonts w:ascii="Times New Roman"/>
          <w:b w:val="false"/>
          <w:i w:val="false"/>
          <w:color w:val="000000"/>
          <w:sz w:val="28"/>
        </w:rPr>
        <w:t>
      құжаттарды ресімдеуге өтінішті қабылдаған орталық инспекторының тегі, аты, әкесінің аты көрсетілген тиісті құжаттарды қабылдағаны туралы қолхат беріледі.</w:t>
      </w:r>
      <w:r>
        <w:br/>
      </w:r>
      <w:r>
        <w:rPr>
          <w:rFonts w:ascii="Times New Roman"/>
          <w:b w:val="false"/>
          <w:i w:val="false"/>
          <w:color w:val="000000"/>
          <w:sz w:val="28"/>
        </w:rPr>
        <w:t>
</w:t>
      </w:r>
      <w:r>
        <w:rPr>
          <w:rFonts w:ascii="Times New Roman"/>
          <w:b w:val="false"/>
          <w:i w:val="false"/>
          <w:color w:val="000000"/>
          <w:sz w:val="28"/>
        </w:rPr>
        <w:t>
      15. Сурдо-тифлотехникалық және міндетті гигиеналық құралдармен қамтамасыз ету үшін мүгедектерге құжаттарды ресімдеу (ресімдеуден бас тарту) туралы хабарламаны не бас тарту туралы дәлелді жауапты жеткізу:</w:t>
      </w:r>
      <w:r>
        <w:br/>
      </w:r>
      <w:r>
        <w:rPr>
          <w:rFonts w:ascii="Times New Roman"/>
          <w:b w:val="false"/>
          <w:i w:val="false"/>
          <w:color w:val="000000"/>
          <w:sz w:val="28"/>
        </w:rPr>
        <w:t>
      1) уәкілетті органға өтініш берген кезде тұрғылықты жері бойынша уәкілетті органға тұтынушының өзінің келуі арқылы, не пошталық хабарлама арқылы;</w:t>
      </w:r>
      <w:r>
        <w:br/>
      </w:r>
      <w:r>
        <w:rPr>
          <w:rFonts w:ascii="Times New Roman"/>
          <w:b w:val="false"/>
          <w:i w:val="false"/>
          <w:color w:val="000000"/>
          <w:sz w:val="28"/>
        </w:rPr>
        <w:t>
      2) орталыққа өзі келіп өтініш берген кезде "терезе" арқылы күн сайын, қолхаттың негізінде онда көрсетілген мерзімде жүзеге асырылады.</w:t>
      </w:r>
      <w:r>
        <w:br/>
      </w:r>
      <w:r>
        <w:rPr>
          <w:rFonts w:ascii="Times New Roman"/>
          <w:b w:val="false"/>
          <w:i w:val="false"/>
          <w:color w:val="000000"/>
          <w:sz w:val="28"/>
        </w:rPr>
        <w:t>
</w:t>
      </w:r>
      <w:r>
        <w:rPr>
          <w:rFonts w:ascii="Times New Roman"/>
          <w:b w:val="false"/>
          <w:i w:val="false"/>
          <w:color w:val="000000"/>
          <w:sz w:val="28"/>
        </w:rPr>
        <w:t>
      16. Мемлекеттік қызмет көрсетуден мынадай негіздемелер бойынша бас тартылады:</w:t>
      </w:r>
      <w:r>
        <w:br/>
      </w:r>
      <w:r>
        <w:rPr>
          <w:rFonts w:ascii="Times New Roman"/>
          <w:b w:val="false"/>
          <w:i w:val="false"/>
          <w:color w:val="000000"/>
          <w:sz w:val="28"/>
        </w:rPr>
        <w:t>
      1) тұтынушының сурдо-техникалық және міндетті гигиеналық құралдармен қамтамасыз етуді қабылдауға медициналық қарсы көрсетілімдері болғанда;</w:t>
      </w:r>
      <w:r>
        <w:br/>
      </w:r>
      <w:r>
        <w:rPr>
          <w:rFonts w:ascii="Times New Roman"/>
          <w:b w:val="false"/>
          <w:i w:val="false"/>
          <w:color w:val="000000"/>
          <w:sz w:val="28"/>
        </w:rPr>
        <w:t>
      2) аталған мемлекеттік қызмет көрсету үшін талап етілетін құжаттардың біреуі болмағанда, орталықтан түсетін құжаттарды ресімдеуде қателіктер табылған кезде;</w:t>
      </w:r>
      <w:r>
        <w:br/>
      </w:r>
      <w:r>
        <w:rPr>
          <w:rFonts w:ascii="Times New Roman"/>
          <w:b w:val="false"/>
          <w:i w:val="false"/>
          <w:color w:val="000000"/>
          <w:sz w:val="28"/>
        </w:rPr>
        <w:t>
      3) жалған мәліметтер мен құжаттар ұсынылғанда;</w:t>
      </w:r>
      <w:r>
        <w:br/>
      </w:r>
      <w:r>
        <w:rPr>
          <w:rFonts w:ascii="Times New Roman"/>
          <w:b w:val="false"/>
          <w:i w:val="false"/>
          <w:color w:val="000000"/>
          <w:sz w:val="28"/>
        </w:rPr>
        <w:t>
      4) жұмыс беруші – жеке кәсіпкер қызметін тоқтатқан немесе заңды тұлға таратылған жағдайда жұмыс берушінің кінәсінен жұмыста мертігуге ұшыраған немесе кәсіптік ауруға шалдыққан мүгедектерге, егер олардың қызметі заңнамада белгіленген тәртіппен тоқтатылмаған жағдайда бас тартылуы мүмкін.</w:t>
      </w:r>
      <w:r>
        <w:br/>
      </w:r>
      <w:r>
        <w:rPr>
          <w:rFonts w:ascii="Times New Roman"/>
          <w:b w:val="false"/>
          <w:i w:val="false"/>
          <w:color w:val="000000"/>
          <w:sz w:val="28"/>
        </w:rPr>
        <w:t>
      Мемлекеттік қызмет көрсетуді тоқтата тұру үшін негіздемелер жоқ.</w:t>
      </w:r>
      <w:r>
        <w:br/>
      </w:r>
      <w:r>
        <w:rPr>
          <w:rFonts w:ascii="Times New Roman"/>
          <w:b w:val="false"/>
          <w:i w:val="false"/>
          <w:color w:val="000000"/>
          <w:sz w:val="28"/>
        </w:rPr>
        <w:t>
</w:t>
      </w:r>
      <w:r>
        <w:rPr>
          <w:rFonts w:ascii="Times New Roman"/>
          <w:b w:val="false"/>
          <w:i w:val="false"/>
          <w:color w:val="000000"/>
          <w:sz w:val="28"/>
        </w:rPr>
        <w:t>
      17. Мемлекеттік қызметті көрсету үдерісінде келесі құрылымдық-функционалдық бірліктер (бұдан әрі - ҚФБ) қатысады:</w:t>
      </w:r>
      <w:r>
        <w:br/>
      </w:r>
      <w:r>
        <w:rPr>
          <w:rFonts w:ascii="Times New Roman"/>
          <w:b w:val="false"/>
          <w:i w:val="false"/>
          <w:color w:val="000000"/>
          <w:sz w:val="28"/>
        </w:rPr>
        <w:t>
      1) уәкілетті органның басшысы;</w:t>
      </w:r>
      <w:r>
        <w:br/>
      </w:r>
      <w:r>
        <w:rPr>
          <w:rFonts w:ascii="Times New Roman"/>
          <w:b w:val="false"/>
          <w:i w:val="false"/>
          <w:color w:val="000000"/>
          <w:sz w:val="28"/>
        </w:rPr>
        <w:t>
      2) уәкілетті органның жауапты тұлғасы;</w:t>
      </w:r>
      <w:r>
        <w:br/>
      </w:r>
      <w:r>
        <w:rPr>
          <w:rFonts w:ascii="Times New Roman"/>
          <w:b w:val="false"/>
          <w:i w:val="false"/>
          <w:color w:val="000000"/>
          <w:sz w:val="28"/>
        </w:rPr>
        <w:t>
      3) орталық инспекторы.</w:t>
      </w:r>
      <w:r>
        <w:br/>
      </w:r>
      <w:r>
        <w:rPr>
          <w:rFonts w:ascii="Times New Roman"/>
          <w:b w:val="false"/>
          <w:i w:val="false"/>
          <w:color w:val="000000"/>
          <w:sz w:val="28"/>
        </w:rPr>
        <w:t>
</w:t>
      </w:r>
      <w:r>
        <w:rPr>
          <w:rFonts w:ascii="Times New Roman"/>
          <w:b w:val="false"/>
          <w:i w:val="false"/>
          <w:color w:val="000000"/>
          <w:sz w:val="28"/>
        </w:rPr>
        <w:t>
      18. Әр әкімшілік әрекеттерінің орындалу мерзімін көрсете отырып, әр ҚФБ әкімшілік әрекетерінің (рәсімдердің) реттілігі мен өзара әрекетесуінің мәтіндік кестелік сипаттамасы осы регламентке </w:t>
      </w:r>
      <w:r>
        <w:rPr>
          <w:rFonts w:ascii="Times New Roman"/>
          <w:b w:val="false"/>
          <w:i w:val="false"/>
          <w:color w:val="000000"/>
          <w:sz w:val="28"/>
        </w:rPr>
        <w:t>2-қосымшада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19. Мемлекеттік қызметті көрсету үдерісінде ҚФБ және әкімшілік әрекеттердің логикалық реттілігі арасындағы өзара байланысты көрсететін сызба осы регламентке </w:t>
      </w:r>
      <w:r>
        <w:rPr>
          <w:rFonts w:ascii="Times New Roman"/>
          <w:b w:val="false"/>
          <w:i w:val="false"/>
          <w:color w:val="000000"/>
          <w:sz w:val="28"/>
        </w:rPr>
        <w:t>3-қосымшада</w:t>
      </w:r>
      <w:r>
        <w:rPr>
          <w:rFonts w:ascii="Times New Roman"/>
          <w:b w:val="false"/>
          <w:i w:val="false"/>
          <w:color w:val="000000"/>
          <w:sz w:val="28"/>
        </w:rPr>
        <w:t xml:space="preserve"> келтірілген.</w:t>
      </w:r>
    </w:p>
    <w:bookmarkEnd w:id="71"/>
    <w:bookmarkStart w:name="z155" w:id="72"/>
    <w:p>
      <w:pPr>
        <w:spacing w:after="0"/>
        <w:ind w:left="0"/>
        <w:jc w:val="left"/>
      </w:pPr>
      <w:r>
        <w:rPr>
          <w:rFonts w:ascii="Times New Roman"/>
          <w:b/>
          <w:i w:val="false"/>
          <w:color w:val="000000"/>
        </w:rPr>
        <w:t xml:space="preserve"> 
5. Мемлекеттік қызметтерді көрсететін лауазымды</w:t>
      </w:r>
      <w:r>
        <w:br/>
      </w:r>
      <w:r>
        <w:rPr>
          <w:rFonts w:ascii="Times New Roman"/>
          <w:b/>
          <w:i w:val="false"/>
          <w:color w:val="000000"/>
        </w:rPr>
        <w:t>
тұлғалардың жауапкершілігі</w:t>
      </w:r>
    </w:p>
    <w:bookmarkEnd w:id="72"/>
    <w:bookmarkStart w:name="z156" w:id="73"/>
    <w:p>
      <w:pPr>
        <w:spacing w:after="0"/>
        <w:ind w:left="0"/>
        <w:jc w:val="both"/>
      </w:pPr>
      <w:r>
        <w:rPr>
          <w:rFonts w:ascii="Times New Roman"/>
          <w:b w:val="false"/>
          <w:i w:val="false"/>
          <w:color w:val="000000"/>
          <w:sz w:val="28"/>
        </w:rPr>
        <w:t>
      20. Мемлекеттік қызмет көрсетуге уәкілетті орган басшысы және орталық басшысы жауапты тұлға болып табылады (бұдан әрі - лауазымды тұлғалар).</w:t>
      </w:r>
      <w:r>
        <w:br/>
      </w:r>
      <w:r>
        <w:rPr>
          <w:rFonts w:ascii="Times New Roman"/>
          <w:b w:val="false"/>
          <w:i w:val="false"/>
          <w:color w:val="000000"/>
          <w:sz w:val="28"/>
        </w:rPr>
        <w:t>
      Лауазымды тұлғалар мемлекеттік қызметтің сапасына және белгіленген мерзімінде іске асырылуына Қазақстан Республикасының заңнамасына сәйкес жауапты болады.</w:t>
      </w:r>
    </w:p>
    <w:bookmarkEnd w:id="73"/>
    <w:bookmarkStart w:name="z157" w:id="74"/>
    <w:p>
      <w:pPr>
        <w:spacing w:after="0"/>
        <w:ind w:left="0"/>
        <w:jc w:val="both"/>
      </w:pPr>
      <w:r>
        <w:rPr>
          <w:rFonts w:ascii="Times New Roman"/>
          <w:b w:val="false"/>
          <w:i w:val="false"/>
          <w:color w:val="000000"/>
          <w:sz w:val="28"/>
        </w:rPr>
        <w:t>
"Мүгедектерге</w:t>
      </w:r>
      <w:r>
        <w:br/>
      </w:r>
      <w:r>
        <w:rPr>
          <w:rFonts w:ascii="Times New Roman"/>
          <w:b w:val="false"/>
          <w:i w:val="false"/>
          <w:color w:val="000000"/>
          <w:sz w:val="28"/>
        </w:rPr>
        <w:t>
сурдо-тифлотехникалық және міндетті</w:t>
      </w:r>
      <w:r>
        <w:br/>
      </w:r>
      <w:r>
        <w:rPr>
          <w:rFonts w:ascii="Times New Roman"/>
          <w:b w:val="false"/>
          <w:i w:val="false"/>
          <w:color w:val="000000"/>
          <w:sz w:val="28"/>
        </w:rPr>
        <w:t>
гигиеналық құралдармен қамтамасыз</w:t>
      </w:r>
      <w:r>
        <w:br/>
      </w:r>
      <w:r>
        <w:rPr>
          <w:rFonts w:ascii="Times New Roman"/>
          <w:b w:val="false"/>
          <w:i w:val="false"/>
          <w:color w:val="000000"/>
          <w:sz w:val="28"/>
        </w:rPr>
        <w:t>
ету үшін оларға құжаттар ресімдеу"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1-қосымша</w:t>
      </w:r>
    </w:p>
    <w:bookmarkEnd w:id="74"/>
    <w:bookmarkStart w:name="z158" w:id="75"/>
    <w:p>
      <w:pPr>
        <w:spacing w:after="0"/>
        <w:ind w:left="0"/>
        <w:jc w:val="left"/>
      </w:pPr>
      <w:r>
        <w:rPr>
          <w:rFonts w:ascii="Times New Roman"/>
          <w:b/>
          <w:i w:val="false"/>
          <w:color w:val="000000"/>
        </w:rPr>
        <w:t xml:space="preserve"> 
"Мүгедектерге сурдо-тифлотехникалық және міндетті</w:t>
      </w:r>
      <w:r>
        <w:br/>
      </w:r>
      <w:r>
        <w:rPr>
          <w:rFonts w:ascii="Times New Roman"/>
          <w:b/>
          <w:i w:val="false"/>
          <w:color w:val="000000"/>
        </w:rPr>
        <w:t>
гигиеналық құралдармен қамтамасыз ету үшін оларға құжаттар</w:t>
      </w:r>
      <w:r>
        <w:br/>
      </w:r>
      <w:r>
        <w:rPr>
          <w:rFonts w:ascii="Times New Roman"/>
          <w:b/>
          <w:i w:val="false"/>
          <w:color w:val="000000"/>
        </w:rPr>
        <w:t>
ресімдеу" мемлекеттік қызмет көрсету бойынша уәкілетті орган</w:t>
      </w:r>
      <w:r>
        <w:br/>
      </w:r>
      <w:r>
        <w:rPr>
          <w:rFonts w:ascii="Times New Roman"/>
          <w:b/>
          <w:i w:val="false"/>
          <w:color w:val="000000"/>
        </w:rPr>
        <w:t>
мен халыққа қызмет көрсету орталықтарының байланыс деректері</w:t>
      </w:r>
    </w:p>
    <w:bookmarkEnd w:id="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296"/>
        <w:gridCol w:w="3887"/>
        <w:gridCol w:w="1737"/>
      </w:tblGrid>
      <w:tr>
        <w:trPr>
          <w:trHeight w:val="30" w:hRule="atLeast"/>
        </w:trPr>
        <w:tc>
          <w:tcPr>
            <w:tcW w:w="8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көрсету бойынша функцияларды жүзеге асыратын, уәкілетті органның және халыққа қызмет көрсету орталық атауы</w:t>
            </w:r>
          </w:p>
        </w:tc>
        <w:tc>
          <w:tcPr>
            <w:tcW w:w="3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Орналасқан жері, мекен жайы электронды мекенжайы</w:t>
            </w:r>
          </w:p>
        </w:tc>
        <w:tc>
          <w:tcPr>
            <w:tcW w:w="1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Байланыс телефоны</w:t>
            </w:r>
          </w:p>
        </w:tc>
      </w:tr>
      <w:tr>
        <w:trPr>
          <w:trHeight w:val="30" w:hRule="atLeast"/>
        </w:trPr>
        <w:tc>
          <w:tcPr>
            <w:tcW w:w="8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"Теміртау қаласының жұмыспен қамту және әлеуметтік бағдарламалар бөлімі" мемлекеттік мекемесі</w:t>
            </w:r>
          </w:p>
        </w:tc>
        <w:tc>
          <w:tcPr>
            <w:tcW w:w="3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101400, Қарағанды облысы, Теміртау қаласы, Чайковский көшесі, 22, N 3 кабинет</w:t>
            </w:r>
            <w:r>
              <w:br/>
            </w:r>
            <w:r>
              <w:rPr>
                <w:rFonts w:ascii="Times New Roman"/>
                <w:b w:val="false"/>
                <w:i w:val="false"/>
                <w:color w:val="000000"/>
                <w:sz w:val="20"/>
              </w:rPr>
              <w:t>
</w:t>
            </w:r>
            <w:r>
              <w:rPr>
                <w:rFonts w:ascii="Times New Roman"/>
                <w:b w:val="false"/>
                <w:i w:val="false"/>
                <w:color w:val="000000"/>
                <w:sz w:val="20"/>
              </w:rPr>
              <w:t>sobes_temіrtay@maіl.ru</w:t>
            </w:r>
          </w:p>
        </w:tc>
        <w:tc>
          <w:tcPr>
            <w:tcW w:w="1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(7213) 916514 955555</w:t>
            </w:r>
          </w:p>
        </w:tc>
      </w:tr>
      <w:tr>
        <w:trPr>
          <w:trHeight w:val="30" w:hRule="atLeast"/>
        </w:trPr>
        <w:tc>
          <w:tcPr>
            <w:tcW w:w="8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 көлік және коммуникация министрлігінің Мемлекеттік қызметтерді автоматтандыруды бақылау және халыққа қызмет көрсету орталықтарының қызметін үйлестіру жөніндегі комитетінің "Қарағанды облысы бойынша Халыққа қызмет көрсету орталығы" Республикалық мемлекеттік кәсіпорнының шаруашылық жүргізу құқығындағы Теміртау қаласындағы бөлімі</w:t>
            </w:r>
          </w:p>
        </w:tc>
        <w:tc>
          <w:tcPr>
            <w:tcW w:w="3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101400, Қарағанды облысы, Теміртау қаласы, Блюхер көшесі, 23</w:t>
            </w:r>
            <w:r>
              <w:br/>
            </w:r>
            <w:r>
              <w:rPr>
                <w:rFonts w:ascii="Times New Roman"/>
                <w:b w:val="false"/>
                <w:i w:val="false"/>
                <w:color w:val="000000"/>
                <w:sz w:val="20"/>
              </w:rPr>
              <w:t>
</w:t>
            </w:r>
            <w:r>
              <w:rPr>
                <w:rFonts w:ascii="Times New Roman"/>
                <w:b w:val="false"/>
                <w:i w:val="false"/>
                <w:color w:val="000000"/>
                <w:sz w:val="20"/>
              </w:rPr>
              <w:t>con1temіrtau99@maіl.ru</w:t>
            </w:r>
          </w:p>
        </w:tc>
        <w:tc>
          <w:tcPr>
            <w:tcW w:w="1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(7213) 986425</w:t>
            </w:r>
          </w:p>
        </w:tc>
      </w:tr>
    </w:tbl>
    <w:bookmarkStart w:name="z159" w:id="76"/>
    <w:p>
      <w:pPr>
        <w:spacing w:after="0"/>
        <w:ind w:left="0"/>
        <w:jc w:val="both"/>
      </w:pPr>
      <w:r>
        <w:rPr>
          <w:rFonts w:ascii="Times New Roman"/>
          <w:b w:val="false"/>
          <w:i w:val="false"/>
          <w:color w:val="000000"/>
          <w:sz w:val="28"/>
        </w:rPr>
        <w:t>
"Мүгедектерге</w:t>
      </w:r>
      <w:r>
        <w:br/>
      </w:r>
      <w:r>
        <w:rPr>
          <w:rFonts w:ascii="Times New Roman"/>
          <w:b w:val="false"/>
          <w:i w:val="false"/>
          <w:color w:val="000000"/>
          <w:sz w:val="28"/>
        </w:rPr>
        <w:t>
сурдо-тифлотехникалық және міндетті</w:t>
      </w:r>
      <w:r>
        <w:br/>
      </w:r>
      <w:r>
        <w:rPr>
          <w:rFonts w:ascii="Times New Roman"/>
          <w:b w:val="false"/>
          <w:i w:val="false"/>
          <w:color w:val="000000"/>
          <w:sz w:val="28"/>
        </w:rPr>
        <w:t>
гигиеналық құралдармен қамтамасыз</w:t>
      </w:r>
      <w:r>
        <w:br/>
      </w:r>
      <w:r>
        <w:rPr>
          <w:rFonts w:ascii="Times New Roman"/>
          <w:b w:val="false"/>
          <w:i w:val="false"/>
          <w:color w:val="000000"/>
          <w:sz w:val="28"/>
        </w:rPr>
        <w:t>
ету үшін оларға құжаттар ресімдеу"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2-қосымша</w:t>
      </w:r>
    </w:p>
    <w:bookmarkEnd w:id="76"/>
    <w:bookmarkStart w:name="z160" w:id="77"/>
    <w:p>
      <w:pPr>
        <w:spacing w:after="0"/>
        <w:ind w:left="0"/>
        <w:jc w:val="left"/>
      </w:pPr>
      <w:r>
        <w:rPr>
          <w:rFonts w:ascii="Times New Roman"/>
          <w:b/>
          <w:i w:val="false"/>
          <w:color w:val="000000"/>
        </w:rPr>
        <w:t xml:space="preserve"> 
Әр әкімшілік әрекеттерінің орындалу мерзімін көрсете отырып,</w:t>
      </w:r>
      <w:r>
        <w:br/>
      </w:r>
      <w:r>
        <w:rPr>
          <w:rFonts w:ascii="Times New Roman"/>
          <w:b/>
          <w:i w:val="false"/>
          <w:color w:val="000000"/>
        </w:rPr>
        <w:t>
әр ҚФБ әкімшілік әрекетерінің (рәсімдердің) реттілігі мен</w:t>
      </w:r>
      <w:r>
        <w:br/>
      </w:r>
      <w:r>
        <w:rPr>
          <w:rFonts w:ascii="Times New Roman"/>
          <w:b/>
          <w:i w:val="false"/>
          <w:color w:val="000000"/>
        </w:rPr>
        <w:t>
өзара әрекетесуінің мәтіндік кестелік сипаттамасы</w:t>
      </w:r>
    </w:p>
    <w:bookmarkEnd w:id="77"/>
    <w:bookmarkStart w:name="z161" w:id="78"/>
    <w:p>
      <w:pPr>
        <w:spacing w:after="0"/>
        <w:ind w:left="0"/>
        <w:jc w:val="both"/>
      </w:pPr>
      <w:r>
        <w:rPr>
          <w:rFonts w:ascii="Times New Roman"/>
          <w:b w:val="false"/>
          <w:i w:val="false"/>
          <w:color w:val="000000"/>
          <w:sz w:val="28"/>
        </w:rPr>
        <w:t>
      1 Кесте. ҚФБ әрекетін сипаттау</w:t>
      </w:r>
    </w:p>
    <w:bookmarkEnd w:id="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245"/>
        <w:gridCol w:w="3015"/>
        <w:gridCol w:w="2837"/>
        <w:gridCol w:w="3983"/>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әрекеттері (барысы, жұмыс ағымы)</w:t>
            </w:r>
          </w:p>
        </w:tc>
      </w:tr>
      <w:tr>
        <w:trPr>
          <w:trHeight w:val="30" w:hRule="atLeast"/>
        </w:trPr>
        <w:tc>
          <w:tcPr>
            <w:tcW w:w="3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N (барысы, жұмыс ағымы)</w:t>
            </w:r>
          </w:p>
        </w:tc>
        <w:tc>
          <w:tcPr>
            <w:tcW w:w="3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3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3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тұлғасы</w:t>
            </w:r>
          </w:p>
        </w:tc>
        <w:tc>
          <w:tcPr>
            <w:tcW w:w="2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3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тұлғасы</w:t>
            </w:r>
          </w:p>
        </w:tc>
      </w:tr>
      <w:tr>
        <w:trPr>
          <w:trHeight w:val="30" w:hRule="atLeast"/>
        </w:trPr>
        <w:tc>
          <w:tcPr>
            <w:tcW w:w="3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(үдерістің, операцияның рәсімнің) атауы және олардың сипатталуы</w:t>
            </w:r>
          </w:p>
        </w:tc>
        <w:tc>
          <w:tcPr>
            <w:tcW w:w="3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 қабылдау, құжаттарды тексеру</w:t>
            </w:r>
          </w:p>
        </w:tc>
        <w:tc>
          <w:tcPr>
            <w:tcW w:w="2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Ұсынылған құжаттар топтамасын қарастыру, бұрыштама қою</w:t>
            </w:r>
          </w:p>
        </w:tc>
        <w:tc>
          <w:tcPr>
            <w:tcW w:w="3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көрсетуден бас тарту туралы дәлелді жауапты немесе хабарламаны дайындау</w:t>
            </w:r>
          </w:p>
        </w:tc>
      </w:tr>
      <w:tr>
        <w:trPr>
          <w:trHeight w:val="30" w:hRule="atLeast"/>
        </w:trPr>
        <w:tc>
          <w:tcPr>
            <w:tcW w:w="3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(ұйымдастырушы-өкімдік шешім, мәлімет, құжат)</w:t>
            </w:r>
          </w:p>
        </w:tc>
        <w:tc>
          <w:tcPr>
            <w:tcW w:w="3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Тұтынушыға талон беру</w:t>
            </w:r>
          </w:p>
        </w:tc>
        <w:tc>
          <w:tcPr>
            <w:tcW w:w="2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тұлғасына жолдау</w:t>
            </w:r>
          </w:p>
        </w:tc>
        <w:tc>
          <w:tcPr>
            <w:tcW w:w="3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көрсетуден бас тарту туралы дәлелді жауапты немесе хабарламаны, басшыға қол қоюға жолдау</w:t>
            </w:r>
          </w:p>
        </w:tc>
      </w:tr>
      <w:tr>
        <w:trPr>
          <w:trHeight w:val="30" w:hRule="atLeast"/>
        </w:trPr>
        <w:tc>
          <w:tcPr>
            <w:tcW w:w="3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мерзімдері</w:t>
            </w:r>
          </w:p>
        </w:tc>
        <w:tc>
          <w:tcPr>
            <w:tcW w:w="3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минуттан аспайды</w:t>
            </w:r>
          </w:p>
        </w:tc>
        <w:tc>
          <w:tcPr>
            <w:tcW w:w="2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w:t>
            </w:r>
          </w:p>
        </w:tc>
        <w:tc>
          <w:tcPr>
            <w:tcW w:w="3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жұмыс күні</w:t>
            </w:r>
          </w:p>
        </w:tc>
      </w:tr>
      <w:tr>
        <w:trPr>
          <w:trHeight w:val="30" w:hRule="atLeast"/>
        </w:trPr>
        <w:tc>
          <w:tcPr>
            <w:tcW w:w="3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N (барысы, жұмыс ағымы)</w:t>
            </w:r>
          </w:p>
        </w:tc>
        <w:tc>
          <w:tcPr>
            <w:tcW w:w="3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(үдерістің, операцияның рәсімнің) атауы және олардың сипатталуы</w:t>
            </w:r>
          </w:p>
        </w:tc>
        <w:tc>
          <w:tcPr>
            <w:tcW w:w="3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Өтінішті тіркеу</w:t>
            </w:r>
          </w:p>
        </w:tc>
        <w:tc>
          <w:tcPr>
            <w:tcW w:w="2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(ұйымдастырушы-өкімдік шешім, мәлімет, құжат)</w:t>
            </w:r>
          </w:p>
        </w:tc>
        <w:tc>
          <w:tcPr>
            <w:tcW w:w="3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уәкілетті органның басшысына бұрыштама қою үшін жолдау</w:t>
            </w:r>
          </w:p>
        </w:tc>
        <w:tc>
          <w:tcPr>
            <w:tcW w:w="2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мерзімдері</w:t>
            </w:r>
          </w:p>
        </w:tc>
        <w:tc>
          <w:tcPr>
            <w:tcW w:w="3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 ішінде</w:t>
            </w:r>
          </w:p>
        </w:tc>
        <w:tc>
          <w:tcPr>
            <w:tcW w:w="2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614"/>
        <w:gridCol w:w="4598"/>
        <w:gridCol w:w="4868"/>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әрекеттері (барысы, жұмыс ағымы)</w:t>
            </w:r>
          </w:p>
        </w:tc>
      </w:tr>
      <w:tr>
        <w:trPr>
          <w:trHeight w:val="30" w:hRule="atLeast"/>
        </w:trPr>
        <w:tc>
          <w:tcPr>
            <w:tcW w:w="3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N (барысы, жұмыс ағымы)</w:t>
            </w:r>
          </w:p>
        </w:tc>
        <w:tc>
          <w:tcPr>
            <w:tcW w:w="4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4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30" w:hRule="atLeast"/>
        </w:trPr>
        <w:tc>
          <w:tcPr>
            <w:tcW w:w="3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4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басшылығы</w:t>
            </w:r>
          </w:p>
        </w:tc>
        <w:tc>
          <w:tcPr>
            <w:tcW w:w="4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тұлғасы</w:t>
            </w:r>
          </w:p>
        </w:tc>
      </w:tr>
      <w:tr>
        <w:trPr>
          <w:trHeight w:val="30" w:hRule="atLeast"/>
        </w:trPr>
        <w:tc>
          <w:tcPr>
            <w:tcW w:w="3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(үдерістің, операцияның рәсімнің) атауы және олардың сипатталуы</w:t>
            </w:r>
          </w:p>
        </w:tc>
        <w:tc>
          <w:tcPr>
            <w:tcW w:w="4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Хабарламаға немесе мемлекеттік қызмет көрсетуден бас тарту туралы дәлелді жауапқа қол қою</w:t>
            </w:r>
          </w:p>
        </w:tc>
        <w:tc>
          <w:tcPr>
            <w:tcW w:w="4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мемлекеттік қызмет көрсетуден бас тарту туралы дәлелді жауапты тіркеу</w:t>
            </w:r>
          </w:p>
        </w:tc>
      </w:tr>
      <w:tr>
        <w:trPr>
          <w:trHeight w:val="30" w:hRule="atLeast"/>
        </w:trPr>
        <w:tc>
          <w:tcPr>
            <w:tcW w:w="3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(ұйымдастырушы-өкімдік шешім, мәлімет, құжат)</w:t>
            </w:r>
          </w:p>
        </w:tc>
        <w:tc>
          <w:tcPr>
            <w:tcW w:w="4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көрсету туралы нәтижесін уәкілетті органның жауапты тұлғасына тапсыру</w:t>
            </w:r>
          </w:p>
        </w:tc>
        <w:tc>
          <w:tcPr>
            <w:tcW w:w="4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мемлекеттік қызмет көрсетуден бас тарту туралы дәлелді жауапты тұтынушыға беру</w:t>
            </w:r>
          </w:p>
        </w:tc>
      </w:tr>
      <w:tr>
        <w:trPr>
          <w:trHeight w:val="30" w:hRule="atLeast"/>
        </w:trPr>
        <w:tc>
          <w:tcPr>
            <w:tcW w:w="3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мерзімдері</w:t>
            </w:r>
          </w:p>
        </w:tc>
        <w:tc>
          <w:tcPr>
            <w:tcW w:w="4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w:t>
            </w:r>
          </w:p>
        </w:tc>
        <w:tc>
          <w:tcPr>
            <w:tcW w:w="4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606"/>
        <w:gridCol w:w="2887"/>
        <w:gridCol w:w="3410"/>
        <w:gridCol w:w="3177"/>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әрекеттері (барысы, жұмыс ағымы)</w:t>
            </w:r>
          </w:p>
        </w:tc>
      </w:tr>
      <w:tr>
        <w:trPr>
          <w:trHeight w:val="30" w:hRule="atLeast"/>
        </w:trPr>
        <w:tc>
          <w:tcPr>
            <w:tcW w:w="3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N (барысы, жұмыс ағымы)</w:t>
            </w:r>
          </w:p>
        </w:tc>
        <w:tc>
          <w:tcPr>
            <w:tcW w:w="2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3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инспекторы</w:t>
            </w:r>
          </w:p>
        </w:tc>
        <w:tc>
          <w:tcPr>
            <w:tcW w:w="3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тұлғасы</w:t>
            </w:r>
          </w:p>
        </w:tc>
        <w:tc>
          <w:tcPr>
            <w:tcW w:w="3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r>
      <w:tr>
        <w:trPr>
          <w:trHeight w:val="30" w:hRule="atLeast"/>
        </w:trPr>
        <w:tc>
          <w:tcPr>
            <w:tcW w:w="3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(үдерістің, операцияның рәсімнің) атауы және олардың сипатталуы</w:t>
            </w:r>
          </w:p>
        </w:tc>
        <w:tc>
          <w:tcPr>
            <w:tcW w:w="2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Өтінішті қабылдау, құжаттарды тексеру</w:t>
            </w:r>
          </w:p>
        </w:tc>
        <w:tc>
          <w:tcPr>
            <w:tcW w:w="3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Өтінішті тіркеу</w:t>
            </w:r>
          </w:p>
        </w:tc>
        <w:tc>
          <w:tcPr>
            <w:tcW w:w="3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Ұсынылған құжаттар топтамасын қарастыру, бұрыштама қою</w:t>
            </w:r>
          </w:p>
        </w:tc>
      </w:tr>
      <w:tr>
        <w:trPr>
          <w:trHeight w:val="30" w:hRule="atLeast"/>
        </w:trPr>
        <w:tc>
          <w:tcPr>
            <w:tcW w:w="3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(ұйымдастырушы-өкімдік шешім, мәлімет, құжат)</w:t>
            </w:r>
          </w:p>
        </w:tc>
        <w:tc>
          <w:tcPr>
            <w:tcW w:w="2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Тұтынушыға қол хат беру</w:t>
            </w:r>
          </w:p>
        </w:tc>
        <w:tc>
          <w:tcPr>
            <w:tcW w:w="3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бұрыштама қою үшін уәкілетті органның басшысына жолдау</w:t>
            </w:r>
          </w:p>
        </w:tc>
        <w:tc>
          <w:tcPr>
            <w:tcW w:w="3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тұлғасына жолдау</w:t>
            </w:r>
          </w:p>
        </w:tc>
      </w:tr>
      <w:tr>
        <w:trPr>
          <w:trHeight w:val="30" w:hRule="atLeast"/>
        </w:trPr>
        <w:tc>
          <w:tcPr>
            <w:tcW w:w="3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мерзімдері</w:t>
            </w:r>
          </w:p>
        </w:tc>
        <w:tc>
          <w:tcPr>
            <w:tcW w:w="2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 аспайды</w:t>
            </w:r>
          </w:p>
        </w:tc>
        <w:tc>
          <w:tcPr>
            <w:tcW w:w="3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w:t>
            </w:r>
          </w:p>
        </w:tc>
        <w:tc>
          <w:tcPr>
            <w:tcW w:w="3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w:t>
            </w:r>
          </w:p>
        </w:tc>
      </w:tr>
      <w:tr>
        <w:trPr>
          <w:trHeight w:val="30" w:hRule="atLeast"/>
        </w:trPr>
        <w:tc>
          <w:tcPr>
            <w:tcW w:w="3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N (барысы, жұмыс ағымы)</w:t>
            </w:r>
          </w:p>
        </w:tc>
        <w:tc>
          <w:tcPr>
            <w:tcW w:w="2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Тізілім құрастыру</w:t>
            </w:r>
          </w:p>
        </w:tc>
        <w:tc>
          <w:tcPr>
            <w:tcW w:w="3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(үдерістің, операцияның рәсімнің) атауы және олардың сипатталуы</w:t>
            </w:r>
          </w:p>
        </w:tc>
        <w:tc>
          <w:tcPr>
            <w:tcW w:w="2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уәкілетті органға тапсыру</w:t>
            </w:r>
          </w:p>
        </w:tc>
        <w:tc>
          <w:tcPr>
            <w:tcW w:w="3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(ұйымдастырушы-өкімдік шешім, мәлімет, құжат)</w:t>
            </w:r>
          </w:p>
        </w:tc>
        <w:tc>
          <w:tcPr>
            <w:tcW w:w="2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 қабылдаған күні екі реттен кем емес</w:t>
            </w:r>
          </w:p>
        </w:tc>
        <w:tc>
          <w:tcPr>
            <w:tcW w:w="3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29"/>
        <w:gridCol w:w="2648"/>
        <w:gridCol w:w="2529"/>
        <w:gridCol w:w="2727"/>
        <w:gridCol w:w="2747"/>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Баламалы үдерістің әрекеттері (барысы, жұмыс ағымы)</w:t>
            </w:r>
          </w:p>
        </w:tc>
      </w:tr>
      <w:tr>
        <w:trPr>
          <w:trHeight w:val="30" w:hRule="atLeast"/>
        </w:trPr>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N (барысы, жұмыс ағымы)</w:t>
            </w:r>
          </w:p>
        </w:tc>
        <w:tc>
          <w:tcPr>
            <w:tcW w:w="2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30" w:hRule="atLeast"/>
        </w:trPr>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тұлғасы</w:t>
            </w:r>
          </w:p>
        </w:tc>
        <w:tc>
          <w:tcPr>
            <w:tcW w:w="2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2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тұлғасы</w:t>
            </w:r>
          </w:p>
        </w:tc>
        <w:tc>
          <w:tcPr>
            <w:tcW w:w="2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инспекторы</w:t>
            </w:r>
          </w:p>
        </w:tc>
      </w:tr>
      <w:tr>
        <w:trPr>
          <w:trHeight w:val="30" w:hRule="atLeast"/>
        </w:trPr>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(үдерістің, операцияның рәсімнің) атауы және олардың сипатталуы</w:t>
            </w:r>
          </w:p>
        </w:tc>
        <w:tc>
          <w:tcPr>
            <w:tcW w:w="2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мемлекеттік қызмет көрсетуден бас тарту туралы дәлелді жауапты дайындау</w:t>
            </w:r>
          </w:p>
        </w:tc>
        <w:tc>
          <w:tcPr>
            <w:tcW w:w="2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көрсетуден бас тарту туралы дәлелді жауапқа немесе хабарламаға қол қою</w:t>
            </w:r>
          </w:p>
        </w:tc>
        <w:tc>
          <w:tcPr>
            <w:tcW w:w="2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мемлекеттік қызмет көрсетуден бас тарту туралы дәлелді жауапты тіркеу</w:t>
            </w:r>
          </w:p>
        </w:tc>
        <w:tc>
          <w:tcPr>
            <w:tcW w:w="2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мемлекеттік қызмет көрсетуден бас тарту туралы дәлелді жауапты тіркеу</w:t>
            </w:r>
          </w:p>
        </w:tc>
      </w:tr>
      <w:tr>
        <w:trPr>
          <w:trHeight w:val="30" w:hRule="atLeast"/>
        </w:trPr>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(ұйымдастырушы-өкімдік шешім, мәлімет, құжат)</w:t>
            </w:r>
          </w:p>
        </w:tc>
        <w:tc>
          <w:tcPr>
            <w:tcW w:w="2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мемлекеттік қызмет көрсетуден бас тарту туралы дәлелді жауапты басшыға қол қоюға жолдау</w:t>
            </w:r>
          </w:p>
        </w:tc>
        <w:tc>
          <w:tcPr>
            <w:tcW w:w="2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көрсету туралы нәтижені уәкілетті органның жауапты тұлғасына тапсыру</w:t>
            </w:r>
          </w:p>
        </w:tc>
        <w:tc>
          <w:tcPr>
            <w:tcW w:w="2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мемлекеттік қызмет көрсетуден бас тарту туралы дәлелді жауапты орталыққа тапсыру</w:t>
            </w:r>
          </w:p>
        </w:tc>
        <w:tc>
          <w:tcPr>
            <w:tcW w:w="2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мемлекеттік қызмет көрсетуден бас тарту туралы дәлелді жауапты тұтынушыға тапсыру</w:t>
            </w:r>
          </w:p>
        </w:tc>
      </w:tr>
      <w:tr>
        <w:trPr>
          <w:trHeight w:val="30" w:hRule="atLeast"/>
        </w:trPr>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мерзімдері</w:t>
            </w:r>
          </w:p>
        </w:tc>
        <w:tc>
          <w:tcPr>
            <w:tcW w:w="2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жұмыс күні</w:t>
            </w:r>
          </w:p>
        </w:tc>
        <w:tc>
          <w:tcPr>
            <w:tcW w:w="2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w:t>
            </w:r>
          </w:p>
        </w:tc>
        <w:tc>
          <w:tcPr>
            <w:tcW w:w="2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w:t>
            </w:r>
          </w:p>
        </w:tc>
        <w:tc>
          <w:tcPr>
            <w:tcW w:w="2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w:t>
            </w:r>
          </w:p>
        </w:tc>
      </w:tr>
    </w:tbl>
    <w:bookmarkStart w:name="z162" w:id="79"/>
    <w:p>
      <w:pPr>
        <w:spacing w:after="0"/>
        <w:ind w:left="0"/>
        <w:jc w:val="both"/>
      </w:pPr>
      <w:r>
        <w:rPr>
          <w:rFonts w:ascii="Times New Roman"/>
          <w:b w:val="false"/>
          <w:i w:val="false"/>
          <w:color w:val="000000"/>
          <w:sz w:val="28"/>
        </w:rPr>
        <w:t>
"Мүгедектерге</w:t>
      </w:r>
      <w:r>
        <w:br/>
      </w:r>
      <w:r>
        <w:rPr>
          <w:rFonts w:ascii="Times New Roman"/>
          <w:b w:val="false"/>
          <w:i w:val="false"/>
          <w:color w:val="000000"/>
          <w:sz w:val="28"/>
        </w:rPr>
        <w:t>
сурдо-тифлотехникалық және міндетті</w:t>
      </w:r>
      <w:r>
        <w:br/>
      </w:r>
      <w:r>
        <w:rPr>
          <w:rFonts w:ascii="Times New Roman"/>
          <w:b w:val="false"/>
          <w:i w:val="false"/>
          <w:color w:val="000000"/>
          <w:sz w:val="28"/>
        </w:rPr>
        <w:t>
гигиеналық құралдармен қамтамасыз</w:t>
      </w:r>
      <w:r>
        <w:br/>
      </w:r>
      <w:r>
        <w:rPr>
          <w:rFonts w:ascii="Times New Roman"/>
          <w:b w:val="false"/>
          <w:i w:val="false"/>
          <w:color w:val="000000"/>
          <w:sz w:val="28"/>
        </w:rPr>
        <w:t>
ету үшін оларға құжаттар ресімдеу"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3-қосымша</w:t>
      </w:r>
    </w:p>
    <w:bookmarkEnd w:id="79"/>
    <w:bookmarkStart w:name="z163" w:id="80"/>
    <w:p>
      <w:pPr>
        <w:spacing w:after="0"/>
        <w:ind w:left="0"/>
        <w:jc w:val="left"/>
      </w:pPr>
      <w:r>
        <w:rPr>
          <w:rFonts w:ascii="Times New Roman"/>
          <w:b/>
          <w:i w:val="false"/>
          <w:color w:val="000000"/>
        </w:rPr>
        <w:t xml:space="preserve"> 
Мемлекеттік қызметті көрсету үдерісінде ҚФБ және</w:t>
      </w:r>
      <w:r>
        <w:br/>
      </w:r>
      <w:r>
        <w:rPr>
          <w:rFonts w:ascii="Times New Roman"/>
          <w:b/>
          <w:i w:val="false"/>
          <w:color w:val="000000"/>
        </w:rPr>
        <w:t>
әкімшілік әрекеттердің логикалық реттілігі арасындағы</w:t>
      </w:r>
      <w:r>
        <w:br/>
      </w:r>
      <w:r>
        <w:rPr>
          <w:rFonts w:ascii="Times New Roman"/>
          <w:b/>
          <w:i w:val="false"/>
          <w:color w:val="000000"/>
        </w:rPr>
        <w:t>
өзара байланысты көрсететін сызбалар</w:t>
      </w:r>
    </w:p>
    <w:bookmarkEnd w:id="80"/>
    <w:bookmarkStart w:name="z164" w:id="81"/>
    <w:p>
      <w:pPr>
        <w:spacing w:after="0"/>
        <w:ind w:left="0"/>
        <w:jc w:val="both"/>
      </w:pPr>
      <w:r>
        <w:rPr>
          <w:rFonts w:ascii="Times New Roman"/>
          <w:b w:val="false"/>
          <w:i w:val="false"/>
          <w:color w:val="000000"/>
          <w:sz w:val="28"/>
        </w:rPr>
        <w:t>
      1) уәкілетті органға жүгінген кезде:</w:t>
      </w:r>
    </w:p>
    <w:bookmarkEnd w:id="81"/>
    <w:p>
      <w:pPr>
        <w:spacing w:after="0"/>
        <w:ind w:left="0"/>
        <w:jc w:val="both"/>
      </w:pPr>
      <w:r>
        <w:drawing>
          <wp:inline distT="0" distB="0" distL="0" distR="0">
            <wp:extent cx="6629400" cy="695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6629400" cy="6959600"/>
                    </a:xfrm>
                    <a:prstGeom prst="rect">
                      <a:avLst/>
                    </a:prstGeom>
                  </pic:spPr>
                </pic:pic>
              </a:graphicData>
            </a:graphic>
          </wp:inline>
        </w:drawing>
      </w:r>
    </w:p>
    <w:bookmarkStart w:name="z165" w:id="82"/>
    <w:p>
      <w:pPr>
        <w:spacing w:after="0"/>
        <w:ind w:left="0"/>
        <w:jc w:val="both"/>
      </w:pPr>
      <w:r>
        <w:rPr>
          <w:rFonts w:ascii="Times New Roman"/>
          <w:b w:val="false"/>
          <w:i w:val="false"/>
          <w:color w:val="000000"/>
          <w:sz w:val="28"/>
        </w:rPr>
        <w:t>
      2) орталыққа жүгінген кезде:</w:t>
      </w:r>
    </w:p>
    <w:bookmarkEnd w:id="82"/>
    <w:p>
      <w:pPr>
        <w:spacing w:after="0"/>
        <w:ind w:left="0"/>
        <w:jc w:val="both"/>
      </w:pPr>
      <w:r>
        <w:drawing>
          <wp:inline distT="0" distB="0" distL="0" distR="0">
            <wp:extent cx="6985000" cy="892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6985000" cy="8928100"/>
                    </a:xfrm>
                    <a:prstGeom prst="rect">
                      <a:avLst/>
                    </a:prstGeom>
                  </pic:spPr>
                </pic:pic>
              </a:graphicData>
            </a:graphic>
          </wp:inline>
        </w:drawing>
      </w:r>
    </w:p>
    <w:bookmarkStart w:name="z166" w:id="83"/>
    <w:p>
      <w:pPr>
        <w:spacing w:after="0"/>
        <w:ind w:left="0"/>
        <w:jc w:val="both"/>
      </w:pPr>
      <w:r>
        <w:rPr>
          <w:rFonts w:ascii="Times New Roman"/>
          <w:b w:val="false"/>
          <w:i w:val="false"/>
          <w:color w:val="000000"/>
          <w:sz w:val="28"/>
        </w:rPr>
        <w:t>
Теміртау қаласы әкімдігінің</w:t>
      </w:r>
      <w:r>
        <w:br/>
      </w:r>
      <w:r>
        <w:rPr>
          <w:rFonts w:ascii="Times New Roman"/>
          <w:b w:val="false"/>
          <w:i w:val="false"/>
          <w:color w:val="000000"/>
          <w:sz w:val="28"/>
        </w:rPr>
        <w:t>
2013 жылғы 17 қаңтардағы</w:t>
      </w:r>
      <w:r>
        <w:br/>
      </w:r>
      <w:r>
        <w:rPr>
          <w:rFonts w:ascii="Times New Roman"/>
          <w:b w:val="false"/>
          <w:i w:val="false"/>
          <w:color w:val="000000"/>
          <w:sz w:val="28"/>
        </w:rPr>
        <w:t>
N 3/3 қаулысымен</w:t>
      </w:r>
      <w:r>
        <w:br/>
      </w:r>
      <w:r>
        <w:rPr>
          <w:rFonts w:ascii="Times New Roman"/>
          <w:b w:val="false"/>
          <w:i w:val="false"/>
          <w:color w:val="000000"/>
          <w:sz w:val="28"/>
        </w:rPr>
        <w:t>
бекітілген</w:t>
      </w:r>
    </w:p>
    <w:bookmarkEnd w:id="83"/>
    <w:bookmarkStart w:name="z167" w:id="84"/>
    <w:p>
      <w:pPr>
        <w:spacing w:after="0"/>
        <w:ind w:left="0"/>
        <w:jc w:val="left"/>
      </w:pPr>
      <w:r>
        <w:rPr>
          <w:rFonts w:ascii="Times New Roman"/>
          <w:b/>
          <w:i w:val="false"/>
          <w:color w:val="000000"/>
        </w:rPr>
        <w:t xml:space="preserve"> 
"Мемлекеттік бюджет қаражаты есебінен қызмет көрсететін</w:t>
      </w:r>
      <w:r>
        <w:br/>
      </w:r>
      <w:r>
        <w:rPr>
          <w:rFonts w:ascii="Times New Roman"/>
          <w:b/>
          <w:i w:val="false"/>
          <w:color w:val="000000"/>
        </w:rPr>
        <w:t>
мемлекеттік және мемлекеттік емес медициналық-әлеуметтік</w:t>
      </w:r>
      <w:r>
        <w:br/>
      </w:r>
      <w:r>
        <w:rPr>
          <w:rFonts w:ascii="Times New Roman"/>
          <w:b/>
          <w:i w:val="false"/>
          <w:color w:val="000000"/>
        </w:rPr>
        <w:t>
мекемелерде (ұйымдарда) әлеуметтік қызмет</w:t>
      </w:r>
      <w:r>
        <w:br/>
      </w:r>
      <w:r>
        <w:rPr>
          <w:rFonts w:ascii="Times New Roman"/>
          <w:b/>
          <w:i w:val="false"/>
          <w:color w:val="000000"/>
        </w:rPr>
        <w:t>
көрсетуге арналған құжаттарды ресімдеу"</w:t>
      </w:r>
      <w:r>
        <w:br/>
      </w:r>
      <w:r>
        <w:rPr>
          <w:rFonts w:ascii="Times New Roman"/>
          <w:b/>
          <w:i w:val="false"/>
          <w:color w:val="000000"/>
        </w:rPr>
        <w:t>
мемлекеттік қызмет регламенті</w:t>
      </w:r>
    </w:p>
    <w:bookmarkEnd w:id="84"/>
    <w:bookmarkStart w:name="z168" w:id="85"/>
    <w:p>
      <w:pPr>
        <w:spacing w:after="0"/>
        <w:ind w:left="0"/>
        <w:jc w:val="left"/>
      </w:pPr>
      <w:r>
        <w:rPr>
          <w:rFonts w:ascii="Times New Roman"/>
          <w:b/>
          <w:i w:val="false"/>
          <w:color w:val="000000"/>
        </w:rPr>
        <w:t xml:space="preserve"> 
1. Негізгі түсініктер</w:t>
      </w:r>
    </w:p>
    <w:bookmarkEnd w:id="85"/>
    <w:bookmarkStart w:name="z169" w:id="86"/>
    <w:p>
      <w:pPr>
        <w:spacing w:after="0"/>
        <w:ind w:left="0"/>
        <w:jc w:val="both"/>
      </w:pPr>
      <w:r>
        <w:rPr>
          <w:rFonts w:ascii="Times New Roman"/>
          <w:b w:val="false"/>
          <w:i w:val="false"/>
          <w:color w:val="000000"/>
          <w:sz w:val="28"/>
        </w:rPr>
        <w:t>
      1. Қолданылатын терминдер мен аббревиатуралардың анықтамалары:</w:t>
      </w:r>
      <w:r>
        <w:br/>
      </w:r>
      <w:r>
        <w:rPr>
          <w:rFonts w:ascii="Times New Roman"/>
          <w:b w:val="false"/>
          <w:i w:val="false"/>
          <w:color w:val="000000"/>
          <w:sz w:val="28"/>
        </w:rPr>
        <w:t>
      1) ҚФБ - мемлекеттік қызмет көрсету үдерісіне қатысатын мүдделі органдардың жауапты тұлғалары - құрылымдық-функционалдық бірліктері, ақпараттық жүйелері немесе олардың қосалқы жүйелері;</w:t>
      </w:r>
      <w:r>
        <w:br/>
      </w:r>
      <w:r>
        <w:rPr>
          <w:rFonts w:ascii="Times New Roman"/>
          <w:b w:val="false"/>
          <w:i w:val="false"/>
          <w:color w:val="000000"/>
          <w:sz w:val="28"/>
        </w:rPr>
        <w:t>
      2) уәкілетті орган - "Теміртау қаласының жұмыспен қамту және әлеуметтік бағдарламалар бөлімі" мемлекеттік мекемесі;</w:t>
      </w:r>
      <w:r>
        <w:br/>
      </w:r>
      <w:r>
        <w:rPr>
          <w:rFonts w:ascii="Times New Roman"/>
          <w:b w:val="false"/>
          <w:i w:val="false"/>
          <w:color w:val="000000"/>
          <w:sz w:val="28"/>
        </w:rPr>
        <w:t>
      3) халыққа қызмет көрсету орталығы - "жалғыз терезе" қағидаты бойынша өтініштерді қабылдау және құжаттарды беру жөнінде жеке және (немесе) заңды тұлғаларға мемлекеттік қызметтер көрсетілуін ұйымдастыруды жүзеге асыратын, республикалық мемлекеттік кәсіпорын.</w:t>
      </w:r>
    </w:p>
    <w:bookmarkEnd w:id="86"/>
    <w:bookmarkStart w:name="z170" w:id="87"/>
    <w:p>
      <w:pPr>
        <w:spacing w:after="0"/>
        <w:ind w:left="0"/>
        <w:jc w:val="left"/>
      </w:pPr>
      <w:r>
        <w:rPr>
          <w:rFonts w:ascii="Times New Roman"/>
          <w:b/>
          <w:i w:val="false"/>
          <w:color w:val="000000"/>
        </w:rPr>
        <w:t xml:space="preserve"> 
2. Жалпы ережелер</w:t>
      </w:r>
    </w:p>
    <w:bookmarkEnd w:id="87"/>
    <w:bookmarkStart w:name="z171" w:id="88"/>
    <w:p>
      <w:pPr>
        <w:spacing w:after="0"/>
        <w:ind w:left="0"/>
        <w:jc w:val="both"/>
      </w:pPr>
      <w:r>
        <w:rPr>
          <w:rFonts w:ascii="Times New Roman"/>
          <w:b w:val="false"/>
          <w:i w:val="false"/>
          <w:color w:val="000000"/>
          <w:sz w:val="28"/>
        </w:rPr>
        <w:t>
      2. Осы "Мемлекеттік бюджет қаражаты есебінен қызмет көрсететін мемлекеттік және мемлекеттік емес медициналық-әлеуметтік мекемелерде (ұйымдарда), әлеуметтік қызмет көрсетуге арналған құжаттарды ресімдеу" мемлекеттік қызмет регламенті арнаулы әлеуметтік қызметпен қамтамасыз етуге құжаттарды ресімдеу рәсімін айқындайды (бұдан әрі - мемлекеттік қызмет).</w:t>
      </w:r>
      <w:r>
        <w:br/>
      </w:r>
      <w:r>
        <w:rPr>
          <w:rFonts w:ascii="Times New Roman"/>
          <w:b w:val="false"/>
          <w:i w:val="false"/>
          <w:color w:val="000000"/>
          <w:sz w:val="28"/>
        </w:rPr>
        <w:t>
</w:t>
      </w:r>
      <w:r>
        <w:rPr>
          <w:rFonts w:ascii="Times New Roman"/>
          <w:b w:val="false"/>
          <w:i w:val="false"/>
          <w:color w:val="000000"/>
          <w:sz w:val="28"/>
        </w:rPr>
        <w:t>
      3. Мемлекеттік қызмет "Теміртау қаласының жұмыспен қамту және әлеуметтік бағдарламалар бөлімі" мемлекеттік мекемесімен, (бұдан әрі - уәкілетті орган), сондай-ақ баламалы негізде халыққа қызмет көрсету орталығы: Қазақстан Республикасы көлік және коммуникация министрлігінің Мемлекеттік қызметтерді автоматтандыруды бақылау және халыққа қызмет көрсету орталықтарының қызметін үйлестіру жөніндегі комитетінің "Қарағанды облысы бойынша халыққа қызмет көрсету орталығы" Республикалық мемлекеттік кәсіпорнының, шаруашылық жүргізу құқығындағы филиалының Теміртау қаласындағы бөлімі арқылы көрсетеді (бұдан әрі - орталық), (байланыс деректері осы регламенттің </w:t>
      </w:r>
      <w:r>
        <w:rPr>
          <w:rFonts w:ascii="Times New Roman"/>
          <w:b w:val="false"/>
          <w:i w:val="false"/>
          <w:color w:val="000000"/>
          <w:sz w:val="28"/>
        </w:rPr>
        <w:t>1-қосымшада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4. Көрсетілетін мемлекеттік қызметтің нысаны: автоматтандырылмаған.</w:t>
      </w:r>
      <w:r>
        <w:br/>
      </w:r>
      <w:r>
        <w:rPr>
          <w:rFonts w:ascii="Times New Roman"/>
          <w:b w:val="false"/>
          <w:i w:val="false"/>
          <w:color w:val="000000"/>
          <w:sz w:val="28"/>
        </w:rPr>
        <w:t>
</w:t>
      </w:r>
      <w:r>
        <w:rPr>
          <w:rFonts w:ascii="Times New Roman"/>
          <w:b w:val="false"/>
          <w:i w:val="false"/>
          <w:color w:val="000000"/>
          <w:sz w:val="28"/>
        </w:rPr>
        <w:t>
      5. Мемлекеттік қызмет "Қазақстан Республикасында мүгедектерді әлеуметтік қорғау туралы" Қазақстан Республикасының 2005 жылғы 13 сәуірдегі Заңының </w:t>
      </w:r>
      <w:r>
        <w:rPr>
          <w:rFonts w:ascii="Times New Roman"/>
          <w:b w:val="false"/>
          <w:i w:val="false"/>
          <w:color w:val="000000"/>
          <w:sz w:val="28"/>
        </w:rPr>
        <w:t>24-бабының</w:t>
      </w:r>
      <w:r>
        <w:rPr>
          <w:rFonts w:ascii="Times New Roman"/>
          <w:b w:val="false"/>
          <w:i w:val="false"/>
          <w:color w:val="000000"/>
          <w:sz w:val="28"/>
        </w:rPr>
        <w:t xml:space="preserve"> 1-тармағы, "Арнаулы әлеуметтік қызметтер туралы" Қазақстан Республикасының 2008 жылғы 29 желтоқсандағы Заңының 11-бабы 1-тармағының </w:t>
      </w:r>
      <w:r>
        <w:rPr>
          <w:rFonts w:ascii="Times New Roman"/>
          <w:b w:val="false"/>
          <w:i w:val="false"/>
          <w:color w:val="000000"/>
          <w:sz w:val="28"/>
        </w:rPr>
        <w:t>3) тармақшасы</w:t>
      </w:r>
      <w:r>
        <w:rPr>
          <w:rFonts w:ascii="Times New Roman"/>
          <w:b w:val="false"/>
          <w:i w:val="false"/>
          <w:color w:val="000000"/>
          <w:sz w:val="28"/>
        </w:rPr>
        <w:t>, 13-бабы 1-тармағының </w:t>
      </w:r>
      <w:r>
        <w:rPr>
          <w:rFonts w:ascii="Times New Roman"/>
          <w:b w:val="false"/>
          <w:i w:val="false"/>
          <w:color w:val="000000"/>
          <w:sz w:val="28"/>
        </w:rPr>
        <w:t>1) тармақшасы</w:t>
      </w:r>
      <w:r>
        <w:rPr>
          <w:rFonts w:ascii="Times New Roman"/>
          <w:b w:val="false"/>
          <w:i w:val="false"/>
          <w:color w:val="000000"/>
          <w:sz w:val="28"/>
        </w:rPr>
        <w:t>, "Арнаулы әлеуметтік қызметтердің кепілдік берілген көлемінің тізбесін бекіту туралы" Қазақстан Республикасы Үкіметінің 2009 жылғы 14 наурыздағы N 330 қаулысының </w:t>
      </w:r>
      <w:r>
        <w:rPr>
          <w:rFonts w:ascii="Times New Roman"/>
          <w:b w:val="false"/>
          <w:i w:val="false"/>
          <w:color w:val="000000"/>
          <w:sz w:val="28"/>
        </w:rPr>
        <w:t>1-тармағы</w:t>
      </w:r>
      <w:r>
        <w:rPr>
          <w:rFonts w:ascii="Times New Roman"/>
          <w:b w:val="false"/>
          <w:i w:val="false"/>
          <w:color w:val="000000"/>
          <w:sz w:val="28"/>
        </w:rPr>
        <w:t>, Қазақстан Республикасы Үкіметінің 2001 жылғы 7 сәуірдегі N 394 "Жергілікті атқарушы органдар көрсететін әлеуметтік қорғау саласындағы мемлекеттік қызметтердің стандарттарын бекіту туралы" </w:t>
      </w:r>
      <w:r>
        <w:rPr>
          <w:rFonts w:ascii="Times New Roman"/>
          <w:b w:val="false"/>
          <w:i w:val="false"/>
          <w:color w:val="000000"/>
          <w:sz w:val="28"/>
        </w:rPr>
        <w:t>қаулысы</w:t>
      </w:r>
      <w:r>
        <w:rPr>
          <w:rFonts w:ascii="Times New Roman"/>
          <w:b w:val="false"/>
          <w:i w:val="false"/>
          <w:color w:val="000000"/>
          <w:sz w:val="28"/>
        </w:rPr>
        <w:t>, "Халықты әлеуметтік қорғау саласында арнаулы әлеуметтік қызмет көрсету стандарттарын бекіту туралы" Қазақстан Республикасы Үкіметінің 2011 жылғы 28 қазандағы N 1222 </w:t>
      </w:r>
      <w:r>
        <w:rPr>
          <w:rFonts w:ascii="Times New Roman"/>
          <w:b w:val="false"/>
          <w:i w:val="false"/>
          <w:color w:val="000000"/>
          <w:sz w:val="28"/>
        </w:rPr>
        <w:t>қаулысының</w:t>
      </w:r>
      <w:r>
        <w:rPr>
          <w:rFonts w:ascii="Times New Roman"/>
          <w:b w:val="false"/>
          <w:i w:val="false"/>
          <w:color w:val="000000"/>
          <w:sz w:val="28"/>
        </w:rPr>
        <w:t xml:space="preserve"> негізінде көрсетіледі.</w:t>
      </w:r>
      <w:r>
        <w:br/>
      </w:r>
      <w:r>
        <w:rPr>
          <w:rFonts w:ascii="Times New Roman"/>
          <w:b w:val="false"/>
          <w:i w:val="false"/>
          <w:color w:val="000000"/>
          <w:sz w:val="28"/>
        </w:rPr>
        <w:t>
</w:t>
      </w:r>
      <w:r>
        <w:rPr>
          <w:rFonts w:ascii="Times New Roman"/>
          <w:b w:val="false"/>
          <w:i w:val="false"/>
          <w:color w:val="000000"/>
          <w:sz w:val="28"/>
        </w:rPr>
        <w:t>
      6. Тұтынушы алатын көрсетілетін мемлекеттік қызметтің нәтижесі мемлекеттік бюджет қаражаты есебінен қызметтер көрсететін мемлекеттік және мемлекеттік емес медициналық-әлеуметтік мекемелерде (ұйымдарда) әлеуметтік қызмет көрсетуге құжаттарды ресімдеу туралы хабарлама (бұдан әрі - хабарлама) не қызмет көрсетуден бас тарту туралы қағаз жеткізгіштегі дәлелді жауап болып табылады.</w:t>
      </w:r>
    </w:p>
    <w:bookmarkEnd w:id="88"/>
    <w:bookmarkStart w:name="z176" w:id="89"/>
    <w:p>
      <w:pPr>
        <w:spacing w:after="0"/>
        <w:ind w:left="0"/>
        <w:jc w:val="left"/>
      </w:pPr>
      <w:r>
        <w:rPr>
          <w:rFonts w:ascii="Times New Roman"/>
          <w:b/>
          <w:i w:val="false"/>
          <w:color w:val="000000"/>
        </w:rPr>
        <w:t xml:space="preserve"> 
3. Мемлекеттік қызмет көрсету тәртібіне қойылатын талаптар</w:t>
      </w:r>
    </w:p>
    <w:bookmarkEnd w:id="89"/>
    <w:bookmarkStart w:name="z177" w:id="90"/>
    <w:p>
      <w:pPr>
        <w:spacing w:after="0"/>
        <w:ind w:left="0"/>
        <w:jc w:val="both"/>
      </w:pPr>
      <w:r>
        <w:rPr>
          <w:rFonts w:ascii="Times New Roman"/>
          <w:b w:val="false"/>
          <w:i w:val="false"/>
          <w:color w:val="000000"/>
          <w:sz w:val="28"/>
        </w:rPr>
        <w:t>
      7. Мемлекеттік қызмет жеке тұлғаларға: оңалтудың жеке бағдарламасына немесе медициналық ұйымның қорытындысына сәйкес бөгде адамның күтіміне және әлеуметтік қызмет көрсетуге мұқтаж Қазақстан Республикасының азаматтарына, оралмандарға, Қазақстан Республикасының аумағында тұрақты тұратын шетелдіктер мен азаматтығы жоқ адамдарға (бұдан әрі – тұтынушылар):</w:t>
      </w:r>
      <w:r>
        <w:br/>
      </w:r>
      <w:r>
        <w:rPr>
          <w:rFonts w:ascii="Times New Roman"/>
          <w:b w:val="false"/>
          <w:i w:val="false"/>
          <w:color w:val="000000"/>
          <w:sz w:val="28"/>
        </w:rPr>
        <w:t>
      1) жасы он сегізден асқан психоневрологиялық ауруы бар мүгедектерге;</w:t>
      </w:r>
      <w:r>
        <w:br/>
      </w:r>
      <w:r>
        <w:rPr>
          <w:rFonts w:ascii="Times New Roman"/>
          <w:b w:val="false"/>
          <w:i w:val="false"/>
          <w:color w:val="000000"/>
          <w:sz w:val="28"/>
        </w:rPr>
        <w:t>
      2) психоневрологиялық патологиясы бар немесе тірек-қимыл аппаратының функциясы бұзылған мүгедек балаларға;</w:t>
      </w:r>
      <w:r>
        <w:br/>
      </w:r>
      <w:r>
        <w:rPr>
          <w:rFonts w:ascii="Times New Roman"/>
          <w:b w:val="false"/>
          <w:i w:val="false"/>
          <w:color w:val="000000"/>
          <w:sz w:val="28"/>
        </w:rPr>
        <w:t>
      3) жалғыз тұратын бірінші, екінші топтағы мүгедектер мен қарттарға көрсетіледі.</w:t>
      </w:r>
      <w:r>
        <w:br/>
      </w:r>
      <w:r>
        <w:rPr>
          <w:rFonts w:ascii="Times New Roman"/>
          <w:b w:val="false"/>
          <w:i w:val="false"/>
          <w:color w:val="000000"/>
          <w:sz w:val="28"/>
        </w:rPr>
        <w:t>
</w:t>
      </w:r>
      <w:r>
        <w:rPr>
          <w:rFonts w:ascii="Times New Roman"/>
          <w:b w:val="false"/>
          <w:i w:val="false"/>
          <w:color w:val="000000"/>
          <w:sz w:val="28"/>
        </w:rPr>
        <w:t>
      8. Мемлекеттік қызмет көрсету мерзімдері:</w:t>
      </w:r>
      <w:r>
        <w:br/>
      </w:r>
      <w:r>
        <w:rPr>
          <w:rFonts w:ascii="Times New Roman"/>
          <w:b w:val="false"/>
          <w:i w:val="false"/>
          <w:color w:val="000000"/>
          <w:sz w:val="28"/>
        </w:rPr>
        <w:t>
      1) мемлекеттік қызмет көрсету мерзімдері тұтынушының осы регламенттің </w:t>
      </w:r>
      <w:r>
        <w:rPr>
          <w:rFonts w:ascii="Times New Roman"/>
          <w:b w:val="false"/>
          <w:i w:val="false"/>
          <w:color w:val="000000"/>
          <w:sz w:val="28"/>
        </w:rPr>
        <w:t>13-тармағында</w:t>
      </w:r>
      <w:r>
        <w:rPr>
          <w:rFonts w:ascii="Times New Roman"/>
          <w:b w:val="false"/>
          <w:i w:val="false"/>
          <w:color w:val="000000"/>
          <w:sz w:val="28"/>
        </w:rPr>
        <w:t xml:space="preserve"> айқындалған қажетті құжаттарды тапсырған сәттен бастап:</w:t>
      </w:r>
      <w:r>
        <w:br/>
      </w:r>
      <w:r>
        <w:rPr>
          <w:rFonts w:ascii="Times New Roman"/>
          <w:b w:val="false"/>
          <w:i w:val="false"/>
          <w:color w:val="000000"/>
          <w:sz w:val="28"/>
        </w:rPr>
        <w:t>
      уәкілетті органда - он жеті жұмыс күні ішінде;</w:t>
      </w:r>
      <w:r>
        <w:br/>
      </w:r>
      <w:r>
        <w:rPr>
          <w:rFonts w:ascii="Times New Roman"/>
          <w:b w:val="false"/>
          <w:i w:val="false"/>
          <w:color w:val="000000"/>
          <w:sz w:val="28"/>
        </w:rPr>
        <w:t>
      орталықта - он жеті жұмыс күні ішінде (мемлекеттік қызмет құжатын (нәтиже) қабылдау және беру күн мемлекеттік қызмет көрсету мерзіміне кірмейді);</w:t>
      </w:r>
      <w:r>
        <w:br/>
      </w:r>
      <w:r>
        <w:rPr>
          <w:rFonts w:ascii="Times New Roman"/>
          <w:b w:val="false"/>
          <w:i w:val="false"/>
          <w:color w:val="000000"/>
          <w:sz w:val="28"/>
        </w:rPr>
        <w:t>
      2) тұтынушы жүгінген күні сол жерде көрсетілетін мемлекеттік қызметті алуға дейін күтудің ең көп рұқсат етілген уақыты (талон алғанға дейін) 30 минуттан аспайды;</w:t>
      </w:r>
      <w:r>
        <w:br/>
      </w:r>
      <w:r>
        <w:rPr>
          <w:rFonts w:ascii="Times New Roman"/>
          <w:b w:val="false"/>
          <w:i w:val="false"/>
          <w:color w:val="000000"/>
          <w:sz w:val="28"/>
        </w:rPr>
        <w:t>
      3) тұтынушы жүгінген күні сол жерде көрсетілетін мемлекеттік қызметті алушыға қызмет көрсетудің ең көп рұқсат етілген уақыты уәкілетті органда 15 минуттан, орталықта 30 минуттан аспайды.</w:t>
      </w:r>
      <w:r>
        <w:br/>
      </w:r>
      <w:r>
        <w:rPr>
          <w:rFonts w:ascii="Times New Roman"/>
          <w:b w:val="false"/>
          <w:i w:val="false"/>
          <w:color w:val="000000"/>
          <w:sz w:val="28"/>
        </w:rPr>
        <w:t>
</w:t>
      </w:r>
      <w:r>
        <w:rPr>
          <w:rFonts w:ascii="Times New Roman"/>
          <w:b w:val="false"/>
          <w:i w:val="false"/>
          <w:color w:val="000000"/>
          <w:sz w:val="28"/>
        </w:rPr>
        <w:t>
      9. Мемлекеттік қызмет тегін көрсетіледі.</w:t>
      </w:r>
      <w:r>
        <w:br/>
      </w:r>
      <w:r>
        <w:rPr>
          <w:rFonts w:ascii="Times New Roman"/>
          <w:b w:val="false"/>
          <w:i w:val="false"/>
          <w:color w:val="000000"/>
          <w:sz w:val="28"/>
        </w:rPr>
        <w:t>
</w:t>
      </w:r>
      <w:r>
        <w:rPr>
          <w:rFonts w:ascii="Times New Roman"/>
          <w:b w:val="false"/>
          <w:i w:val="false"/>
          <w:color w:val="000000"/>
          <w:sz w:val="28"/>
        </w:rPr>
        <w:t>
      10. Уәкілетті органның жұмыс кестесі: демалыс (сенбі, жексенбі) және мереке күндерін қоспағанда, сағат 13.00-ден сағат 14.00-ге дейін түскі үзіліспен күн сайын сағат 9.00-ден 18.00-ге дейін.</w:t>
      </w:r>
      <w:r>
        <w:br/>
      </w:r>
      <w:r>
        <w:rPr>
          <w:rFonts w:ascii="Times New Roman"/>
          <w:b w:val="false"/>
          <w:i w:val="false"/>
          <w:color w:val="000000"/>
          <w:sz w:val="28"/>
        </w:rPr>
        <w:t>
      Мемлекеттік қызмет алдын ала жазылусыз және жеделдетіп қызмет көрсетусіз, кезек күту тәртібімен көрсетіледі.</w:t>
      </w:r>
      <w:r>
        <w:br/>
      </w:r>
      <w:r>
        <w:rPr>
          <w:rFonts w:ascii="Times New Roman"/>
          <w:b w:val="false"/>
          <w:i w:val="false"/>
          <w:color w:val="000000"/>
          <w:sz w:val="28"/>
        </w:rPr>
        <w:t>
      Орталықтың жұмыс кестесі: сағат 9.00-ден бастап 20.00-ге дейін үзіліссіз, және орталықтың филиалдары мен өкілдіктерінде күн сайын сағат 9.00-ден бастап 19.00-ге дейін, сағат 13.00-ден сағат 14.00-ге дейінгі түскі үзіліспен, демалыс (сенбі, жексенбі) және мереке күндерін қоспағанда.</w:t>
      </w:r>
      <w:r>
        <w:br/>
      </w:r>
      <w:r>
        <w:rPr>
          <w:rFonts w:ascii="Times New Roman"/>
          <w:b w:val="false"/>
          <w:i w:val="false"/>
          <w:color w:val="000000"/>
          <w:sz w:val="28"/>
        </w:rPr>
        <w:t>
      Қабылдау алдын ала жазылусыз және жедел қызмет көрсетусіз "электронды" кезек тәртібімен жүзеге асырылады.</w:t>
      </w:r>
      <w:r>
        <w:br/>
      </w:r>
      <w:r>
        <w:rPr>
          <w:rFonts w:ascii="Times New Roman"/>
          <w:b w:val="false"/>
          <w:i w:val="false"/>
          <w:color w:val="000000"/>
          <w:sz w:val="28"/>
        </w:rPr>
        <w:t>
</w:t>
      </w:r>
      <w:r>
        <w:rPr>
          <w:rFonts w:ascii="Times New Roman"/>
          <w:b w:val="false"/>
          <w:i w:val="false"/>
          <w:color w:val="000000"/>
          <w:sz w:val="28"/>
        </w:rPr>
        <w:t>
      11. Тұтынушыдан өтініш алған сәттен бастап және мемлекеттік қызмет көрсету нәтижесін беру сәтіне дейін мемлекеттік қызметті көрсету кезеңдері:</w:t>
      </w:r>
      <w:r>
        <w:br/>
      </w:r>
      <w:r>
        <w:rPr>
          <w:rFonts w:ascii="Times New Roman"/>
          <w:b w:val="false"/>
          <w:i w:val="false"/>
          <w:color w:val="000000"/>
          <w:sz w:val="28"/>
        </w:rPr>
        <w:t>
      1) тұтынушы осы регламенттің </w:t>
      </w:r>
      <w:r>
        <w:rPr>
          <w:rFonts w:ascii="Times New Roman"/>
          <w:b w:val="false"/>
          <w:i w:val="false"/>
          <w:color w:val="000000"/>
          <w:sz w:val="28"/>
        </w:rPr>
        <w:t>13-тармағында</w:t>
      </w:r>
      <w:r>
        <w:rPr>
          <w:rFonts w:ascii="Times New Roman"/>
          <w:b w:val="false"/>
          <w:i w:val="false"/>
          <w:color w:val="000000"/>
          <w:sz w:val="28"/>
        </w:rPr>
        <w:t xml:space="preserve"> айқындалған қажетті құжаттармен уәкілетті органға немесе орталыққа өтініш береді;</w:t>
      </w:r>
      <w:r>
        <w:br/>
      </w:r>
      <w:r>
        <w:rPr>
          <w:rFonts w:ascii="Times New Roman"/>
          <w:b w:val="false"/>
          <w:i w:val="false"/>
          <w:color w:val="000000"/>
          <w:sz w:val="28"/>
        </w:rPr>
        <w:t>
      2) орталық құжаттарды қабылдау, тіркеу, тізілім құрастырып құжаттарды уәкілетті органға тапсырады;</w:t>
      </w:r>
      <w:r>
        <w:br/>
      </w:r>
      <w:r>
        <w:rPr>
          <w:rFonts w:ascii="Times New Roman"/>
          <w:b w:val="false"/>
          <w:i w:val="false"/>
          <w:color w:val="000000"/>
          <w:sz w:val="28"/>
        </w:rPr>
        <w:t>
      3) уәкілетті орган орталыққа немесе уәкілетті органға өтініш білдіргенде тұтынушы ұсынған құжаттарды тексеріп, хабарламаны немесе мемлекеттік қызметтен бас тарту туралы дәлелді жауапты дайындайды және мемлекеттік қызмет көрсету нәтижесін орталыққа немесе уәкілетті органға өтініш білдірген жағдайда тұтынушыға жолдайды;</w:t>
      </w:r>
      <w:r>
        <w:br/>
      </w:r>
      <w:r>
        <w:rPr>
          <w:rFonts w:ascii="Times New Roman"/>
          <w:b w:val="false"/>
          <w:i w:val="false"/>
          <w:color w:val="000000"/>
          <w:sz w:val="28"/>
        </w:rPr>
        <w:t>
      4) орталық хабарлама немесе мемлекеттік қызметті ұсынудан бас тарту туралы дәлелді жауапты тұтынушыға береді.</w:t>
      </w:r>
      <w:r>
        <w:br/>
      </w:r>
      <w:r>
        <w:rPr>
          <w:rFonts w:ascii="Times New Roman"/>
          <w:b w:val="false"/>
          <w:i w:val="false"/>
          <w:color w:val="000000"/>
          <w:sz w:val="28"/>
        </w:rPr>
        <w:t>
      Қоса берілген құжаттармен бірге өтініштерді уәкілетті органға жеткізуді және кері қайтаруды орталық өтініштерді қабылдаған күні екі реттен кем емес курьерлік байланыс арқылы жүзеге асырады.</w:t>
      </w:r>
      <w:r>
        <w:br/>
      </w:r>
      <w:r>
        <w:rPr>
          <w:rFonts w:ascii="Times New Roman"/>
          <w:b w:val="false"/>
          <w:i w:val="false"/>
          <w:color w:val="000000"/>
          <w:sz w:val="28"/>
        </w:rPr>
        <w:t>
</w:t>
      </w:r>
      <w:r>
        <w:rPr>
          <w:rFonts w:ascii="Times New Roman"/>
          <w:b w:val="false"/>
          <w:i w:val="false"/>
          <w:color w:val="000000"/>
          <w:sz w:val="28"/>
        </w:rPr>
        <w:t>
      12. Уәкілетті органда және орталықта мемлекеттік қызметті көрсету үшін құжаттарды қабылдауды жүзеге асыратын тұлғалардың ең аз саны бір қызметкерді құрайды.</w:t>
      </w:r>
    </w:p>
    <w:bookmarkEnd w:id="90"/>
    <w:bookmarkStart w:name="z183" w:id="91"/>
    <w:p>
      <w:pPr>
        <w:spacing w:after="0"/>
        <w:ind w:left="0"/>
        <w:jc w:val="left"/>
      </w:pPr>
      <w:r>
        <w:rPr>
          <w:rFonts w:ascii="Times New Roman"/>
          <w:b/>
          <w:i w:val="false"/>
          <w:color w:val="000000"/>
        </w:rPr>
        <w:t xml:space="preserve"> 
4. Мемлекеттік қызмет көрсету үдерісіндегі іс-әрекеттер</w:t>
      </w:r>
      <w:r>
        <w:br/>
      </w:r>
      <w:r>
        <w:rPr>
          <w:rFonts w:ascii="Times New Roman"/>
          <w:b/>
          <w:i w:val="false"/>
          <w:color w:val="000000"/>
        </w:rPr>
        <w:t>
(өзара әрекет) тәртібін сипаттау</w:t>
      </w:r>
    </w:p>
    <w:bookmarkEnd w:id="91"/>
    <w:bookmarkStart w:name="z184" w:id="92"/>
    <w:p>
      <w:pPr>
        <w:spacing w:after="0"/>
        <w:ind w:left="0"/>
        <w:jc w:val="both"/>
      </w:pPr>
      <w:r>
        <w:rPr>
          <w:rFonts w:ascii="Times New Roman"/>
          <w:b w:val="false"/>
          <w:i w:val="false"/>
          <w:color w:val="000000"/>
          <w:sz w:val="28"/>
        </w:rPr>
        <w:t>
      13.Тұтынушы мемлекеттік қызмет алу үшін келесі құжаттарды ұсынады:</w:t>
      </w:r>
      <w:r>
        <w:br/>
      </w:r>
      <w:r>
        <w:rPr>
          <w:rFonts w:ascii="Times New Roman"/>
          <w:b w:val="false"/>
          <w:i w:val="false"/>
          <w:color w:val="000000"/>
          <w:sz w:val="28"/>
        </w:rPr>
        <w:t>
      1) тұтынушының жазбаша өтініші, ал кәмелеттік жасқа толмаған және әрекетке қабілетсіз адамдарға - заңды өкілінің (баланың ата-анасының біреуінің, қамқоршысының, қорғаншының) жазбаша өтініші немесе белгіленген нысандағы медициналық ұйымның қолдаухаты;</w:t>
      </w:r>
      <w:r>
        <w:br/>
      </w:r>
      <w:r>
        <w:rPr>
          <w:rFonts w:ascii="Times New Roman"/>
          <w:b w:val="false"/>
          <w:i w:val="false"/>
          <w:color w:val="000000"/>
          <w:sz w:val="28"/>
        </w:rPr>
        <w:t>
      2) баланың туу туралы куәлігі немесе тұтынушының жеке сәйкестендіру нөмірі бар (ЖСН) жеке куәлігі;</w:t>
      </w:r>
      <w:r>
        <w:br/>
      </w:r>
      <w:r>
        <w:rPr>
          <w:rFonts w:ascii="Times New Roman"/>
          <w:b w:val="false"/>
          <w:i w:val="false"/>
          <w:color w:val="000000"/>
          <w:sz w:val="28"/>
        </w:rPr>
        <w:t>
      3) ЖСН болмаған жағдайда салық төлеушінің (тұтынушының) тіркеу нөмірін беру және тұтынушының әлеуметтік жеке коды туралы куәлігі қосымша ұсынылады;</w:t>
      </w:r>
      <w:r>
        <w:br/>
      </w:r>
      <w:r>
        <w:rPr>
          <w:rFonts w:ascii="Times New Roman"/>
          <w:b w:val="false"/>
          <w:i w:val="false"/>
          <w:color w:val="000000"/>
          <w:sz w:val="28"/>
        </w:rPr>
        <w:t>
      4) мүгедектігі туралы анықтаманың көшірмесі (қарттар үшін талап етілмейді);</w:t>
      </w:r>
      <w:r>
        <w:br/>
      </w:r>
      <w:r>
        <w:rPr>
          <w:rFonts w:ascii="Times New Roman"/>
          <w:b w:val="false"/>
          <w:i w:val="false"/>
          <w:color w:val="000000"/>
          <w:sz w:val="28"/>
        </w:rPr>
        <w:t>
      5) белгіленген нысан бойынша медициналық карта;</w:t>
      </w:r>
      <w:r>
        <w:br/>
      </w:r>
      <w:r>
        <w:rPr>
          <w:rFonts w:ascii="Times New Roman"/>
          <w:b w:val="false"/>
          <w:i w:val="false"/>
          <w:color w:val="000000"/>
          <w:sz w:val="28"/>
        </w:rPr>
        <w:t>
      6) мүгедекті оңалтудың жеке бағдарламасынан үзіндінің көшірмесі (қарттар үшін талап етілмейді);</w:t>
      </w:r>
      <w:r>
        <w:br/>
      </w:r>
      <w:r>
        <w:rPr>
          <w:rFonts w:ascii="Times New Roman"/>
          <w:b w:val="false"/>
          <w:i w:val="false"/>
          <w:color w:val="000000"/>
          <w:sz w:val="28"/>
        </w:rPr>
        <w:t>
      7) жасы 18 асқан тұлғаларға - еңбекке қабілетсіздігін тану туралы сот шешімі (болған жағдайда);</w:t>
      </w:r>
      <w:r>
        <w:br/>
      </w:r>
      <w:r>
        <w:rPr>
          <w:rFonts w:ascii="Times New Roman"/>
          <w:b w:val="false"/>
          <w:i w:val="false"/>
          <w:color w:val="000000"/>
          <w:sz w:val="28"/>
        </w:rPr>
        <w:t>
      8) зейнеткер жастағы тұлғалар үшін - зейнеткер куәлігі;</w:t>
      </w:r>
      <w:r>
        <w:br/>
      </w:r>
      <w:r>
        <w:rPr>
          <w:rFonts w:ascii="Times New Roman"/>
          <w:b w:val="false"/>
          <w:i w:val="false"/>
          <w:color w:val="000000"/>
          <w:sz w:val="28"/>
        </w:rPr>
        <w:t>
      9) Ұлы Отан соғысының қатысушылары мен мүгедектері және соларға теңестірілген адамдар үшін Ұлы Отан соғысының мүгедегі, қатысушысы және соларға теңестірілген адамдардың мәртебесін растайтын куәлік.</w:t>
      </w:r>
      <w:r>
        <w:br/>
      </w:r>
      <w:r>
        <w:rPr>
          <w:rFonts w:ascii="Times New Roman"/>
          <w:b w:val="false"/>
          <w:i w:val="false"/>
          <w:color w:val="000000"/>
          <w:sz w:val="28"/>
        </w:rPr>
        <w:t>
      Салыстырып тексеру үшін құжаттардың түпнұсқалары мен көшірмелері ұсынылады, содан кейін құжаттардың түпнұсқалары қайтарылады.</w:t>
      </w:r>
      <w:r>
        <w:br/>
      </w:r>
      <w:r>
        <w:rPr>
          <w:rFonts w:ascii="Times New Roman"/>
          <w:b w:val="false"/>
          <w:i w:val="false"/>
          <w:color w:val="000000"/>
          <w:sz w:val="28"/>
        </w:rPr>
        <w:t>
</w:t>
      </w:r>
      <w:r>
        <w:rPr>
          <w:rFonts w:ascii="Times New Roman"/>
          <w:b w:val="false"/>
          <w:i w:val="false"/>
          <w:color w:val="000000"/>
          <w:sz w:val="28"/>
        </w:rPr>
        <w:t>
      14. Тұтынушыға барлық қажетті құжаттар тапсырылғаннан кейін беріледі:</w:t>
      </w:r>
      <w:r>
        <w:br/>
      </w:r>
      <w:r>
        <w:rPr>
          <w:rFonts w:ascii="Times New Roman"/>
          <w:b w:val="false"/>
          <w:i w:val="false"/>
          <w:color w:val="000000"/>
          <w:sz w:val="28"/>
        </w:rPr>
        <w:t>
      1) уәкілетті органда – мемлекеттік қызмет алуға тұтынушы тіркелген және алатын күні, қабылдаған адамның тегі мен аты-жөні көрсетілген талон беріледі;</w:t>
      </w:r>
      <w:r>
        <w:br/>
      </w:r>
      <w:r>
        <w:rPr>
          <w:rFonts w:ascii="Times New Roman"/>
          <w:b w:val="false"/>
          <w:i w:val="false"/>
          <w:color w:val="000000"/>
          <w:sz w:val="28"/>
        </w:rPr>
        <w:t>
      2) орталықта – сәйкес құжаттарды қабылдау туралы белгілену мен қол хат:</w:t>
      </w:r>
      <w:r>
        <w:br/>
      </w:r>
      <w:r>
        <w:rPr>
          <w:rFonts w:ascii="Times New Roman"/>
          <w:b w:val="false"/>
          <w:i w:val="false"/>
          <w:color w:val="000000"/>
          <w:sz w:val="28"/>
        </w:rPr>
        <w:t>
      өтініштің нөмірі және қабылдаған күні;</w:t>
      </w:r>
      <w:r>
        <w:br/>
      </w:r>
      <w:r>
        <w:rPr>
          <w:rFonts w:ascii="Times New Roman"/>
          <w:b w:val="false"/>
          <w:i w:val="false"/>
          <w:color w:val="000000"/>
          <w:sz w:val="28"/>
        </w:rPr>
        <w:t>
      сұратылған мемлекеттік қызметтің түрі;</w:t>
      </w:r>
      <w:r>
        <w:br/>
      </w:r>
      <w:r>
        <w:rPr>
          <w:rFonts w:ascii="Times New Roman"/>
          <w:b w:val="false"/>
          <w:i w:val="false"/>
          <w:color w:val="000000"/>
          <w:sz w:val="28"/>
        </w:rPr>
        <w:t>
      қоса берілген құжаттардың саны мен атаулары;</w:t>
      </w:r>
      <w:r>
        <w:br/>
      </w:r>
      <w:r>
        <w:rPr>
          <w:rFonts w:ascii="Times New Roman"/>
          <w:b w:val="false"/>
          <w:i w:val="false"/>
          <w:color w:val="000000"/>
          <w:sz w:val="28"/>
        </w:rPr>
        <w:t>
      құжаттарды беру күні, уақыты және орны;</w:t>
      </w:r>
      <w:r>
        <w:br/>
      </w:r>
      <w:r>
        <w:rPr>
          <w:rFonts w:ascii="Times New Roman"/>
          <w:b w:val="false"/>
          <w:i w:val="false"/>
          <w:color w:val="000000"/>
          <w:sz w:val="28"/>
        </w:rPr>
        <w:t>
      құжаттарды ресімдеуге өтінішті қабылдаған орталық инспекторының тегі, аты, әкесінің аты көрсетілген тиісті құжаттарды қабылдағаны туралы қолхат беріледі.</w:t>
      </w:r>
      <w:r>
        <w:br/>
      </w:r>
      <w:r>
        <w:rPr>
          <w:rFonts w:ascii="Times New Roman"/>
          <w:b w:val="false"/>
          <w:i w:val="false"/>
          <w:color w:val="000000"/>
          <w:sz w:val="28"/>
        </w:rPr>
        <w:t>
</w:t>
      </w:r>
      <w:r>
        <w:rPr>
          <w:rFonts w:ascii="Times New Roman"/>
          <w:b w:val="false"/>
          <w:i w:val="false"/>
          <w:color w:val="000000"/>
          <w:sz w:val="28"/>
        </w:rPr>
        <w:t>
      15. Мемлекеттік бюджет қаражаты есебінен қызмет көрсететін мемлекеттік және мемлекеттік емес медициналық-әлеуметтік мекемелерде (ұйымдарда), әлеуметтік қызмет көрсетуге құжаттарды ресімдеу туралы хабарламаны не бас тарту туралы дәлелді жауапты жеткізуді қамтамасыз етіледі:</w:t>
      </w:r>
      <w:r>
        <w:br/>
      </w:r>
      <w:r>
        <w:rPr>
          <w:rFonts w:ascii="Times New Roman"/>
          <w:b w:val="false"/>
          <w:i w:val="false"/>
          <w:color w:val="000000"/>
          <w:sz w:val="28"/>
        </w:rPr>
        <w:t>
      1) уәкілетті органға жүгінген кезде – тұтынушы тұрғылықты жері бойынша уәкілетті органға өзі келген не пошта байланысы арқылы;</w:t>
      </w:r>
      <w:r>
        <w:br/>
      </w:r>
      <w:r>
        <w:rPr>
          <w:rFonts w:ascii="Times New Roman"/>
          <w:b w:val="false"/>
          <w:i w:val="false"/>
          <w:color w:val="000000"/>
          <w:sz w:val="28"/>
        </w:rPr>
        <w:t>
      2) орталыққа жүгінген кезде - тұтынушы тұрғылықты жері бойынша орталыққа өзі келген кезде қолхат негізінде онда көрсетілген мерзімде күн сайын "терезелер" арқылы жүзеге асырылады.</w:t>
      </w:r>
      <w:r>
        <w:br/>
      </w:r>
      <w:r>
        <w:rPr>
          <w:rFonts w:ascii="Times New Roman"/>
          <w:b w:val="false"/>
          <w:i w:val="false"/>
          <w:color w:val="000000"/>
          <w:sz w:val="28"/>
        </w:rPr>
        <w:t>
</w:t>
      </w:r>
      <w:r>
        <w:rPr>
          <w:rFonts w:ascii="Times New Roman"/>
          <w:b w:val="false"/>
          <w:i w:val="false"/>
          <w:color w:val="000000"/>
          <w:sz w:val="28"/>
        </w:rPr>
        <w:t>
      16. Мемлекеттік және мемлекеттік емес мекемелерде (ұйымдарға) мемлекеттік қызметті көрсетуден мынадай негіздер бойынша бас тартылады:</w:t>
      </w:r>
      <w:r>
        <w:br/>
      </w:r>
      <w:r>
        <w:rPr>
          <w:rFonts w:ascii="Times New Roman"/>
          <w:b w:val="false"/>
          <w:i w:val="false"/>
          <w:color w:val="000000"/>
          <w:sz w:val="28"/>
        </w:rPr>
        <w:t>
      1) әлеуметтік қызмет көрсету үшін қабылдауға тұтынушының да медициналық қарсы көрсетілімдердің болуы;</w:t>
      </w:r>
      <w:r>
        <w:br/>
      </w:r>
      <w:r>
        <w:rPr>
          <w:rFonts w:ascii="Times New Roman"/>
          <w:b w:val="false"/>
          <w:i w:val="false"/>
          <w:color w:val="000000"/>
          <w:sz w:val="28"/>
        </w:rPr>
        <w:t>
      2) осы мемлекеттік қызметті көрсету үшін талап етілетін құжаттардың бірінің болмауы;</w:t>
      </w:r>
      <w:r>
        <w:br/>
      </w:r>
      <w:r>
        <w:rPr>
          <w:rFonts w:ascii="Times New Roman"/>
          <w:b w:val="false"/>
          <w:i w:val="false"/>
          <w:color w:val="000000"/>
          <w:sz w:val="28"/>
        </w:rPr>
        <w:t>
      3) көрінеу жалған құжаттама беру.</w:t>
      </w:r>
      <w:r>
        <w:br/>
      </w:r>
      <w:r>
        <w:rPr>
          <w:rFonts w:ascii="Times New Roman"/>
          <w:b w:val="false"/>
          <w:i w:val="false"/>
          <w:color w:val="000000"/>
          <w:sz w:val="28"/>
        </w:rPr>
        <w:t>
      Мемлекеттік қызмет көрсетуді тоқтата тұру үшін негіздемелер жоқ.</w:t>
      </w:r>
      <w:r>
        <w:br/>
      </w:r>
      <w:r>
        <w:rPr>
          <w:rFonts w:ascii="Times New Roman"/>
          <w:b w:val="false"/>
          <w:i w:val="false"/>
          <w:color w:val="000000"/>
          <w:sz w:val="28"/>
        </w:rPr>
        <w:t>
      Мемлекеттік қызмет орталық арқылы жүзеге асырылған кезде уәкілетті орган жоғарыда көрсетілген себептер бойынша бас тарту себебін жазбаша жауаппен дәлелдейді және құжаттар пакетін алғаннан кейін он алтыншы жұмыс күні құжаттарды қайтарады және кейін тұтынушыға беру үшін бас тарту себебін көрсете отырып, орталыққа хабарлама жібереді.</w:t>
      </w:r>
      <w:r>
        <w:br/>
      </w:r>
      <w:r>
        <w:rPr>
          <w:rFonts w:ascii="Times New Roman"/>
          <w:b w:val="false"/>
          <w:i w:val="false"/>
          <w:color w:val="000000"/>
          <w:sz w:val="28"/>
        </w:rPr>
        <w:t>
</w:t>
      </w:r>
      <w:r>
        <w:rPr>
          <w:rFonts w:ascii="Times New Roman"/>
          <w:b w:val="false"/>
          <w:i w:val="false"/>
          <w:color w:val="000000"/>
          <w:sz w:val="28"/>
        </w:rPr>
        <w:t>
      17. Мемлекеттік қызметті көрсету үдерісінде келесі құрылымдық-функционалдық бірліктер (бұдан әрі - ҚФБ) қатысады:</w:t>
      </w:r>
      <w:r>
        <w:br/>
      </w:r>
      <w:r>
        <w:rPr>
          <w:rFonts w:ascii="Times New Roman"/>
          <w:b w:val="false"/>
          <w:i w:val="false"/>
          <w:color w:val="000000"/>
          <w:sz w:val="28"/>
        </w:rPr>
        <w:t>
      1) уәкілетті органның басшысы;</w:t>
      </w:r>
      <w:r>
        <w:br/>
      </w:r>
      <w:r>
        <w:rPr>
          <w:rFonts w:ascii="Times New Roman"/>
          <w:b w:val="false"/>
          <w:i w:val="false"/>
          <w:color w:val="000000"/>
          <w:sz w:val="28"/>
        </w:rPr>
        <w:t>
      2) уәкілетті органның жауапты тұлғасы;</w:t>
      </w:r>
      <w:r>
        <w:br/>
      </w:r>
      <w:r>
        <w:rPr>
          <w:rFonts w:ascii="Times New Roman"/>
          <w:b w:val="false"/>
          <w:i w:val="false"/>
          <w:color w:val="000000"/>
          <w:sz w:val="28"/>
        </w:rPr>
        <w:t>
      3) орталық инспекторы.</w:t>
      </w:r>
      <w:r>
        <w:br/>
      </w:r>
      <w:r>
        <w:rPr>
          <w:rFonts w:ascii="Times New Roman"/>
          <w:b w:val="false"/>
          <w:i w:val="false"/>
          <w:color w:val="000000"/>
          <w:sz w:val="28"/>
        </w:rPr>
        <w:t>
</w:t>
      </w:r>
      <w:r>
        <w:rPr>
          <w:rFonts w:ascii="Times New Roman"/>
          <w:b w:val="false"/>
          <w:i w:val="false"/>
          <w:color w:val="000000"/>
          <w:sz w:val="28"/>
        </w:rPr>
        <w:t>
      18. Әр әкімшілік әрекеттерінің орындалу мерзімін көрсете отырып, әр ҚФБ әкімшілік әрекеттерінің (рәсімдердің) реттілігі мен өзара әрекеттісуінің мәтіндік кестелік сипаттамасы осы регламентке </w:t>
      </w:r>
      <w:r>
        <w:rPr>
          <w:rFonts w:ascii="Times New Roman"/>
          <w:b w:val="false"/>
          <w:i w:val="false"/>
          <w:color w:val="000000"/>
          <w:sz w:val="28"/>
        </w:rPr>
        <w:t>2-қосымшада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19. Мемлекеттік қызметті көрсету үдерісінде ҚФБ және әкімшілік әрекеттердің логикалық реттілігі арасындағы өзара байланысты көрсететін сызба осы осы регламентке </w:t>
      </w:r>
      <w:r>
        <w:rPr>
          <w:rFonts w:ascii="Times New Roman"/>
          <w:b w:val="false"/>
          <w:i w:val="false"/>
          <w:color w:val="000000"/>
          <w:sz w:val="28"/>
        </w:rPr>
        <w:t>3-қосымшада</w:t>
      </w:r>
      <w:r>
        <w:rPr>
          <w:rFonts w:ascii="Times New Roman"/>
          <w:b w:val="false"/>
          <w:i w:val="false"/>
          <w:color w:val="000000"/>
          <w:sz w:val="28"/>
        </w:rPr>
        <w:t xml:space="preserve"> келтірілген.</w:t>
      </w:r>
    </w:p>
    <w:bookmarkEnd w:id="92"/>
    <w:bookmarkStart w:name="z191" w:id="93"/>
    <w:p>
      <w:pPr>
        <w:spacing w:after="0"/>
        <w:ind w:left="0"/>
        <w:jc w:val="left"/>
      </w:pPr>
      <w:r>
        <w:rPr>
          <w:rFonts w:ascii="Times New Roman"/>
          <w:b/>
          <w:i w:val="false"/>
          <w:color w:val="000000"/>
        </w:rPr>
        <w:t xml:space="preserve"> 
5. Мемлекеттік қызметтерді көрсететін лауазымдық</w:t>
      </w:r>
      <w:r>
        <w:br/>
      </w:r>
      <w:r>
        <w:rPr>
          <w:rFonts w:ascii="Times New Roman"/>
          <w:b/>
          <w:i w:val="false"/>
          <w:color w:val="000000"/>
        </w:rPr>
        <w:t>
тұлғалардың жауапкершілігі</w:t>
      </w:r>
    </w:p>
    <w:bookmarkEnd w:id="93"/>
    <w:bookmarkStart w:name="z192" w:id="94"/>
    <w:p>
      <w:pPr>
        <w:spacing w:after="0"/>
        <w:ind w:left="0"/>
        <w:jc w:val="both"/>
      </w:pPr>
      <w:r>
        <w:rPr>
          <w:rFonts w:ascii="Times New Roman"/>
          <w:b w:val="false"/>
          <w:i w:val="false"/>
          <w:color w:val="000000"/>
          <w:sz w:val="28"/>
        </w:rPr>
        <w:t>
      20. Мемлекеттік қызмет көрсетуге уәкілетті орган басшысы мен орталық басшысы жауапты тұлға болып табылады (бұдан әрі - лауазымды тұлғалар).</w:t>
      </w:r>
      <w:r>
        <w:br/>
      </w:r>
      <w:r>
        <w:rPr>
          <w:rFonts w:ascii="Times New Roman"/>
          <w:b w:val="false"/>
          <w:i w:val="false"/>
          <w:color w:val="000000"/>
          <w:sz w:val="28"/>
        </w:rPr>
        <w:t>
      Лауазымды тұлғалар мемлекеттік қызметті көрсету сапасына және белгіленген мерзімінде іске асырылуына Қазақстан Республикасының заңнамасына сәйкес жауапты болады.</w:t>
      </w:r>
    </w:p>
    <w:bookmarkEnd w:id="94"/>
    <w:bookmarkStart w:name="z193" w:id="95"/>
    <w:p>
      <w:pPr>
        <w:spacing w:after="0"/>
        <w:ind w:left="0"/>
        <w:jc w:val="both"/>
      </w:pPr>
      <w:r>
        <w:rPr>
          <w:rFonts w:ascii="Times New Roman"/>
          <w:b w:val="false"/>
          <w:i w:val="false"/>
          <w:color w:val="000000"/>
          <w:sz w:val="28"/>
        </w:rPr>
        <w:t>
"Мемлекеттік бюджет қаражаты есебінен</w:t>
      </w:r>
      <w:r>
        <w:br/>
      </w:r>
      <w:r>
        <w:rPr>
          <w:rFonts w:ascii="Times New Roman"/>
          <w:b w:val="false"/>
          <w:i w:val="false"/>
          <w:color w:val="000000"/>
          <w:sz w:val="28"/>
        </w:rPr>
        <w:t>
қызмет көрсететін мемлекеттік және</w:t>
      </w:r>
      <w:r>
        <w:br/>
      </w:r>
      <w:r>
        <w:rPr>
          <w:rFonts w:ascii="Times New Roman"/>
          <w:b w:val="false"/>
          <w:i w:val="false"/>
          <w:color w:val="000000"/>
          <w:sz w:val="28"/>
        </w:rPr>
        <w:t>
мемлекеттік емес медициналық-әлеуметтік</w:t>
      </w:r>
      <w:r>
        <w:br/>
      </w:r>
      <w:r>
        <w:rPr>
          <w:rFonts w:ascii="Times New Roman"/>
          <w:b w:val="false"/>
          <w:i w:val="false"/>
          <w:color w:val="000000"/>
          <w:sz w:val="28"/>
        </w:rPr>
        <w:t>
мекемелерде (ұйымдарда) әлеуметтік қызмет</w:t>
      </w:r>
      <w:r>
        <w:br/>
      </w:r>
      <w:r>
        <w:rPr>
          <w:rFonts w:ascii="Times New Roman"/>
          <w:b w:val="false"/>
          <w:i w:val="false"/>
          <w:color w:val="000000"/>
          <w:sz w:val="28"/>
        </w:rPr>
        <w:t>
көрсетуге арналған құжаттарды ресімдеу"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1-қосымша</w:t>
      </w:r>
    </w:p>
    <w:bookmarkEnd w:id="95"/>
    <w:bookmarkStart w:name="z194" w:id="96"/>
    <w:p>
      <w:pPr>
        <w:spacing w:after="0"/>
        <w:ind w:left="0"/>
        <w:jc w:val="left"/>
      </w:pPr>
      <w:r>
        <w:rPr>
          <w:rFonts w:ascii="Times New Roman"/>
          <w:b/>
          <w:i w:val="false"/>
          <w:color w:val="000000"/>
        </w:rPr>
        <w:t xml:space="preserve"> 
"Мемлекеттік бюджет қаражаты есебінен қызмет көрсететін</w:t>
      </w:r>
      <w:r>
        <w:br/>
      </w:r>
      <w:r>
        <w:rPr>
          <w:rFonts w:ascii="Times New Roman"/>
          <w:b/>
          <w:i w:val="false"/>
          <w:color w:val="000000"/>
        </w:rPr>
        <w:t>
мемлекеттік және мемлекеттік емес медициналық-әлеуметтік</w:t>
      </w:r>
      <w:r>
        <w:br/>
      </w:r>
      <w:r>
        <w:rPr>
          <w:rFonts w:ascii="Times New Roman"/>
          <w:b/>
          <w:i w:val="false"/>
          <w:color w:val="000000"/>
        </w:rPr>
        <w:t>
мекемелерде (ұйымдарда) әлеуметтік қызмет көрсетуге</w:t>
      </w:r>
      <w:r>
        <w:br/>
      </w:r>
      <w:r>
        <w:rPr>
          <w:rFonts w:ascii="Times New Roman"/>
          <w:b/>
          <w:i w:val="false"/>
          <w:color w:val="000000"/>
        </w:rPr>
        <w:t>
арналған құжаттарды ресімдеу" мемлекеттік қызмет</w:t>
      </w:r>
      <w:r>
        <w:br/>
      </w:r>
      <w:r>
        <w:rPr>
          <w:rFonts w:ascii="Times New Roman"/>
          <w:b/>
          <w:i w:val="false"/>
          <w:color w:val="000000"/>
        </w:rPr>
        <w:t>
көрсету бойынша уәкілетті орган мен халыққа қызмет</w:t>
      </w:r>
      <w:r>
        <w:br/>
      </w:r>
      <w:r>
        <w:rPr>
          <w:rFonts w:ascii="Times New Roman"/>
          <w:b/>
          <w:i w:val="false"/>
          <w:color w:val="000000"/>
        </w:rPr>
        <w:t>
көрсету орталықтарының байланыс деректері</w:t>
      </w:r>
    </w:p>
    <w:bookmarkEnd w:id="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961"/>
        <w:gridCol w:w="4204"/>
        <w:gridCol w:w="1795"/>
      </w:tblGrid>
      <w:tr>
        <w:trPr>
          <w:trHeight w:val="645" w:hRule="atLeast"/>
        </w:trPr>
        <w:tc>
          <w:tcPr>
            <w:tcW w:w="7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ұсынуды жүзеге асыратын функциялар, уәкілетті органның және халыққа қызмет көрсету орталықтарының атауы</w:t>
            </w:r>
          </w:p>
        </w:tc>
        <w:tc>
          <w:tcPr>
            <w:tcW w:w="4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Орналасу мекенжайы, электронды мекенжайы</w:t>
            </w:r>
          </w:p>
        </w:tc>
        <w:tc>
          <w:tcPr>
            <w:tcW w:w="1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Байланыс телефоны</w:t>
            </w:r>
          </w:p>
        </w:tc>
      </w:tr>
      <w:tr>
        <w:trPr>
          <w:trHeight w:val="1065" w:hRule="atLeast"/>
        </w:trPr>
        <w:tc>
          <w:tcPr>
            <w:tcW w:w="7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"Теміртау қаласының жұмыспен қамту және әлеуметтік бағдарламалар бөлімі" мемлекеттік мекемесі </w:t>
            </w:r>
          </w:p>
        </w:tc>
        <w:tc>
          <w:tcPr>
            <w:tcW w:w="4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101400, Қарағанды облысы, Теміртау қаласы, Чайковский көшесі, 22, N 15 кабинет</w:t>
            </w:r>
            <w:r>
              <w:br/>
            </w:r>
            <w:r>
              <w:rPr>
                <w:rFonts w:ascii="Times New Roman"/>
                <w:b w:val="false"/>
                <w:i w:val="false"/>
                <w:color w:val="000000"/>
                <w:sz w:val="20"/>
              </w:rPr>
              <w:t>
</w:t>
            </w:r>
            <w:r>
              <w:rPr>
                <w:rFonts w:ascii="Times New Roman"/>
                <w:b w:val="false"/>
                <w:i w:val="false"/>
                <w:color w:val="000000"/>
                <w:sz w:val="20"/>
              </w:rPr>
              <w:t>sobes_temіrtay@maіl.ru</w:t>
            </w:r>
          </w:p>
        </w:tc>
        <w:tc>
          <w:tcPr>
            <w:tcW w:w="1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(7213) 911696</w:t>
            </w:r>
          </w:p>
        </w:tc>
      </w:tr>
      <w:tr>
        <w:trPr>
          <w:trHeight w:val="1860" w:hRule="atLeast"/>
        </w:trPr>
        <w:tc>
          <w:tcPr>
            <w:tcW w:w="7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Халыққа қызмет көрсету Орталығы: Қазақстан Республикасы Байланыс және ақпарат министрлігінің мемлекеттік қызметтерді автоматтандыру бақылау және Халыққа қызмет көрсету орталықтарының қызметін үйлестіру комитетінің "Халыққа қызмет көрсету орталығы" шаруашылық жүргізу құқығындағы Қарағанды облысы бойынша Теміртау қаласының бөлімі</w:t>
            </w:r>
          </w:p>
        </w:tc>
        <w:tc>
          <w:tcPr>
            <w:tcW w:w="4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101400, Қарағанды облысы, Теміртау қаласы, Блюхер көшесі, 23</w:t>
            </w:r>
            <w:r>
              <w:br/>
            </w:r>
            <w:r>
              <w:rPr>
                <w:rFonts w:ascii="Times New Roman"/>
                <w:b w:val="false"/>
                <w:i w:val="false"/>
                <w:color w:val="000000"/>
                <w:sz w:val="20"/>
              </w:rPr>
              <w:t>
</w:t>
            </w:r>
            <w:r>
              <w:rPr>
                <w:rFonts w:ascii="Times New Roman"/>
                <w:b w:val="false"/>
                <w:i w:val="false"/>
                <w:color w:val="000000"/>
                <w:sz w:val="20"/>
              </w:rPr>
              <w:t>con1temіrtau99@maіl.ru</w:t>
            </w:r>
          </w:p>
        </w:tc>
        <w:tc>
          <w:tcPr>
            <w:tcW w:w="1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(7213) 986425</w:t>
            </w:r>
          </w:p>
        </w:tc>
      </w:tr>
    </w:tbl>
    <w:bookmarkStart w:name="z195" w:id="97"/>
    <w:p>
      <w:pPr>
        <w:spacing w:after="0"/>
        <w:ind w:left="0"/>
        <w:jc w:val="both"/>
      </w:pPr>
      <w:r>
        <w:rPr>
          <w:rFonts w:ascii="Times New Roman"/>
          <w:b w:val="false"/>
          <w:i w:val="false"/>
          <w:color w:val="000000"/>
          <w:sz w:val="28"/>
        </w:rPr>
        <w:t>
"Мемлекеттік бюджет қаражаты есебінен</w:t>
      </w:r>
      <w:r>
        <w:br/>
      </w:r>
      <w:r>
        <w:rPr>
          <w:rFonts w:ascii="Times New Roman"/>
          <w:b w:val="false"/>
          <w:i w:val="false"/>
          <w:color w:val="000000"/>
          <w:sz w:val="28"/>
        </w:rPr>
        <w:t>
қызмет көрсететін мемлекеттік және</w:t>
      </w:r>
      <w:r>
        <w:br/>
      </w:r>
      <w:r>
        <w:rPr>
          <w:rFonts w:ascii="Times New Roman"/>
          <w:b w:val="false"/>
          <w:i w:val="false"/>
          <w:color w:val="000000"/>
          <w:sz w:val="28"/>
        </w:rPr>
        <w:t>
мемлекеттік емес медициналық-әлеуметтік</w:t>
      </w:r>
      <w:r>
        <w:br/>
      </w:r>
      <w:r>
        <w:rPr>
          <w:rFonts w:ascii="Times New Roman"/>
          <w:b w:val="false"/>
          <w:i w:val="false"/>
          <w:color w:val="000000"/>
          <w:sz w:val="28"/>
        </w:rPr>
        <w:t>
мекемелерде (ұйымдарда) әлеуметтік қызмет</w:t>
      </w:r>
      <w:r>
        <w:br/>
      </w:r>
      <w:r>
        <w:rPr>
          <w:rFonts w:ascii="Times New Roman"/>
          <w:b w:val="false"/>
          <w:i w:val="false"/>
          <w:color w:val="000000"/>
          <w:sz w:val="28"/>
        </w:rPr>
        <w:t>
көрсетуге арналған құжаттарды ресімдеу"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2-қосымша</w:t>
      </w:r>
    </w:p>
    <w:bookmarkEnd w:id="97"/>
    <w:bookmarkStart w:name="z196" w:id="98"/>
    <w:p>
      <w:pPr>
        <w:spacing w:after="0"/>
        <w:ind w:left="0"/>
        <w:jc w:val="left"/>
      </w:pPr>
      <w:r>
        <w:rPr>
          <w:rFonts w:ascii="Times New Roman"/>
          <w:b/>
          <w:i w:val="false"/>
          <w:color w:val="000000"/>
        </w:rPr>
        <w:t xml:space="preserve"> 
Әр әкімшілік әрекеттерінің орындалу мерзімін көрсете отырып,</w:t>
      </w:r>
      <w:r>
        <w:br/>
      </w:r>
      <w:r>
        <w:rPr>
          <w:rFonts w:ascii="Times New Roman"/>
          <w:b/>
          <w:i w:val="false"/>
          <w:color w:val="000000"/>
        </w:rPr>
        <w:t>
әр ҚФБ әкімшілік әрекеттерінің (рәсімдердің) реттілігі мен</w:t>
      </w:r>
      <w:r>
        <w:br/>
      </w:r>
      <w:r>
        <w:rPr>
          <w:rFonts w:ascii="Times New Roman"/>
          <w:b/>
          <w:i w:val="false"/>
          <w:color w:val="000000"/>
        </w:rPr>
        <w:t>
өзара әрекеттісуінің мәтіндік кестелік сипаттамасы</w:t>
      </w:r>
    </w:p>
    <w:bookmarkEnd w:id="98"/>
    <w:bookmarkStart w:name="z197" w:id="99"/>
    <w:p>
      <w:pPr>
        <w:spacing w:after="0"/>
        <w:ind w:left="0"/>
        <w:jc w:val="both"/>
      </w:pPr>
      <w:r>
        <w:rPr>
          <w:rFonts w:ascii="Times New Roman"/>
          <w:b w:val="false"/>
          <w:i w:val="false"/>
          <w:color w:val="000000"/>
          <w:sz w:val="28"/>
        </w:rPr>
        <w:t>
      1 Кесте. ҚФБ әрекетін сипаттау</w:t>
      </w:r>
    </w:p>
    <w:bookmarkEnd w:id="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250"/>
        <w:gridCol w:w="3647"/>
        <w:gridCol w:w="2937"/>
        <w:gridCol w:w="4066"/>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әрекеттері (барысы, жұмыс ағымы)</w:t>
            </w:r>
          </w:p>
        </w:tc>
      </w:tr>
      <w:tr>
        <w:trPr>
          <w:trHeight w:val="30" w:hRule="atLeast"/>
        </w:trPr>
        <w:tc>
          <w:tcPr>
            <w:tcW w:w="3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N (барысы, жұмыс ағымы)</w:t>
            </w:r>
          </w:p>
        </w:tc>
        <w:tc>
          <w:tcPr>
            <w:tcW w:w="3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4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3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3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тұлғасы</w:t>
            </w:r>
          </w:p>
        </w:tc>
        <w:tc>
          <w:tcPr>
            <w:tcW w:w="2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4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тұлғасы</w:t>
            </w:r>
          </w:p>
        </w:tc>
      </w:tr>
      <w:tr>
        <w:trPr>
          <w:trHeight w:val="30" w:hRule="atLeast"/>
        </w:trPr>
        <w:tc>
          <w:tcPr>
            <w:tcW w:w="3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Әрекет (үдерістің, операцияның, рәсімнің) атауы және олардың сипатталуы </w:t>
            </w:r>
          </w:p>
        </w:tc>
        <w:tc>
          <w:tcPr>
            <w:tcW w:w="3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Өтініш қабылдау құжаттарды тексеру </w:t>
            </w:r>
          </w:p>
        </w:tc>
        <w:tc>
          <w:tcPr>
            <w:tcW w:w="2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Ұсынылған құжаттар топтамасын қарастыру, бұрыштама қою</w:t>
            </w:r>
          </w:p>
        </w:tc>
        <w:tc>
          <w:tcPr>
            <w:tcW w:w="4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мемлекеттік қызмет көрсетуден бас туралы дәлелді жауапты дайындау</w:t>
            </w:r>
          </w:p>
        </w:tc>
      </w:tr>
      <w:tr>
        <w:trPr>
          <w:trHeight w:val="30" w:hRule="atLeast"/>
        </w:trPr>
        <w:tc>
          <w:tcPr>
            <w:tcW w:w="3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(ұйымдастырушы-өкімдік шешім, мәлімет, құжат)</w:t>
            </w:r>
          </w:p>
        </w:tc>
        <w:tc>
          <w:tcPr>
            <w:tcW w:w="3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Тұтынушыға талон беру</w:t>
            </w:r>
          </w:p>
        </w:tc>
        <w:tc>
          <w:tcPr>
            <w:tcW w:w="2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тұлғасына жіберу</w:t>
            </w:r>
          </w:p>
        </w:tc>
        <w:tc>
          <w:tcPr>
            <w:tcW w:w="4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Хабарламаға немесе мемлекеттік қызмет көрсетуден бас туралы дәлелді жауапқа қол қою үшін басшыға жолдау</w:t>
            </w:r>
          </w:p>
        </w:tc>
      </w:tr>
      <w:tr>
        <w:trPr>
          <w:trHeight w:val="30" w:hRule="atLeast"/>
        </w:trPr>
        <w:tc>
          <w:tcPr>
            <w:tcW w:w="3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мерзімдері</w:t>
            </w:r>
          </w:p>
        </w:tc>
        <w:tc>
          <w:tcPr>
            <w:tcW w:w="3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минуттан аспайды</w:t>
            </w:r>
          </w:p>
        </w:tc>
        <w:tc>
          <w:tcPr>
            <w:tcW w:w="2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w:t>
            </w:r>
          </w:p>
        </w:tc>
        <w:tc>
          <w:tcPr>
            <w:tcW w:w="4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 жұмыс күні</w:t>
            </w:r>
          </w:p>
        </w:tc>
      </w:tr>
      <w:tr>
        <w:trPr>
          <w:trHeight w:val="30" w:hRule="atLeast"/>
        </w:trPr>
        <w:tc>
          <w:tcPr>
            <w:tcW w:w="3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N (барысы, жұмыс ағымы)</w:t>
            </w:r>
          </w:p>
        </w:tc>
        <w:tc>
          <w:tcPr>
            <w:tcW w:w="3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Әрекет (үдерістің, операцияның, рәсімнің) атауы және олардың сипатталуы </w:t>
            </w:r>
          </w:p>
        </w:tc>
        <w:tc>
          <w:tcPr>
            <w:tcW w:w="3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Өтінішті тіркеу, резолюция салу үшін уәкілетті органның басшысына құжаттарды жолдау </w:t>
            </w:r>
          </w:p>
        </w:tc>
        <w:tc>
          <w:tcPr>
            <w:tcW w:w="2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(ұйымдастырушы-өкімдік шешім, мәлімет, құжат)</w:t>
            </w:r>
          </w:p>
        </w:tc>
        <w:tc>
          <w:tcPr>
            <w:tcW w:w="3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бұрыштама қою үшін уәкілетті органның басшысына жолдау</w:t>
            </w:r>
          </w:p>
        </w:tc>
        <w:tc>
          <w:tcPr>
            <w:tcW w:w="2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мерзімдері</w:t>
            </w:r>
          </w:p>
        </w:tc>
        <w:tc>
          <w:tcPr>
            <w:tcW w:w="3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 ішінде</w:t>
            </w:r>
          </w:p>
        </w:tc>
        <w:tc>
          <w:tcPr>
            <w:tcW w:w="2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782"/>
        <w:gridCol w:w="4398"/>
        <w:gridCol w:w="49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әрекеттері (барысы, жұмыс ағымы)</w:t>
            </w:r>
          </w:p>
        </w:tc>
      </w:tr>
      <w:tr>
        <w:trPr>
          <w:trHeight w:val="30" w:hRule="atLeast"/>
        </w:trPr>
        <w:tc>
          <w:tcPr>
            <w:tcW w:w="3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N (барысы, жұмыс ағымы)</w:t>
            </w:r>
          </w:p>
        </w:tc>
        <w:tc>
          <w:tcPr>
            <w:tcW w:w="4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4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30" w:hRule="atLeast"/>
        </w:trPr>
        <w:tc>
          <w:tcPr>
            <w:tcW w:w="3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4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басшылығы</w:t>
            </w:r>
          </w:p>
        </w:tc>
        <w:tc>
          <w:tcPr>
            <w:tcW w:w="4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тұлғасы</w:t>
            </w:r>
          </w:p>
        </w:tc>
      </w:tr>
      <w:tr>
        <w:trPr>
          <w:trHeight w:val="30" w:hRule="atLeast"/>
        </w:trPr>
        <w:tc>
          <w:tcPr>
            <w:tcW w:w="3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(үдерістің, операцияның, рәсімнің) атауы және олардың сипатталуы</w:t>
            </w:r>
          </w:p>
        </w:tc>
        <w:tc>
          <w:tcPr>
            <w:tcW w:w="4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немесе мемлекеттік қызмет ұсынудан бас тарту туралы дәлелді жауапқа қол қою</w:t>
            </w:r>
          </w:p>
        </w:tc>
        <w:tc>
          <w:tcPr>
            <w:tcW w:w="4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немесе мемлекеттік қызмет ұсынудан бас тарту туралы дәлелді жауапты тіркеу</w:t>
            </w:r>
          </w:p>
        </w:tc>
      </w:tr>
      <w:tr>
        <w:trPr>
          <w:trHeight w:val="30" w:hRule="atLeast"/>
        </w:trPr>
        <w:tc>
          <w:tcPr>
            <w:tcW w:w="3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(ұйымдастырушы-өкімдік шешім, мәлімет, құжат)</w:t>
            </w:r>
          </w:p>
        </w:tc>
        <w:tc>
          <w:tcPr>
            <w:tcW w:w="4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тұлғасына мемлекеттік қызмет көрсету туралы нәтижесін жіберу</w:t>
            </w:r>
          </w:p>
        </w:tc>
        <w:tc>
          <w:tcPr>
            <w:tcW w:w="4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немесе мемлекеттік қызмет ұсынудан бас тарту туралы дәлелді жауапты тұтынушыға беру</w:t>
            </w:r>
          </w:p>
        </w:tc>
      </w:tr>
      <w:tr>
        <w:trPr>
          <w:trHeight w:val="30" w:hRule="atLeast"/>
        </w:trPr>
        <w:tc>
          <w:tcPr>
            <w:tcW w:w="3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мерзімдері</w:t>
            </w:r>
          </w:p>
        </w:tc>
        <w:tc>
          <w:tcPr>
            <w:tcW w:w="4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w:t>
            </w:r>
          </w:p>
        </w:tc>
        <w:tc>
          <w:tcPr>
            <w:tcW w:w="4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709"/>
        <w:gridCol w:w="2813"/>
        <w:gridCol w:w="3396"/>
        <w:gridCol w:w="3162"/>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Баламалы үдерістің әрекеттері (барысы, жұмыс ағымы)</w:t>
            </w:r>
          </w:p>
        </w:tc>
      </w:tr>
      <w:tr>
        <w:trPr>
          <w:trHeight w:val="30" w:hRule="atLeast"/>
        </w:trPr>
        <w:tc>
          <w:tcPr>
            <w:tcW w:w="3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N (барысы, жұмыс ағымы)</w:t>
            </w:r>
          </w:p>
        </w:tc>
        <w:tc>
          <w:tcPr>
            <w:tcW w:w="2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3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инспекторы</w:t>
            </w:r>
          </w:p>
        </w:tc>
        <w:tc>
          <w:tcPr>
            <w:tcW w:w="3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тұлғасы</w:t>
            </w:r>
          </w:p>
        </w:tc>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r>
      <w:tr>
        <w:trPr>
          <w:trHeight w:val="30" w:hRule="atLeast"/>
        </w:trPr>
        <w:tc>
          <w:tcPr>
            <w:tcW w:w="3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(үдерістің, операцияның, рәсімнің) атауы және олардың сипатталуы</w:t>
            </w:r>
          </w:p>
        </w:tc>
        <w:tc>
          <w:tcPr>
            <w:tcW w:w="2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Өтінішті қабылдау, құжаттарды тексеру,</w:t>
            </w:r>
          </w:p>
        </w:tc>
        <w:tc>
          <w:tcPr>
            <w:tcW w:w="3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Өтінішті тіркеу, құжаттарды уәкілетті органның басшысына бұрыштама қоюға жіберу</w:t>
            </w:r>
          </w:p>
        </w:tc>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Ұсынылған құжаттар топтамасын қарастыру бұрыштама қою</w:t>
            </w:r>
          </w:p>
        </w:tc>
      </w:tr>
      <w:tr>
        <w:trPr>
          <w:trHeight w:val="30" w:hRule="atLeast"/>
        </w:trPr>
        <w:tc>
          <w:tcPr>
            <w:tcW w:w="3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(ұйымдастырушы-өкімдік шешім, мәлімет, құжат)</w:t>
            </w:r>
          </w:p>
        </w:tc>
        <w:tc>
          <w:tcPr>
            <w:tcW w:w="2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Тұтынушыға қол хат беру</w:t>
            </w:r>
          </w:p>
        </w:tc>
        <w:tc>
          <w:tcPr>
            <w:tcW w:w="3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Қалыптастырылған құжаттар топтамасы</w:t>
            </w:r>
          </w:p>
        </w:tc>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тұлғасына жіберу</w:t>
            </w:r>
          </w:p>
        </w:tc>
      </w:tr>
      <w:tr>
        <w:trPr>
          <w:trHeight w:val="30" w:hRule="atLeast"/>
        </w:trPr>
        <w:tc>
          <w:tcPr>
            <w:tcW w:w="3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мерзімдері</w:t>
            </w:r>
          </w:p>
        </w:tc>
        <w:tc>
          <w:tcPr>
            <w:tcW w:w="2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 аспайды</w:t>
            </w:r>
          </w:p>
        </w:tc>
        <w:tc>
          <w:tcPr>
            <w:tcW w:w="3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w:t>
            </w:r>
          </w:p>
        </w:tc>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w:t>
            </w:r>
          </w:p>
        </w:tc>
      </w:tr>
      <w:tr>
        <w:trPr>
          <w:trHeight w:val="30" w:hRule="atLeast"/>
        </w:trPr>
        <w:tc>
          <w:tcPr>
            <w:tcW w:w="3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N (барысы, жұмыс ағымы)</w:t>
            </w:r>
          </w:p>
        </w:tc>
        <w:tc>
          <w:tcPr>
            <w:tcW w:w="2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(үдерістің, операцияның, рәсімнің) атауы және олардың сипатталуы</w:t>
            </w:r>
          </w:p>
        </w:tc>
        <w:tc>
          <w:tcPr>
            <w:tcW w:w="2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Тізілім құрастыру</w:t>
            </w:r>
          </w:p>
        </w:tc>
        <w:tc>
          <w:tcPr>
            <w:tcW w:w="3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(ұйымдастырушы-өкімдік шешім, мәлімет, құжат)</w:t>
            </w:r>
          </w:p>
        </w:tc>
        <w:tc>
          <w:tcPr>
            <w:tcW w:w="2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органға құжаттарды жіберу</w:t>
            </w:r>
          </w:p>
        </w:tc>
        <w:tc>
          <w:tcPr>
            <w:tcW w:w="3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мерзімдері</w:t>
            </w:r>
          </w:p>
        </w:tc>
        <w:tc>
          <w:tcPr>
            <w:tcW w:w="2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 қабылдаған күні екі реттен кем емес</w:t>
            </w:r>
          </w:p>
        </w:tc>
        <w:tc>
          <w:tcPr>
            <w:tcW w:w="3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18"/>
        <w:gridCol w:w="2834"/>
        <w:gridCol w:w="2419"/>
        <w:gridCol w:w="2616"/>
        <w:gridCol w:w="2793"/>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Баламалы үдерістің әрекеттері (барысы, жұмыс ағымы)</w:t>
            </w:r>
          </w:p>
        </w:tc>
      </w:tr>
      <w:tr>
        <w:trPr>
          <w:trHeight w:val="30" w:hRule="atLeast"/>
        </w:trPr>
        <w:tc>
          <w:tcPr>
            <w:tcW w:w="2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N (барысы, жұмыс ағымы)</w:t>
            </w:r>
          </w:p>
        </w:tc>
        <w:tc>
          <w:tcPr>
            <w:tcW w:w="2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30" w:hRule="atLeast"/>
        </w:trPr>
        <w:tc>
          <w:tcPr>
            <w:tcW w:w="2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тұлғасы</w:t>
            </w:r>
          </w:p>
        </w:tc>
        <w:tc>
          <w:tcPr>
            <w:tcW w:w="2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2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тұлғасы</w:t>
            </w:r>
          </w:p>
        </w:tc>
        <w:tc>
          <w:tcPr>
            <w:tcW w:w="2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инспекторы</w:t>
            </w:r>
          </w:p>
        </w:tc>
      </w:tr>
      <w:tr>
        <w:trPr>
          <w:trHeight w:val="30" w:hRule="atLeast"/>
        </w:trPr>
        <w:tc>
          <w:tcPr>
            <w:tcW w:w="2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Әрекет (үдерістің, операцияның, рәсімнің) атауы және олардың сипатталуы </w:t>
            </w:r>
          </w:p>
        </w:tc>
        <w:tc>
          <w:tcPr>
            <w:tcW w:w="2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мемлекеттік қызмет көрсетуден бас тарту туралы дәлелді жауапты дайындау</w:t>
            </w:r>
          </w:p>
        </w:tc>
        <w:tc>
          <w:tcPr>
            <w:tcW w:w="2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Хабарламаға немесе мемлекеттік қызмет көрсетуден бас тарту туралы дәлелді жауапқа қол қою</w:t>
            </w:r>
          </w:p>
        </w:tc>
        <w:tc>
          <w:tcPr>
            <w:tcW w:w="2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мемлекеттік қызмет көрсетуден бас тарту туралы дәлелді жауапты тіркеу</w:t>
            </w:r>
          </w:p>
        </w:tc>
        <w:tc>
          <w:tcPr>
            <w:tcW w:w="2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мемлекеттік қызмет көрсетуден бас тарту туралы дәлелді жауапты тіркеу</w:t>
            </w:r>
          </w:p>
        </w:tc>
      </w:tr>
      <w:tr>
        <w:trPr>
          <w:trHeight w:val="30" w:hRule="atLeast"/>
        </w:trPr>
        <w:tc>
          <w:tcPr>
            <w:tcW w:w="2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(ұйымдастырушы-өкімдік шешім, мәлімет, құжат)</w:t>
            </w:r>
          </w:p>
        </w:tc>
        <w:tc>
          <w:tcPr>
            <w:tcW w:w="2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мемлекеттік қызмет көрсетуден бас тарту туралы дәлелді жауапты қол қою үшін басшыға жолдау</w:t>
            </w:r>
          </w:p>
        </w:tc>
        <w:tc>
          <w:tcPr>
            <w:tcW w:w="2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көрсету туралы нәтижені уәкілетті органның жауапты тұлғасына жіберу</w:t>
            </w:r>
          </w:p>
        </w:tc>
        <w:tc>
          <w:tcPr>
            <w:tcW w:w="2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мемлекеттік қызмет көрсетуден бас тарту туралы дәлелді жауапты орталыққа жіберу</w:t>
            </w:r>
          </w:p>
        </w:tc>
        <w:tc>
          <w:tcPr>
            <w:tcW w:w="2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мемлекеттік қызмет көрсетуден бас тарту туралы дәлелді жауапты тұтынушыға беру</w:t>
            </w:r>
          </w:p>
        </w:tc>
      </w:tr>
      <w:tr>
        <w:trPr>
          <w:trHeight w:val="30" w:hRule="atLeast"/>
        </w:trPr>
        <w:tc>
          <w:tcPr>
            <w:tcW w:w="2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мерзімдері</w:t>
            </w:r>
          </w:p>
        </w:tc>
        <w:tc>
          <w:tcPr>
            <w:tcW w:w="2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жұмыс күні</w:t>
            </w:r>
          </w:p>
        </w:tc>
        <w:tc>
          <w:tcPr>
            <w:tcW w:w="2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w:t>
            </w:r>
          </w:p>
        </w:tc>
        <w:tc>
          <w:tcPr>
            <w:tcW w:w="2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w:t>
            </w:r>
          </w:p>
        </w:tc>
        <w:tc>
          <w:tcPr>
            <w:tcW w:w="2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w:t>
            </w:r>
          </w:p>
        </w:tc>
      </w:tr>
    </w:tbl>
    <w:bookmarkStart w:name="z198" w:id="100"/>
    <w:p>
      <w:pPr>
        <w:spacing w:after="0"/>
        <w:ind w:left="0"/>
        <w:jc w:val="both"/>
      </w:pPr>
      <w:r>
        <w:rPr>
          <w:rFonts w:ascii="Times New Roman"/>
          <w:b w:val="false"/>
          <w:i w:val="false"/>
          <w:color w:val="000000"/>
          <w:sz w:val="28"/>
        </w:rPr>
        <w:t>
"Мемлекеттік бюджет қаражаты есебінен</w:t>
      </w:r>
      <w:r>
        <w:br/>
      </w:r>
      <w:r>
        <w:rPr>
          <w:rFonts w:ascii="Times New Roman"/>
          <w:b w:val="false"/>
          <w:i w:val="false"/>
          <w:color w:val="000000"/>
          <w:sz w:val="28"/>
        </w:rPr>
        <w:t>
қызмет көрсететін мемлекеттік және</w:t>
      </w:r>
      <w:r>
        <w:br/>
      </w:r>
      <w:r>
        <w:rPr>
          <w:rFonts w:ascii="Times New Roman"/>
          <w:b w:val="false"/>
          <w:i w:val="false"/>
          <w:color w:val="000000"/>
          <w:sz w:val="28"/>
        </w:rPr>
        <w:t>
мемлекеттік емес медициналық-әлеуметтік</w:t>
      </w:r>
      <w:r>
        <w:br/>
      </w:r>
      <w:r>
        <w:rPr>
          <w:rFonts w:ascii="Times New Roman"/>
          <w:b w:val="false"/>
          <w:i w:val="false"/>
          <w:color w:val="000000"/>
          <w:sz w:val="28"/>
        </w:rPr>
        <w:t>
мекемелерде (ұйымдарда) әлеуметтік қызмет</w:t>
      </w:r>
      <w:r>
        <w:br/>
      </w:r>
      <w:r>
        <w:rPr>
          <w:rFonts w:ascii="Times New Roman"/>
          <w:b w:val="false"/>
          <w:i w:val="false"/>
          <w:color w:val="000000"/>
          <w:sz w:val="28"/>
        </w:rPr>
        <w:t>
көрсетуге арналған құжаттарды ресімдеу"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3-қосымша</w:t>
      </w:r>
    </w:p>
    <w:bookmarkEnd w:id="100"/>
    <w:bookmarkStart w:name="z199" w:id="101"/>
    <w:p>
      <w:pPr>
        <w:spacing w:after="0"/>
        <w:ind w:left="0"/>
        <w:jc w:val="left"/>
      </w:pPr>
      <w:r>
        <w:rPr>
          <w:rFonts w:ascii="Times New Roman"/>
          <w:b/>
          <w:i w:val="false"/>
          <w:color w:val="000000"/>
        </w:rPr>
        <w:t xml:space="preserve"> 
Мемлекеттік қызметті көрсету үрдісінде ҚФБ және мемлекеттік</w:t>
      </w:r>
      <w:r>
        <w:br/>
      </w:r>
      <w:r>
        <w:rPr>
          <w:rFonts w:ascii="Times New Roman"/>
          <w:b/>
          <w:i w:val="false"/>
          <w:color w:val="000000"/>
        </w:rPr>
        <w:t>
қызмет көрсету үрдісіндегі әкімшілік әрекеттің логикалық</w:t>
      </w:r>
      <w:r>
        <w:br/>
      </w:r>
      <w:r>
        <w:rPr>
          <w:rFonts w:ascii="Times New Roman"/>
          <w:b/>
          <w:i w:val="false"/>
          <w:color w:val="000000"/>
        </w:rPr>
        <w:t>
реттілігі арасындағы өзара байланысты көрсететін сызбалар</w:t>
      </w:r>
    </w:p>
    <w:bookmarkEnd w:id="101"/>
    <w:bookmarkStart w:name="z200" w:id="102"/>
    <w:p>
      <w:pPr>
        <w:spacing w:after="0"/>
        <w:ind w:left="0"/>
        <w:jc w:val="both"/>
      </w:pPr>
      <w:r>
        <w:rPr>
          <w:rFonts w:ascii="Times New Roman"/>
          <w:b w:val="false"/>
          <w:i w:val="false"/>
          <w:color w:val="000000"/>
          <w:sz w:val="28"/>
        </w:rPr>
        <w:t>
      1) уәкілетті органға жүгінген кезде:</w:t>
      </w:r>
    </w:p>
    <w:bookmarkEnd w:id="102"/>
    <w:p>
      <w:pPr>
        <w:spacing w:after="0"/>
        <w:ind w:left="0"/>
        <w:jc w:val="both"/>
      </w:pPr>
      <w:r>
        <w:drawing>
          <wp:inline distT="0" distB="0" distL="0" distR="0">
            <wp:extent cx="6743700" cy="703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6743700" cy="7035800"/>
                    </a:xfrm>
                    <a:prstGeom prst="rect">
                      <a:avLst/>
                    </a:prstGeom>
                  </pic:spPr>
                </pic:pic>
              </a:graphicData>
            </a:graphic>
          </wp:inline>
        </w:drawing>
      </w:r>
    </w:p>
    <w:bookmarkStart w:name="z201" w:id="103"/>
    <w:p>
      <w:pPr>
        <w:spacing w:after="0"/>
        <w:ind w:left="0"/>
        <w:jc w:val="both"/>
      </w:pPr>
      <w:r>
        <w:rPr>
          <w:rFonts w:ascii="Times New Roman"/>
          <w:b w:val="false"/>
          <w:i w:val="false"/>
          <w:color w:val="000000"/>
          <w:sz w:val="28"/>
        </w:rPr>
        <w:t>
      2) орталыққа жүгінген кезде:</w:t>
      </w:r>
    </w:p>
    <w:bookmarkEnd w:id="103"/>
    <w:p>
      <w:pPr>
        <w:spacing w:after="0"/>
        <w:ind w:left="0"/>
        <w:jc w:val="both"/>
      </w:pPr>
      <w:r>
        <w:drawing>
          <wp:inline distT="0" distB="0" distL="0" distR="0">
            <wp:extent cx="6946900" cy="910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6946900" cy="9105900"/>
                    </a:xfrm>
                    <a:prstGeom prst="rect">
                      <a:avLst/>
                    </a:prstGeom>
                  </pic:spPr>
                </pic:pic>
              </a:graphicData>
            </a:graphic>
          </wp:inline>
        </w:drawing>
      </w:r>
    </w:p>
    <w:bookmarkStart w:name="z202" w:id="104"/>
    <w:p>
      <w:pPr>
        <w:spacing w:after="0"/>
        <w:ind w:left="0"/>
        <w:jc w:val="both"/>
      </w:pPr>
      <w:r>
        <w:rPr>
          <w:rFonts w:ascii="Times New Roman"/>
          <w:b w:val="false"/>
          <w:i w:val="false"/>
          <w:color w:val="000000"/>
          <w:sz w:val="28"/>
        </w:rPr>
        <w:t>
Теміртау қаласы әкімдігінің</w:t>
      </w:r>
      <w:r>
        <w:br/>
      </w:r>
      <w:r>
        <w:rPr>
          <w:rFonts w:ascii="Times New Roman"/>
          <w:b w:val="false"/>
          <w:i w:val="false"/>
          <w:color w:val="000000"/>
          <w:sz w:val="28"/>
        </w:rPr>
        <w:t>
2013 жылғы 17 қаңтардағы</w:t>
      </w:r>
      <w:r>
        <w:br/>
      </w:r>
      <w:r>
        <w:rPr>
          <w:rFonts w:ascii="Times New Roman"/>
          <w:b w:val="false"/>
          <w:i w:val="false"/>
          <w:color w:val="000000"/>
          <w:sz w:val="28"/>
        </w:rPr>
        <w:t>
N 3/3 қаулысымен</w:t>
      </w:r>
      <w:r>
        <w:br/>
      </w:r>
      <w:r>
        <w:rPr>
          <w:rFonts w:ascii="Times New Roman"/>
          <w:b w:val="false"/>
          <w:i w:val="false"/>
          <w:color w:val="000000"/>
          <w:sz w:val="28"/>
        </w:rPr>
        <w:t>
бекітілген</w:t>
      </w:r>
    </w:p>
    <w:bookmarkEnd w:id="104"/>
    <w:bookmarkStart w:name="z203" w:id="105"/>
    <w:p>
      <w:pPr>
        <w:spacing w:after="0"/>
        <w:ind w:left="0"/>
        <w:jc w:val="left"/>
      </w:pPr>
      <w:r>
        <w:rPr>
          <w:rFonts w:ascii="Times New Roman"/>
          <w:b/>
          <w:i w:val="false"/>
          <w:color w:val="000000"/>
        </w:rPr>
        <w:t xml:space="preserve"> 
"Жалғызілікті, жалғыз тұратын қарттарға, бөгде адамның</w:t>
      </w:r>
      <w:r>
        <w:br/>
      </w:r>
      <w:r>
        <w:rPr>
          <w:rFonts w:ascii="Times New Roman"/>
          <w:b/>
          <w:i w:val="false"/>
          <w:color w:val="000000"/>
        </w:rPr>
        <w:t>
күтіміне және жәрдеміне мұқтаж мүгедектерге және мүгедек</w:t>
      </w:r>
      <w:r>
        <w:br/>
      </w:r>
      <w:r>
        <w:rPr>
          <w:rFonts w:ascii="Times New Roman"/>
          <w:b/>
          <w:i w:val="false"/>
          <w:color w:val="000000"/>
        </w:rPr>
        <w:t>
балаларға үйде әлеуметтік қызмет көрсетуге құжаттарды ресімдеу"</w:t>
      </w:r>
      <w:r>
        <w:br/>
      </w:r>
      <w:r>
        <w:rPr>
          <w:rFonts w:ascii="Times New Roman"/>
          <w:b/>
          <w:i w:val="false"/>
          <w:color w:val="000000"/>
        </w:rPr>
        <w:t>
мемлекеттік қызмет регламенті</w:t>
      </w:r>
    </w:p>
    <w:bookmarkEnd w:id="105"/>
    <w:bookmarkStart w:name="z204" w:id="106"/>
    <w:p>
      <w:pPr>
        <w:spacing w:after="0"/>
        <w:ind w:left="0"/>
        <w:jc w:val="left"/>
      </w:pPr>
      <w:r>
        <w:rPr>
          <w:rFonts w:ascii="Times New Roman"/>
          <w:b/>
          <w:i w:val="false"/>
          <w:color w:val="000000"/>
        </w:rPr>
        <w:t xml:space="preserve"> 
1. Негізгі түсініктер</w:t>
      </w:r>
    </w:p>
    <w:bookmarkEnd w:id="106"/>
    <w:bookmarkStart w:name="z205" w:id="107"/>
    <w:p>
      <w:pPr>
        <w:spacing w:after="0"/>
        <w:ind w:left="0"/>
        <w:jc w:val="both"/>
      </w:pPr>
      <w:r>
        <w:rPr>
          <w:rFonts w:ascii="Times New Roman"/>
          <w:b w:val="false"/>
          <w:i w:val="false"/>
          <w:color w:val="000000"/>
          <w:sz w:val="28"/>
        </w:rPr>
        <w:t>
      1. Қолданылатын терминдер мен аббревиатуралардың анықтамалары:</w:t>
      </w:r>
      <w:r>
        <w:br/>
      </w:r>
      <w:r>
        <w:rPr>
          <w:rFonts w:ascii="Times New Roman"/>
          <w:b w:val="false"/>
          <w:i w:val="false"/>
          <w:color w:val="000000"/>
          <w:sz w:val="28"/>
        </w:rPr>
        <w:t>
      1) ҚФБ - мемлекеттік қызмет көрсету үдерісіне қатысатын мүдделі органдардың жауапты тұлғалары - құрылымдық-функционалдық бірліктері, ақпараттық жүйелері немесе олардың қосалқы жүйелері;</w:t>
      </w:r>
      <w:r>
        <w:br/>
      </w:r>
      <w:r>
        <w:rPr>
          <w:rFonts w:ascii="Times New Roman"/>
          <w:b w:val="false"/>
          <w:i w:val="false"/>
          <w:color w:val="000000"/>
          <w:sz w:val="28"/>
        </w:rPr>
        <w:t>
      2) уәкілетті орган – "Теміртау қаласының жұмыспен қамту және әлеуметтік бағдарламалар бөлімі" мемлекеттік мекемесі;</w:t>
      </w:r>
      <w:r>
        <w:br/>
      </w:r>
      <w:r>
        <w:rPr>
          <w:rFonts w:ascii="Times New Roman"/>
          <w:b w:val="false"/>
          <w:i w:val="false"/>
          <w:color w:val="000000"/>
          <w:sz w:val="28"/>
        </w:rPr>
        <w:t>
      3) халыққа қызмет көрсету орталығы - "жалғыз терезе" қағидаты бойынша өтініштерді қабылдау және құжаттарды беру жөнінде жеке және (немесе) заңды тұлғаларға мемлекеттік қызметтер көрсетілуін ұйымдастыруды жүзеге асыратын, республикалық мемлекеттік кәсіпорын.</w:t>
      </w:r>
    </w:p>
    <w:bookmarkEnd w:id="107"/>
    <w:bookmarkStart w:name="z206" w:id="108"/>
    <w:p>
      <w:pPr>
        <w:spacing w:after="0"/>
        <w:ind w:left="0"/>
        <w:jc w:val="left"/>
      </w:pPr>
      <w:r>
        <w:rPr>
          <w:rFonts w:ascii="Times New Roman"/>
          <w:b/>
          <w:i w:val="false"/>
          <w:color w:val="000000"/>
        </w:rPr>
        <w:t xml:space="preserve"> 
2. Жалпы ережелер</w:t>
      </w:r>
    </w:p>
    <w:bookmarkEnd w:id="108"/>
    <w:bookmarkStart w:name="z207" w:id="109"/>
    <w:p>
      <w:pPr>
        <w:spacing w:after="0"/>
        <w:ind w:left="0"/>
        <w:jc w:val="both"/>
      </w:pPr>
      <w:r>
        <w:rPr>
          <w:rFonts w:ascii="Times New Roman"/>
          <w:b w:val="false"/>
          <w:i w:val="false"/>
          <w:color w:val="000000"/>
          <w:sz w:val="28"/>
        </w:rPr>
        <w:t>
      2. Осы "Жалғызіліктілерге, жалғыз тұратын қарттарға, бөгде адамның күтіміне және жәрдеміне мұқтаж мүгедектерге және мүгедек балаларға үйде әлеуметтік қызмет көрсетуге құжаттар ресімдеу" мемлекеттік қызмет регламенті (бұдан әрі - регламент) жалғызіліктілерге, жалғыз тұратын қарттарға, бөгде адамның күтіміне және жәрдеміне мұқтаж мүгедектерге және мүгедек балаларға үйде әлеуметтік қызмет көрсетуге құжаттарды ресімдеу рәсімін айқындайды (бұдан әрі - мемлекеттік қызмет).</w:t>
      </w:r>
      <w:r>
        <w:br/>
      </w:r>
      <w:r>
        <w:rPr>
          <w:rFonts w:ascii="Times New Roman"/>
          <w:b w:val="false"/>
          <w:i w:val="false"/>
          <w:color w:val="000000"/>
          <w:sz w:val="28"/>
        </w:rPr>
        <w:t>
</w:t>
      </w:r>
      <w:r>
        <w:rPr>
          <w:rFonts w:ascii="Times New Roman"/>
          <w:b w:val="false"/>
          <w:i w:val="false"/>
          <w:color w:val="000000"/>
          <w:sz w:val="28"/>
        </w:rPr>
        <w:t>
      3. Мемлекеттік қызмет "Теміртау қаласының жұмыспен қамту және әлеуметтік бағдарламалар бөлімі" мемлекеттік мекемесімен көрсетіледі (бұдан әрі – уәкілетті орган), сондай-ақ баламалы негізде халыққа қызмет көрсету орталығы арқылы: Қазақстан Республикасы көлік және коммуникация министрлігінің Мемлекеттік қызметтерді автоматтандыруды бақылау және халыққа қызмет көрсету орталықтарының қызметін үйлестіру жөніндегі комитетінің "Қарағанды облысы бойынша Халыққа қызмет көрсету орталығы" Республикалық мемлекеттік кәсіпорнының шаруашылық жүргізу құқығындағы филиалының Теміртау қаласындағы бөлімі арқылы көрсетіледі (бұдан әрі - орталық), (байланыс мәліметтері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4. Көрсетілетін мемлекеттік қызметтің нысаны: автоматтандырылмаған.</w:t>
      </w:r>
      <w:r>
        <w:br/>
      </w:r>
      <w:r>
        <w:rPr>
          <w:rFonts w:ascii="Times New Roman"/>
          <w:b w:val="false"/>
          <w:i w:val="false"/>
          <w:color w:val="000000"/>
          <w:sz w:val="28"/>
        </w:rPr>
        <w:t>
</w:t>
      </w:r>
      <w:r>
        <w:rPr>
          <w:rFonts w:ascii="Times New Roman"/>
          <w:b w:val="false"/>
          <w:i w:val="false"/>
          <w:color w:val="000000"/>
          <w:sz w:val="28"/>
        </w:rPr>
        <w:t>
      5. Мемлекеттік қызмет "Қазақстан Республикасында мүгедектерді әлеуметтік қорғау туралы" Қазақстан Республикасының 2005 жылғы 13 сәуірдегі Заңының </w:t>
      </w:r>
      <w:r>
        <w:rPr>
          <w:rFonts w:ascii="Times New Roman"/>
          <w:b w:val="false"/>
          <w:i w:val="false"/>
          <w:color w:val="000000"/>
          <w:sz w:val="28"/>
        </w:rPr>
        <w:t>23-бабының</w:t>
      </w:r>
      <w:r>
        <w:rPr>
          <w:rFonts w:ascii="Times New Roman"/>
          <w:b w:val="false"/>
          <w:i w:val="false"/>
          <w:color w:val="000000"/>
          <w:sz w:val="28"/>
        </w:rPr>
        <w:t xml:space="preserve"> 1-тармағы, "Арнаулы әлеуметтік қызметтер туралы" Қазақстан Республикасының 2008 жылғы 29 желтоқсандағы Заңының 11-бабы 1-тармағының </w:t>
      </w:r>
      <w:r>
        <w:rPr>
          <w:rFonts w:ascii="Times New Roman"/>
          <w:b w:val="false"/>
          <w:i w:val="false"/>
          <w:color w:val="000000"/>
          <w:sz w:val="28"/>
        </w:rPr>
        <w:t>3) тармақшасы</w:t>
      </w:r>
      <w:r>
        <w:rPr>
          <w:rFonts w:ascii="Times New Roman"/>
          <w:b w:val="false"/>
          <w:i w:val="false"/>
          <w:color w:val="000000"/>
          <w:sz w:val="28"/>
        </w:rPr>
        <w:t>, 13-бабы 1-тармағының </w:t>
      </w:r>
      <w:r>
        <w:rPr>
          <w:rFonts w:ascii="Times New Roman"/>
          <w:b w:val="false"/>
          <w:i w:val="false"/>
          <w:color w:val="000000"/>
          <w:sz w:val="28"/>
        </w:rPr>
        <w:t>1) тармақшасы</w:t>
      </w:r>
      <w:r>
        <w:rPr>
          <w:rFonts w:ascii="Times New Roman"/>
          <w:b w:val="false"/>
          <w:i w:val="false"/>
          <w:color w:val="000000"/>
          <w:sz w:val="28"/>
        </w:rPr>
        <w:t>, "Арнаулы әлеуметтік қызметтердің кепілдік берілген көлемінің тізбесін бекіту туралы" Қазақстан Республикасы Үкіметінің 2009 жылғы 14 наурыздағы N 330 қаулысының 1-тармағы, Қазақстан Республикасы Үкіметінің 2011 жылғы 7 сәуірдегі </w:t>
      </w:r>
      <w:r>
        <w:rPr>
          <w:rFonts w:ascii="Times New Roman"/>
          <w:b w:val="false"/>
          <w:i w:val="false"/>
          <w:color w:val="000000"/>
          <w:sz w:val="28"/>
        </w:rPr>
        <w:t>N 394</w:t>
      </w:r>
      <w:r>
        <w:rPr>
          <w:rFonts w:ascii="Times New Roman"/>
          <w:b w:val="false"/>
          <w:i w:val="false"/>
          <w:color w:val="000000"/>
          <w:sz w:val="28"/>
        </w:rPr>
        <w:t xml:space="preserve"> "Жергілікті атқарушы органдар көрсететін әлеуметтік қорғау саласындағы мемлекеттік қызметтердің стандарттарын бекіту туралы", "Халықты әлеуметтік қорғау саласында арнаулы әлеуметтік қызмет көрсету стандарттарын бекіту туралы" Қазақстан Республикасы Үкіметінің 2011 жылғы 28 қазандағы N 1222 </w:t>
      </w:r>
      <w:r>
        <w:rPr>
          <w:rFonts w:ascii="Times New Roman"/>
          <w:b w:val="false"/>
          <w:i w:val="false"/>
          <w:color w:val="000000"/>
          <w:sz w:val="28"/>
        </w:rPr>
        <w:t>қаулысының</w:t>
      </w:r>
      <w:r>
        <w:rPr>
          <w:rFonts w:ascii="Times New Roman"/>
          <w:b w:val="false"/>
          <w:i w:val="false"/>
          <w:color w:val="000000"/>
          <w:sz w:val="28"/>
        </w:rPr>
        <w:t xml:space="preserve"> негізінде көрсетіледі.</w:t>
      </w:r>
      <w:r>
        <w:br/>
      </w:r>
      <w:r>
        <w:rPr>
          <w:rFonts w:ascii="Times New Roman"/>
          <w:b w:val="false"/>
          <w:i w:val="false"/>
          <w:color w:val="000000"/>
          <w:sz w:val="28"/>
        </w:rPr>
        <w:t>
</w:t>
      </w:r>
      <w:r>
        <w:rPr>
          <w:rFonts w:ascii="Times New Roman"/>
          <w:b w:val="false"/>
          <w:i w:val="false"/>
          <w:color w:val="000000"/>
          <w:sz w:val="28"/>
        </w:rPr>
        <w:t>
      6. Тұтынушы алатын көрсетілетін мемлекеттік қызметтің нәтижесі үйде әлеуметтік қызмет көрсетуге құжаттарды ресімдеу туралы хабарлама (бұдан әрі - хабарлама) не қызмет көрсетуден бас тарту туралы қағаз жеткізгіштегі дәлелді жауап болып табылады.</w:t>
      </w:r>
    </w:p>
    <w:bookmarkEnd w:id="109"/>
    <w:bookmarkStart w:name="z212" w:id="110"/>
    <w:p>
      <w:pPr>
        <w:spacing w:after="0"/>
        <w:ind w:left="0"/>
        <w:jc w:val="left"/>
      </w:pPr>
      <w:r>
        <w:rPr>
          <w:rFonts w:ascii="Times New Roman"/>
          <w:b/>
          <w:i w:val="false"/>
          <w:color w:val="000000"/>
        </w:rPr>
        <w:t xml:space="preserve"> 
3. Мемлекеттік қызмет көрсету тәртібіне қойылатын талаптар</w:t>
      </w:r>
    </w:p>
    <w:bookmarkEnd w:id="110"/>
    <w:bookmarkStart w:name="z213" w:id="111"/>
    <w:p>
      <w:pPr>
        <w:spacing w:after="0"/>
        <w:ind w:left="0"/>
        <w:jc w:val="both"/>
      </w:pPr>
      <w:r>
        <w:rPr>
          <w:rFonts w:ascii="Times New Roman"/>
          <w:b w:val="false"/>
          <w:i w:val="false"/>
          <w:color w:val="000000"/>
          <w:sz w:val="28"/>
        </w:rPr>
        <w:t>
      7. Мемлекеттік қызмет жеке тұлғаларға: оңалтудың жеке бағдарламасына немесе медициналық ұйымның қорытындысына сәйкес бөгде адамның күтіміне және әлеуметтік қызмет көрсетуге мұқтаж Қазақстан Республикасының азаматтарына, оралмандарға, Қазақстан Республикасының аумағында тұрақты тұратын шетелдіктер мен азаматтығы жоқ адамдарға (бұдан әрі – тұтынушылар):</w:t>
      </w:r>
      <w:r>
        <w:br/>
      </w:r>
      <w:r>
        <w:rPr>
          <w:rFonts w:ascii="Times New Roman"/>
          <w:b w:val="false"/>
          <w:i w:val="false"/>
          <w:color w:val="000000"/>
          <w:sz w:val="28"/>
        </w:rPr>
        <w:t>
      1) жалғызілікті, жалғыз тұратын бірінші, екінші топтағы мүгедектер мен қарттарға;</w:t>
      </w:r>
      <w:r>
        <w:br/>
      </w:r>
      <w:r>
        <w:rPr>
          <w:rFonts w:ascii="Times New Roman"/>
          <w:b w:val="false"/>
          <w:i w:val="false"/>
          <w:color w:val="000000"/>
          <w:sz w:val="28"/>
        </w:rPr>
        <w:t>
      2) отбасында тұратын тірек-қимыл аппараты бұзылған мүгедек балаларға;</w:t>
      </w:r>
      <w:r>
        <w:br/>
      </w:r>
      <w:r>
        <w:rPr>
          <w:rFonts w:ascii="Times New Roman"/>
          <w:b w:val="false"/>
          <w:i w:val="false"/>
          <w:color w:val="000000"/>
          <w:sz w:val="28"/>
        </w:rPr>
        <w:t>
      3) отбасында тұратын психоневрологиялық патологиясы бар мүгедек балаларға;</w:t>
      </w:r>
      <w:r>
        <w:br/>
      </w:r>
      <w:r>
        <w:rPr>
          <w:rFonts w:ascii="Times New Roman"/>
          <w:b w:val="false"/>
          <w:i w:val="false"/>
          <w:color w:val="000000"/>
          <w:sz w:val="28"/>
        </w:rPr>
        <w:t>
      4) отбасында тұратын психоневрологиялық аурулары бар 18 жастан асқан адамдарға көрсетіледі.</w:t>
      </w:r>
      <w:r>
        <w:br/>
      </w:r>
      <w:r>
        <w:rPr>
          <w:rFonts w:ascii="Times New Roman"/>
          <w:b w:val="false"/>
          <w:i w:val="false"/>
          <w:color w:val="000000"/>
          <w:sz w:val="28"/>
        </w:rPr>
        <w:t>
</w:t>
      </w:r>
      <w:r>
        <w:rPr>
          <w:rFonts w:ascii="Times New Roman"/>
          <w:b w:val="false"/>
          <w:i w:val="false"/>
          <w:color w:val="000000"/>
          <w:sz w:val="28"/>
        </w:rPr>
        <w:t>
      8. Мемлекеттік қызмет көрсету мерзімдері:</w:t>
      </w:r>
      <w:r>
        <w:br/>
      </w:r>
      <w:r>
        <w:rPr>
          <w:rFonts w:ascii="Times New Roman"/>
          <w:b w:val="false"/>
          <w:i w:val="false"/>
          <w:color w:val="000000"/>
          <w:sz w:val="28"/>
        </w:rPr>
        <w:t>
      1) мемлекеттік қызмет көрсету мерзімдері тұтынушы осы регламенттің </w:t>
      </w:r>
      <w:r>
        <w:rPr>
          <w:rFonts w:ascii="Times New Roman"/>
          <w:b w:val="false"/>
          <w:i w:val="false"/>
          <w:color w:val="000000"/>
          <w:sz w:val="28"/>
        </w:rPr>
        <w:t>13-тармағында</w:t>
      </w:r>
      <w:r>
        <w:rPr>
          <w:rFonts w:ascii="Times New Roman"/>
          <w:b w:val="false"/>
          <w:i w:val="false"/>
          <w:color w:val="000000"/>
          <w:sz w:val="28"/>
        </w:rPr>
        <w:t xml:space="preserve"> айқындалған қажетті құжаттарды тапсырған сәттен бастап:</w:t>
      </w:r>
      <w:r>
        <w:br/>
      </w:r>
      <w:r>
        <w:rPr>
          <w:rFonts w:ascii="Times New Roman"/>
          <w:b w:val="false"/>
          <w:i w:val="false"/>
          <w:color w:val="000000"/>
          <w:sz w:val="28"/>
        </w:rPr>
        <w:t>
      уәкілетті органға – он төрт жұмыс күні ішінде;</w:t>
      </w:r>
      <w:r>
        <w:br/>
      </w:r>
      <w:r>
        <w:rPr>
          <w:rFonts w:ascii="Times New Roman"/>
          <w:b w:val="false"/>
          <w:i w:val="false"/>
          <w:color w:val="000000"/>
          <w:sz w:val="28"/>
        </w:rPr>
        <w:t>
      орталыққа – он төрт жұмыс күні ішінде (мемлекеттік қызметтің құжатын (нәтиже) қабылдау және беру күні мемлекеттік қызмет көрсету мерзіміне кірмейді);</w:t>
      </w:r>
      <w:r>
        <w:br/>
      </w:r>
      <w:r>
        <w:rPr>
          <w:rFonts w:ascii="Times New Roman"/>
          <w:b w:val="false"/>
          <w:i w:val="false"/>
          <w:color w:val="000000"/>
          <w:sz w:val="28"/>
        </w:rPr>
        <w:t>
      2) тұтынушы жүгінген күні сол жерде көрсетілетін мемлекеттік қызметті алуға дейін күтудің ең көп рұқсат етілген уақыты (талон алғанға дейін) 30 минуттан аспайды;</w:t>
      </w:r>
      <w:r>
        <w:br/>
      </w:r>
      <w:r>
        <w:rPr>
          <w:rFonts w:ascii="Times New Roman"/>
          <w:b w:val="false"/>
          <w:i w:val="false"/>
          <w:color w:val="000000"/>
          <w:sz w:val="28"/>
        </w:rPr>
        <w:t>
      3) тұтынушы жүгінген күні сол жерде көрсетілетін мемлекеттік қызметті тұтынушыға қызмет көрсетудің ең көп рұқсат етілген уақыты уәкілетті органда 15 минуттан, орталықта 30 минуттан аспайды.</w:t>
      </w:r>
      <w:r>
        <w:br/>
      </w:r>
      <w:r>
        <w:rPr>
          <w:rFonts w:ascii="Times New Roman"/>
          <w:b w:val="false"/>
          <w:i w:val="false"/>
          <w:color w:val="000000"/>
          <w:sz w:val="28"/>
        </w:rPr>
        <w:t>
</w:t>
      </w:r>
      <w:r>
        <w:rPr>
          <w:rFonts w:ascii="Times New Roman"/>
          <w:b w:val="false"/>
          <w:i w:val="false"/>
          <w:color w:val="000000"/>
          <w:sz w:val="28"/>
        </w:rPr>
        <w:t>
      9. Мемлекеттік қызмет тегін көрсетіледі.</w:t>
      </w:r>
      <w:r>
        <w:br/>
      </w:r>
      <w:r>
        <w:rPr>
          <w:rFonts w:ascii="Times New Roman"/>
          <w:b w:val="false"/>
          <w:i w:val="false"/>
          <w:color w:val="000000"/>
          <w:sz w:val="28"/>
        </w:rPr>
        <w:t>
</w:t>
      </w:r>
      <w:r>
        <w:rPr>
          <w:rFonts w:ascii="Times New Roman"/>
          <w:b w:val="false"/>
          <w:i w:val="false"/>
          <w:color w:val="000000"/>
          <w:sz w:val="28"/>
        </w:rPr>
        <w:t>
      10. Жұмыс кестесі:</w:t>
      </w:r>
      <w:r>
        <w:br/>
      </w:r>
      <w:r>
        <w:rPr>
          <w:rFonts w:ascii="Times New Roman"/>
          <w:b w:val="false"/>
          <w:i w:val="false"/>
          <w:color w:val="000000"/>
          <w:sz w:val="28"/>
        </w:rPr>
        <w:t>
      1) уәкілетті органның: демалыс (сенбі, жексенбі) және мереке күндерін қоспағанда, сағат 13.00-ден 14.00-ге дейін түске үзіліспен, күн сайын сағат 09.00-ден 18.00-ге дейін.</w:t>
      </w:r>
      <w:r>
        <w:br/>
      </w:r>
      <w:r>
        <w:rPr>
          <w:rFonts w:ascii="Times New Roman"/>
          <w:b w:val="false"/>
          <w:i w:val="false"/>
          <w:color w:val="000000"/>
          <w:sz w:val="28"/>
        </w:rPr>
        <w:t>
      Қабылдау алдын ала жазылусыз және жеделдетіп қызмет көрсетусіз кезек тәртібінде жүзеге асырылады.</w:t>
      </w:r>
      <w:r>
        <w:br/>
      </w:r>
      <w:r>
        <w:rPr>
          <w:rFonts w:ascii="Times New Roman"/>
          <w:b w:val="false"/>
          <w:i w:val="false"/>
          <w:color w:val="000000"/>
          <w:sz w:val="28"/>
        </w:rPr>
        <w:t>
      2) орталықтың жұмыс кестесі: 09.00-ден бастап 20.00-ге дейін күн сайын, орталықтың филиалдары мен өкілдіктері үшін демалыс және мереке күндерін қоспағанда, 13.00-ден 14.00-ге дейінгі түскі үзіліспен 09.00-ден бастап 19.00-ге дейін жұмыс кестесі бекітілген.</w:t>
      </w:r>
      <w:r>
        <w:br/>
      </w:r>
      <w:r>
        <w:rPr>
          <w:rFonts w:ascii="Times New Roman"/>
          <w:b w:val="false"/>
          <w:i w:val="false"/>
          <w:color w:val="000000"/>
          <w:sz w:val="28"/>
        </w:rPr>
        <w:t>
      Қабылдау алдын ала жазылусыз және жедел қызмет көрсетусіз, "электронды" кезек тәртібімен жүзеге асырылады.</w:t>
      </w:r>
      <w:r>
        <w:br/>
      </w:r>
      <w:r>
        <w:rPr>
          <w:rFonts w:ascii="Times New Roman"/>
          <w:b w:val="false"/>
          <w:i w:val="false"/>
          <w:color w:val="000000"/>
          <w:sz w:val="28"/>
        </w:rPr>
        <w:t>
</w:t>
      </w:r>
      <w:r>
        <w:rPr>
          <w:rFonts w:ascii="Times New Roman"/>
          <w:b w:val="false"/>
          <w:i w:val="false"/>
          <w:color w:val="000000"/>
          <w:sz w:val="28"/>
        </w:rPr>
        <w:t>
      11. Тұтынушыдан өтініш алған сәттен бастап және мемлекеттік қызмет көрсету нәтижесін беру сәтіне дейін мемлекеттік қызметті көрсету кезеңдері:</w:t>
      </w:r>
      <w:r>
        <w:br/>
      </w:r>
      <w:r>
        <w:rPr>
          <w:rFonts w:ascii="Times New Roman"/>
          <w:b w:val="false"/>
          <w:i w:val="false"/>
          <w:color w:val="000000"/>
          <w:sz w:val="28"/>
        </w:rPr>
        <w:t>
      1) тұтынушы осы регламенттің </w:t>
      </w:r>
      <w:r>
        <w:rPr>
          <w:rFonts w:ascii="Times New Roman"/>
          <w:b w:val="false"/>
          <w:i w:val="false"/>
          <w:color w:val="000000"/>
          <w:sz w:val="28"/>
        </w:rPr>
        <w:t>13-тармағында</w:t>
      </w:r>
      <w:r>
        <w:rPr>
          <w:rFonts w:ascii="Times New Roman"/>
          <w:b w:val="false"/>
          <w:i w:val="false"/>
          <w:color w:val="000000"/>
          <w:sz w:val="28"/>
        </w:rPr>
        <w:t xml:space="preserve"> айқындалған қажетті құжаттармен уәкілетті органға немесе орталыққа өтініш береді;</w:t>
      </w:r>
      <w:r>
        <w:br/>
      </w:r>
      <w:r>
        <w:rPr>
          <w:rFonts w:ascii="Times New Roman"/>
          <w:b w:val="false"/>
          <w:i w:val="false"/>
          <w:color w:val="000000"/>
          <w:sz w:val="28"/>
        </w:rPr>
        <w:t>
      2) орталық құжаттарды қабылдауды, тіркеуді, тізілім құрастыруды жүзеге асырады және құжаттарды уәкілетті органға тапсырады;</w:t>
      </w:r>
      <w:r>
        <w:br/>
      </w:r>
      <w:r>
        <w:rPr>
          <w:rFonts w:ascii="Times New Roman"/>
          <w:b w:val="false"/>
          <w:i w:val="false"/>
          <w:color w:val="000000"/>
          <w:sz w:val="28"/>
        </w:rPr>
        <w:t>
      3) уәкілетті орган орталықтан немесе уәкілетті органға өтініш бергенде тұтынушы ұсынған құжаттарды тіркеуді, қарауды жүзеге асырады, хабарлама немесе мемлекеттік қызметтен бас тарту туралы дәлелді жауап дайындайды және мемлекеттік қызмет көрсету нәтижесін орталыққа немесе уәкілетті органға өтініш берген жағдайда тұтынушыға жолдайды;</w:t>
      </w:r>
      <w:r>
        <w:br/>
      </w:r>
      <w:r>
        <w:rPr>
          <w:rFonts w:ascii="Times New Roman"/>
          <w:b w:val="false"/>
          <w:i w:val="false"/>
          <w:color w:val="000000"/>
          <w:sz w:val="28"/>
        </w:rPr>
        <w:t>
      4) орталық хабарламаны немесе мемлекеттік қызметті ұсынудан бас тарту туралы дәлелді жауапты тұтынушыға береді.</w:t>
      </w:r>
      <w:r>
        <w:br/>
      </w:r>
      <w:r>
        <w:rPr>
          <w:rFonts w:ascii="Times New Roman"/>
          <w:b w:val="false"/>
          <w:i w:val="false"/>
          <w:color w:val="000000"/>
          <w:sz w:val="28"/>
        </w:rPr>
        <w:t>
      Қоса берілген құжаттармен бірге өтініштерді уәкілетті органға жеткізуді және кері қайтаруды орталық өтініштерді қабылдаған күні екі реттен кем емес курьерлік байланыс арқылы жүзеге асырады.</w:t>
      </w:r>
      <w:r>
        <w:br/>
      </w:r>
      <w:r>
        <w:rPr>
          <w:rFonts w:ascii="Times New Roman"/>
          <w:b w:val="false"/>
          <w:i w:val="false"/>
          <w:color w:val="000000"/>
          <w:sz w:val="28"/>
        </w:rPr>
        <w:t>
</w:t>
      </w:r>
      <w:r>
        <w:rPr>
          <w:rFonts w:ascii="Times New Roman"/>
          <w:b w:val="false"/>
          <w:i w:val="false"/>
          <w:color w:val="000000"/>
          <w:sz w:val="28"/>
        </w:rPr>
        <w:t>
      12. Мемлекеттік қызмет ұсыну үшін құжаттар қабылдауды жүзеге асыратын тұлғалардың ең аз саны бір қызметкерді құрайды.</w:t>
      </w:r>
    </w:p>
    <w:bookmarkEnd w:id="111"/>
    <w:bookmarkStart w:name="z219" w:id="112"/>
    <w:p>
      <w:pPr>
        <w:spacing w:after="0"/>
        <w:ind w:left="0"/>
        <w:jc w:val="left"/>
      </w:pPr>
      <w:r>
        <w:rPr>
          <w:rFonts w:ascii="Times New Roman"/>
          <w:b/>
          <w:i w:val="false"/>
          <w:color w:val="000000"/>
        </w:rPr>
        <w:t xml:space="preserve"> 
4. Мемлекеттік қызмет көрсету үдерісіндегі іс-әрекет</w:t>
      </w:r>
      <w:r>
        <w:br/>
      </w:r>
      <w:r>
        <w:rPr>
          <w:rFonts w:ascii="Times New Roman"/>
          <w:b/>
          <w:i w:val="false"/>
          <w:color w:val="000000"/>
        </w:rPr>
        <w:t>
(өзара әрекет) тәртібінің сипаттамасы</w:t>
      </w:r>
    </w:p>
    <w:bookmarkEnd w:id="112"/>
    <w:bookmarkStart w:name="z220" w:id="113"/>
    <w:p>
      <w:pPr>
        <w:spacing w:after="0"/>
        <w:ind w:left="0"/>
        <w:jc w:val="both"/>
      </w:pPr>
      <w:r>
        <w:rPr>
          <w:rFonts w:ascii="Times New Roman"/>
          <w:b w:val="false"/>
          <w:i w:val="false"/>
          <w:color w:val="000000"/>
          <w:sz w:val="28"/>
        </w:rPr>
        <w:t>
      13.Тұтынушы мемлекеттік қызмет алу үшін келесі құжаттарды ұсынады:</w:t>
      </w:r>
      <w:r>
        <w:br/>
      </w:r>
      <w:r>
        <w:rPr>
          <w:rFonts w:ascii="Times New Roman"/>
          <w:b w:val="false"/>
          <w:i w:val="false"/>
          <w:color w:val="000000"/>
          <w:sz w:val="28"/>
        </w:rPr>
        <w:t>
      1) тұтынушының жазбаша өтініші, ал кәмелеттік жасқа толмаған және әрекетке қабілетсіз адамдарға - заңды өкілінің (баланың ата-анасының біреуінің, қамқоршысының, қорғаншының) жазбаша өтініші немесе белгіленген нысандағы медициналық қолдаухаты;</w:t>
      </w:r>
      <w:r>
        <w:br/>
      </w:r>
      <w:r>
        <w:rPr>
          <w:rFonts w:ascii="Times New Roman"/>
          <w:b w:val="false"/>
          <w:i w:val="false"/>
          <w:color w:val="000000"/>
          <w:sz w:val="28"/>
        </w:rPr>
        <w:t>
      2) баланың туу туралы куәлігінің көшірмесі немесе жеке куәлігі;</w:t>
      </w:r>
      <w:r>
        <w:br/>
      </w:r>
      <w:r>
        <w:rPr>
          <w:rFonts w:ascii="Times New Roman"/>
          <w:b w:val="false"/>
          <w:i w:val="false"/>
          <w:color w:val="000000"/>
          <w:sz w:val="28"/>
        </w:rPr>
        <w:t>
      3) тұрғылықты тұратын жері бойынша тіркелгенін растайтын құжатты (мекенжай анықтамасын не селолық және/немесе ауылдық әкімдердің анықтамасын);</w:t>
      </w:r>
      <w:r>
        <w:br/>
      </w:r>
      <w:r>
        <w:rPr>
          <w:rFonts w:ascii="Times New Roman"/>
          <w:b w:val="false"/>
          <w:i w:val="false"/>
          <w:color w:val="000000"/>
          <w:sz w:val="28"/>
        </w:rPr>
        <w:t>
      4) мүгедектігі туралы анықтаманың көшірмесі (қарттар үшін талап етілмейді);</w:t>
      </w:r>
      <w:r>
        <w:br/>
      </w:r>
      <w:r>
        <w:rPr>
          <w:rFonts w:ascii="Times New Roman"/>
          <w:b w:val="false"/>
          <w:i w:val="false"/>
          <w:color w:val="000000"/>
          <w:sz w:val="28"/>
        </w:rPr>
        <w:t>
      5) белгіленген нысан бойынша медициналық карта;</w:t>
      </w:r>
      <w:r>
        <w:br/>
      </w:r>
      <w:r>
        <w:rPr>
          <w:rFonts w:ascii="Times New Roman"/>
          <w:b w:val="false"/>
          <w:i w:val="false"/>
          <w:color w:val="000000"/>
          <w:sz w:val="28"/>
        </w:rPr>
        <w:t>
      6) мүгедекті оңалтудың жеке бағдарламасынан үзінді көшірмесін (қарттар үшін талап етілмейді);</w:t>
      </w:r>
      <w:r>
        <w:br/>
      </w:r>
      <w:r>
        <w:rPr>
          <w:rFonts w:ascii="Times New Roman"/>
          <w:b w:val="false"/>
          <w:i w:val="false"/>
          <w:color w:val="000000"/>
          <w:sz w:val="28"/>
        </w:rPr>
        <w:t>
      7) зейнеткер жастағы тұлғалар үшін - зейнеткер куәлігі;</w:t>
      </w:r>
      <w:r>
        <w:br/>
      </w:r>
      <w:r>
        <w:rPr>
          <w:rFonts w:ascii="Times New Roman"/>
          <w:b w:val="false"/>
          <w:i w:val="false"/>
          <w:color w:val="000000"/>
          <w:sz w:val="28"/>
        </w:rPr>
        <w:t>
      8) Ұлы Отан соғысының қатысушылары мен мүгедектері және соларға теңестірілген адамдар үшін Ұлы Отан соғысының мүгедегі, қатысушысы және соларға теңестірілген адамдардың мәртебесін растайтын куәлік.</w:t>
      </w:r>
      <w:r>
        <w:br/>
      </w:r>
      <w:r>
        <w:rPr>
          <w:rFonts w:ascii="Times New Roman"/>
          <w:b w:val="false"/>
          <w:i w:val="false"/>
          <w:color w:val="000000"/>
          <w:sz w:val="28"/>
        </w:rPr>
        <w:t>
      Салыстырып тексеру үшін құжаттардың түпнұсқалары мен көшірмелері ұсынылады, содан кейін құжаттардың түпнұсқалары қайтарылуға жатады.</w:t>
      </w:r>
      <w:r>
        <w:br/>
      </w:r>
      <w:r>
        <w:rPr>
          <w:rFonts w:ascii="Times New Roman"/>
          <w:b w:val="false"/>
          <w:i w:val="false"/>
          <w:color w:val="000000"/>
          <w:sz w:val="28"/>
        </w:rPr>
        <w:t>
</w:t>
      </w:r>
      <w:r>
        <w:rPr>
          <w:rFonts w:ascii="Times New Roman"/>
          <w:b w:val="false"/>
          <w:i w:val="false"/>
          <w:color w:val="000000"/>
          <w:sz w:val="28"/>
        </w:rPr>
        <w:t>
      14. Тұтынушыға барлық қажетті құжаттар тапсырылғаннан кейін беріледі:</w:t>
      </w:r>
      <w:r>
        <w:br/>
      </w:r>
      <w:r>
        <w:rPr>
          <w:rFonts w:ascii="Times New Roman"/>
          <w:b w:val="false"/>
          <w:i w:val="false"/>
          <w:color w:val="000000"/>
          <w:sz w:val="28"/>
        </w:rPr>
        <w:t>
      1) уәкілетті органда – өтініш берушінің тіркелген және мемлекеттік қызметті алу күні, құжаттарды қабылдаған адамның тегі мен аты-жөні көрсетілген талон беріледі;</w:t>
      </w:r>
      <w:r>
        <w:br/>
      </w:r>
      <w:r>
        <w:rPr>
          <w:rFonts w:ascii="Times New Roman"/>
          <w:b w:val="false"/>
          <w:i w:val="false"/>
          <w:color w:val="000000"/>
          <w:sz w:val="28"/>
        </w:rPr>
        <w:t>
      2) орталықта;</w:t>
      </w:r>
      <w:r>
        <w:br/>
      </w:r>
      <w:r>
        <w:rPr>
          <w:rFonts w:ascii="Times New Roman"/>
          <w:b w:val="false"/>
          <w:i w:val="false"/>
          <w:color w:val="000000"/>
          <w:sz w:val="28"/>
        </w:rPr>
        <w:t>
      өтініштің нөмірі және қабылданған күні;</w:t>
      </w:r>
      <w:r>
        <w:br/>
      </w:r>
      <w:r>
        <w:rPr>
          <w:rFonts w:ascii="Times New Roman"/>
          <w:b w:val="false"/>
          <w:i w:val="false"/>
          <w:color w:val="000000"/>
          <w:sz w:val="28"/>
        </w:rPr>
        <w:t>
      сұратылған мемлекеттік қызметтің түрі;</w:t>
      </w:r>
      <w:r>
        <w:br/>
      </w:r>
      <w:r>
        <w:rPr>
          <w:rFonts w:ascii="Times New Roman"/>
          <w:b w:val="false"/>
          <w:i w:val="false"/>
          <w:color w:val="000000"/>
          <w:sz w:val="28"/>
        </w:rPr>
        <w:t>
      қоса берілген құжаттардың саны мен атаулары;</w:t>
      </w:r>
      <w:r>
        <w:br/>
      </w:r>
      <w:r>
        <w:rPr>
          <w:rFonts w:ascii="Times New Roman"/>
          <w:b w:val="false"/>
          <w:i w:val="false"/>
          <w:color w:val="000000"/>
          <w:sz w:val="28"/>
        </w:rPr>
        <w:t>
      құжаттарды беру күні, уақыты және орны;</w:t>
      </w:r>
      <w:r>
        <w:br/>
      </w:r>
      <w:r>
        <w:rPr>
          <w:rFonts w:ascii="Times New Roman"/>
          <w:b w:val="false"/>
          <w:i w:val="false"/>
          <w:color w:val="000000"/>
          <w:sz w:val="28"/>
        </w:rPr>
        <w:t>
      құжаттарды ресімдеуге өтінішті қабылдаған орталық инспекторының тегі, аты, әкесінің аты көрсетілген тиісті құжаттарды қабылдағаны туралы қолхат беріледі.</w:t>
      </w:r>
      <w:r>
        <w:br/>
      </w:r>
      <w:r>
        <w:rPr>
          <w:rFonts w:ascii="Times New Roman"/>
          <w:b w:val="false"/>
          <w:i w:val="false"/>
          <w:color w:val="000000"/>
          <w:sz w:val="28"/>
        </w:rPr>
        <w:t>
</w:t>
      </w:r>
      <w:r>
        <w:rPr>
          <w:rFonts w:ascii="Times New Roman"/>
          <w:b w:val="false"/>
          <w:i w:val="false"/>
          <w:color w:val="000000"/>
          <w:sz w:val="28"/>
        </w:rPr>
        <w:t>
      15. Үйде әлеуметтік қызмет көрсетуге құжаттарды ресімдеу туралы хабарламаны не бас тарту туралы жазбаша дәлелді жауапты жеткізу:</w:t>
      </w:r>
      <w:r>
        <w:br/>
      </w:r>
      <w:r>
        <w:rPr>
          <w:rFonts w:ascii="Times New Roman"/>
          <w:b w:val="false"/>
          <w:i w:val="false"/>
          <w:color w:val="000000"/>
          <w:sz w:val="28"/>
        </w:rPr>
        <w:t>
      1) уәкілетті органға жүгінген кезде – тұтынушы тұрғылықты жері бойынша уәкілетті органға өзі келген кезде не пошта байланысы арқылы;</w:t>
      </w:r>
      <w:r>
        <w:br/>
      </w:r>
      <w:r>
        <w:rPr>
          <w:rFonts w:ascii="Times New Roman"/>
          <w:b w:val="false"/>
          <w:i w:val="false"/>
          <w:color w:val="000000"/>
          <w:sz w:val="28"/>
        </w:rPr>
        <w:t>
      2) орталыққа жүгінген кезде – тұтынушы тұрғылықты жері бойынша орталыққа өзі келген кезде қолхат негізінде онда көрсетілген мерзімде күн сайын "терезелер" арқылы, жүзеге асырылады.</w:t>
      </w:r>
      <w:r>
        <w:br/>
      </w:r>
      <w:r>
        <w:rPr>
          <w:rFonts w:ascii="Times New Roman"/>
          <w:b w:val="false"/>
          <w:i w:val="false"/>
          <w:color w:val="000000"/>
          <w:sz w:val="28"/>
        </w:rPr>
        <w:t>
</w:t>
      </w:r>
      <w:r>
        <w:rPr>
          <w:rFonts w:ascii="Times New Roman"/>
          <w:b w:val="false"/>
          <w:i w:val="false"/>
          <w:color w:val="000000"/>
          <w:sz w:val="28"/>
        </w:rPr>
        <w:t>
      16. Мемлекеттік қызметті көрсетуден мынадай негіздер бойынша бас тартылады:</w:t>
      </w:r>
      <w:r>
        <w:br/>
      </w:r>
      <w:r>
        <w:rPr>
          <w:rFonts w:ascii="Times New Roman"/>
          <w:b w:val="false"/>
          <w:i w:val="false"/>
          <w:color w:val="000000"/>
          <w:sz w:val="28"/>
        </w:rPr>
        <w:t>
      1) үйде әлеуметтік қызмет көрсету үшін қабылдауға тұтынушыда медициналық қарсы көрсетілімдердің болуы;</w:t>
      </w:r>
      <w:r>
        <w:br/>
      </w:r>
      <w:r>
        <w:rPr>
          <w:rFonts w:ascii="Times New Roman"/>
          <w:b w:val="false"/>
          <w:i w:val="false"/>
          <w:color w:val="000000"/>
          <w:sz w:val="28"/>
        </w:rPr>
        <w:t>
      2) осы мемлекеттік қызмет көрсету үшін талап етілетін құжаттардың бірінің болмауы;</w:t>
      </w:r>
      <w:r>
        <w:br/>
      </w:r>
      <w:r>
        <w:rPr>
          <w:rFonts w:ascii="Times New Roman"/>
          <w:b w:val="false"/>
          <w:i w:val="false"/>
          <w:color w:val="000000"/>
          <w:sz w:val="28"/>
        </w:rPr>
        <w:t>
      3) көрнеу жалған құжаттама беру.</w:t>
      </w:r>
      <w:r>
        <w:br/>
      </w:r>
      <w:r>
        <w:rPr>
          <w:rFonts w:ascii="Times New Roman"/>
          <w:b w:val="false"/>
          <w:i w:val="false"/>
          <w:color w:val="000000"/>
          <w:sz w:val="28"/>
        </w:rPr>
        <w:t>
      Мемлекеттік қызмет көрсетуді тоқтата тұру үшін негіздемелер жоқ.</w:t>
      </w:r>
      <w:r>
        <w:br/>
      </w:r>
      <w:r>
        <w:rPr>
          <w:rFonts w:ascii="Times New Roman"/>
          <w:b w:val="false"/>
          <w:i w:val="false"/>
          <w:color w:val="000000"/>
          <w:sz w:val="28"/>
        </w:rPr>
        <w:t>
      Мемлекеттік қызмет орталық арқылы жүзеге асырылған кезде уәкілетті орган жоғарыда көрсетілген себептер бойынша бас тарту себебін жазбаша жауаппен дәлелдейді және құжаттар пакетін алғаннан кейін он үшінші жұмыс күні құжаттарды қайтарады және кейін өтініш берушіге беру үшін бас тарту себебін көрсетіле отырып, орталыққа хабарлама жібереді.</w:t>
      </w:r>
      <w:r>
        <w:br/>
      </w:r>
      <w:r>
        <w:rPr>
          <w:rFonts w:ascii="Times New Roman"/>
          <w:b w:val="false"/>
          <w:i w:val="false"/>
          <w:color w:val="000000"/>
          <w:sz w:val="28"/>
        </w:rPr>
        <w:t>
</w:t>
      </w:r>
      <w:r>
        <w:rPr>
          <w:rFonts w:ascii="Times New Roman"/>
          <w:b w:val="false"/>
          <w:i w:val="false"/>
          <w:color w:val="000000"/>
          <w:sz w:val="28"/>
        </w:rPr>
        <w:t>
      17. Мемлекеттік қызмет көрсету үдерісінде келесі құрылымдық-функционалдық бірліктер (бұдан әрі - ҚФБ) қатысады:</w:t>
      </w:r>
      <w:r>
        <w:br/>
      </w:r>
      <w:r>
        <w:rPr>
          <w:rFonts w:ascii="Times New Roman"/>
          <w:b w:val="false"/>
          <w:i w:val="false"/>
          <w:color w:val="000000"/>
          <w:sz w:val="28"/>
        </w:rPr>
        <w:t>
      1) уәкілетті органның басшысы;</w:t>
      </w:r>
      <w:r>
        <w:br/>
      </w:r>
      <w:r>
        <w:rPr>
          <w:rFonts w:ascii="Times New Roman"/>
          <w:b w:val="false"/>
          <w:i w:val="false"/>
          <w:color w:val="000000"/>
          <w:sz w:val="28"/>
        </w:rPr>
        <w:t>
      2) уәкілетті органның жауапты тұлғасы;</w:t>
      </w:r>
      <w:r>
        <w:br/>
      </w:r>
      <w:r>
        <w:rPr>
          <w:rFonts w:ascii="Times New Roman"/>
          <w:b w:val="false"/>
          <w:i w:val="false"/>
          <w:color w:val="000000"/>
          <w:sz w:val="28"/>
        </w:rPr>
        <w:t>
      3) орталық инспекторы.</w:t>
      </w:r>
      <w:r>
        <w:br/>
      </w:r>
      <w:r>
        <w:rPr>
          <w:rFonts w:ascii="Times New Roman"/>
          <w:b w:val="false"/>
          <w:i w:val="false"/>
          <w:color w:val="000000"/>
          <w:sz w:val="28"/>
        </w:rPr>
        <w:t>
</w:t>
      </w:r>
      <w:r>
        <w:rPr>
          <w:rFonts w:ascii="Times New Roman"/>
          <w:b w:val="false"/>
          <w:i w:val="false"/>
          <w:color w:val="000000"/>
          <w:sz w:val="28"/>
        </w:rPr>
        <w:t>
      18. Әр әкімшілік әрекеттерінің орындалу мерзімін көрсете отырып, әр ҚФБ әкімшілік әрекетерінің (рәсімдердің) реттілігі мен өзара әрекетесуінің мәтіндік кестелік сипаттамасы осы регламентке </w:t>
      </w:r>
      <w:r>
        <w:rPr>
          <w:rFonts w:ascii="Times New Roman"/>
          <w:b w:val="false"/>
          <w:i w:val="false"/>
          <w:color w:val="000000"/>
          <w:sz w:val="28"/>
        </w:rPr>
        <w:t>2-қосымшада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19. Мемлекеттік қызметті көрсету үдерісінде ҚФБ және әкімшілік әрекеттердің логикалық реттілігі арасындағы өзара байланысты көрсететін сызба осы регламентке </w:t>
      </w:r>
      <w:r>
        <w:rPr>
          <w:rFonts w:ascii="Times New Roman"/>
          <w:b w:val="false"/>
          <w:i w:val="false"/>
          <w:color w:val="000000"/>
          <w:sz w:val="28"/>
        </w:rPr>
        <w:t>3-қосымшада</w:t>
      </w:r>
      <w:r>
        <w:rPr>
          <w:rFonts w:ascii="Times New Roman"/>
          <w:b w:val="false"/>
          <w:i w:val="false"/>
          <w:color w:val="000000"/>
          <w:sz w:val="28"/>
        </w:rPr>
        <w:t xml:space="preserve"> келтірілген.</w:t>
      </w:r>
    </w:p>
    <w:bookmarkEnd w:id="113"/>
    <w:bookmarkStart w:name="z227" w:id="114"/>
    <w:p>
      <w:pPr>
        <w:spacing w:after="0"/>
        <w:ind w:left="0"/>
        <w:jc w:val="left"/>
      </w:pPr>
      <w:r>
        <w:rPr>
          <w:rFonts w:ascii="Times New Roman"/>
          <w:b/>
          <w:i w:val="false"/>
          <w:color w:val="000000"/>
        </w:rPr>
        <w:t xml:space="preserve"> 
5. Мемлекеттік қызметтерді көрсететін лауазымды</w:t>
      </w:r>
      <w:r>
        <w:br/>
      </w:r>
      <w:r>
        <w:rPr>
          <w:rFonts w:ascii="Times New Roman"/>
          <w:b/>
          <w:i w:val="false"/>
          <w:color w:val="000000"/>
        </w:rPr>
        <w:t>
тұлғалардың жауапкершілігі</w:t>
      </w:r>
    </w:p>
    <w:bookmarkEnd w:id="114"/>
    <w:bookmarkStart w:name="z228" w:id="115"/>
    <w:p>
      <w:pPr>
        <w:spacing w:after="0"/>
        <w:ind w:left="0"/>
        <w:jc w:val="both"/>
      </w:pPr>
      <w:r>
        <w:rPr>
          <w:rFonts w:ascii="Times New Roman"/>
          <w:b w:val="false"/>
          <w:i w:val="false"/>
          <w:color w:val="000000"/>
          <w:sz w:val="28"/>
        </w:rPr>
        <w:t>
      20. Мемлекеттік қызмет көрсетуге уәкілетті орган басшысы және орталық басшысы жауапты тұлға болып табылады (бұдан әрі - лауазымды тұлғалар).</w:t>
      </w:r>
      <w:r>
        <w:br/>
      </w:r>
      <w:r>
        <w:rPr>
          <w:rFonts w:ascii="Times New Roman"/>
          <w:b w:val="false"/>
          <w:i w:val="false"/>
          <w:color w:val="000000"/>
          <w:sz w:val="28"/>
        </w:rPr>
        <w:t>
      Лауазымды тұлғалар мемлекеттік қызметтің сапасына және белгіленген мерзімінде іске асырылуына Қазақстан Республикасының заңнамасына сәйкес жауапты болады.</w:t>
      </w:r>
    </w:p>
    <w:bookmarkEnd w:id="115"/>
    <w:bookmarkStart w:name="z229" w:id="116"/>
    <w:p>
      <w:pPr>
        <w:spacing w:after="0"/>
        <w:ind w:left="0"/>
        <w:jc w:val="both"/>
      </w:pPr>
      <w:r>
        <w:rPr>
          <w:rFonts w:ascii="Times New Roman"/>
          <w:b w:val="false"/>
          <w:i w:val="false"/>
          <w:color w:val="000000"/>
          <w:sz w:val="28"/>
        </w:rPr>
        <w:t>
"Жалғызілікті, жалғыз тұратын қарттарға,</w:t>
      </w:r>
      <w:r>
        <w:br/>
      </w:r>
      <w:r>
        <w:rPr>
          <w:rFonts w:ascii="Times New Roman"/>
          <w:b w:val="false"/>
          <w:i w:val="false"/>
          <w:color w:val="000000"/>
          <w:sz w:val="28"/>
        </w:rPr>
        <w:t>
бөгде адамның күтіміне және жәрдеміне</w:t>
      </w:r>
      <w:r>
        <w:br/>
      </w:r>
      <w:r>
        <w:rPr>
          <w:rFonts w:ascii="Times New Roman"/>
          <w:b w:val="false"/>
          <w:i w:val="false"/>
          <w:color w:val="000000"/>
          <w:sz w:val="28"/>
        </w:rPr>
        <w:t>
мұқтаж мүгедектерге және мүгедек</w:t>
      </w:r>
      <w:r>
        <w:br/>
      </w:r>
      <w:r>
        <w:rPr>
          <w:rFonts w:ascii="Times New Roman"/>
          <w:b w:val="false"/>
          <w:i w:val="false"/>
          <w:color w:val="000000"/>
          <w:sz w:val="28"/>
        </w:rPr>
        <w:t>
балаларға үйде әлеуметтік қызмет</w:t>
      </w:r>
      <w:r>
        <w:br/>
      </w:r>
      <w:r>
        <w:rPr>
          <w:rFonts w:ascii="Times New Roman"/>
          <w:b w:val="false"/>
          <w:i w:val="false"/>
          <w:color w:val="000000"/>
          <w:sz w:val="28"/>
        </w:rPr>
        <w:t>
көрсетуге құжаттарды ресімдеу"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1-қосымша</w:t>
      </w:r>
    </w:p>
    <w:bookmarkEnd w:id="116"/>
    <w:bookmarkStart w:name="z230" w:id="117"/>
    <w:p>
      <w:pPr>
        <w:spacing w:after="0"/>
        <w:ind w:left="0"/>
        <w:jc w:val="left"/>
      </w:pPr>
      <w:r>
        <w:rPr>
          <w:rFonts w:ascii="Times New Roman"/>
          <w:b/>
          <w:i w:val="false"/>
          <w:color w:val="000000"/>
        </w:rPr>
        <w:t xml:space="preserve"> 
"Жалғызілікті, жалғыз тұратын қарттарға, бөгде адамның күтіміне</w:t>
      </w:r>
      <w:r>
        <w:br/>
      </w:r>
      <w:r>
        <w:rPr>
          <w:rFonts w:ascii="Times New Roman"/>
          <w:b/>
          <w:i w:val="false"/>
          <w:color w:val="000000"/>
        </w:rPr>
        <w:t>
және жәрдеміне мұқтаж мүгедектерге және мүгедек балаларға үйде</w:t>
      </w:r>
      <w:r>
        <w:br/>
      </w:r>
      <w:r>
        <w:rPr>
          <w:rFonts w:ascii="Times New Roman"/>
          <w:b/>
          <w:i w:val="false"/>
          <w:color w:val="000000"/>
        </w:rPr>
        <w:t>
әлеуметтік қызмет көрсетуге құжаттарды ресімдеу" мемлекеттік</w:t>
      </w:r>
      <w:r>
        <w:br/>
      </w:r>
      <w:r>
        <w:rPr>
          <w:rFonts w:ascii="Times New Roman"/>
          <w:b/>
          <w:i w:val="false"/>
          <w:color w:val="000000"/>
        </w:rPr>
        <w:t>
қызмет көрсету бойынша уәкілетті орган мен халыққа қызмет</w:t>
      </w:r>
      <w:r>
        <w:br/>
      </w:r>
      <w:r>
        <w:rPr>
          <w:rFonts w:ascii="Times New Roman"/>
          <w:b/>
          <w:i w:val="false"/>
          <w:color w:val="000000"/>
        </w:rPr>
        <w:t>
көрсету орталықтарының байланыс деректері</w:t>
      </w:r>
    </w:p>
    <w:bookmarkEnd w:id="1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090"/>
        <w:gridCol w:w="4093"/>
        <w:gridCol w:w="1717"/>
      </w:tblGrid>
      <w:tr>
        <w:trPr>
          <w:trHeight w:val="30" w:hRule="atLeast"/>
        </w:trPr>
        <w:tc>
          <w:tcPr>
            <w:tcW w:w="8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көрсету бойынша функцияларды жүзеге асыратын, уәкілетті органның және халыққа қызмет көрсету орталықтарының атауы</w:t>
            </w:r>
          </w:p>
        </w:tc>
        <w:tc>
          <w:tcPr>
            <w:tcW w:w="4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Орналасқан жері, мекен жайы электронды мекенжайы</w:t>
            </w:r>
          </w:p>
        </w:tc>
        <w:tc>
          <w:tcPr>
            <w:tcW w:w="1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Байланыс телефоны</w:t>
            </w:r>
          </w:p>
        </w:tc>
      </w:tr>
      <w:tr>
        <w:trPr>
          <w:trHeight w:val="30" w:hRule="atLeast"/>
        </w:trPr>
        <w:tc>
          <w:tcPr>
            <w:tcW w:w="8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"Теміртау қаласының әлеуметтік бағдарламалар бөлімі" мемлекеттік мекемесі</w:t>
            </w:r>
          </w:p>
        </w:tc>
        <w:tc>
          <w:tcPr>
            <w:tcW w:w="4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101400, Қарағанды облысы, Теміртау қаласы, Чайковский көшесі, 22, N 13, 14, 15 кабинеттер</w:t>
            </w:r>
            <w:r>
              <w:br/>
            </w:r>
            <w:r>
              <w:rPr>
                <w:rFonts w:ascii="Times New Roman"/>
                <w:b w:val="false"/>
                <w:i w:val="false"/>
                <w:color w:val="000000"/>
                <w:sz w:val="20"/>
              </w:rPr>
              <w:t>
</w:t>
            </w:r>
            <w:r>
              <w:rPr>
                <w:rFonts w:ascii="Times New Roman"/>
                <w:b w:val="false"/>
                <w:i w:val="false"/>
                <w:color w:val="000000"/>
                <w:sz w:val="20"/>
              </w:rPr>
              <w:t>sobes_temіrtay@maіl.ru</w:t>
            </w:r>
          </w:p>
        </w:tc>
        <w:tc>
          <w:tcPr>
            <w:tcW w:w="1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(7213) 918581 911696</w:t>
            </w:r>
          </w:p>
        </w:tc>
      </w:tr>
      <w:tr>
        <w:trPr>
          <w:trHeight w:val="30" w:hRule="atLeast"/>
        </w:trPr>
        <w:tc>
          <w:tcPr>
            <w:tcW w:w="8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 көлік және коммуникация министрлігінің Мемлекеттік қызметтерді автоматтандыруды бақылау және халыққа қызмет көрсету орталықтарының қызметін үйлестіру жөніндегі комитетінің "Қарағанды облысы бойынша Халыққа қызмет көрсету орталығы" Республикалық мемлекеттік кәсіпорнының шаруашылық жүргізу құқығындағы Теміртау қаласындағы бөлімі</w:t>
            </w:r>
          </w:p>
        </w:tc>
        <w:tc>
          <w:tcPr>
            <w:tcW w:w="4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101400, Қарағанды облысы, Теміртау қаласы, Блюхер көшесі, 23</w:t>
            </w:r>
            <w:r>
              <w:br/>
            </w:r>
            <w:r>
              <w:rPr>
                <w:rFonts w:ascii="Times New Roman"/>
                <w:b w:val="false"/>
                <w:i w:val="false"/>
                <w:color w:val="000000"/>
                <w:sz w:val="20"/>
              </w:rPr>
              <w:t>
</w:t>
            </w:r>
            <w:r>
              <w:rPr>
                <w:rFonts w:ascii="Times New Roman"/>
                <w:b w:val="false"/>
                <w:i w:val="false"/>
                <w:color w:val="000000"/>
                <w:sz w:val="20"/>
              </w:rPr>
              <w:t>con1temіrtau99@maіl.ru</w:t>
            </w:r>
          </w:p>
        </w:tc>
        <w:tc>
          <w:tcPr>
            <w:tcW w:w="1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(7213) 986425</w:t>
            </w:r>
          </w:p>
        </w:tc>
      </w:tr>
    </w:tbl>
    <w:bookmarkStart w:name="z231" w:id="118"/>
    <w:p>
      <w:pPr>
        <w:spacing w:after="0"/>
        <w:ind w:left="0"/>
        <w:jc w:val="both"/>
      </w:pPr>
      <w:r>
        <w:rPr>
          <w:rFonts w:ascii="Times New Roman"/>
          <w:b w:val="false"/>
          <w:i w:val="false"/>
          <w:color w:val="000000"/>
          <w:sz w:val="28"/>
        </w:rPr>
        <w:t>
"Жалғызілікті, жалғыз тұратын қарттарға,</w:t>
      </w:r>
      <w:r>
        <w:br/>
      </w:r>
      <w:r>
        <w:rPr>
          <w:rFonts w:ascii="Times New Roman"/>
          <w:b w:val="false"/>
          <w:i w:val="false"/>
          <w:color w:val="000000"/>
          <w:sz w:val="28"/>
        </w:rPr>
        <w:t>
бөгде адамның күтіміне және жәрдеміне</w:t>
      </w:r>
      <w:r>
        <w:br/>
      </w:r>
      <w:r>
        <w:rPr>
          <w:rFonts w:ascii="Times New Roman"/>
          <w:b w:val="false"/>
          <w:i w:val="false"/>
          <w:color w:val="000000"/>
          <w:sz w:val="28"/>
        </w:rPr>
        <w:t>
мұқтаж мүгедектерге және мүгедек</w:t>
      </w:r>
      <w:r>
        <w:br/>
      </w:r>
      <w:r>
        <w:rPr>
          <w:rFonts w:ascii="Times New Roman"/>
          <w:b w:val="false"/>
          <w:i w:val="false"/>
          <w:color w:val="000000"/>
          <w:sz w:val="28"/>
        </w:rPr>
        <w:t>
балаларға үйде әлеуметтік қызмет</w:t>
      </w:r>
      <w:r>
        <w:br/>
      </w:r>
      <w:r>
        <w:rPr>
          <w:rFonts w:ascii="Times New Roman"/>
          <w:b w:val="false"/>
          <w:i w:val="false"/>
          <w:color w:val="000000"/>
          <w:sz w:val="28"/>
        </w:rPr>
        <w:t>
көрсетуге құжаттарды ресімдеу"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2-қосымша</w:t>
      </w:r>
    </w:p>
    <w:bookmarkEnd w:id="118"/>
    <w:bookmarkStart w:name="z232" w:id="119"/>
    <w:p>
      <w:pPr>
        <w:spacing w:after="0"/>
        <w:ind w:left="0"/>
        <w:jc w:val="left"/>
      </w:pPr>
      <w:r>
        <w:rPr>
          <w:rFonts w:ascii="Times New Roman"/>
          <w:b/>
          <w:i w:val="false"/>
          <w:color w:val="000000"/>
        </w:rPr>
        <w:t xml:space="preserve"> 
Әр әкімшілік әрекеттерінің орындалу мерзімін көрсете отырып,</w:t>
      </w:r>
      <w:r>
        <w:br/>
      </w:r>
      <w:r>
        <w:rPr>
          <w:rFonts w:ascii="Times New Roman"/>
          <w:b/>
          <w:i w:val="false"/>
          <w:color w:val="000000"/>
        </w:rPr>
        <w:t>
әр ҚФБ әкімшілік әрекетерінің (рәсімдердің) реттілігі мен өзара</w:t>
      </w:r>
      <w:r>
        <w:br/>
      </w:r>
      <w:r>
        <w:rPr>
          <w:rFonts w:ascii="Times New Roman"/>
          <w:b/>
          <w:i w:val="false"/>
          <w:color w:val="000000"/>
        </w:rPr>
        <w:t>
әрекетесуінің мәтіндік кестелік сипаттамасы</w:t>
      </w:r>
    </w:p>
    <w:bookmarkEnd w:id="119"/>
    <w:bookmarkStart w:name="z233" w:id="120"/>
    <w:p>
      <w:pPr>
        <w:spacing w:after="0"/>
        <w:ind w:left="0"/>
        <w:jc w:val="both"/>
      </w:pPr>
      <w:r>
        <w:rPr>
          <w:rFonts w:ascii="Times New Roman"/>
          <w:b w:val="false"/>
          <w:i w:val="false"/>
          <w:color w:val="000000"/>
          <w:sz w:val="28"/>
        </w:rPr>
        <w:t>
      1 Кесте. ҚФБ әрекетін сипаттау</w:t>
      </w:r>
    </w:p>
    <w:bookmarkEnd w:id="1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86"/>
        <w:gridCol w:w="2975"/>
        <w:gridCol w:w="2739"/>
        <w:gridCol w:w="4180"/>
      </w:tblGrid>
      <w:tr>
        <w:trPr>
          <w:trHeight w:val="30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әрекеттері (барысы, жұмыс ағымы)</w:t>
            </w:r>
          </w:p>
        </w:tc>
      </w:tr>
      <w:tr>
        <w:trPr>
          <w:trHeight w:val="30" w:hRule="atLeast"/>
        </w:trPr>
        <w:tc>
          <w:tcPr>
            <w:tcW w:w="3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N (барысы, жұмыс ағымы)</w:t>
            </w:r>
          </w:p>
        </w:tc>
        <w:tc>
          <w:tcPr>
            <w:tcW w:w="2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4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3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тұлғасы</w:t>
            </w:r>
          </w:p>
        </w:tc>
        <w:tc>
          <w:tcPr>
            <w:tcW w:w="2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4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тұлғасы</w:t>
            </w:r>
          </w:p>
        </w:tc>
      </w:tr>
      <w:tr>
        <w:trPr>
          <w:trHeight w:val="30" w:hRule="atLeast"/>
        </w:trPr>
        <w:tc>
          <w:tcPr>
            <w:tcW w:w="3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(үдерістің, операцияның, рәсімнің) атауы және олардың сипатталуы</w:t>
            </w:r>
          </w:p>
        </w:tc>
        <w:tc>
          <w:tcPr>
            <w:tcW w:w="2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 қабылдау, құжаттарды тексеру</w:t>
            </w:r>
          </w:p>
        </w:tc>
        <w:tc>
          <w:tcPr>
            <w:tcW w:w="2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Ұсынылған құжаттар топтамасын қарастыру, бұрыштама қою</w:t>
            </w:r>
          </w:p>
        </w:tc>
        <w:tc>
          <w:tcPr>
            <w:tcW w:w="4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көрсетуден бас тарту туралы дәлелді жауапты немесе хабарламаны дайындау</w:t>
            </w:r>
          </w:p>
        </w:tc>
      </w:tr>
      <w:tr>
        <w:trPr>
          <w:trHeight w:val="30" w:hRule="atLeast"/>
        </w:trPr>
        <w:tc>
          <w:tcPr>
            <w:tcW w:w="3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(ұйымдастырушы-өкімдік шешім, мәлімет, құжат)</w:t>
            </w:r>
          </w:p>
        </w:tc>
        <w:tc>
          <w:tcPr>
            <w:tcW w:w="2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Тұтынушыға талон беру</w:t>
            </w:r>
          </w:p>
        </w:tc>
        <w:tc>
          <w:tcPr>
            <w:tcW w:w="2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тұлғасына жолдау</w:t>
            </w:r>
          </w:p>
        </w:tc>
        <w:tc>
          <w:tcPr>
            <w:tcW w:w="4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көрсетуден бас тарту туралы дәлелді жауапты немесе хабарламаны басшыға қол қоюға жолдау</w:t>
            </w:r>
          </w:p>
        </w:tc>
      </w:tr>
      <w:tr>
        <w:trPr>
          <w:trHeight w:val="30" w:hRule="atLeast"/>
        </w:trPr>
        <w:tc>
          <w:tcPr>
            <w:tcW w:w="3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мерзімдері</w:t>
            </w:r>
          </w:p>
        </w:tc>
        <w:tc>
          <w:tcPr>
            <w:tcW w:w="2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минуттан аспайды</w:t>
            </w:r>
          </w:p>
        </w:tc>
        <w:tc>
          <w:tcPr>
            <w:tcW w:w="2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w:t>
            </w:r>
          </w:p>
        </w:tc>
        <w:tc>
          <w:tcPr>
            <w:tcW w:w="4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жұмыс күні</w:t>
            </w:r>
          </w:p>
        </w:tc>
      </w:tr>
      <w:tr>
        <w:trPr>
          <w:trHeight w:val="30" w:hRule="atLeast"/>
        </w:trPr>
        <w:tc>
          <w:tcPr>
            <w:tcW w:w="3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N (барысы, жұмыс ағымы)</w:t>
            </w:r>
          </w:p>
        </w:tc>
        <w:tc>
          <w:tcPr>
            <w:tcW w:w="2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(үдерістің, операцияның, рәсімнің) атауы және олардың сипатталуы</w:t>
            </w:r>
          </w:p>
        </w:tc>
        <w:tc>
          <w:tcPr>
            <w:tcW w:w="2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Өтінішті тіркеу</w:t>
            </w:r>
          </w:p>
        </w:tc>
        <w:tc>
          <w:tcPr>
            <w:tcW w:w="2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(ұйымдастырушы-өкімдік шешім, мәлімет, құжат)</w:t>
            </w:r>
          </w:p>
        </w:tc>
        <w:tc>
          <w:tcPr>
            <w:tcW w:w="2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бұрыштама қою үшін уәкілетті органның басшысына жолдау</w:t>
            </w:r>
          </w:p>
        </w:tc>
        <w:tc>
          <w:tcPr>
            <w:tcW w:w="2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мерзімдері</w:t>
            </w:r>
          </w:p>
        </w:tc>
        <w:tc>
          <w:tcPr>
            <w:tcW w:w="2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 ішінде</w:t>
            </w:r>
          </w:p>
        </w:tc>
        <w:tc>
          <w:tcPr>
            <w:tcW w:w="2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834"/>
        <w:gridCol w:w="4488"/>
        <w:gridCol w:w="4758"/>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әрекеттері (барысы, жұмыс ағымы)</w:t>
            </w:r>
          </w:p>
        </w:tc>
      </w:tr>
      <w:tr>
        <w:trPr>
          <w:trHeight w:val="30" w:hRule="atLeast"/>
        </w:trPr>
        <w:tc>
          <w:tcPr>
            <w:tcW w:w="3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N (барысы, жұмыс ағымы)</w:t>
            </w:r>
          </w:p>
        </w:tc>
        <w:tc>
          <w:tcPr>
            <w:tcW w:w="4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4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30" w:hRule="atLeast"/>
        </w:trPr>
        <w:tc>
          <w:tcPr>
            <w:tcW w:w="3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4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басшылығы</w:t>
            </w:r>
          </w:p>
        </w:tc>
        <w:tc>
          <w:tcPr>
            <w:tcW w:w="4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тұлғасы</w:t>
            </w:r>
          </w:p>
        </w:tc>
      </w:tr>
      <w:tr>
        <w:trPr>
          <w:trHeight w:val="30" w:hRule="atLeast"/>
        </w:trPr>
        <w:tc>
          <w:tcPr>
            <w:tcW w:w="3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Әрекет (үдерістің, операцияның, рәсімнің) атауы және олардың сипатталуы </w:t>
            </w:r>
          </w:p>
        </w:tc>
        <w:tc>
          <w:tcPr>
            <w:tcW w:w="4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Хабарламаға немесе мемлекеттік қызмет көрсетуден бас тарту туралы дәлелді жауапқа қол қою</w:t>
            </w:r>
          </w:p>
        </w:tc>
        <w:tc>
          <w:tcPr>
            <w:tcW w:w="4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мемлекеттік қызмет көрсетуден бас тарту туралы дәлелді жауапты тіркеу</w:t>
            </w:r>
          </w:p>
        </w:tc>
      </w:tr>
      <w:tr>
        <w:trPr>
          <w:trHeight w:val="30" w:hRule="atLeast"/>
        </w:trPr>
        <w:tc>
          <w:tcPr>
            <w:tcW w:w="3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(ұйымдастырушы-өкімдік шешім, мәлімет, құжат)</w:t>
            </w:r>
          </w:p>
        </w:tc>
        <w:tc>
          <w:tcPr>
            <w:tcW w:w="4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көрсету туралы нәтижесін уәкілетті органның жауапты тұлғасына тапсыру</w:t>
            </w:r>
          </w:p>
        </w:tc>
        <w:tc>
          <w:tcPr>
            <w:tcW w:w="4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мемлекеттік қызмет көрсетуден бас тарту туралы дәлелді жауапты тұтынушыға беру</w:t>
            </w:r>
          </w:p>
        </w:tc>
      </w:tr>
      <w:tr>
        <w:trPr>
          <w:trHeight w:val="30" w:hRule="atLeast"/>
        </w:trPr>
        <w:tc>
          <w:tcPr>
            <w:tcW w:w="3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мерзімдері</w:t>
            </w:r>
          </w:p>
        </w:tc>
        <w:tc>
          <w:tcPr>
            <w:tcW w:w="4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w:t>
            </w:r>
          </w:p>
        </w:tc>
        <w:tc>
          <w:tcPr>
            <w:tcW w:w="4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664"/>
        <w:gridCol w:w="3258"/>
        <w:gridCol w:w="2962"/>
        <w:gridCol w:w="3196"/>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Баламалы үдерістің әрекеттері (барысы, жұмыс ағымы)</w:t>
            </w:r>
          </w:p>
        </w:tc>
      </w:tr>
      <w:tr>
        <w:trPr>
          <w:trHeight w:val="30" w:hRule="atLeast"/>
        </w:trPr>
        <w:tc>
          <w:tcPr>
            <w:tcW w:w="3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N (барысы, жұмыс ағымы)</w:t>
            </w:r>
          </w:p>
        </w:tc>
        <w:tc>
          <w:tcPr>
            <w:tcW w:w="3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3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3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инспекторы</w:t>
            </w:r>
          </w:p>
        </w:tc>
        <w:tc>
          <w:tcPr>
            <w:tcW w:w="2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тұлғасы</w:t>
            </w:r>
          </w:p>
        </w:tc>
        <w:tc>
          <w:tcPr>
            <w:tcW w:w="3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r>
      <w:tr>
        <w:trPr>
          <w:trHeight w:val="30" w:hRule="atLeast"/>
        </w:trPr>
        <w:tc>
          <w:tcPr>
            <w:tcW w:w="3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Әрекет (үдерістің, операцияның, рәсімнің) атауы және олардың сипатталуы </w:t>
            </w:r>
          </w:p>
        </w:tc>
        <w:tc>
          <w:tcPr>
            <w:tcW w:w="3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Өтінішті қабылдау, құжаттарды тексеру</w:t>
            </w:r>
          </w:p>
        </w:tc>
        <w:tc>
          <w:tcPr>
            <w:tcW w:w="2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Өтінішті тіркеу</w:t>
            </w:r>
          </w:p>
        </w:tc>
        <w:tc>
          <w:tcPr>
            <w:tcW w:w="3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Ұсынылған құжаттар топтамасын қарастыру бұрыштама қою</w:t>
            </w:r>
          </w:p>
        </w:tc>
      </w:tr>
      <w:tr>
        <w:trPr>
          <w:trHeight w:val="30" w:hRule="atLeast"/>
        </w:trPr>
        <w:tc>
          <w:tcPr>
            <w:tcW w:w="3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(ұйымдастырушы-өкімдік шешім, мәлімет, құжат)</w:t>
            </w:r>
          </w:p>
        </w:tc>
        <w:tc>
          <w:tcPr>
            <w:tcW w:w="3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Тұтынушыға қол хат беру</w:t>
            </w:r>
          </w:p>
        </w:tc>
        <w:tc>
          <w:tcPr>
            <w:tcW w:w="2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Құжаттарды уәкілетті органның басшысына бұрыштама қоюға жіберу </w:t>
            </w:r>
          </w:p>
        </w:tc>
        <w:tc>
          <w:tcPr>
            <w:tcW w:w="3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тұлғасына жолдау</w:t>
            </w:r>
          </w:p>
        </w:tc>
      </w:tr>
      <w:tr>
        <w:trPr>
          <w:trHeight w:val="30" w:hRule="atLeast"/>
        </w:trPr>
        <w:tc>
          <w:tcPr>
            <w:tcW w:w="3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мерзімдері</w:t>
            </w:r>
          </w:p>
        </w:tc>
        <w:tc>
          <w:tcPr>
            <w:tcW w:w="3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 аспайды</w:t>
            </w:r>
          </w:p>
        </w:tc>
        <w:tc>
          <w:tcPr>
            <w:tcW w:w="2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w:t>
            </w:r>
          </w:p>
        </w:tc>
        <w:tc>
          <w:tcPr>
            <w:tcW w:w="3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w:t>
            </w:r>
          </w:p>
        </w:tc>
      </w:tr>
      <w:tr>
        <w:trPr>
          <w:trHeight w:val="30" w:hRule="atLeast"/>
        </w:trPr>
        <w:tc>
          <w:tcPr>
            <w:tcW w:w="3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N (барысы, жұмыс ағымы)</w:t>
            </w:r>
          </w:p>
        </w:tc>
        <w:tc>
          <w:tcPr>
            <w:tcW w:w="3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Әрекет (үдерістің, операцияның, рәсімнің) атауы және олардың сипатталуы </w:t>
            </w:r>
          </w:p>
        </w:tc>
        <w:tc>
          <w:tcPr>
            <w:tcW w:w="3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Тізілім құрастыру</w:t>
            </w:r>
          </w:p>
        </w:tc>
        <w:tc>
          <w:tcPr>
            <w:tcW w:w="2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(ұйымдастырушы-өкімдік шешім, мәлімет, құжат)</w:t>
            </w:r>
          </w:p>
        </w:tc>
        <w:tc>
          <w:tcPr>
            <w:tcW w:w="3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органға құжаттарды тапсыру</w:t>
            </w:r>
          </w:p>
        </w:tc>
        <w:tc>
          <w:tcPr>
            <w:tcW w:w="2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мерзімдері</w:t>
            </w:r>
          </w:p>
        </w:tc>
        <w:tc>
          <w:tcPr>
            <w:tcW w:w="3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 қабылдаған күні екі реттен кем емес</w:t>
            </w:r>
          </w:p>
        </w:tc>
        <w:tc>
          <w:tcPr>
            <w:tcW w:w="2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48"/>
        <w:gridCol w:w="2766"/>
        <w:gridCol w:w="2450"/>
        <w:gridCol w:w="2668"/>
        <w:gridCol w:w="2648"/>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Баламалы үдерістің әрекеттері (барысы, жұмыс ағымы)</w:t>
            </w:r>
          </w:p>
        </w:tc>
      </w:tr>
      <w:tr>
        <w:trPr>
          <w:trHeight w:val="30" w:hRule="atLeast"/>
        </w:trPr>
        <w:tc>
          <w:tcPr>
            <w:tcW w:w="2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N (барысы, жұмыс ағымы)</w:t>
            </w:r>
          </w:p>
        </w:tc>
        <w:tc>
          <w:tcPr>
            <w:tcW w:w="2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30" w:hRule="atLeast"/>
        </w:trPr>
        <w:tc>
          <w:tcPr>
            <w:tcW w:w="2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тұлғасы</w:t>
            </w:r>
          </w:p>
        </w:tc>
        <w:tc>
          <w:tcPr>
            <w:tcW w:w="2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2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тұлғасы</w:t>
            </w:r>
          </w:p>
        </w:tc>
        <w:tc>
          <w:tcPr>
            <w:tcW w:w="2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инспекторы</w:t>
            </w:r>
          </w:p>
        </w:tc>
      </w:tr>
      <w:tr>
        <w:trPr>
          <w:trHeight w:val="30" w:hRule="atLeast"/>
        </w:trPr>
        <w:tc>
          <w:tcPr>
            <w:tcW w:w="2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(үдерістің, операцияның, рәсімнің) атауы және олардың сипатталуы</w:t>
            </w:r>
          </w:p>
        </w:tc>
        <w:tc>
          <w:tcPr>
            <w:tcW w:w="2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мемлекеттік қызмет көрсетуден бас тарту туралы дәлелді жауапты дайындау</w:t>
            </w:r>
          </w:p>
        </w:tc>
        <w:tc>
          <w:tcPr>
            <w:tcW w:w="2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Хабарламаға немесе мемлекеттік қызмет көрсетуден бас тарту туралы дәлелді жауапқа қол қою</w:t>
            </w:r>
          </w:p>
        </w:tc>
        <w:tc>
          <w:tcPr>
            <w:tcW w:w="2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мемлекеттік қызмет көрсетуден бас тарту туралы дәлелді жауапты тіркеу</w:t>
            </w:r>
          </w:p>
        </w:tc>
        <w:tc>
          <w:tcPr>
            <w:tcW w:w="2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мемлекеттік қызмет көрсетуден бас тарту туралы дәлелді жауапты тіркеу</w:t>
            </w:r>
          </w:p>
        </w:tc>
      </w:tr>
      <w:tr>
        <w:trPr>
          <w:trHeight w:val="30" w:hRule="atLeast"/>
        </w:trPr>
        <w:tc>
          <w:tcPr>
            <w:tcW w:w="2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(ұйымдастырушы-өкімдік шешім, мәлімет, құжат)</w:t>
            </w:r>
          </w:p>
        </w:tc>
        <w:tc>
          <w:tcPr>
            <w:tcW w:w="2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Хабарламаға немесе мемлекеттік қызмет көрсетуден бас тарту туралы дәлелді жауапқа қол қою үшін басшыға жолдау</w:t>
            </w:r>
          </w:p>
        </w:tc>
        <w:tc>
          <w:tcPr>
            <w:tcW w:w="2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көрсету туралы нәтижені уәкілетті органның жауапты тұлғасына тапсыру</w:t>
            </w:r>
          </w:p>
        </w:tc>
        <w:tc>
          <w:tcPr>
            <w:tcW w:w="2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мемлекеттік қызмет көрсетуден бас тарту туралы дәлелді жауапты орталыққа тапсыру</w:t>
            </w:r>
          </w:p>
        </w:tc>
        <w:tc>
          <w:tcPr>
            <w:tcW w:w="2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мемлекеттік қызмет көрсетуден бас тарту туралы дәлелді жауапты тұтынушыға беру</w:t>
            </w:r>
          </w:p>
        </w:tc>
      </w:tr>
      <w:tr>
        <w:trPr>
          <w:trHeight w:val="510" w:hRule="atLeast"/>
        </w:trPr>
        <w:tc>
          <w:tcPr>
            <w:tcW w:w="2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мерзімдері</w:t>
            </w:r>
          </w:p>
        </w:tc>
        <w:tc>
          <w:tcPr>
            <w:tcW w:w="2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 жұмыс күні</w:t>
            </w:r>
          </w:p>
        </w:tc>
        <w:tc>
          <w:tcPr>
            <w:tcW w:w="2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w:t>
            </w:r>
          </w:p>
        </w:tc>
        <w:tc>
          <w:tcPr>
            <w:tcW w:w="2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w:t>
            </w:r>
          </w:p>
        </w:tc>
        <w:tc>
          <w:tcPr>
            <w:tcW w:w="2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w:t>
            </w:r>
          </w:p>
        </w:tc>
      </w:tr>
    </w:tbl>
    <w:bookmarkStart w:name="z234" w:id="121"/>
    <w:p>
      <w:pPr>
        <w:spacing w:after="0"/>
        <w:ind w:left="0"/>
        <w:jc w:val="both"/>
      </w:pPr>
      <w:r>
        <w:rPr>
          <w:rFonts w:ascii="Times New Roman"/>
          <w:b w:val="false"/>
          <w:i w:val="false"/>
          <w:color w:val="000000"/>
          <w:sz w:val="28"/>
        </w:rPr>
        <w:t>
"Жалғызілікті, жалғыз тұратын қарттарға,</w:t>
      </w:r>
      <w:r>
        <w:br/>
      </w:r>
      <w:r>
        <w:rPr>
          <w:rFonts w:ascii="Times New Roman"/>
          <w:b w:val="false"/>
          <w:i w:val="false"/>
          <w:color w:val="000000"/>
          <w:sz w:val="28"/>
        </w:rPr>
        <w:t>
бөгде адамның күтіміне және жәрдеміне</w:t>
      </w:r>
      <w:r>
        <w:br/>
      </w:r>
      <w:r>
        <w:rPr>
          <w:rFonts w:ascii="Times New Roman"/>
          <w:b w:val="false"/>
          <w:i w:val="false"/>
          <w:color w:val="000000"/>
          <w:sz w:val="28"/>
        </w:rPr>
        <w:t>
мұқтаж мүгедектерге және мүгедек</w:t>
      </w:r>
      <w:r>
        <w:br/>
      </w:r>
      <w:r>
        <w:rPr>
          <w:rFonts w:ascii="Times New Roman"/>
          <w:b w:val="false"/>
          <w:i w:val="false"/>
          <w:color w:val="000000"/>
          <w:sz w:val="28"/>
        </w:rPr>
        <w:t>
балаларға үйде әлеуметтік қызмет</w:t>
      </w:r>
      <w:r>
        <w:br/>
      </w:r>
      <w:r>
        <w:rPr>
          <w:rFonts w:ascii="Times New Roman"/>
          <w:b w:val="false"/>
          <w:i w:val="false"/>
          <w:color w:val="000000"/>
          <w:sz w:val="28"/>
        </w:rPr>
        <w:t>
көрсетуге құжаттарды ресімдеу"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3-қосымша</w:t>
      </w:r>
    </w:p>
    <w:bookmarkEnd w:id="121"/>
    <w:bookmarkStart w:name="z235" w:id="122"/>
    <w:p>
      <w:pPr>
        <w:spacing w:after="0"/>
        <w:ind w:left="0"/>
        <w:jc w:val="left"/>
      </w:pPr>
      <w:r>
        <w:rPr>
          <w:rFonts w:ascii="Times New Roman"/>
          <w:b/>
          <w:i w:val="false"/>
          <w:color w:val="000000"/>
        </w:rPr>
        <w:t xml:space="preserve"> 
Мемлекеттік қызметті көрсету үдерісінде ҚФБ және</w:t>
      </w:r>
      <w:r>
        <w:br/>
      </w:r>
      <w:r>
        <w:rPr>
          <w:rFonts w:ascii="Times New Roman"/>
          <w:b/>
          <w:i w:val="false"/>
          <w:color w:val="000000"/>
        </w:rPr>
        <w:t>
әкімшілік әрекеттердің логикалық реттілігі арасындағы</w:t>
      </w:r>
      <w:r>
        <w:br/>
      </w:r>
      <w:r>
        <w:rPr>
          <w:rFonts w:ascii="Times New Roman"/>
          <w:b/>
          <w:i w:val="false"/>
          <w:color w:val="000000"/>
        </w:rPr>
        <w:t>
өзара байланысты көрсететін сызбалар</w:t>
      </w:r>
    </w:p>
    <w:bookmarkEnd w:id="122"/>
    <w:bookmarkStart w:name="z236" w:id="123"/>
    <w:p>
      <w:pPr>
        <w:spacing w:after="0"/>
        <w:ind w:left="0"/>
        <w:jc w:val="both"/>
      </w:pPr>
      <w:r>
        <w:rPr>
          <w:rFonts w:ascii="Times New Roman"/>
          <w:b w:val="false"/>
          <w:i w:val="false"/>
          <w:color w:val="000000"/>
          <w:sz w:val="28"/>
        </w:rPr>
        <w:t>
      1) уәкілетті органға өтініш білдірген кезде:</w:t>
      </w:r>
    </w:p>
    <w:bookmarkEnd w:id="123"/>
    <w:p>
      <w:pPr>
        <w:spacing w:after="0"/>
        <w:ind w:left="0"/>
        <w:jc w:val="both"/>
      </w:pPr>
      <w:r>
        <w:drawing>
          <wp:inline distT="0" distB="0" distL="0" distR="0">
            <wp:extent cx="6731000" cy="717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6731000" cy="7175500"/>
                    </a:xfrm>
                    <a:prstGeom prst="rect">
                      <a:avLst/>
                    </a:prstGeom>
                  </pic:spPr>
                </pic:pic>
              </a:graphicData>
            </a:graphic>
          </wp:inline>
        </w:drawing>
      </w:r>
    </w:p>
    <w:bookmarkStart w:name="z237" w:id="124"/>
    <w:p>
      <w:pPr>
        <w:spacing w:after="0"/>
        <w:ind w:left="0"/>
        <w:jc w:val="both"/>
      </w:pPr>
      <w:r>
        <w:rPr>
          <w:rFonts w:ascii="Times New Roman"/>
          <w:b w:val="false"/>
          <w:i w:val="false"/>
          <w:color w:val="000000"/>
          <w:sz w:val="28"/>
        </w:rPr>
        <w:t>
      2) орталыққа өтініш білдірген кезде:</w:t>
      </w:r>
    </w:p>
    <w:bookmarkEnd w:id="124"/>
    <w:p>
      <w:pPr>
        <w:spacing w:after="0"/>
        <w:ind w:left="0"/>
        <w:jc w:val="both"/>
      </w:pPr>
      <w:r>
        <w:drawing>
          <wp:inline distT="0" distB="0" distL="0" distR="0">
            <wp:extent cx="6896100" cy="891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6896100" cy="8915400"/>
                    </a:xfrm>
                    <a:prstGeom prst="rect">
                      <a:avLst/>
                    </a:prstGeom>
                  </pic:spPr>
                </pic:pic>
              </a:graphicData>
            </a:graphic>
          </wp:inline>
        </w:drawing>
      </w:r>
    </w:p>
    <w:bookmarkStart w:name="z238" w:id="125"/>
    <w:p>
      <w:pPr>
        <w:spacing w:after="0"/>
        <w:ind w:left="0"/>
        <w:jc w:val="both"/>
      </w:pPr>
      <w:r>
        <w:rPr>
          <w:rFonts w:ascii="Times New Roman"/>
          <w:b w:val="false"/>
          <w:i w:val="false"/>
          <w:color w:val="000000"/>
          <w:sz w:val="28"/>
        </w:rPr>
        <w:t>
Теміртау қаласы әкімдігінің</w:t>
      </w:r>
      <w:r>
        <w:br/>
      </w:r>
      <w:r>
        <w:rPr>
          <w:rFonts w:ascii="Times New Roman"/>
          <w:b w:val="false"/>
          <w:i w:val="false"/>
          <w:color w:val="000000"/>
          <w:sz w:val="28"/>
        </w:rPr>
        <w:t>
2013 жылғы 17 қаңтардағы</w:t>
      </w:r>
      <w:r>
        <w:br/>
      </w:r>
      <w:r>
        <w:rPr>
          <w:rFonts w:ascii="Times New Roman"/>
          <w:b w:val="false"/>
          <w:i w:val="false"/>
          <w:color w:val="000000"/>
          <w:sz w:val="28"/>
        </w:rPr>
        <w:t>
N 3/3 қаулысымен</w:t>
      </w:r>
      <w:r>
        <w:br/>
      </w:r>
      <w:r>
        <w:rPr>
          <w:rFonts w:ascii="Times New Roman"/>
          <w:b w:val="false"/>
          <w:i w:val="false"/>
          <w:color w:val="000000"/>
          <w:sz w:val="28"/>
        </w:rPr>
        <w:t>
бекітілген</w:t>
      </w:r>
    </w:p>
    <w:bookmarkEnd w:id="125"/>
    <w:bookmarkStart w:name="z239" w:id="126"/>
    <w:p>
      <w:pPr>
        <w:spacing w:after="0"/>
        <w:ind w:left="0"/>
        <w:jc w:val="left"/>
      </w:pPr>
      <w:r>
        <w:rPr>
          <w:rFonts w:ascii="Times New Roman"/>
          <w:b/>
          <w:i w:val="false"/>
          <w:color w:val="000000"/>
        </w:rPr>
        <w:t xml:space="preserve"> 
"18 жасқа дейінгі балалары бар отбасыларға</w:t>
      </w:r>
      <w:r>
        <w:br/>
      </w:r>
      <w:r>
        <w:rPr>
          <w:rFonts w:ascii="Times New Roman"/>
          <w:b/>
          <w:i w:val="false"/>
          <w:color w:val="000000"/>
        </w:rPr>
        <w:t>
мемлекеттік жәрдемақылар тағайындау"</w:t>
      </w:r>
      <w:r>
        <w:br/>
      </w:r>
      <w:r>
        <w:rPr>
          <w:rFonts w:ascii="Times New Roman"/>
          <w:b/>
          <w:i w:val="false"/>
          <w:color w:val="000000"/>
        </w:rPr>
        <w:t>
мемлекеттік қызмет регламенті</w:t>
      </w:r>
    </w:p>
    <w:bookmarkEnd w:id="126"/>
    <w:bookmarkStart w:name="z240" w:id="127"/>
    <w:p>
      <w:pPr>
        <w:spacing w:after="0"/>
        <w:ind w:left="0"/>
        <w:jc w:val="left"/>
      </w:pPr>
      <w:r>
        <w:rPr>
          <w:rFonts w:ascii="Times New Roman"/>
          <w:b/>
          <w:i w:val="false"/>
          <w:color w:val="000000"/>
        </w:rPr>
        <w:t xml:space="preserve"> 
1. Негізгі түсініктер</w:t>
      </w:r>
    </w:p>
    <w:bookmarkEnd w:id="127"/>
    <w:bookmarkStart w:name="z241" w:id="128"/>
    <w:p>
      <w:pPr>
        <w:spacing w:after="0"/>
        <w:ind w:left="0"/>
        <w:jc w:val="both"/>
      </w:pPr>
      <w:r>
        <w:rPr>
          <w:rFonts w:ascii="Times New Roman"/>
          <w:b w:val="false"/>
          <w:i w:val="false"/>
          <w:color w:val="000000"/>
          <w:sz w:val="28"/>
        </w:rPr>
        <w:t>
      1. Қолданылатын терминдер мен аббревиатуралар анықтамасы:</w:t>
      </w:r>
      <w:r>
        <w:br/>
      </w:r>
      <w:r>
        <w:rPr>
          <w:rFonts w:ascii="Times New Roman"/>
          <w:b w:val="false"/>
          <w:i w:val="false"/>
          <w:color w:val="000000"/>
          <w:sz w:val="28"/>
        </w:rPr>
        <w:t>
      1) балалары бар отбасыларға берілетін мемлекеттік жәрдемақы - он сегіз жасқа дейінгі балаларға тағайындалатын және төленетін ай сайынғы мемлекеттік жәрдемақы (бұдан әрі - балаларға жәрдемақы);</w:t>
      </w:r>
      <w:r>
        <w:br/>
      </w:r>
      <w:r>
        <w:rPr>
          <w:rFonts w:ascii="Times New Roman"/>
          <w:b w:val="false"/>
          <w:i w:val="false"/>
          <w:color w:val="000000"/>
          <w:sz w:val="28"/>
        </w:rPr>
        <w:t>
      2) ҚФБ - мемлекеттік қызмет көрсету үдерісіне қатысатын мүдделі органдардың жауапты тұлғалары - құрылымдық-функционалдық бірліктері, ақпараттық жүйелер немесе олардың қосалқы жүйелері;</w:t>
      </w:r>
      <w:r>
        <w:br/>
      </w:r>
      <w:r>
        <w:rPr>
          <w:rFonts w:ascii="Times New Roman"/>
          <w:b w:val="false"/>
          <w:i w:val="false"/>
          <w:color w:val="000000"/>
          <w:sz w:val="28"/>
        </w:rPr>
        <w:t>
      3) уәкілетті орган - "Теміртау қаласының жұмыспен қамту және әлеуметтік бағдарламалар бөлімі" мемлекеттік мекемесі;</w:t>
      </w:r>
      <w:r>
        <w:br/>
      </w:r>
      <w:r>
        <w:rPr>
          <w:rFonts w:ascii="Times New Roman"/>
          <w:b w:val="false"/>
          <w:i w:val="false"/>
          <w:color w:val="000000"/>
          <w:sz w:val="28"/>
        </w:rPr>
        <w:t>
      4) халыққа қызмет көрсету орталығы - "жалғыз терезе" қағидаты бойынша өтініштерді қабылдау және құжаттарды беру жөнінде жеке және (немесе) заңды тұлғаларға мемлекеттік қызметтер көрсетілуін ұйымдастыруды жүзеге асыратын, республикалық мемлекеттік кәсіпорын.</w:t>
      </w:r>
    </w:p>
    <w:bookmarkEnd w:id="128"/>
    <w:bookmarkStart w:name="z242" w:id="129"/>
    <w:p>
      <w:pPr>
        <w:spacing w:after="0"/>
        <w:ind w:left="0"/>
        <w:jc w:val="left"/>
      </w:pPr>
      <w:r>
        <w:rPr>
          <w:rFonts w:ascii="Times New Roman"/>
          <w:b/>
          <w:i w:val="false"/>
          <w:color w:val="000000"/>
        </w:rPr>
        <w:t xml:space="preserve"> 
2. Жалпы ережелер</w:t>
      </w:r>
    </w:p>
    <w:bookmarkEnd w:id="129"/>
    <w:bookmarkStart w:name="z243" w:id="130"/>
    <w:p>
      <w:pPr>
        <w:spacing w:after="0"/>
        <w:ind w:left="0"/>
        <w:jc w:val="both"/>
      </w:pPr>
      <w:r>
        <w:rPr>
          <w:rFonts w:ascii="Times New Roman"/>
          <w:b w:val="false"/>
          <w:i w:val="false"/>
          <w:color w:val="000000"/>
          <w:sz w:val="28"/>
        </w:rPr>
        <w:t>
      2. Осы "18 жасқа дейінгі балалары бар отбасыларға мемлекеттік жәрдемақылар тағайындау" мемлекеттік қызмет регламенті (бұдан әрі - регламент) 18 жасқа дейінгі балалары бар отбасыларға мемлекеттік жәрдемақылар тағайындау рәсімін айқындайды (бұдан әрі - мемлекеттік қызмет).</w:t>
      </w:r>
      <w:r>
        <w:br/>
      </w:r>
      <w:r>
        <w:rPr>
          <w:rFonts w:ascii="Times New Roman"/>
          <w:b w:val="false"/>
          <w:i w:val="false"/>
          <w:color w:val="000000"/>
          <w:sz w:val="28"/>
        </w:rPr>
        <w:t>
</w:t>
      </w:r>
      <w:r>
        <w:rPr>
          <w:rFonts w:ascii="Times New Roman"/>
          <w:b w:val="false"/>
          <w:i w:val="false"/>
          <w:color w:val="000000"/>
          <w:sz w:val="28"/>
        </w:rPr>
        <w:t>
      3. Мемлекеттік қызмет "Теміртау қаласының жұмыспен қамту және әлеуметтік бағдарламалар бөлімі" мемлекеттік мекемесімен (бұдан әрі - уәкілетті орган), сондай-ақ баламалы негізде халыққа қызмет көрсету орталығы: Қазақстан Республикасы көлік және коммуникация министрлігінің Мемлекеттік қызметтерді автоматтандыруды бақылау және халыққа қызмет көрсету орталықтарының қызметін үйлестіру жөніндегі комитетінің Қарағанды облысы бойынша "Халыққа қызмет көрсету орталығы" Республикалық мемлекеттік кәсіпорнының шаруашылық жүргізу құқығындағы филиалының Теміртау қаласындағы бөлімі арқылы көрсетіледі (бұдан әрі - орталық), (байланыс деректері осы регламенттегі </w:t>
      </w:r>
      <w:r>
        <w:rPr>
          <w:rFonts w:ascii="Times New Roman"/>
          <w:b w:val="false"/>
          <w:i w:val="false"/>
          <w:color w:val="000000"/>
          <w:sz w:val="28"/>
        </w:rPr>
        <w:t>1-қосымшада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4. Көрсетілетін мемлекеттік қызметтің нысаны: автоматтандырылмаған.</w:t>
      </w:r>
      <w:r>
        <w:br/>
      </w:r>
      <w:r>
        <w:rPr>
          <w:rFonts w:ascii="Times New Roman"/>
          <w:b w:val="false"/>
          <w:i w:val="false"/>
          <w:color w:val="000000"/>
          <w:sz w:val="28"/>
        </w:rPr>
        <w:t>
</w:t>
      </w:r>
      <w:r>
        <w:rPr>
          <w:rFonts w:ascii="Times New Roman"/>
          <w:b w:val="false"/>
          <w:i w:val="false"/>
          <w:color w:val="000000"/>
          <w:sz w:val="28"/>
        </w:rPr>
        <w:t>
      5. Мемлекеттік қызмет "Балалы отбасыларға берілетін мемлекеттік жәрдемақылар туралы" 2005 жылғы 28 маусымдағы Қазақстан Республикасы Заңының 4-бабы 1-тармағының, </w:t>
      </w:r>
      <w:r>
        <w:rPr>
          <w:rFonts w:ascii="Times New Roman"/>
          <w:b w:val="false"/>
          <w:i w:val="false"/>
          <w:color w:val="000000"/>
          <w:sz w:val="28"/>
        </w:rPr>
        <w:t>3) тармақшасының</w:t>
      </w:r>
      <w:r>
        <w:rPr>
          <w:rFonts w:ascii="Times New Roman"/>
          <w:b w:val="false"/>
          <w:i w:val="false"/>
          <w:color w:val="000000"/>
          <w:sz w:val="28"/>
        </w:rPr>
        <w:t>, Қазақстан Республикасы Үкіметінің 2005 жылғы 2 қарашадағы N 1092 қаулысымен бекітілген Балалы отбасыларға берілетін мемлекеттік жәрдемақыларды тағайындау және төлеу ережесінің </w:t>
      </w:r>
      <w:r>
        <w:rPr>
          <w:rFonts w:ascii="Times New Roman"/>
          <w:b w:val="false"/>
          <w:i w:val="false"/>
          <w:color w:val="000000"/>
          <w:sz w:val="28"/>
        </w:rPr>
        <w:t>2-тарауының</w:t>
      </w:r>
      <w:r>
        <w:rPr>
          <w:rFonts w:ascii="Times New Roman"/>
          <w:b w:val="false"/>
          <w:i w:val="false"/>
          <w:color w:val="000000"/>
          <w:sz w:val="28"/>
        </w:rPr>
        <w:t xml:space="preserve"> және Қазақстан Республикасы Үкіметінің 2011 жылғы 7 сәуірдегі "Жергілікті атқарушы органдар көрсететін әлеуметтік қорғау саласындағы мемлекеттік қызметтердің стандарттарын бекіту туралы" N 394 </w:t>
      </w:r>
      <w:r>
        <w:rPr>
          <w:rFonts w:ascii="Times New Roman"/>
          <w:b w:val="false"/>
          <w:i w:val="false"/>
          <w:color w:val="000000"/>
          <w:sz w:val="28"/>
        </w:rPr>
        <w:t>қаулысының</w:t>
      </w:r>
      <w:r>
        <w:rPr>
          <w:rFonts w:ascii="Times New Roman"/>
          <w:b w:val="false"/>
          <w:i w:val="false"/>
          <w:color w:val="000000"/>
          <w:sz w:val="28"/>
        </w:rPr>
        <w:t xml:space="preserve"> негізінде ұсынылады.</w:t>
      </w:r>
      <w:r>
        <w:br/>
      </w:r>
      <w:r>
        <w:rPr>
          <w:rFonts w:ascii="Times New Roman"/>
          <w:b w:val="false"/>
          <w:i w:val="false"/>
          <w:color w:val="000000"/>
          <w:sz w:val="28"/>
        </w:rPr>
        <w:t>
</w:t>
      </w:r>
      <w:r>
        <w:rPr>
          <w:rFonts w:ascii="Times New Roman"/>
          <w:b w:val="false"/>
          <w:i w:val="false"/>
          <w:color w:val="000000"/>
          <w:sz w:val="28"/>
        </w:rPr>
        <w:t>
      6. Көрсетілетін мемлекеттік қызметтің нәтижесі тұтынушыға (18 жасқа дейінгі балаларға жәрдемақы тағайындау туралы қағаз жеткізгіштегі хабарлама (бұдан әрі - хабарлама) не қызмет көрсетуден бас тарту туралы қағаз жеткізгіштегі дәлелді жауап болып табылады.</w:t>
      </w:r>
    </w:p>
    <w:bookmarkEnd w:id="130"/>
    <w:bookmarkStart w:name="z248" w:id="131"/>
    <w:p>
      <w:pPr>
        <w:spacing w:after="0"/>
        <w:ind w:left="0"/>
        <w:jc w:val="left"/>
      </w:pPr>
      <w:r>
        <w:rPr>
          <w:rFonts w:ascii="Times New Roman"/>
          <w:b/>
          <w:i w:val="false"/>
          <w:color w:val="000000"/>
        </w:rPr>
        <w:t xml:space="preserve"> 
3. Мемлекеттік қызмет көрсетудің тәртібіне талаптар</w:t>
      </w:r>
    </w:p>
    <w:bookmarkEnd w:id="131"/>
    <w:bookmarkStart w:name="z249" w:id="132"/>
    <w:p>
      <w:pPr>
        <w:spacing w:after="0"/>
        <w:ind w:left="0"/>
        <w:jc w:val="both"/>
      </w:pPr>
      <w:r>
        <w:rPr>
          <w:rFonts w:ascii="Times New Roman"/>
          <w:b w:val="false"/>
          <w:i w:val="false"/>
          <w:color w:val="000000"/>
          <w:sz w:val="28"/>
        </w:rPr>
        <w:t>
      7. Мемлекеттік қызмет жеке тұлғаларға көрсетіледі: 18 жасқа дейінгі балалары бар, отбасының жан басына шаққандағы табысы азық-түлік себеті құнынан төмен Қазақстан Республикасында тұрақты тұратын Қазақстан Республикасының азаматтарына және оралмандарға (бұдан әрі - тұтынушылар) көрсетіледі.</w:t>
      </w:r>
      <w:r>
        <w:br/>
      </w:r>
      <w:r>
        <w:rPr>
          <w:rFonts w:ascii="Times New Roman"/>
          <w:b w:val="false"/>
          <w:i w:val="false"/>
          <w:color w:val="000000"/>
          <w:sz w:val="28"/>
        </w:rPr>
        <w:t>
</w:t>
      </w:r>
      <w:r>
        <w:rPr>
          <w:rFonts w:ascii="Times New Roman"/>
          <w:b w:val="false"/>
          <w:i w:val="false"/>
          <w:color w:val="000000"/>
          <w:sz w:val="28"/>
        </w:rPr>
        <w:t>
      8. Мемлекеттік қызмет көрсету мерзімдері:</w:t>
      </w:r>
      <w:r>
        <w:br/>
      </w:r>
      <w:r>
        <w:rPr>
          <w:rFonts w:ascii="Times New Roman"/>
          <w:b w:val="false"/>
          <w:i w:val="false"/>
          <w:color w:val="000000"/>
          <w:sz w:val="28"/>
        </w:rPr>
        <w:t>
      1) мемлекеттік қызмет көрсету мерзімдері тұтынушы осы регламенттің </w:t>
      </w:r>
      <w:r>
        <w:rPr>
          <w:rFonts w:ascii="Times New Roman"/>
          <w:b w:val="false"/>
          <w:i w:val="false"/>
          <w:color w:val="000000"/>
          <w:sz w:val="28"/>
        </w:rPr>
        <w:t>13-тармағында</w:t>
      </w:r>
      <w:r>
        <w:rPr>
          <w:rFonts w:ascii="Times New Roman"/>
          <w:b w:val="false"/>
          <w:i w:val="false"/>
          <w:color w:val="000000"/>
          <w:sz w:val="28"/>
        </w:rPr>
        <w:t xml:space="preserve"> анықталған қажетті құжаттарды тапсырған сәттен бастап:</w:t>
      </w:r>
      <w:r>
        <w:br/>
      </w:r>
      <w:r>
        <w:rPr>
          <w:rFonts w:ascii="Times New Roman"/>
          <w:b w:val="false"/>
          <w:i w:val="false"/>
          <w:color w:val="000000"/>
          <w:sz w:val="28"/>
        </w:rPr>
        <w:t>
      уәкілетті органға - он жұмыс күні ішінде;</w:t>
      </w:r>
      <w:r>
        <w:br/>
      </w:r>
      <w:r>
        <w:rPr>
          <w:rFonts w:ascii="Times New Roman"/>
          <w:b w:val="false"/>
          <w:i w:val="false"/>
          <w:color w:val="000000"/>
          <w:sz w:val="28"/>
        </w:rPr>
        <w:t>
      орталыққа – он жұмыс күні ішінде (мемлекеттік қызметке құжат қабылдау және беру (нәтиже) күні мемлекеттік қызмет көрсету мерзіміне кірмейді);</w:t>
      </w:r>
      <w:r>
        <w:br/>
      </w:r>
      <w:r>
        <w:rPr>
          <w:rFonts w:ascii="Times New Roman"/>
          <w:b w:val="false"/>
          <w:i w:val="false"/>
          <w:color w:val="000000"/>
          <w:sz w:val="28"/>
        </w:rPr>
        <w:t>
      2) тұтынушы өтініш берген күні сол жерде көрсетілетін мемлекеттік қызметті алуға дейін күтудің жол берілетін ең көп уақыты бір тұтынушыға қызмет көрсетуге уәкілетті органда, ауылдық округтің әкімі 15 минуттан, орталықта - 30 минуттан есептегенде кезектегі адамдардың санына байланысты болады;</w:t>
      </w:r>
      <w:r>
        <w:br/>
      </w:r>
      <w:r>
        <w:rPr>
          <w:rFonts w:ascii="Times New Roman"/>
          <w:b w:val="false"/>
          <w:i w:val="false"/>
          <w:color w:val="000000"/>
          <w:sz w:val="28"/>
        </w:rPr>
        <w:t>
      3) тұтынушы өтініш берген күні сол жерде көрсетілетін мемлекеттік қызмет тұтынушыға қызмет көрсетудің жол берілетін ең көп уақыты уәкілетті органда - 15 минуттан аспайды, орталықта - 30 минут.</w:t>
      </w:r>
      <w:r>
        <w:br/>
      </w:r>
      <w:r>
        <w:rPr>
          <w:rFonts w:ascii="Times New Roman"/>
          <w:b w:val="false"/>
          <w:i w:val="false"/>
          <w:color w:val="000000"/>
          <w:sz w:val="28"/>
        </w:rPr>
        <w:t>
</w:t>
      </w:r>
      <w:r>
        <w:rPr>
          <w:rFonts w:ascii="Times New Roman"/>
          <w:b w:val="false"/>
          <w:i w:val="false"/>
          <w:color w:val="000000"/>
          <w:sz w:val="28"/>
        </w:rPr>
        <w:t>
      9. Мемлекеттік қызмет тегін көрсетіледі.</w:t>
      </w:r>
      <w:r>
        <w:br/>
      </w:r>
      <w:r>
        <w:rPr>
          <w:rFonts w:ascii="Times New Roman"/>
          <w:b w:val="false"/>
          <w:i w:val="false"/>
          <w:color w:val="000000"/>
          <w:sz w:val="28"/>
        </w:rPr>
        <w:t>
</w:t>
      </w:r>
      <w:r>
        <w:rPr>
          <w:rFonts w:ascii="Times New Roman"/>
          <w:b w:val="false"/>
          <w:i w:val="false"/>
          <w:color w:val="000000"/>
          <w:sz w:val="28"/>
        </w:rPr>
        <w:t>
      10. Уәкілетті органның жұмыс кестесі: демалыс (сенбі, жексенбі) және мереке күндерін қоспағанда, сағат 13.00-ден 14.00-ге дейін түскі үзіліспен күн сайын сағат 9.00-ден 18.00-ге дейін.</w:t>
      </w:r>
      <w:r>
        <w:br/>
      </w:r>
      <w:r>
        <w:rPr>
          <w:rFonts w:ascii="Times New Roman"/>
          <w:b w:val="false"/>
          <w:i w:val="false"/>
          <w:color w:val="000000"/>
          <w:sz w:val="28"/>
        </w:rPr>
        <w:t>
      Қабылдау алдын ала жазылусыз және жедел қызмет көрсетусіз кезек тәртібінде жүзеге асырылады.</w:t>
      </w:r>
      <w:r>
        <w:br/>
      </w:r>
      <w:r>
        <w:rPr>
          <w:rFonts w:ascii="Times New Roman"/>
          <w:b w:val="false"/>
          <w:i w:val="false"/>
          <w:color w:val="000000"/>
          <w:sz w:val="28"/>
        </w:rPr>
        <w:t>
      Орталықтың жұмыс кестесі: (сенбі, жексенбі) және мереке күндерін қоспағанда, күн сайын сағат 9.00-ден 20.00-ге дейін үзіліссіз.</w:t>
      </w:r>
      <w:r>
        <w:br/>
      </w:r>
      <w:r>
        <w:rPr>
          <w:rFonts w:ascii="Times New Roman"/>
          <w:b w:val="false"/>
          <w:i w:val="false"/>
          <w:color w:val="000000"/>
          <w:sz w:val="28"/>
        </w:rPr>
        <w:t>
      Қабылдау алдын ала жазылусыз және жедел қызмет көрсетусіз "электронды" кезек тәртібінде жүзеге асырылады.</w:t>
      </w:r>
      <w:r>
        <w:br/>
      </w:r>
      <w:r>
        <w:rPr>
          <w:rFonts w:ascii="Times New Roman"/>
          <w:b w:val="false"/>
          <w:i w:val="false"/>
          <w:color w:val="000000"/>
          <w:sz w:val="28"/>
        </w:rPr>
        <w:t>
</w:t>
      </w:r>
      <w:r>
        <w:rPr>
          <w:rFonts w:ascii="Times New Roman"/>
          <w:b w:val="false"/>
          <w:i w:val="false"/>
          <w:color w:val="000000"/>
          <w:sz w:val="28"/>
        </w:rPr>
        <w:t>
      11. Тұтынушыдан өтініш алған сәттен бастап және мемлекеттік қызмет көрсету нәтижесін беру сәтіне дейін мемлекеттік қызметті көрсету кезеңдері:</w:t>
      </w:r>
      <w:r>
        <w:br/>
      </w:r>
      <w:r>
        <w:rPr>
          <w:rFonts w:ascii="Times New Roman"/>
          <w:b w:val="false"/>
          <w:i w:val="false"/>
          <w:color w:val="000000"/>
          <w:sz w:val="28"/>
        </w:rPr>
        <w:t>
      1) тұтынушы осы регламенттің </w:t>
      </w:r>
      <w:r>
        <w:rPr>
          <w:rFonts w:ascii="Times New Roman"/>
          <w:b w:val="false"/>
          <w:i w:val="false"/>
          <w:color w:val="000000"/>
          <w:sz w:val="28"/>
        </w:rPr>
        <w:t>13-тармағында</w:t>
      </w:r>
      <w:r>
        <w:rPr>
          <w:rFonts w:ascii="Times New Roman"/>
          <w:b w:val="false"/>
          <w:i w:val="false"/>
          <w:color w:val="000000"/>
          <w:sz w:val="28"/>
        </w:rPr>
        <w:t xml:space="preserve"> айқындалған қажетті құжаттармен уәкілетті органға немесе орталыққа өтініш береді;</w:t>
      </w:r>
      <w:r>
        <w:br/>
      </w:r>
      <w:r>
        <w:rPr>
          <w:rFonts w:ascii="Times New Roman"/>
          <w:b w:val="false"/>
          <w:i w:val="false"/>
          <w:color w:val="000000"/>
          <w:sz w:val="28"/>
        </w:rPr>
        <w:t>
      2) орталық құжаттарды қабылдауды, тіркеуді,тізілім құруды жүзеге асырады және құжаттарды уәкілетті органға тапсырады;</w:t>
      </w:r>
      <w:r>
        <w:br/>
      </w:r>
      <w:r>
        <w:rPr>
          <w:rFonts w:ascii="Times New Roman"/>
          <w:b w:val="false"/>
          <w:i w:val="false"/>
          <w:color w:val="000000"/>
          <w:sz w:val="28"/>
        </w:rPr>
        <w:t>
      3) уәкілетті орган тұтынушы уәкілетті органға өтініш білдірген кездегі орталықтан ұсынылған, құжаттарды қарастыруды, тіркеуді жүзеге асырады, хабарлама немесе, мемлекеттік қызметті көрсетуден бас тарту туралы дәлелді жауапты дайындайды және мемлекеттік қызмет көрсету нәтижесін орталыққа немесе уәкілетті органға өтініш берген жағдайда, тұтынушыға жолдайды;</w:t>
      </w:r>
      <w:r>
        <w:br/>
      </w:r>
      <w:r>
        <w:rPr>
          <w:rFonts w:ascii="Times New Roman"/>
          <w:b w:val="false"/>
          <w:i w:val="false"/>
          <w:color w:val="000000"/>
          <w:sz w:val="28"/>
        </w:rPr>
        <w:t>
      4) орталық тұтынушыға хабарламаны немесе мемлекеттік қызметті көрсетуден бас тарту туралы дәлелді жауапты береді.</w:t>
      </w:r>
      <w:r>
        <w:br/>
      </w:r>
      <w:r>
        <w:rPr>
          <w:rFonts w:ascii="Times New Roman"/>
          <w:b w:val="false"/>
          <w:i w:val="false"/>
          <w:color w:val="000000"/>
          <w:sz w:val="28"/>
        </w:rPr>
        <w:t>
      Қоса берілген құжаттармен бірге өтініштерді уәкілетті органға жеткізуді және кері қайтаруды орталық өтініштерді қабылдаған күні екі реттен кем емес курьерлік байланыс арқылы жүзеге асырады.</w:t>
      </w:r>
      <w:r>
        <w:br/>
      </w:r>
      <w:r>
        <w:rPr>
          <w:rFonts w:ascii="Times New Roman"/>
          <w:b w:val="false"/>
          <w:i w:val="false"/>
          <w:color w:val="000000"/>
          <w:sz w:val="28"/>
        </w:rPr>
        <w:t>
</w:t>
      </w:r>
      <w:r>
        <w:rPr>
          <w:rFonts w:ascii="Times New Roman"/>
          <w:b w:val="false"/>
          <w:i w:val="false"/>
          <w:color w:val="000000"/>
          <w:sz w:val="28"/>
        </w:rPr>
        <w:t>
      12. Уәкілетті органда және орталықта мемлекеттік қызметті көрсету үшін құжаттарды қабылдауды жүзеге асыратын тұлғалардың ең аз саны бір қызметкерді құрайды.</w:t>
      </w:r>
    </w:p>
    <w:bookmarkEnd w:id="132"/>
    <w:bookmarkStart w:name="z255" w:id="133"/>
    <w:p>
      <w:pPr>
        <w:spacing w:after="0"/>
        <w:ind w:left="0"/>
        <w:jc w:val="left"/>
      </w:pPr>
      <w:r>
        <w:rPr>
          <w:rFonts w:ascii="Times New Roman"/>
          <w:b/>
          <w:i w:val="false"/>
          <w:color w:val="000000"/>
        </w:rPr>
        <w:t xml:space="preserve"> 
4. Мемлекеттік қызмет көрсету үдерісіндегі іс-әрекеттер</w:t>
      </w:r>
      <w:r>
        <w:br/>
      </w:r>
      <w:r>
        <w:rPr>
          <w:rFonts w:ascii="Times New Roman"/>
          <w:b/>
          <w:i w:val="false"/>
          <w:color w:val="000000"/>
        </w:rPr>
        <w:t>
(өзара әрекет) тәртібінің сипаттамасы</w:t>
      </w:r>
    </w:p>
    <w:bookmarkEnd w:id="133"/>
    <w:bookmarkStart w:name="z256" w:id="134"/>
    <w:p>
      <w:pPr>
        <w:spacing w:after="0"/>
        <w:ind w:left="0"/>
        <w:jc w:val="both"/>
      </w:pPr>
      <w:r>
        <w:rPr>
          <w:rFonts w:ascii="Times New Roman"/>
          <w:b w:val="false"/>
          <w:i w:val="false"/>
          <w:color w:val="000000"/>
          <w:sz w:val="28"/>
        </w:rPr>
        <w:t>
      13. Тұтынушы мемлекеттік қызмет алу үшін мынадай құжаттарды тапсырады:</w:t>
      </w:r>
      <w:r>
        <w:br/>
      </w:r>
      <w:r>
        <w:rPr>
          <w:rFonts w:ascii="Times New Roman"/>
          <w:b w:val="false"/>
          <w:i w:val="false"/>
          <w:color w:val="000000"/>
          <w:sz w:val="28"/>
        </w:rPr>
        <w:t>
      1) балаларға арналған жәрдемақыны тағайындау үшін белгіленген үлгідегі өтініш;</w:t>
      </w:r>
      <w:r>
        <w:br/>
      </w:r>
      <w:r>
        <w:rPr>
          <w:rFonts w:ascii="Times New Roman"/>
          <w:b w:val="false"/>
          <w:i w:val="false"/>
          <w:color w:val="000000"/>
          <w:sz w:val="28"/>
        </w:rPr>
        <w:t>
      2) баланың (балалардың) тууы туралы куәлігінің (куәліктерінің) көшірмесі (көшірмелері);</w:t>
      </w:r>
      <w:r>
        <w:br/>
      </w:r>
      <w:r>
        <w:rPr>
          <w:rFonts w:ascii="Times New Roman"/>
          <w:b w:val="false"/>
          <w:i w:val="false"/>
          <w:color w:val="000000"/>
          <w:sz w:val="28"/>
        </w:rPr>
        <w:t>
      3) өтініш берушінің жеке басын куәландыратын құжаттың көшірмесі;</w:t>
      </w:r>
      <w:r>
        <w:br/>
      </w:r>
      <w:r>
        <w:rPr>
          <w:rFonts w:ascii="Times New Roman"/>
          <w:b w:val="false"/>
          <w:i w:val="false"/>
          <w:color w:val="000000"/>
          <w:sz w:val="28"/>
        </w:rPr>
        <w:t>
      4) отбасының тұрғылықты жері бойынша тіркелгенін растайтын құжаттың көшірмесі (азаматтарды тіркеу кітапшасының көшірмесі не мекенжай бюросының анықтамасы не ауылдық округ әкімінің анықтамасы);</w:t>
      </w:r>
      <w:r>
        <w:br/>
      </w:r>
      <w:r>
        <w:rPr>
          <w:rFonts w:ascii="Times New Roman"/>
          <w:b w:val="false"/>
          <w:i w:val="false"/>
          <w:color w:val="000000"/>
          <w:sz w:val="28"/>
        </w:rPr>
        <w:t>
      5) белгіленген үлгідегі отбасының құрамы туралы мәліметтер;</w:t>
      </w:r>
      <w:r>
        <w:br/>
      </w:r>
      <w:r>
        <w:rPr>
          <w:rFonts w:ascii="Times New Roman"/>
          <w:b w:val="false"/>
          <w:i w:val="false"/>
          <w:color w:val="000000"/>
          <w:sz w:val="28"/>
        </w:rPr>
        <w:t>
      6) белгіленген үлгідегі отбасы мүшелерінің табысы туралы мәліметтер;</w:t>
      </w:r>
      <w:r>
        <w:br/>
      </w:r>
      <w:r>
        <w:rPr>
          <w:rFonts w:ascii="Times New Roman"/>
          <w:b w:val="false"/>
          <w:i w:val="false"/>
          <w:color w:val="000000"/>
          <w:sz w:val="28"/>
        </w:rPr>
        <w:t>
      7) асырап алушылар, қорғаншылар (қамқоршылар) тиісті органның асырап алу немесе баланы қорғаншылыққа (қамқорлыққа) алу туралы шешімінің үзінді көшірмесін ұсынады.</w:t>
      </w:r>
      <w:r>
        <w:br/>
      </w:r>
      <w:r>
        <w:rPr>
          <w:rFonts w:ascii="Times New Roman"/>
          <w:b w:val="false"/>
          <w:i w:val="false"/>
          <w:color w:val="000000"/>
          <w:sz w:val="28"/>
        </w:rPr>
        <w:t>
      Салыстырып тексеру үшін құжаттардың түпнұсқалары мен көшірмелері ұсынылады, содан кейін құжаттардың түпнұсқалары тұтынушыға қайтарылады. Балаларға арналған жәрдемақыны алу құқығы тоқсан сайын отбасы мүшелерінің табысы туралы мәліметтерді бере отырып расталады.</w:t>
      </w:r>
      <w:r>
        <w:br/>
      </w:r>
      <w:r>
        <w:rPr>
          <w:rFonts w:ascii="Times New Roman"/>
          <w:b w:val="false"/>
          <w:i w:val="false"/>
          <w:color w:val="000000"/>
          <w:sz w:val="28"/>
        </w:rPr>
        <w:t>
      Ата-анасының біреуі, қорғаншылары немесе қамқоршылары жәрдемақы тағайындау туралы жеке өтініш жасай алмайтын жағдайда, ата-аналар, қамқоршы немесе қорғаншы белгіленген тәртіппен берілген сенімхат негізінде жәрдемақы тағайындау туралы өтінішпен баруға басқа адамдарға өкілеттік беруге құқылы.</w:t>
      </w:r>
      <w:r>
        <w:br/>
      </w:r>
      <w:r>
        <w:rPr>
          <w:rFonts w:ascii="Times New Roman"/>
          <w:b w:val="false"/>
          <w:i w:val="false"/>
          <w:color w:val="000000"/>
          <w:sz w:val="28"/>
        </w:rPr>
        <w:t>
</w:t>
      </w:r>
      <w:r>
        <w:rPr>
          <w:rFonts w:ascii="Times New Roman"/>
          <w:b w:val="false"/>
          <w:i w:val="false"/>
          <w:color w:val="000000"/>
          <w:sz w:val="28"/>
        </w:rPr>
        <w:t>
      14. Барлық қажетті құжаттар тапсырылғаннан кейін тұтынушыға:</w:t>
      </w:r>
      <w:r>
        <w:br/>
      </w:r>
      <w:r>
        <w:rPr>
          <w:rFonts w:ascii="Times New Roman"/>
          <w:b w:val="false"/>
          <w:i w:val="false"/>
          <w:color w:val="000000"/>
          <w:sz w:val="28"/>
        </w:rPr>
        <w:t>
      1) уәкілетті органда - мемлекеттік қызметті тіркеу және алу күні, құжаттарды қабылдаған адамның тегі мен аты-жөні көрсетілген, құжаттардың тапсырылғанын растайтын талон беріледі;</w:t>
      </w:r>
      <w:r>
        <w:br/>
      </w:r>
      <w:r>
        <w:rPr>
          <w:rFonts w:ascii="Times New Roman"/>
          <w:b w:val="false"/>
          <w:i w:val="false"/>
          <w:color w:val="000000"/>
          <w:sz w:val="28"/>
        </w:rPr>
        <w:t>
      2) орталықта:</w:t>
      </w:r>
      <w:r>
        <w:br/>
      </w:r>
      <w:r>
        <w:rPr>
          <w:rFonts w:ascii="Times New Roman"/>
          <w:b w:val="false"/>
          <w:i w:val="false"/>
          <w:color w:val="000000"/>
          <w:sz w:val="28"/>
        </w:rPr>
        <w:t>
      өтініштің нөмірі және қабылданған күні;</w:t>
      </w:r>
      <w:r>
        <w:br/>
      </w:r>
      <w:r>
        <w:rPr>
          <w:rFonts w:ascii="Times New Roman"/>
          <w:b w:val="false"/>
          <w:i w:val="false"/>
          <w:color w:val="000000"/>
          <w:sz w:val="28"/>
        </w:rPr>
        <w:t>
      сұралатын мемлекеттік қызметтің түрі;</w:t>
      </w:r>
      <w:r>
        <w:br/>
      </w:r>
      <w:r>
        <w:rPr>
          <w:rFonts w:ascii="Times New Roman"/>
          <w:b w:val="false"/>
          <w:i w:val="false"/>
          <w:color w:val="000000"/>
          <w:sz w:val="28"/>
        </w:rPr>
        <w:t>
      қоса берілген құжаттардың саны мен атаулары;</w:t>
      </w:r>
      <w:r>
        <w:br/>
      </w:r>
      <w:r>
        <w:rPr>
          <w:rFonts w:ascii="Times New Roman"/>
          <w:b w:val="false"/>
          <w:i w:val="false"/>
          <w:color w:val="000000"/>
          <w:sz w:val="28"/>
        </w:rPr>
        <w:t>
      құжаттарды беру күні, уақыты және орны;</w:t>
      </w:r>
      <w:r>
        <w:br/>
      </w:r>
      <w:r>
        <w:rPr>
          <w:rFonts w:ascii="Times New Roman"/>
          <w:b w:val="false"/>
          <w:i w:val="false"/>
          <w:color w:val="000000"/>
          <w:sz w:val="28"/>
        </w:rPr>
        <w:t>
      құжаттарды ресімдеуге өтінішті қабылдаған орталық инспекторының тегі, аты, әкесінің аты көрсетілген тиісті құжаттарды қабылдау туралы қолхат беріледі.</w:t>
      </w:r>
      <w:r>
        <w:br/>
      </w:r>
      <w:r>
        <w:rPr>
          <w:rFonts w:ascii="Times New Roman"/>
          <w:b w:val="false"/>
          <w:i w:val="false"/>
          <w:color w:val="000000"/>
          <w:sz w:val="28"/>
        </w:rPr>
        <w:t>
</w:t>
      </w:r>
      <w:r>
        <w:rPr>
          <w:rFonts w:ascii="Times New Roman"/>
          <w:b w:val="false"/>
          <w:i w:val="false"/>
          <w:color w:val="000000"/>
          <w:sz w:val="28"/>
        </w:rPr>
        <w:t>
      15. 18 жасқа дейінгі балаларға арналған жәрдемақы тағайындау (тағайындаудан бас тарту) туралы хабарлама беру:</w:t>
      </w:r>
      <w:r>
        <w:br/>
      </w:r>
      <w:r>
        <w:rPr>
          <w:rFonts w:ascii="Times New Roman"/>
          <w:b w:val="false"/>
          <w:i w:val="false"/>
          <w:color w:val="000000"/>
          <w:sz w:val="28"/>
        </w:rPr>
        <w:t>
      уәкілетті органға жеке өтініш жасағанда не пошталық хабарлама арқылы;</w:t>
      </w:r>
      <w:r>
        <w:br/>
      </w:r>
      <w:r>
        <w:rPr>
          <w:rFonts w:ascii="Times New Roman"/>
          <w:b w:val="false"/>
          <w:i w:val="false"/>
          <w:color w:val="000000"/>
          <w:sz w:val="28"/>
        </w:rPr>
        <w:t>
      орталыққа өтініш бергенде қолхат негізінде онда көрсетілген мерзімде "терезе" арқылы күн сайын жүзеге асырылады.</w:t>
      </w:r>
      <w:r>
        <w:br/>
      </w:r>
      <w:r>
        <w:rPr>
          <w:rFonts w:ascii="Times New Roman"/>
          <w:b w:val="false"/>
          <w:i w:val="false"/>
          <w:color w:val="000000"/>
          <w:sz w:val="28"/>
        </w:rPr>
        <w:t>
</w:t>
      </w:r>
      <w:r>
        <w:rPr>
          <w:rFonts w:ascii="Times New Roman"/>
          <w:b w:val="false"/>
          <w:i w:val="false"/>
          <w:color w:val="000000"/>
          <w:sz w:val="28"/>
        </w:rPr>
        <w:t>
      16. Уәкілетті органда:</w:t>
      </w:r>
      <w:r>
        <w:br/>
      </w:r>
      <w:r>
        <w:rPr>
          <w:rFonts w:ascii="Times New Roman"/>
          <w:b w:val="false"/>
          <w:i w:val="false"/>
          <w:color w:val="000000"/>
          <w:sz w:val="28"/>
        </w:rPr>
        <w:t>
      1) егер әкесі немесе анасы (асырап алушылар) бірінші, екінші топтағы мүгедектердің, мүгедек балалардың, сексен жастан асқан адамдардың, үш жасқа дейінгі баланың күтімімен айналысатын жағдайларды қоспағанда, баланың еңбекке жарамды ата-анасы (асырап алушылар) жұмыс істемейтін, күндізгі оқу бөлімінде оқымайтын, әскерде қызметін өткермейтін және жұмыспен қамту органдарында жұмыссыз ретінде тіркелмеген болса;</w:t>
      </w:r>
      <w:r>
        <w:br/>
      </w:r>
      <w:r>
        <w:rPr>
          <w:rFonts w:ascii="Times New Roman"/>
          <w:b w:val="false"/>
          <w:i w:val="false"/>
          <w:color w:val="000000"/>
          <w:sz w:val="28"/>
        </w:rPr>
        <w:t>
      2) отбасының жан басына шаққандағы орташа табысы азық-түлік себетінің белгіленген құнынан асып түскен жағдайда жәрдемақы тағайындаудан бас тартады.</w:t>
      </w:r>
      <w:r>
        <w:br/>
      </w:r>
      <w:r>
        <w:rPr>
          <w:rFonts w:ascii="Times New Roman"/>
          <w:b w:val="false"/>
          <w:i w:val="false"/>
          <w:color w:val="000000"/>
          <w:sz w:val="28"/>
        </w:rPr>
        <w:t>
      Мемлекеттік қызметті көрсетуді тоқтату үшін мыналар негіздеме болып табылады:</w:t>
      </w:r>
      <w:r>
        <w:br/>
      </w:r>
      <w:r>
        <w:rPr>
          <w:rFonts w:ascii="Times New Roman"/>
          <w:b w:val="false"/>
          <w:i w:val="false"/>
          <w:color w:val="000000"/>
          <w:sz w:val="28"/>
        </w:rPr>
        <w:t>
      1) баланың қайтыс болуы;</w:t>
      </w:r>
      <w:r>
        <w:br/>
      </w:r>
      <w:r>
        <w:rPr>
          <w:rFonts w:ascii="Times New Roman"/>
          <w:b w:val="false"/>
          <w:i w:val="false"/>
          <w:color w:val="000000"/>
          <w:sz w:val="28"/>
        </w:rPr>
        <w:t>
      2) баланы толық мемлекет қарауына алу;</w:t>
      </w:r>
      <w:r>
        <w:br/>
      </w:r>
      <w:r>
        <w:rPr>
          <w:rFonts w:ascii="Times New Roman"/>
          <w:b w:val="false"/>
          <w:i w:val="false"/>
          <w:color w:val="000000"/>
          <w:sz w:val="28"/>
        </w:rPr>
        <w:t>
      3) өтініш берушінің жәрдемақыны заңсыз тағайындауға әкеп соқтыратын жалған мәліметтерді беруі;</w:t>
      </w:r>
      <w:r>
        <w:br/>
      </w:r>
      <w:r>
        <w:rPr>
          <w:rFonts w:ascii="Times New Roman"/>
          <w:b w:val="false"/>
          <w:i w:val="false"/>
          <w:color w:val="000000"/>
          <w:sz w:val="28"/>
        </w:rPr>
        <w:t>
      4) Қазақстан Республикасының неке-отбасы заңнамасында белгіленген жағдайларда ата - аналарды ата-аналық құқығынан айыру немесе шектеу, асырап алуды заңсыз деп тану немесе жою, қорғаншыларды (қамқоршыларды) өздерінің міндеттерін орындаудан босату немесе шеттету.</w:t>
      </w:r>
      <w:r>
        <w:br/>
      </w:r>
      <w:r>
        <w:rPr>
          <w:rFonts w:ascii="Times New Roman"/>
          <w:b w:val="false"/>
          <w:i w:val="false"/>
          <w:color w:val="000000"/>
          <w:sz w:val="28"/>
        </w:rPr>
        <w:t>
      Мемлекеттік қызметті орталық арқылы көрсеткен кезде уәкілетті орган жоғарыда аталған себептер бойынша бас тарту себебін жазбаша дәлелдейді және құжаттар топтамасын алған күннен бастап күнтізбелік он күн ішінде қайтарады және кейіннен тұтынушыға беру үшін орталыққа жібереді.</w:t>
      </w:r>
      <w:r>
        <w:br/>
      </w:r>
      <w:r>
        <w:rPr>
          <w:rFonts w:ascii="Times New Roman"/>
          <w:b w:val="false"/>
          <w:i w:val="false"/>
          <w:color w:val="000000"/>
          <w:sz w:val="28"/>
        </w:rPr>
        <w:t>
      Құжаттардың ресімделуінде қателер анықталған кезде, осы регламенттің </w:t>
      </w:r>
      <w:r>
        <w:rPr>
          <w:rFonts w:ascii="Times New Roman"/>
          <w:b w:val="false"/>
          <w:i w:val="false"/>
          <w:color w:val="000000"/>
          <w:sz w:val="28"/>
        </w:rPr>
        <w:t>13-тармағында</w:t>
      </w:r>
      <w:r>
        <w:rPr>
          <w:rFonts w:ascii="Times New Roman"/>
          <w:b w:val="false"/>
          <w:i w:val="false"/>
          <w:color w:val="000000"/>
          <w:sz w:val="28"/>
        </w:rPr>
        <w:t xml:space="preserve"> көзделген құжаттар топтамасын толық ұсынбаған және құжаттар дұрыс ресімделмеген жағдайда құжаттар топтамасын алған күннен бастап күнтізбелік үш күн ішінде қайтарады және кейіннен тұтынушыға беру үшін орталыққа жібереді.</w:t>
      </w:r>
      <w:r>
        <w:br/>
      </w:r>
      <w:r>
        <w:rPr>
          <w:rFonts w:ascii="Times New Roman"/>
          <w:b w:val="false"/>
          <w:i w:val="false"/>
          <w:color w:val="000000"/>
          <w:sz w:val="28"/>
        </w:rPr>
        <w:t>
      Мемлекеттік қызметті тоқтата тұру үшін негіздемелер көзделмеген.</w:t>
      </w:r>
      <w:r>
        <w:br/>
      </w:r>
      <w:r>
        <w:rPr>
          <w:rFonts w:ascii="Times New Roman"/>
          <w:b w:val="false"/>
          <w:i w:val="false"/>
          <w:color w:val="000000"/>
          <w:sz w:val="28"/>
        </w:rPr>
        <w:t>
</w:t>
      </w:r>
      <w:r>
        <w:rPr>
          <w:rFonts w:ascii="Times New Roman"/>
          <w:b w:val="false"/>
          <w:i w:val="false"/>
          <w:color w:val="000000"/>
          <w:sz w:val="28"/>
        </w:rPr>
        <w:t>
      17. Мемлекеттік қызметті көрсету үдерісінде келесі құрылымдық-функционалдық бірліктер (бұдан әрі - ҚФБ) қатысады:</w:t>
      </w:r>
      <w:r>
        <w:br/>
      </w:r>
      <w:r>
        <w:rPr>
          <w:rFonts w:ascii="Times New Roman"/>
          <w:b w:val="false"/>
          <w:i w:val="false"/>
          <w:color w:val="000000"/>
          <w:sz w:val="28"/>
        </w:rPr>
        <w:t>
      1) уәкілетті органның жауапты тұлғасы;</w:t>
      </w:r>
      <w:r>
        <w:br/>
      </w:r>
      <w:r>
        <w:rPr>
          <w:rFonts w:ascii="Times New Roman"/>
          <w:b w:val="false"/>
          <w:i w:val="false"/>
          <w:color w:val="000000"/>
          <w:sz w:val="28"/>
        </w:rPr>
        <w:t>
      2) уәкілетті органның басшысы;</w:t>
      </w:r>
      <w:r>
        <w:br/>
      </w:r>
      <w:r>
        <w:rPr>
          <w:rFonts w:ascii="Times New Roman"/>
          <w:b w:val="false"/>
          <w:i w:val="false"/>
          <w:color w:val="000000"/>
          <w:sz w:val="28"/>
        </w:rPr>
        <w:t>
      3) орталық инспекторы.</w:t>
      </w:r>
      <w:r>
        <w:br/>
      </w:r>
      <w:r>
        <w:rPr>
          <w:rFonts w:ascii="Times New Roman"/>
          <w:b w:val="false"/>
          <w:i w:val="false"/>
          <w:color w:val="000000"/>
          <w:sz w:val="28"/>
        </w:rPr>
        <w:t>
</w:t>
      </w:r>
      <w:r>
        <w:rPr>
          <w:rFonts w:ascii="Times New Roman"/>
          <w:b w:val="false"/>
          <w:i w:val="false"/>
          <w:color w:val="000000"/>
          <w:sz w:val="28"/>
        </w:rPr>
        <w:t>
      18. Әр әкімшілік әрекеттің орындалу мерзімін көрсете отырып, әр ҚФБ әкімшілік әрекеттерінің (рәсімдердің) реттілігі мен өзара әрекеттесуінің мәтіндік кестелік сипаттамасы осы регламентке </w:t>
      </w:r>
      <w:r>
        <w:rPr>
          <w:rFonts w:ascii="Times New Roman"/>
          <w:b w:val="false"/>
          <w:i w:val="false"/>
          <w:color w:val="000000"/>
          <w:sz w:val="28"/>
        </w:rPr>
        <w:t>2-қосымшада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19. Мемлекеттік қызметті көрсету үдерісінде ҚФБ және әкімшілік әрекеттердің логикалық реттілігі арасындағы өзара байланысты көрсететін сызба осы регламентке </w:t>
      </w:r>
      <w:r>
        <w:rPr>
          <w:rFonts w:ascii="Times New Roman"/>
          <w:b w:val="false"/>
          <w:i w:val="false"/>
          <w:color w:val="000000"/>
          <w:sz w:val="28"/>
        </w:rPr>
        <w:t>3-қосымшада</w:t>
      </w:r>
      <w:r>
        <w:rPr>
          <w:rFonts w:ascii="Times New Roman"/>
          <w:b w:val="false"/>
          <w:i w:val="false"/>
          <w:color w:val="000000"/>
          <w:sz w:val="28"/>
        </w:rPr>
        <w:t xml:space="preserve"> келтірілген.</w:t>
      </w:r>
    </w:p>
    <w:bookmarkEnd w:id="134"/>
    <w:bookmarkStart w:name="z263" w:id="135"/>
    <w:p>
      <w:pPr>
        <w:spacing w:after="0"/>
        <w:ind w:left="0"/>
        <w:jc w:val="left"/>
      </w:pPr>
      <w:r>
        <w:rPr>
          <w:rFonts w:ascii="Times New Roman"/>
          <w:b/>
          <w:i w:val="false"/>
          <w:color w:val="000000"/>
        </w:rPr>
        <w:t xml:space="preserve"> 
5. Мемлекеттік қызмет көрсететін лауазымды</w:t>
      </w:r>
      <w:r>
        <w:br/>
      </w:r>
      <w:r>
        <w:rPr>
          <w:rFonts w:ascii="Times New Roman"/>
          <w:b/>
          <w:i w:val="false"/>
          <w:color w:val="000000"/>
        </w:rPr>
        <w:t>
тұлғалардың жауапкершілігі</w:t>
      </w:r>
    </w:p>
    <w:bookmarkEnd w:id="135"/>
    <w:bookmarkStart w:name="z264" w:id="136"/>
    <w:p>
      <w:pPr>
        <w:spacing w:after="0"/>
        <w:ind w:left="0"/>
        <w:jc w:val="both"/>
      </w:pPr>
      <w:r>
        <w:rPr>
          <w:rFonts w:ascii="Times New Roman"/>
          <w:b w:val="false"/>
          <w:i w:val="false"/>
          <w:color w:val="000000"/>
          <w:sz w:val="28"/>
        </w:rPr>
        <w:t>
      20. Мемлекеттік қызмет көрсетуге уәкілетті орган басшысы орталық басшысы жауапты тұлға болып табылады (бұдан әрі - лауазымды тұлғалар).</w:t>
      </w:r>
      <w:r>
        <w:br/>
      </w:r>
      <w:r>
        <w:rPr>
          <w:rFonts w:ascii="Times New Roman"/>
          <w:b w:val="false"/>
          <w:i w:val="false"/>
          <w:color w:val="000000"/>
          <w:sz w:val="28"/>
        </w:rPr>
        <w:t>
      Лауазымды тұлғалар мемлекеттік қызметтің сапасына және белгіленген мерзімінде іске асырылуына Қазақстан Республикасының заңнамасына сәйкес жауапты болады.</w:t>
      </w:r>
    </w:p>
    <w:bookmarkEnd w:id="136"/>
    <w:bookmarkStart w:name="z265" w:id="137"/>
    <w:p>
      <w:pPr>
        <w:spacing w:after="0"/>
        <w:ind w:left="0"/>
        <w:jc w:val="both"/>
      </w:pPr>
      <w:r>
        <w:rPr>
          <w:rFonts w:ascii="Times New Roman"/>
          <w:b w:val="false"/>
          <w:i w:val="false"/>
          <w:color w:val="000000"/>
          <w:sz w:val="28"/>
        </w:rPr>
        <w:t>
"18 жасқа дейінгі балалары бар отбасыларға</w:t>
      </w:r>
      <w:r>
        <w:br/>
      </w:r>
      <w:r>
        <w:rPr>
          <w:rFonts w:ascii="Times New Roman"/>
          <w:b w:val="false"/>
          <w:i w:val="false"/>
          <w:color w:val="000000"/>
          <w:sz w:val="28"/>
        </w:rPr>
        <w:t>
мемлекеттік жәрдемақылар тағайындау"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1-қосымша</w:t>
      </w:r>
    </w:p>
    <w:bookmarkEnd w:id="137"/>
    <w:bookmarkStart w:name="z266" w:id="138"/>
    <w:p>
      <w:pPr>
        <w:spacing w:after="0"/>
        <w:ind w:left="0"/>
        <w:jc w:val="left"/>
      </w:pPr>
      <w:r>
        <w:rPr>
          <w:rFonts w:ascii="Times New Roman"/>
          <w:b/>
          <w:i w:val="false"/>
          <w:color w:val="000000"/>
        </w:rPr>
        <w:t xml:space="preserve"> 
"18 жасқа дейінгі балалары бар отбасыларға мемлекеттік</w:t>
      </w:r>
      <w:r>
        <w:br/>
      </w:r>
      <w:r>
        <w:rPr>
          <w:rFonts w:ascii="Times New Roman"/>
          <w:b/>
          <w:i w:val="false"/>
          <w:color w:val="000000"/>
        </w:rPr>
        <w:t>
жәрдемақылар тағайындау" мемлекеттік қызмет көрсету бойынша</w:t>
      </w:r>
      <w:r>
        <w:br/>
      </w:r>
      <w:r>
        <w:rPr>
          <w:rFonts w:ascii="Times New Roman"/>
          <w:b/>
          <w:i w:val="false"/>
          <w:color w:val="000000"/>
        </w:rPr>
        <w:t>
уәкілетті органның және орталықтардың байланыс деректері</w:t>
      </w:r>
    </w:p>
    <w:bookmarkEnd w:id="1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681"/>
        <w:gridCol w:w="4301"/>
        <w:gridCol w:w="1918"/>
      </w:tblGrid>
      <w:tr>
        <w:trPr>
          <w:trHeight w:val="30" w:hRule="atLeast"/>
        </w:trPr>
        <w:tc>
          <w:tcPr>
            <w:tcW w:w="7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көрсету бойынша функцияларды жүзеге асыратын уәкілетті органның және халыққа қызмет көрсету орталықтарының атауы</w:t>
            </w:r>
          </w:p>
        </w:tc>
        <w:tc>
          <w:tcPr>
            <w:tcW w:w="4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Орналасқан жері, мекенжайы, электронды мекен жайы</w:t>
            </w:r>
          </w:p>
        </w:tc>
        <w:tc>
          <w:tcPr>
            <w:tcW w:w="1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Байланыс телефоны</w:t>
            </w:r>
          </w:p>
        </w:tc>
      </w:tr>
      <w:tr>
        <w:trPr>
          <w:trHeight w:val="30" w:hRule="atLeast"/>
        </w:trPr>
        <w:tc>
          <w:tcPr>
            <w:tcW w:w="7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7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"Теміртау қаласының жұмыспен қамту және әлеуметтік бағдарламалар бөлімі" мемлекеттік мекемесі</w:t>
            </w:r>
          </w:p>
        </w:tc>
        <w:tc>
          <w:tcPr>
            <w:tcW w:w="4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101400, Қарағанды облысы, Теміртау қаласы, Чайковский көшесі, 22, N 3 кабинет</w:t>
            </w:r>
            <w:r>
              <w:br/>
            </w:r>
            <w:r>
              <w:rPr>
                <w:rFonts w:ascii="Times New Roman"/>
                <w:b w:val="false"/>
                <w:i w:val="false"/>
                <w:color w:val="000000"/>
                <w:sz w:val="20"/>
              </w:rPr>
              <w:t>
</w:t>
            </w:r>
            <w:r>
              <w:rPr>
                <w:rFonts w:ascii="Times New Roman"/>
                <w:b w:val="false"/>
                <w:i w:val="false"/>
                <w:color w:val="000000"/>
                <w:sz w:val="20"/>
              </w:rPr>
              <w:t>sobes_temіrtay@maіl.ru</w:t>
            </w:r>
          </w:p>
        </w:tc>
        <w:tc>
          <w:tcPr>
            <w:tcW w:w="1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(7213) 916514 955555</w:t>
            </w:r>
          </w:p>
        </w:tc>
      </w:tr>
      <w:tr>
        <w:trPr>
          <w:trHeight w:val="75" w:hRule="atLeast"/>
        </w:trPr>
        <w:tc>
          <w:tcPr>
            <w:tcW w:w="7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 көлік және коммуникация министрлігінің Мемлекеттік қызметтерді автоматтандыруды бақылау және халыққа қызмет көрсету орталықтарының қызметін үйлестіру жөніндегі комитетінің Қарағанды облысы бойынша "Халыққа қызмет көрсету орталығы" Республикалық мемлекеттік кәсіпорнының шаруашылық жүргізу құқығындағы филиалының Теміртау қаласындағы бөлімі</w:t>
            </w:r>
          </w:p>
        </w:tc>
        <w:tc>
          <w:tcPr>
            <w:tcW w:w="4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101400, Қарағанды облысы, Теміртау қаласы, Блюхер көшесі, 23</w:t>
            </w:r>
            <w:r>
              <w:br/>
            </w:r>
            <w:r>
              <w:rPr>
                <w:rFonts w:ascii="Times New Roman"/>
                <w:b w:val="false"/>
                <w:i w:val="false"/>
                <w:color w:val="000000"/>
                <w:sz w:val="20"/>
              </w:rPr>
              <w:t>
</w:t>
            </w:r>
            <w:r>
              <w:rPr>
                <w:rFonts w:ascii="Times New Roman"/>
                <w:b w:val="false"/>
                <w:i w:val="false"/>
                <w:color w:val="000000"/>
                <w:sz w:val="20"/>
              </w:rPr>
              <w:t>con1temіrtau99@maіl.ru</w:t>
            </w:r>
          </w:p>
        </w:tc>
        <w:tc>
          <w:tcPr>
            <w:tcW w:w="1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(7213) 986425</w:t>
            </w:r>
          </w:p>
        </w:tc>
      </w:tr>
    </w:tbl>
    <w:bookmarkStart w:name="z267" w:id="139"/>
    <w:p>
      <w:pPr>
        <w:spacing w:after="0"/>
        <w:ind w:left="0"/>
        <w:jc w:val="both"/>
      </w:pPr>
      <w:r>
        <w:rPr>
          <w:rFonts w:ascii="Times New Roman"/>
          <w:b w:val="false"/>
          <w:i w:val="false"/>
          <w:color w:val="000000"/>
          <w:sz w:val="28"/>
        </w:rPr>
        <w:t>
"18 жасқа дейінгі балалары бар отбасыларға</w:t>
      </w:r>
      <w:r>
        <w:br/>
      </w:r>
      <w:r>
        <w:rPr>
          <w:rFonts w:ascii="Times New Roman"/>
          <w:b w:val="false"/>
          <w:i w:val="false"/>
          <w:color w:val="000000"/>
          <w:sz w:val="28"/>
        </w:rPr>
        <w:t>
мемлекеттік жәрдемақылар тағайындау"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2-қосымша</w:t>
      </w:r>
    </w:p>
    <w:bookmarkEnd w:id="139"/>
    <w:bookmarkStart w:name="z268" w:id="140"/>
    <w:p>
      <w:pPr>
        <w:spacing w:after="0"/>
        <w:ind w:left="0"/>
        <w:jc w:val="left"/>
      </w:pPr>
      <w:r>
        <w:rPr>
          <w:rFonts w:ascii="Times New Roman"/>
          <w:b/>
          <w:i w:val="false"/>
          <w:color w:val="000000"/>
        </w:rPr>
        <w:t xml:space="preserve"> 
Әр әкімшілік әрекеттің орындалу мерзімін көрсете отырып, әр ҚФБ әкімшілік әрекеттерінің (рәсімдердің) реттілігі мен өзара әрекеттесуінің мәтіндік кестелік сипаттамасы</w:t>
      </w:r>
    </w:p>
    <w:bookmarkEnd w:id="140"/>
    <w:bookmarkStart w:name="z269" w:id="141"/>
    <w:p>
      <w:pPr>
        <w:spacing w:after="0"/>
        <w:ind w:left="0"/>
        <w:jc w:val="both"/>
      </w:pPr>
      <w:r>
        <w:rPr>
          <w:rFonts w:ascii="Times New Roman"/>
          <w:b w:val="false"/>
          <w:i w:val="false"/>
          <w:color w:val="000000"/>
          <w:sz w:val="28"/>
        </w:rPr>
        <w:t>
      1) уәкілетті органға өтініш білдірген кезде:</w:t>
      </w:r>
    </w:p>
    <w:bookmarkEnd w:id="141"/>
    <w:p>
      <w:pPr>
        <w:spacing w:after="0"/>
        <w:ind w:left="0"/>
        <w:jc w:val="left"/>
      </w:pPr>
      <w:r>
        <w:rPr>
          <w:rFonts w:ascii="Times New Roman"/>
          <w:b/>
          <w:i w:val="false"/>
          <w:color w:val="000000"/>
        </w:rPr>
        <w:t xml:space="preserve"> 1 Кесте. ҚФБ әрекетінің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380"/>
        <w:gridCol w:w="3255"/>
        <w:gridCol w:w="3255"/>
        <w:gridCol w:w="405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әрекеттері (барысы, жұмыс ағымы)</w:t>
            </w:r>
          </w:p>
        </w:tc>
      </w:tr>
      <w:tr>
        <w:trPr>
          <w:trHeight w:val="30" w:hRule="atLeast"/>
        </w:trPr>
        <w:tc>
          <w:tcPr>
            <w:tcW w:w="3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N (барысы, жұмыс ағымы)</w:t>
            </w:r>
          </w:p>
        </w:tc>
        <w:tc>
          <w:tcPr>
            <w:tcW w:w="3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4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3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3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тұлғасы</w:t>
            </w:r>
          </w:p>
        </w:tc>
        <w:tc>
          <w:tcPr>
            <w:tcW w:w="3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4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тұлғасы</w:t>
            </w:r>
          </w:p>
        </w:tc>
      </w:tr>
      <w:tr>
        <w:trPr>
          <w:trHeight w:val="30" w:hRule="atLeast"/>
        </w:trPr>
        <w:tc>
          <w:tcPr>
            <w:tcW w:w="3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(үдерістің, операцияның, рәсімнің) атауы және олардың сипатталуы</w:t>
            </w:r>
          </w:p>
        </w:tc>
        <w:tc>
          <w:tcPr>
            <w:tcW w:w="3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Өтінішті қабылдау, Құжаттарды тексеру </w:t>
            </w:r>
          </w:p>
        </w:tc>
        <w:tc>
          <w:tcPr>
            <w:tcW w:w="3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Ұсынылған құжаттар топтамасын қарастыру, бұрыштама қою</w:t>
            </w:r>
          </w:p>
        </w:tc>
        <w:tc>
          <w:tcPr>
            <w:tcW w:w="4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мемлекеттік қызметті көрсетуден бас тарту туралы дәлелді жауапты дайындау</w:t>
            </w:r>
          </w:p>
        </w:tc>
      </w:tr>
      <w:tr>
        <w:trPr>
          <w:trHeight w:val="30" w:hRule="atLeast"/>
        </w:trPr>
        <w:tc>
          <w:tcPr>
            <w:tcW w:w="3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(ұйымдастырушы-өкімдік шешім, мәлімет, құжат)</w:t>
            </w:r>
          </w:p>
        </w:tc>
        <w:tc>
          <w:tcPr>
            <w:tcW w:w="3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Мемлекеттік қызметті тұтынушыға талон беру </w:t>
            </w:r>
          </w:p>
        </w:tc>
        <w:tc>
          <w:tcPr>
            <w:tcW w:w="3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тұлғасына жолдау</w:t>
            </w:r>
          </w:p>
        </w:tc>
        <w:tc>
          <w:tcPr>
            <w:tcW w:w="4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немесе мемлекеттік қызметті көрсетуден бас тарту туралы дәлелді жауапты басшыға қол қоюға жолдау</w:t>
            </w:r>
          </w:p>
        </w:tc>
      </w:tr>
      <w:tr>
        <w:trPr>
          <w:trHeight w:val="30" w:hRule="atLeast"/>
        </w:trPr>
        <w:tc>
          <w:tcPr>
            <w:tcW w:w="3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мерзімдері</w:t>
            </w:r>
          </w:p>
        </w:tc>
        <w:tc>
          <w:tcPr>
            <w:tcW w:w="3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минуттан аспайды</w:t>
            </w:r>
          </w:p>
        </w:tc>
        <w:tc>
          <w:tcPr>
            <w:tcW w:w="3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Өтінішті қабылдаған күннен бастап бір жұмыс күні ішінде </w:t>
            </w:r>
          </w:p>
        </w:tc>
        <w:tc>
          <w:tcPr>
            <w:tcW w:w="4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жұмыс күні</w:t>
            </w:r>
          </w:p>
        </w:tc>
      </w:tr>
      <w:tr>
        <w:trPr>
          <w:trHeight w:val="30" w:hRule="atLeast"/>
        </w:trPr>
        <w:tc>
          <w:tcPr>
            <w:tcW w:w="3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N (барысы, жұмыс ағымы)</w:t>
            </w:r>
          </w:p>
        </w:tc>
        <w:tc>
          <w:tcPr>
            <w:tcW w:w="3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(үдерістің, операцияның, рәсімнің) атауы және олардың сипатталуы</w:t>
            </w:r>
          </w:p>
        </w:tc>
        <w:tc>
          <w:tcPr>
            <w:tcW w:w="3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Өтінішті тіркеу</w:t>
            </w:r>
          </w:p>
        </w:tc>
        <w:tc>
          <w:tcPr>
            <w:tcW w:w="3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(ұйымдастырушы-өкімдік шешім, мәлімет, құжат)</w:t>
            </w:r>
          </w:p>
        </w:tc>
        <w:tc>
          <w:tcPr>
            <w:tcW w:w="3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уәкілетті органның басшысына бұрыштама қою үшін жолдау</w:t>
            </w:r>
          </w:p>
        </w:tc>
        <w:tc>
          <w:tcPr>
            <w:tcW w:w="3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мерзімдері</w:t>
            </w:r>
          </w:p>
        </w:tc>
        <w:tc>
          <w:tcPr>
            <w:tcW w:w="3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 ағымында</w:t>
            </w:r>
          </w:p>
        </w:tc>
        <w:tc>
          <w:tcPr>
            <w:tcW w:w="3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731"/>
        <w:gridCol w:w="5032"/>
        <w:gridCol w:w="5177"/>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әрекеттері (барысы, жұмыс ағымы)</w:t>
            </w:r>
          </w:p>
        </w:tc>
      </w:tr>
      <w:tr>
        <w:trPr>
          <w:trHeight w:val="30" w:hRule="atLeast"/>
        </w:trPr>
        <w:tc>
          <w:tcPr>
            <w:tcW w:w="3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N (барысы, жұмыс ағымы)</w:t>
            </w:r>
          </w:p>
        </w:tc>
        <w:tc>
          <w:tcPr>
            <w:tcW w:w="5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5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30" w:hRule="atLeast"/>
        </w:trPr>
        <w:tc>
          <w:tcPr>
            <w:tcW w:w="3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5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5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тұлғасы</w:t>
            </w:r>
          </w:p>
        </w:tc>
      </w:tr>
      <w:tr>
        <w:trPr>
          <w:trHeight w:val="30" w:hRule="atLeast"/>
        </w:trPr>
        <w:tc>
          <w:tcPr>
            <w:tcW w:w="3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Әрекет (үдерістің, операцияның, рәсімнің) атауы және олардың сипатталуы </w:t>
            </w:r>
          </w:p>
        </w:tc>
        <w:tc>
          <w:tcPr>
            <w:tcW w:w="5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Хабарламаға немесе мемлекеттік қызметті көрсетуден бас тарту туралы дәлелді жауапқа қол қою</w:t>
            </w:r>
          </w:p>
        </w:tc>
        <w:tc>
          <w:tcPr>
            <w:tcW w:w="5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мемлекеттік қызметті көрсетуден бас тарту туралы дәлелді жауапты тіркеу</w:t>
            </w:r>
          </w:p>
        </w:tc>
      </w:tr>
      <w:tr>
        <w:trPr>
          <w:trHeight w:val="30" w:hRule="atLeast"/>
        </w:trPr>
        <w:tc>
          <w:tcPr>
            <w:tcW w:w="3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(ұйымдастырушы-өкімдік шешім, мәлімет, құжат)</w:t>
            </w:r>
          </w:p>
        </w:tc>
        <w:tc>
          <w:tcPr>
            <w:tcW w:w="5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қызметті көрсету туралы нәтижені уәкілетті органның жауапты тұлғасына беру</w:t>
            </w:r>
          </w:p>
        </w:tc>
        <w:tc>
          <w:tcPr>
            <w:tcW w:w="5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мемлекеттік қызметті көрсетуден бас тарту туралы дәлелді жауапты беру</w:t>
            </w:r>
          </w:p>
        </w:tc>
      </w:tr>
      <w:tr>
        <w:trPr>
          <w:trHeight w:val="30" w:hRule="atLeast"/>
        </w:trPr>
        <w:tc>
          <w:tcPr>
            <w:tcW w:w="3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мерзімдері</w:t>
            </w:r>
          </w:p>
        </w:tc>
        <w:tc>
          <w:tcPr>
            <w:tcW w:w="5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w:t>
            </w:r>
          </w:p>
        </w:tc>
        <w:tc>
          <w:tcPr>
            <w:tcW w:w="5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560"/>
        <w:gridCol w:w="3665"/>
        <w:gridCol w:w="3591"/>
        <w:gridCol w:w="3144"/>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Баламалы үдерістің әрекеттері (барысы, жұмыс ағымы)</w:t>
            </w:r>
          </w:p>
        </w:tc>
      </w:tr>
      <w:tr>
        <w:trPr>
          <w:trHeight w:val="30" w:hRule="atLeast"/>
        </w:trPr>
        <w:tc>
          <w:tcPr>
            <w:tcW w:w="3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N (барысы, жұмыс ағымы)</w:t>
            </w:r>
          </w:p>
        </w:tc>
        <w:tc>
          <w:tcPr>
            <w:tcW w:w="3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3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3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инспекторы</w:t>
            </w:r>
          </w:p>
        </w:tc>
        <w:tc>
          <w:tcPr>
            <w:tcW w:w="3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тұлғасы</w:t>
            </w:r>
          </w:p>
        </w:tc>
        <w:tc>
          <w:tcPr>
            <w:tcW w:w="3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r>
      <w:tr>
        <w:trPr>
          <w:trHeight w:val="30" w:hRule="atLeast"/>
        </w:trPr>
        <w:tc>
          <w:tcPr>
            <w:tcW w:w="3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(үдерістің, операцияның, рәсімнің) атауы және олардың сипатталуы</w:t>
            </w:r>
          </w:p>
        </w:tc>
        <w:tc>
          <w:tcPr>
            <w:tcW w:w="3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Өтінішті қабылдау, Құжаттарды тексеру</w:t>
            </w:r>
          </w:p>
        </w:tc>
        <w:tc>
          <w:tcPr>
            <w:tcW w:w="3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Өтінішті тіркеу</w:t>
            </w:r>
          </w:p>
        </w:tc>
        <w:tc>
          <w:tcPr>
            <w:tcW w:w="3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Ұсынылған құжаттар топтамасын қарастыру, бұрыштама қою</w:t>
            </w:r>
          </w:p>
        </w:tc>
      </w:tr>
      <w:tr>
        <w:trPr>
          <w:trHeight w:val="30" w:hRule="atLeast"/>
        </w:trPr>
        <w:tc>
          <w:tcPr>
            <w:tcW w:w="3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(ұйымдастырушы-өкімдік шешім, мәлімет, құжат)</w:t>
            </w:r>
          </w:p>
        </w:tc>
        <w:tc>
          <w:tcPr>
            <w:tcW w:w="3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қызметті алушыға қолхат беру</w:t>
            </w:r>
          </w:p>
        </w:tc>
        <w:tc>
          <w:tcPr>
            <w:tcW w:w="3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арнайы комиссияның жұмыс органының басшысына бұрыштама қою үшін жолдау (тиісті емес құжаттарды рәсімдеу, құжаттар топтамасын толық ұсынбаған, құжаттарды рәсімдеуде қателіктер табылған кезде, келесі әрекеттер N 3.1. ден N 6.1. ге дейін</w:t>
            </w:r>
          </w:p>
        </w:tc>
        <w:tc>
          <w:tcPr>
            <w:tcW w:w="3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тұлғасына жолдау</w:t>
            </w:r>
          </w:p>
        </w:tc>
      </w:tr>
      <w:tr>
        <w:trPr>
          <w:trHeight w:val="30" w:hRule="atLeast"/>
        </w:trPr>
        <w:tc>
          <w:tcPr>
            <w:tcW w:w="3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мерзімдері</w:t>
            </w:r>
          </w:p>
        </w:tc>
        <w:tc>
          <w:tcPr>
            <w:tcW w:w="3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 аспайды</w:t>
            </w:r>
          </w:p>
        </w:tc>
        <w:tc>
          <w:tcPr>
            <w:tcW w:w="3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w:t>
            </w:r>
          </w:p>
        </w:tc>
        <w:tc>
          <w:tcPr>
            <w:tcW w:w="3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қабылдаған күні бір жұмыс ағымында</w:t>
            </w:r>
          </w:p>
        </w:tc>
      </w:tr>
      <w:tr>
        <w:trPr>
          <w:trHeight w:val="30" w:hRule="atLeast"/>
        </w:trPr>
        <w:tc>
          <w:tcPr>
            <w:tcW w:w="3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N (барысы, жұмыс ағымы)</w:t>
            </w:r>
          </w:p>
        </w:tc>
        <w:tc>
          <w:tcPr>
            <w:tcW w:w="3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w:t>
            </w:r>
          </w:p>
        </w:tc>
        <w:tc>
          <w:tcPr>
            <w:tcW w:w="3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w:t>
            </w:r>
          </w:p>
        </w:tc>
      </w:tr>
      <w:tr>
        <w:trPr>
          <w:trHeight w:val="30" w:hRule="atLeast"/>
        </w:trPr>
        <w:tc>
          <w:tcPr>
            <w:tcW w:w="3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(үдерістің, операцияның, рәсімнің) атауы және олардың сипатталуы</w:t>
            </w:r>
          </w:p>
        </w:tc>
        <w:tc>
          <w:tcPr>
            <w:tcW w:w="3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Тізілім құру</w:t>
            </w:r>
          </w:p>
        </w:tc>
        <w:tc>
          <w:tcPr>
            <w:tcW w:w="3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Кері қайтару себебінің жазбаша негіздемесін дайындау</w:t>
            </w:r>
          </w:p>
        </w:tc>
        <w:tc>
          <w:tcPr>
            <w:tcW w:w="3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Кері қайтару себебінің жазбаша негіздемесіне қол қою</w:t>
            </w:r>
          </w:p>
        </w:tc>
      </w:tr>
      <w:tr>
        <w:trPr>
          <w:trHeight w:val="30" w:hRule="atLeast"/>
        </w:trPr>
        <w:tc>
          <w:tcPr>
            <w:tcW w:w="3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(ұйымдастырушы-өкімдік шешім, мәлімет, құжат)</w:t>
            </w:r>
          </w:p>
        </w:tc>
        <w:tc>
          <w:tcPr>
            <w:tcW w:w="3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уәкілетті органға тапсыру</w:t>
            </w:r>
          </w:p>
        </w:tc>
        <w:tc>
          <w:tcPr>
            <w:tcW w:w="3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Кері қайтару себебінің жазбаша негіздемесін уәкілетті органның басшысына жолдау</w:t>
            </w:r>
          </w:p>
        </w:tc>
        <w:tc>
          <w:tcPr>
            <w:tcW w:w="3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органының жауапты тұлғасына беру</w:t>
            </w:r>
          </w:p>
        </w:tc>
      </w:tr>
      <w:tr>
        <w:trPr>
          <w:trHeight w:val="30" w:hRule="atLeast"/>
        </w:trPr>
        <w:tc>
          <w:tcPr>
            <w:tcW w:w="3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мерзімдері</w:t>
            </w:r>
          </w:p>
        </w:tc>
        <w:tc>
          <w:tcPr>
            <w:tcW w:w="3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Өтінішті қабылдаған күні екі реттен кем емес</w:t>
            </w:r>
          </w:p>
        </w:tc>
        <w:tc>
          <w:tcPr>
            <w:tcW w:w="3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w:t>
            </w:r>
          </w:p>
        </w:tc>
        <w:tc>
          <w:tcPr>
            <w:tcW w:w="3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790"/>
        <w:gridCol w:w="4377"/>
        <w:gridCol w:w="4813"/>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Баламалы үдерістің әрекеттері (барысы, жұмыс ағымы)</w:t>
            </w:r>
          </w:p>
        </w:tc>
      </w:tr>
      <w:tr>
        <w:trPr>
          <w:trHeight w:val="30" w:hRule="atLeast"/>
        </w:trPr>
        <w:tc>
          <w:tcPr>
            <w:tcW w:w="4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N (барысы, жұмыс ағымы)</w:t>
            </w:r>
          </w:p>
        </w:tc>
        <w:tc>
          <w:tcPr>
            <w:tcW w:w="4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w:t>
            </w:r>
          </w:p>
        </w:tc>
        <w:tc>
          <w:tcPr>
            <w:tcW w:w="4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6.1</w:t>
            </w:r>
          </w:p>
        </w:tc>
      </w:tr>
      <w:tr>
        <w:trPr>
          <w:trHeight w:val="30" w:hRule="atLeast"/>
        </w:trPr>
        <w:tc>
          <w:tcPr>
            <w:tcW w:w="4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4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тұлғасы</w:t>
            </w:r>
          </w:p>
        </w:tc>
        <w:tc>
          <w:tcPr>
            <w:tcW w:w="4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инспекторы</w:t>
            </w:r>
          </w:p>
        </w:tc>
      </w:tr>
      <w:tr>
        <w:trPr>
          <w:trHeight w:val="30" w:hRule="atLeast"/>
        </w:trPr>
        <w:tc>
          <w:tcPr>
            <w:tcW w:w="4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(үдерістің, операцияның, рәсімнің) атауы және олардың сипатталуы</w:t>
            </w:r>
          </w:p>
        </w:tc>
        <w:tc>
          <w:tcPr>
            <w:tcW w:w="4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Кері қайтару себебінің жазбаша негіздемесін тіркеу</w:t>
            </w:r>
          </w:p>
        </w:tc>
        <w:tc>
          <w:tcPr>
            <w:tcW w:w="4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Құжаттардың кері қайтару себебінің жазбаша негіздемесін тіркеу</w:t>
            </w:r>
          </w:p>
        </w:tc>
      </w:tr>
      <w:tr>
        <w:trPr>
          <w:trHeight w:val="30" w:hRule="atLeast"/>
        </w:trPr>
        <w:tc>
          <w:tcPr>
            <w:tcW w:w="4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(ұйымдастырушы-өкімдік шешім, мәлімет, құжат)</w:t>
            </w:r>
          </w:p>
        </w:tc>
        <w:tc>
          <w:tcPr>
            <w:tcW w:w="4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Кері қайтару себебінің жазбаша негіздемесін және орталыққа құжаттарды беру</w:t>
            </w:r>
          </w:p>
        </w:tc>
        <w:tc>
          <w:tcPr>
            <w:tcW w:w="4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Кері қайтару себебінің жазбаша негіздемесін және құжаттарды тұтынушыға беру</w:t>
            </w:r>
          </w:p>
        </w:tc>
      </w:tr>
      <w:tr>
        <w:trPr>
          <w:trHeight w:val="30" w:hRule="atLeast"/>
        </w:trPr>
        <w:tc>
          <w:tcPr>
            <w:tcW w:w="4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мерзімдері</w:t>
            </w:r>
          </w:p>
        </w:tc>
        <w:tc>
          <w:tcPr>
            <w:tcW w:w="4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w:t>
            </w:r>
          </w:p>
        </w:tc>
        <w:tc>
          <w:tcPr>
            <w:tcW w:w="4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631"/>
        <w:gridCol w:w="3053"/>
        <w:gridCol w:w="2610"/>
        <w:gridCol w:w="2969"/>
        <w:gridCol w:w="2717"/>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Баламалы үдерістің әрекеттері (барысы, жұмыс ағымы)</w:t>
            </w:r>
          </w:p>
        </w:tc>
      </w:tr>
      <w:tr>
        <w:trPr>
          <w:trHeight w:val="30" w:hRule="atLeast"/>
        </w:trPr>
        <w:tc>
          <w:tcPr>
            <w:tcW w:w="2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N (барысы, жұмыс ағымы)</w:t>
            </w:r>
          </w:p>
        </w:tc>
        <w:tc>
          <w:tcPr>
            <w:tcW w:w="3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30" w:hRule="atLeast"/>
        </w:trPr>
        <w:tc>
          <w:tcPr>
            <w:tcW w:w="2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3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тұлғасы</w:t>
            </w:r>
          </w:p>
        </w:tc>
        <w:tc>
          <w:tcPr>
            <w:tcW w:w="2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2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тұлғасы</w:t>
            </w:r>
          </w:p>
        </w:tc>
        <w:tc>
          <w:tcPr>
            <w:tcW w:w="2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инспекторы</w:t>
            </w:r>
          </w:p>
        </w:tc>
      </w:tr>
      <w:tr>
        <w:trPr>
          <w:trHeight w:val="1845" w:hRule="atLeast"/>
        </w:trPr>
        <w:tc>
          <w:tcPr>
            <w:tcW w:w="2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(үдерістің, операцияның, рәсімнің) атауы және олардың сипатталуы</w:t>
            </w:r>
          </w:p>
        </w:tc>
        <w:tc>
          <w:tcPr>
            <w:tcW w:w="3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мемлекеттік қызметті көрсетуден бас тарту туралы дәлелді жауап дайындау</w:t>
            </w:r>
          </w:p>
        </w:tc>
        <w:tc>
          <w:tcPr>
            <w:tcW w:w="2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мемлекеттік қызметті көрсетуден бас тарту туралы дәлелді жауапқа қол қою</w:t>
            </w:r>
          </w:p>
        </w:tc>
        <w:tc>
          <w:tcPr>
            <w:tcW w:w="2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мемлекеттік қызметті көрсетуден бас тарту туралы дәлелді жауапты тіркеу</w:t>
            </w:r>
          </w:p>
        </w:tc>
        <w:tc>
          <w:tcPr>
            <w:tcW w:w="2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немесе мемлекеттік қызметті көрсетуден бас тарту туралы дәлелді жауапты тіркеу</w:t>
            </w:r>
          </w:p>
        </w:tc>
      </w:tr>
      <w:tr>
        <w:trPr>
          <w:trHeight w:val="2115" w:hRule="atLeast"/>
        </w:trPr>
        <w:tc>
          <w:tcPr>
            <w:tcW w:w="2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(ұйымдастырушы-өкімдік шешім, мәлімет, құжат)</w:t>
            </w:r>
          </w:p>
        </w:tc>
        <w:tc>
          <w:tcPr>
            <w:tcW w:w="3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немесе, мемлекеттік қызметті көрсетуден бас тарту туралы дәлелді жауапты басшыға қол қоюға жолдау</w:t>
            </w:r>
          </w:p>
        </w:tc>
        <w:tc>
          <w:tcPr>
            <w:tcW w:w="2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қызметті көрсету туралы нәтижені уәкілетті органның жауапты тұлғасына тапсыру</w:t>
            </w:r>
          </w:p>
        </w:tc>
        <w:tc>
          <w:tcPr>
            <w:tcW w:w="2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немесе мемлекеттік қызметті көрсетуден бас тарту туралы дәлелді жауап туралы нәтижені орталыққа тапсыру</w:t>
            </w:r>
          </w:p>
        </w:tc>
        <w:tc>
          <w:tcPr>
            <w:tcW w:w="2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немесе мемлекеттік қызметті көрсетуден бас тарту туралы дәлелді жауап беру</w:t>
            </w:r>
          </w:p>
        </w:tc>
      </w:tr>
      <w:tr>
        <w:trPr>
          <w:trHeight w:val="30" w:hRule="atLeast"/>
        </w:trPr>
        <w:tc>
          <w:tcPr>
            <w:tcW w:w="2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мерзімдері</w:t>
            </w:r>
          </w:p>
        </w:tc>
        <w:tc>
          <w:tcPr>
            <w:tcW w:w="3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жұмыс күні</w:t>
            </w:r>
          </w:p>
        </w:tc>
        <w:tc>
          <w:tcPr>
            <w:tcW w:w="2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w:t>
            </w:r>
          </w:p>
        </w:tc>
        <w:tc>
          <w:tcPr>
            <w:tcW w:w="2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w:t>
            </w:r>
          </w:p>
        </w:tc>
        <w:tc>
          <w:tcPr>
            <w:tcW w:w="2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w:t>
            </w:r>
          </w:p>
        </w:tc>
      </w:tr>
    </w:tbl>
    <w:bookmarkStart w:name="z270" w:id="142"/>
    <w:p>
      <w:pPr>
        <w:spacing w:after="0"/>
        <w:ind w:left="0"/>
        <w:jc w:val="both"/>
      </w:pPr>
      <w:r>
        <w:rPr>
          <w:rFonts w:ascii="Times New Roman"/>
          <w:b w:val="false"/>
          <w:i w:val="false"/>
          <w:color w:val="000000"/>
          <w:sz w:val="28"/>
        </w:rPr>
        <w:t>
"18 жасқа дейінгі балалары бар отбасыларға</w:t>
      </w:r>
      <w:r>
        <w:br/>
      </w:r>
      <w:r>
        <w:rPr>
          <w:rFonts w:ascii="Times New Roman"/>
          <w:b w:val="false"/>
          <w:i w:val="false"/>
          <w:color w:val="000000"/>
          <w:sz w:val="28"/>
        </w:rPr>
        <w:t>
мемлекеттік жәрдемақылар тағайындау"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3-қосымша</w:t>
      </w:r>
    </w:p>
    <w:bookmarkEnd w:id="142"/>
    <w:bookmarkStart w:name="z271" w:id="143"/>
    <w:p>
      <w:pPr>
        <w:spacing w:after="0"/>
        <w:ind w:left="0"/>
        <w:jc w:val="left"/>
      </w:pPr>
      <w:r>
        <w:rPr>
          <w:rFonts w:ascii="Times New Roman"/>
          <w:b/>
          <w:i w:val="false"/>
          <w:color w:val="000000"/>
        </w:rPr>
        <w:t xml:space="preserve"> 
Мемлекеттік қызметті көрсету үдерісінде ҚФБ және</w:t>
      </w:r>
      <w:r>
        <w:br/>
      </w:r>
      <w:r>
        <w:rPr>
          <w:rFonts w:ascii="Times New Roman"/>
          <w:b/>
          <w:i w:val="false"/>
          <w:color w:val="000000"/>
        </w:rPr>
        <w:t>
әкімшілік әрекеттердің логикалық реттілігі арасындағы</w:t>
      </w:r>
      <w:r>
        <w:br/>
      </w:r>
      <w:r>
        <w:rPr>
          <w:rFonts w:ascii="Times New Roman"/>
          <w:b/>
          <w:i w:val="false"/>
          <w:color w:val="000000"/>
        </w:rPr>
        <w:t>
өзара байланысты көрсететін сызбалар</w:t>
      </w:r>
    </w:p>
    <w:bookmarkEnd w:id="143"/>
    <w:bookmarkStart w:name="z272" w:id="144"/>
    <w:p>
      <w:pPr>
        <w:spacing w:after="0"/>
        <w:ind w:left="0"/>
        <w:jc w:val="both"/>
      </w:pPr>
      <w:r>
        <w:rPr>
          <w:rFonts w:ascii="Times New Roman"/>
          <w:b w:val="false"/>
          <w:i w:val="false"/>
          <w:color w:val="000000"/>
          <w:sz w:val="28"/>
        </w:rPr>
        <w:t>
      1) уәкілетті органға өтініш білдірген кезде:</w:t>
      </w:r>
    </w:p>
    <w:bookmarkEnd w:id="144"/>
    <w:p>
      <w:pPr>
        <w:spacing w:after="0"/>
        <w:ind w:left="0"/>
        <w:jc w:val="both"/>
      </w:pPr>
      <w:r>
        <w:drawing>
          <wp:inline distT="0" distB="0" distL="0" distR="0">
            <wp:extent cx="6489700" cy="684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6489700" cy="6845300"/>
                    </a:xfrm>
                    <a:prstGeom prst="rect">
                      <a:avLst/>
                    </a:prstGeom>
                  </pic:spPr>
                </pic:pic>
              </a:graphicData>
            </a:graphic>
          </wp:inline>
        </w:drawing>
      </w:r>
    </w:p>
    <w:bookmarkStart w:name="z273" w:id="145"/>
    <w:p>
      <w:pPr>
        <w:spacing w:after="0"/>
        <w:ind w:left="0"/>
        <w:jc w:val="both"/>
      </w:pPr>
      <w:r>
        <w:rPr>
          <w:rFonts w:ascii="Times New Roman"/>
          <w:b w:val="false"/>
          <w:i w:val="false"/>
          <w:color w:val="000000"/>
          <w:sz w:val="28"/>
        </w:rPr>
        <w:t>
      2) орталыққа өтініш білдірген кезде:</w:t>
      </w:r>
    </w:p>
    <w:bookmarkEnd w:id="145"/>
    <w:p>
      <w:pPr>
        <w:spacing w:after="0"/>
        <w:ind w:left="0"/>
        <w:jc w:val="both"/>
      </w:pPr>
      <w:r>
        <w:drawing>
          <wp:inline distT="0" distB="0" distL="0" distR="0">
            <wp:extent cx="7454900" cy="969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454900" cy="9690100"/>
                    </a:xfrm>
                    <a:prstGeom prst="rect">
                      <a:avLst/>
                    </a:prstGeom>
                  </pic:spPr>
                </pic:pic>
              </a:graphicData>
            </a:graphic>
          </wp:inline>
        </w:drawing>
      </w:r>
    </w:p>
    <w:bookmarkStart w:name="z274" w:id="146"/>
    <w:p>
      <w:pPr>
        <w:spacing w:after="0"/>
        <w:ind w:left="0"/>
        <w:jc w:val="both"/>
      </w:pPr>
      <w:r>
        <w:rPr>
          <w:rFonts w:ascii="Times New Roman"/>
          <w:b w:val="false"/>
          <w:i w:val="false"/>
          <w:color w:val="000000"/>
          <w:sz w:val="28"/>
        </w:rPr>
        <w:t>
Теміртау қаласы әкімдігінің</w:t>
      </w:r>
      <w:r>
        <w:br/>
      </w:r>
      <w:r>
        <w:rPr>
          <w:rFonts w:ascii="Times New Roman"/>
          <w:b w:val="false"/>
          <w:i w:val="false"/>
          <w:color w:val="000000"/>
          <w:sz w:val="28"/>
        </w:rPr>
        <w:t>
2013 жылғы 17 қаңтардағы</w:t>
      </w:r>
      <w:r>
        <w:br/>
      </w:r>
      <w:r>
        <w:rPr>
          <w:rFonts w:ascii="Times New Roman"/>
          <w:b w:val="false"/>
          <w:i w:val="false"/>
          <w:color w:val="000000"/>
          <w:sz w:val="28"/>
        </w:rPr>
        <w:t>
N 3/3 қаулысымен</w:t>
      </w:r>
      <w:r>
        <w:br/>
      </w:r>
      <w:r>
        <w:rPr>
          <w:rFonts w:ascii="Times New Roman"/>
          <w:b w:val="false"/>
          <w:i w:val="false"/>
          <w:color w:val="000000"/>
          <w:sz w:val="28"/>
        </w:rPr>
        <w:t>
бекітілген</w:t>
      </w:r>
    </w:p>
    <w:bookmarkEnd w:id="146"/>
    <w:bookmarkStart w:name="z275" w:id="147"/>
    <w:p>
      <w:pPr>
        <w:spacing w:after="0"/>
        <w:ind w:left="0"/>
        <w:jc w:val="left"/>
      </w:pPr>
      <w:r>
        <w:rPr>
          <w:rFonts w:ascii="Times New Roman"/>
          <w:b/>
          <w:i w:val="false"/>
          <w:color w:val="000000"/>
        </w:rPr>
        <w:t xml:space="preserve"> 
"Мемлекеттік атаулы әлеуметтік көмек тағайындау"</w:t>
      </w:r>
      <w:r>
        <w:br/>
      </w:r>
      <w:r>
        <w:rPr>
          <w:rFonts w:ascii="Times New Roman"/>
          <w:b/>
          <w:i w:val="false"/>
          <w:color w:val="000000"/>
        </w:rPr>
        <w:t>
мемлекеттік қызмет регламенті</w:t>
      </w:r>
    </w:p>
    <w:bookmarkEnd w:id="147"/>
    <w:bookmarkStart w:name="z276" w:id="148"/>
    <w:p>
      <w:pPr>
        <w:spacing w:after="0"/>
        <w:ind w:left="0"/>
        <w:jc w:val="left"/>
      </w:pPr>
      <w:r>
        <w:rPr>
          <w:rFonts w:ascii="Times New Roman"/>
          <w:b/>
          <w:i w:val="false"/>
          <w:color w:val="000000"/>
        </w:rPr>
        <w:t xml:space="preserve"> 
1. Негізгі түсініктер</w:t>
      </w:r>
    </w:p>
    <w:bookmarkEnd w:id="148"/>
    <w:bookmarkStart w:name="z277" w:id="149"/>
    <w:p>
      <w:pPr>
        <w:spacing w:after="0"/>
        <w:ind w:left="0"/>
        <w:jc w:val="both"/>
      </w:pPr>
      <w:r>
        <w:rPr>
          <w:rFonts w:ascii="Times New Roman"/>
          <w:b w:val="false"/>
          <w:i w:val="false"/>
          <w:color w:val="000000"/>
          <w:sz w:val="28"/>
        </w:rPr>
        <w:t>
      1. Қолданылатын терминдер мен аббревиатуралар анықтамасы:</w:t>
      </w:r>
      <w:r>
        <w:br/>
      </w:r>
      <w:r>
        <w:rPr>
          <w:rFonts w:ascii="Times New Roman"/>
          <w:b w:val="false"/>
          <w:i w:val="false"/>
          <w:color w:val="000000"/>
          <w:sz w:val="28"/>
        </w:rPr>
        <w:t>
      1) ҚФБ - мемлекеттік қызмет көрсету үдерісіне қатысатын мүдделі органдардың жауапты тұлғалары - құрылымдық-функционалдық бірліктері, ақпараттық жүйелері немесе олардың қосалқы жүйелері;</w:t>
      </w:r>
      <w:r>
        <w:br/>
      </w:r>
      <w:r>
        <w:rPr>
          <w:rFonts w:ascii="Times New Roman"/>
          <w:b w:val="false"/>
          <w:i w:val="false"/>
          <w:color w:val="000000"/>
          <w:sz w:val="28"/>
        </w:rPr>
        <w:t>
      2) мемлекеттік атаулы әлеуметтік көмек (бұдан әрі - атаулы әлеуметтік көмек) - ағымдағы тоқсанға тағайындалатын, отбасының әрбір мүшесінің орташа табысы облыстарда, республикалық маңызы бар қалаларда, астанада белгіленген деңгейден кедейшілік шегінен төмен тұлғаларға және отбасыларға ақшалай төлем;</w:t>
      </w:r>
      <w:r>
        <w:br/>
      </w:r>
      <w:r>
        <w:rPr>
          <w:rFonts w:ascii="Times New Roman"/>
          <w:b w:val="false"/>
          <w:i w:val="false"/>
          <w:color w:val="000000"/>
          <w:sz w:val="28"/>
        </w:rPr>
        <w:t>
      3) уәкілетті орган - "Теміртау қаласының жұмыспен қамту және әлеуметтік бағдарламалар бөлімі" мемлекеттік мекемесі.</w:t>
      </w:r>
    </w:p>
    <w:bookmarkEnd w:id="149"/>
    <w:bookmarkStart w:name="z278" w:id="150"/>
    <w:p>
      <w:pPr>
        <w:spacing w:after="0"/>
        <w:ind w:left="0"/>
        <w:jc w:val="left"/>
      </w:pPr>
      <w:r>
        <w:rPr>
          <w:rFonts w:ascii="Times New Roman"/>
          <w:b/>
          <w:i w:val="false"/>
          <w:color w:val="000000"/>
        </w:rPr>
        <w:t xml:space="preserve"> 
2. Жалпы ережелер</w:t>
      </w:r>
    </w:p>
    <w:bookmarkEnd w:id="150"/>
    <w:bookmarkStart w:name="z279" w:id="151"/>
    <w:p>
      <w:pPr>
        <w:spacing w:after="0"/>
        <w:ind w:left="0"/>
        <w:jc w:val="both"/>
      </w:pPr>
      <w:r>
        <w:rPr>
          <w:rFonts w:ascii="Times New Roman"/>
          <w:b w:val="false"/>
          <w:i w:val="false"/>
          <w:color w:val="000000"/>
          <w:sz w:val="28"/>
        </w:rPr>
        <w:t>
      2. Осы "Мемлекеттік атаулы әлеуметтік көмек тағайындау" мемлекеттік қызмет регламенті (бұдан әрі - регламент) мемлекеттік атаулы әлеуметтік көмек тағайындау рәсімін айқындайды (бұдан әрі - мемлекеттік қызмет).</w:t>
      </w:r>
      <w:r>
        <w:br/>
      </w:r>
      <w:r>
        <w:rPr>
          <w:rFonts w:ascii="Times New Roman"/>
          <w:b w:val="false"/>
          <w:i w:val="false"/>
          <w:color w:val="000000"/>
          <w:sz w:val="28"/>
        </w:rPr>
        <w:t>
</w:t>
      </w:r>
      <w:r>
        <w:rPr>
          <w:rFonts w:ascii="Times New Roman"/>
          <w:b w:val="false"/>
          <w:i w:val="false"/>
          <w:color w:val="000000"/>
          <w:sz w:val="28"/>
        </w:rPr>
        <w:t>
      3. Мемлекеттік қызмет "Теміртау қаласының жұмыспен қамту және әлеуметтік бағдарламалар бөлімі" мемлекеттік мекемесімен ұсынылады (бұдан - уәкілетті орган), (байланыс деректері осы регламенттегі </w:t>
      </w:r>
      <w:r>
        <w:rPr>
          <w:rFonts w:ascii="Times New Roman"/>
          <w:b w:val="false"/>
          <w:i w:val="false"/>
          <w:color w:val="000000"/>
          <w:sz w:val="28"/>
        </w:rPr>
        <w:t>1-қосымшада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4. Көрсетілетін мемлекеттік қызметтің нысаны: автоматтандырылмаған.</w:t>
      </w:r>
      <w:r>
        <w:br/>
      </w:r>
      <w:r>
        <w:rPr>
          <w:rFonts w:ascii="Times New Roman"/>
          <w:b w:val="false"/>
          <w:i w:val="false"/>
          <w:color w:val="000000"/>
          <w:sz w:val="28"/>
        </w:rPr>
        <w:t>
</w:t>
      </w:r>
      <w:r>
        <w:rPr>
          <w:rFonts w:ascii="Times New Roman"/>
          <w:b w:val="false"/>
          <w:i w:val="false"/>
          <w:color w:val="000000"/>
          <w:sz w:val="28"/>
        </w:rPr>
        <w:t>
      5. Мемлекеттік қызмет "Мемлекеттік атаулы әлеуметтік көмек туралы" 2001 жылғы 17 шілдедегі Қазақстан Республикасы Заңының </w:t>
      </w:r>
      <w:r>
        <w:rPr>
          <w:rFonts w:ascii="Times New Roman"/>
          <w:b w:val="false"/>
          <w:i w:val="false"/>
          <w:color w:val="000000"/>
          <w:sz w:val="28"/>
        </w:rPr>
        <w:t>2-бабы</w:t>
      </w:r>
      <w:r>
        <w:rPr>
          <w:rFonts w:ascii="Times New Roman"/>
          <w:b w:val="false"/>
          <w:i w:val="false"/>
          <w:color w:val="000000"/>
          <w:sz w:val="28"/>
        </w:rPr>
        <w:t xml:space="preserve"> 1-тармағының, Қазақстан Республикасы Үкіметінің 2001 жылғы 24 желтоқсандағы N 1685 қаулысымен бекітілген Мемлекеттік атаулы әлеуметтік көмек тағайындау және төлеу ережесінің </w:t>
      </w:r>
      <w:r>
        <w:rPr>
          <w:rFonts w:ascii="Times New Roman"/>
          <w:b w:val="false"/>
          <w:i w:val="false"/>
          <w:color w:val="000000"/>
          <w:sz w:val="28"/>
        </w:rPr>
        <w:t>2-тарауының</w:t>
      </w:r>
      <w:r>
        <w:rPr>
          <w:rFonts w:ascii="Times New Roman"/>
          <w:b w:val="false"/>
          <w:i w:val="false"/>
          <w:color w:val="000000"/>
          <w:sz w:val="28"/>
        </w:rPr>
        <w:t>, "Мемлекеттік атаулы әлеуметтік көмек алуға үміткер адамның (отбасының) жиынтық табысын есептеудің ережесін бекіту туралы" Қазақстан Республикасы Еңбек және халықты әлеуметтік қорғау министрінің 2009 жылғы 28 шілдедегі N 237-ө </w:t>
      </w:r>
      <w:r>
        <w:rPr>
          <w:rFonts w:ascii="Times New Roman"/>
          <w:b w:val="false"/>
          <w:i w:val="false"/>
          <w:color w:val="000000"/>
          <w:sz w:val="28"/>
        </w:rPr>
        <w:t>бұйрығының</w:t>
      </w:r>
      <w:r>
        <w:rPr>
          <w:rFonts w:ascii="Times New Roman"/>
          <w:b w:val="false"/>
          <w:i w:val="false"/>
          <w:color w:val="000000"/>
          <w:sz w:val="28"/>
        </w:rPr>
        <w:t xml:space="preserve"> және Қазақстан Республикасы Үкіметінің 2011 жылғы 7 сәуірдегі "Жергілікті атқарушы органдар көрсететін әлеуметтік қорғау саласындағы мемлекеттік қызметтердің стандарттарын бекіту туралы" N 394 </w:t>
      </w:r>
      <w:r>
        <w:rPr>
          <w:rFonts w:ascii="Times New Roman"/>
          <w:b w:val="false"/>
          <w:i w:val="false"/>
          <w:color w:val="000000"/>
          <w:sz w:val="28"/>
        </w:rPr>
        <w:t>қаулысының</w:t>
      </w:r>
      <w:r>
        <w:rPr>
          <w:rFonts w:ascii="Times New Roman"/>
          <w:b w:val="false"/>
          <w:i w:val="false"/>
          <w:color w:val="000000"/>
          <w:sz w:val="28"/>
        </w:rPr>
        <w:t xml:space="preserve"> негізінде көрсетіледі.</w:t>
      </w:r>
      <w:r>
        <w:br/>
      </w:r>
      <w:r>
        <w:rPr>
          <w:rFonts w:ascii="Times New Roman"/>
          <w:b w:val="false"/>
          <w:i w:val="false"/>
          <w:color w:val="000000"/>
          <w:sz w:val="28"/>
        </w:rPr>
        <w:t>
</w:t>
      </w:r>
      <w:r>
        <w:rPr>
          <w:rFonts w:ascii="Times New Roman"/>
          <w:b w:val="false"/>
          <w:i w:val="false"/>
          <w:color w:val="000000"/>
          <w:sz w:val="28"/>
        </w:rPr>
        <w:t>
      6. Көрсетілетін мемлекеттік қызметтің нәтижесі тұтынушыға мемлекеттік атаулы әлеуметтік көмекті тағайындау туралы хабарлама (бұдан әрі - хабарлама) не қызмет көрсетуден бас тарту туралы қағаз жеткізгіштегі дәлелді жауап болып табылады.</w:t>
      </w:r>
    </w:p>
    <w:bookmarkEnd w:id="151"/>
    <w:bookmarkStart w:name="z284" w:id="152"/>
    <w:p>
      <w:pPr>
        <w:spacing w:after="0"/>
        <w:ind w:left="0"/>
        <w:jc w:val="left"/>
      </w:pPr>
      <w:r>
        <w:rPr>
          <w:rFonts w:ascii="Times New Roman"/>
          <w:b/>
          <w:i w:val="false"/>
          <w:color w:val="000000"/>
        </w:rPr>
        <w:t xml:space="preserve"> 
3. Мемлекеттік қызмет көрсетудің тәртібіне талаптар</w:t>
      </w:r>
    </w:p>
    <w:bookmarkEnd w:id="152"/>
    <w:bookmarkStart w:name="z285" w:id="153"/>
    <w:p>
      <w:pPr>
        <w:spacing w:after="0"/>
        <w:ind w:left="0"/>
        <w:jc w:val="both"/>
      </w:pPr>
      <w:r>
        <w:rPr>
          <w:rFonts w:ascii="Times New Roman"/>
          <w:b w:val="false"/>
          <w:i w:val="false"/>
          <w:color w:val="000000"/>
          <w:sz w:val="28"/>
        </w:rPr>
        <w:t>
      7. Мемлекеттік қызмет жеке тұлғаларға: жан басына шаққандағы орташа табысы кедейлік шегінен аспайтын Қазақстан Республикасының азаматтарына, оралмандарға, босқындарға, Қазақстан Республикасында тұрақты тұратын шетелдіктерге және азаматтығы жоқ адамдарға (бұдан әрі - тұтынушыларға) көрсетіледі.</w:t>
      </w:r>
      <w:r>
        <w:br/>
      </w:r>
      <w:r>
        <w:rPr>
          <w:rFonts w:ascii="Times New Roman"/>
          <w:b w:val="false"/>
          <w:i w:val="false"/>
          <w:color w:val="000000"/>
          <w:sz w:val="28"/>
        </w:rPr>
        <w:t>
</w:t>
      </w:r>
      <w:r>
        <w:rPr>
          <w:rFonts w:ascii="Times New Roman"/>
          <w:b w:val="false"/>
          <w:i w:val="false"/>
          <w:color w:val="000000"/>
          <w:sz w:val="28"/>
        </w:rPr>
        <w:t>
      8. Мемлекеттік қызметті көрсету мерзімдері:</w:t>
      </w:r>
      <w:r>
        <w:br/>
      </w:r>
      <w:r>
        <w:rPr>
          <w:rFonts w:ascii="Times New Roman"/>
          <w:b w:val="false"/>
          <w:i w:val="false"/>
          <w:color w:val="000000"/>
          <w:sz w:val="28"/>
        </w:rPr>
        <w:t>
      1) тұтынушы осы регламенттің </w:t>
      </w:r>
      <w:r>
        <w:rPr>
          <w:rFonts w:ascii="Times New Roman"/>
          <w:b w:val="false"/>
          <w:i w:val="false"/>
          <w:color w:val="000000"/>
          <w:sz w:val="28"/>
        </w:rPr>
        <w:t>13-тармағында</w:t>
      </w:r>
      <w:r>
        <w:rPr>
          <w:rFonts w:ascii="Times New Roman"/>
          <w:b w:val="false"/>
          <w:i w:val="false"/>
          <w:color w:val="000000"/>
          <w:sz w:val="28"/>
        </w:rPr>
        <w:t xml:space="preserve"> айқындалған қажетті құжаттарды тапсырған сәттен бастап мемлекеттік қызметті көрсету мерзімдері:</w:t>
      </w:r>
      <w:r>
        <w:br/>
      </w:r>
      <w:r>
        <w:rPr>
          <w:rFonts w:ascii="Times New Roman"/>
          <w:b w:val="false"/>
          <w:i w:val="false"/>
          <w:color w:val="000000"/>
          <w:sz w:val="28"/>
        </w:rPr>
        <w:t>
      уәкілетті органға - жеті жұмыс күні ішінде;</w:t>
      </w:r>
      <w:r>
        <w:br/>
      </w:r>
      <w:r>
        <w:rPr>
          <w:rFonts w:ascii="Times New Roman"/>
          <w:b w:val="false"/>
          <w:i w:val="false"/>
          <w:color w:val="000000"/>
          <w:sz w:val="28"/>
        </w:rPr>
        <w:t>
      2) тұтынушы өтініш берген күні сол жерде көрсетілетін мемлекеттік қызметті алғанға дейін кезекте күтудің ең жоғары шекті уақыты бір өтініш берушіге қызмет көрсетуге 15 минуттан есептегенде кезектегі адамдардың санына байланысты болады;</w:t>
      </w:r>
      <w:r>
        <w:br/>
      </w:r>
      <w:r>
        <w:rPr>
          <w:rFonts w:ascii="Times New Roman"/>
          <w:b w:val="false"/>
          <w:i w:val="false"/>
          <w:color w:val="000000"/>
          <w:sz w:val="28"/>
        </w:rPr>
        <w:t>
      3) тұтынушы өтініш берген күні сол жерде көрсетілетін мемлекеттік қызметті алушыға қызмет көрсетудің ең ұзақ шекті уақыты - 15 минуттан аспайды.</w:t>
      </w:r>
      <w:r>
        <w:br/>
      </w:r>
      <w:r>
        <w:rPr>
          <w:rFonts w:ascii="Times New Roman"/>
          <w:b w:val="false"/>
          <w:i w:val="false"/>
          <w:color w:val="000000"/>
          <w:sz w:val="28"/>
        </w:rPr>
        <w:t>
</w:t>
      </w:r>
      <w:r>
        <w:rPr>
          <w:rFonts w:ascii="Times New Roman"/>
          <w:b w:val="false"/>
          <w:i w:val="false"/>
          <w:color w:val="000000"/>
          <w:sz w:val="28"/>
        </w:rPr>
        <w:t>
      9. Мемлекеттік қызмет тегін көрсетіледі.</w:t>
      </w:r>
      <w:r>
        <w:br/>
      </w:r>
      <w:r>
        <w:rPr>
          <w:rFonts w:ascii="Times New Roman"/>
          <w:b w:val="false"/>
          <w:i w:val="false"/>
          <w:color w:val="000000"/>
          <w:sz w:val="28"/>
        </w:rPr>
        <w:t>
</w:t>
      </w:r>
      <w:r>
        <w:rPr>
          <w:rFonts w:ascii="Times New Roman"/>
          <w:b w:val="false"/>
          <w:i w:val="false"/>
          <w:color w:val="000000"/>
          <w:sz w:val="28"/>
        </w:rPr>
        <w:t>
      10. Уәкілетті органның жұмыс кестесі: демалыс (сенбі, жексенбі) және мереке күндерін қоспағанда, сағат 13.00-ден 14.00-ге дейін түскі үзіліспен сағат 09.00-ден 18.00-ге дейін.</w:t>
      </w:r>
      <w:r>
        <w:br/>
      </w:r>
      <w:r>
        <w:rPr>
          <w:rFonts w:ascii="Times New Roman"/>
          <w:b w:val="false"/>
          <w:i w:val="false"/>
          <w:color w:val="000000"/>
          <w:sz w:val="28"/>
        </w:rPr>
        <w:t>
      Қабылдау алдын ала жазылусыз және жеделдетіп қызмет көрсетусіз кезек күту тәртібімен жүзеге асырылады.</w:t>
      </w:r>
      <w:r>
        <w:br/>
      </w:r>
      <w:r>
        <w:rPr>
          <w:rFonts w:ascii="Times New Roman"/>
          <w:b w:val="false"/>
          <w:i w:val="false"/>
          <w:color w:val="000000"/>
          <w:sz w:val="28"/>
        </w:rPr>
        <w:t>
</w:t>
      </w:r>
      <w:r>
        <w:rPr>
          <w:rFonts w:ascii="Times New Roman"/>
          <w:b w:val="false"/>
          <w:i w:val="false"/>
          <w:color w:val="000000"/>
          <w:sz w:val="28"/>
        </w:rPr>
        <w:t>
      11. Мемлекеттік қызмет алу үшін тұтынушыдан өтініш алған уақыттан бастап және мемлекеттік қызметтің нәтижесін берген уақытқа дейін мемлекеттік қызметті көрсету кезеңдері:</w:t>
      </w:r>
      <w:r>
        <w:br/>
      </w:r>
      <w:r>
        <w:rPr>
          <w:rFonts w:ascii="Times New Roman"/>
          <w:b w:val="false"/>
          <w:i w:val="false"/>
          <w:color w:val="000000"/>
          <w:sz w:val="28"/>
        </w:rPr>
        <w:t>
      1) тұтынушы осы регламенттің </w:t>
      </w:r>
      <w:r>
        <w:rPr>
          <w:rFonts w:ascii="Times New Roman"/>
          <w:b w:val="false"/>
          <w:i w:val="false"/>
          <w:color w:val="000000"/>
          <w:sz w:val="28"/>
        </w:rPr>
        <w:t>13-тармағында</w:t>
      </w:r>
      <w:r>
        <w:rPr>
          <w:rFonts w:ascii="Times New Roman"/>
          <w:b w:val="false"/>
          <w:i w:val="false"/>
          <w:color w:val="000000"/>
          <w:sz w:val="28"/>
        </w:rPr>
        <w:t xml:space="preserve"> айқындалған қажетті құжаттармен уәкілетті органға өтініш береді;</w:t>
      </w:r>
      <w:r>
        <w:br/>
      </w:r>
      <w:r>
        <w:rPr>
          <w:rFonts w:ascii="Times New Roman"/>
          <w:b w:val="false"/>
          <w:i w:val="false"/>
          <w:color w:val="000000"/>
          <w:sz w:val="28"/>
        </w:rPr>
        <w:t>
      2) уәкілетті органның басшылығы келіп түскен өтінішпен танысады және орындау үшін маманға жолдайды;</w:t>
      </w:r>
      <w:r>
        <w:br/>
      </w:r>
      <w:r>
        <w:rPr>
          <w:rFonts w:ascii="Times New Roman"/>
          <w:b w:val="false"/>
          <w:i w:val="false"/>
          <w:color w:val="000000"/>
          <w:sz w:val="28"/>
        </w:rPr>
        <w:t>
      3) уәкілетті органның маманы МАӘК тағайындау туралы хабарламаны немесе мемлекеттік қызметті көрсетуден бас тарту туралы қағаз нұсқадағы дәлелді жауапты тіркейді, тағайындайды және дайындайды, басшылықтың қолтаңбасын қойдырып, оны тұтынушыға жолдайды.</w:t>
      </w:r>
      <w:r>
        <w:br/>
      </w:r>
      <w:r>
        <w:rPr>
          <w:rFonts w:ascii="Times New Roman"/>
          <w:b w:val="false"/>
          <w:i w:val="false"/>
          <w:color w:val="000000"/>
          <w:sz w:val="28"/>
        </w:rPr>
        <w:t>
</w:t>
      </w:r>
      <w:r>
        <w:rPr>
          <w:rFonts w:ascii="Times New Roman"/>
          <w:b w:val="false"/>
          <w:i w:val="false"/>
          <w:color w:val="000000"/>
          <w:sz w:val="28"/>
        </w:rPr>
        <w:t>
      12. Уәкілетті органда мемлекеттік қызметті көрсету үшін құжаттарды қабылдауды жүзеге асыратын тұлғалардың ең аз саны бір қызметкерді құрайды.</w:t>
      </w:r>
    </w:p>
    <w:bookmarkEnd w:id="153"/>
    <w:bookmarkStart w:name="z291" w:id="154"/>
    <w:p>
      <w:pPr>
        <w:spacing w:after="0"/>
        <w:ind w:left="0"/>
        <w:jc w:val="left"/>
      </w:pPr>
      <w:r>
        <w:rPr>
          <w:rFonts w:ascii="Times New Roman"/>
          <w:b/>
          <w:i w:val="false"/>
          <w:color w:val="000000"/>
        </w:rPr>
        <w:t xml:space="preserve"> 
4. Мемлекеттік қызмет көрсету үдерісіндегі іс-әрекеттер</w:t>
      </w:r>
      <w:r>
        <w:br/>
      </w:r>
      <w:r>
        <w:rPr>
          <w:rFonts w:ascii="Times New Roman"/>
          <w:b/>
          <w:i w:val="false"/>
          <w:color w:val="000000"/>
        </w:rPr>
        <w:t>
(өзара әрекет) тәртібінің сипаттамасы</w:t>
      </w:r>
    </w:p>
    <w:bookmarkEnd w:id="154"/>
    <w:bookmarkStart w:name="z292" w:id="155"/>
    <w:p>
      <w:pPr>
        <w:spacing w:after="0"/>
        <w:ind w:left="0"/>
        <w:jc w:val="both"/>
      </w:pPr>
      <w:r>
        <w:rPr>
          <w:rFonts w:ascii="Times New Roman"/>
          <w:b w:val="false"/>
          <w:i w:val="false"/>
          <w:color w:val="000000"/>
          <w:sz w:val="28"/>
        </w:rPr>
        <w:t>
      13. Тұтынушы мемлекеттік қызметті алу үшін мынадай құжаттарды ұсынады:</w:t>
      </w:r>
      <w:r>
        <w:br/>
      </w:r>
      <w:r>
        <w:rPr>
          <w:rFonts w:ascii="Times New Roman"/>
          <w:b w:val="false"/>
          <w:i w:val="false"/>
          <w:color w:val="000000"/>
          <w:sz w:val="28"/>
        </w:rPr>
        <w:t>
      1) жеке басын куәландыратын құжаттың деректемелері көрсетілген белгіленген үлгідегі өтініш, әлеуметтік жеке кодтың нөмірі;</w:t>
      </w:r>
      <w:r>
        <w:br/>
      </w:r>
      <w:r>
        <w:rPr>
          <w:rFonts w:ascii="Times New Roman"/>
          <w:b w:val="false"/>
          <w:i w:val="false"/>
          <w:color w:val="000000"/>
          <w:sz w:val="28"/>
        </w:rPr>
        <w:t>
      2) белгіленген үлгідегі отбасы құрамы туралы мәліметтер;</w:t>
      </w:r>
      <w:r>
        <w:br/>
      </w:r>
      <w:r>
        <w:rPr>
          <w:rFonts w:ascii="Times New Roman"/>
          <w:b w:val="false"/>
          <w:i w:val="false"/>
          <w:color w:val="000000"/>
          <w:sz w:val="28"/>
        </w:rPr>
        <w:t>
      3) белгіленген үлгідегі отбасы мүшелері алған табыстары туралы мәліметтер;</w:t>
      </w:r>
      <w:r>
        <w:br/>
      </w:r>
      <w:r>
        <w:rPr>
          <w:rFonts w:ascii="Times New Roman"/>
          <w:b w:val="false"/>
          <w:i w:val="false"/>
          <w:color w:val="000000"/>
          <w:sz w:val="28"/>
        </w:rPr>
        <w:t>
      4) белгіленген үлгідегі жеке қосалқы шаруашылықтың болуы туралы мәліметтер;</w:t>
      </w:r>
      <w:r>
        <w:br/>
      </w:r>
      <w:r>
        <w:rPr>
          <w:rFonts w:ascii="Times New Roman"/>
          <w:b w:val="false"/>
          <w:i w:val="false"/>
          <w:color w:val="000000"/>
          <w:sz w:val="28"/>
        </w:rPr>
        <w:t>
      5) өтініш берушінің (отбасы мүшелерінің) тұрғылықты жері бойынша тіркелгенін растайтын құжаттың көшірмесі не мекенжай анықтамасы не селолық және/немесе ауылдық әкімдердің анықтамасы;</w:t>
      </w:r>
      <w:r>
        <w:br/>
      </w:r>
      <w:r>
        <w:rPr>
          <w:rFonts w:ascii="Times New Roman"/>
          <w:b w:val="false"/>
          <w:i w:val="false"/>
          <w:color w:val="000000"/>
          <w:sz w:val="28"/>
        </w:rPr>
        <w:t>
      6) жұмыспен қамтуға жәрдемдесудің белсенді шараларына қатысқан жағдайда әлеуметтік келісімшарттың көшірмесі.</w:t>
      </w:r>
      <w:r>
        <w:br/>
      </w:r>
      <w:r>
        <w:rPr>
          <w:rFonts w:ascii="Times New Roman"/>
          <w:b w:val="false"/>
          <w:i w:val="false"/>
          <w:color w:val="000000"/>
          <w:sz w:val="28"/>
        </w:rPr>
        <w:t>
      Атаулы әлеуметтік көмек алу құқығы тоқсан сайын табыс туралы құжаттарды берумен расталып отырады.</w:t>
      </w:r>
      <w:r>
        <w:br/>
      </w:r>
      <w:r>
        <w:rPr>
          <w:rFonts w:ascii="Times New Roman"/>
          <w:b w:val="false"/>
          <w:i w:val="false"/>
          <w:color w:val="000000"/>
          <w:sz w:val="28"/>
        </w:rPr>
        <w:t>
</w:t>
      </w:r>
      <w:r>
        <w:rPr>
          <w:rFonts w:ascii="Times New Roman"/>
          <w:b w:val="false"/>
          <w:i w:val="false"/>
          <w:color w:val="000000"/>
          <w:sz w:val="28"/>
        </w:rPr>
        <w:t>
      14. Барлық қажетті құжаттарды тапсырғаннан кейін уәкілетті органда тұтынушыға мемлекеттік қызметке тұтынушыны тіркелген және алатын күні, құжаттарды қабылдаған адамның тегі мен аты - жөні көрсетілген талон беріледі.</w:t>
      </w:r>
      <w:r>
        <w:br/>
      </w:r>
      <w:r>
        <w:rPr>
          <w:rFonts w:ascii="Times New Roman"/>
          <w:b w:val="false"/>
          <w:i w:val="false"/>
          <w:color w:val="000000"/>
          <w:sz w:val="28"/>
        </w:rPr>
        <w:t>
</w:t>
      </w:r>
      <w:r>
        <w:rPr>
          <w:rFonts w:ascii="Times New Roman"/>
          <w:b w:val="false"/>
          <w:i w:val="false"/>
          <w:color w:val="000000"/>
          <w:sz w:val="28"/>
        </w:rPr>
        <w:t>
      15. Мемлекеттік атаулы әлеуметтік көмекті тағайындау (тағайындаудан бас тарту) туралы хабарламаны жеткізу тұрғылықты жері бойынша уәкілетті органға тұтынушының өзі келгенде не пошталық хабарлама арқылы жүзеге асырылады.</w:t>
      </w:r>
      <w:r>
        <w:br/>
      </w:r>
      <w:r>
        <w:rPr>
          <w:rFonts w:ascii="Times New Roman"/>
          <w:b w:val="false"/>
          <w:i w:val="false"/>
          <w:color w:val="000000"/>
          <w:sz w:val="28"/>
        </w:rPr>
        <w:t>
</w:t>
      </w:r>
      <w:r>
        <w:rPr>
          <w:rFonts w:ascii="Times New Roman"/>
          <w:b w:val="false"/>
          <w:i w:val="false"/>
          <w:color w:val="000000"/>
          <w:sz w:val="28"/>
        </w:rPr>
        <w:t>
      16. Мынадай:</w:t>
      </w:r>
      <w:r>
        <w:br/>
      </w:r>
      <w:r>
        <w:rPr>
          <w:rFonts w:ascii="Times New Roman"/>
          <w:b w:val="false"/>
          <w:i w:val="false"/>
          <w:color w:val="000000"/>
          <w:sz w:val="28"/>
        </w:rPr>
        <w:t>
      1) отбасының жан басына шаққандағы орташа табысы белгіленген кедейлік шегінен асатын жағдайда;</w:t>
      </w:r>
      <w:r>
        <w:br/>
      </w:r>
      <w:r>
        <w:rPr>
          <w:rFonts w:ascii="Times New Roman"/>
          <w:b w:val="false"/>
          <w:i w:val="false"/>
          <w:color w:val="000000"/>
          <w:sz w:val="28"/>
        </w:rPr>
        <w:t>
      2) мүгедектерді және стационарлық емделуде бір айдан астам уақыт кезеңінде болатын адамдарды, күндізгі оқу нысанында оқитын оқушыларды, студенттерді, тыңдаушыларды, курсанттар мен магистранттарды, сондай-ақ I және II топтардағы мүгедектерді, сексен жастан асқан адамдарды, жеті жасқа дейінгі балаларды бағып-күтумен айналысатын азаматтарды қоспағанда, жұмыспен қамту мәселелері жөніндегі уәкілетті органдарда тіркелмеген жұмыссыздарға және жұмыспен қамтуға жәрдемдесудің белсенді шараларына қатысудан жазбаша түрде бас тартқан Қазақстан Республикасының еңбекке жарамды азаматтарына;</w:t>
      </w:r>
      <w:r>
        <w:br/>
      </w:r>
      <w:r>
        <w:rPr>
          <w:rFonts w:ascii="Times New Roman"/>
          <w:b w:val="false"/>
          <w:i w:val="false"/>
          <w:color w:val="000000"/>
          <w:sz w:val="28"/>
        </w:rPr>
        <w:t>
      3) уәкілетті органдар ұсынған жұмысқа, оның ішінде әлеуметтік жұмыс орнына немесе қоғамдық жұмысқа орналастырудан, кәсіби даярлаудан, қайта даярлаудан, біліктілігін арттырудан дәлелсіз себептермен бас тартқан, осындай жұмыстарға қатысуды және оқуды өз бетінше тоқтатқан жұмыссыздарға мемлекеттік қызмет көрсетуден бас тартылады.</w:t>
      </w:r>
      <w:r>
        <w:br/>
      </w:r>
      <w:r>
        <w:rPr>
          <w:rFonts w:ascii="Times New Roman"/>
          <w:b w:val="false"/>
          <w:i w:val="false"/>
          <w:color w:val="000000"/>
          <w:sz w:val="28"/>
        </w:rPr>
        <w:t>
      Жұмыссыз адам жұмысқа, оның ішінде әлеуметтік жұмыс орнына немесе қоғамдық жұмысқа орналасқан, кәсіби даярлауға, қайта даярлауға, біліктілігін арттыруға жіберілген күннен бастап, ал Қазақстан Республикасының еңбекке жарамды азаматтары жұмыспен қамтуға жәрдемдесудің белсенді шараларына қатысқан күннен бастап атаулы әлеуметтік көмек қайта қалпына келтіріледі.</w:t>
      </w:r>
      <w:r>
        <w:br/>
      </w:r>
      <w:r>
        <w:rPr>
          <w:rFonts w:ascii="Times New Roman"/>
          <w:b w:val="false"/>
          <w:i w:val="false"/>
          <w:color w:val="000000"/>
          <w:sz w:val="28"/>
        </w:rPr>
        <w:t>
      Мемлекеттік қызмет көрсетуді тоқтата тұру үшін негіздемелер көзделмеген.</w:t>
      </w:r>
      <w:r>
        <w:br/>
      </w:r>
      <w:r>
        <w:rPr>
          <w:rFonts w:ascii="Times New Roman"/>
          <w:b w:val="false"/>
          <w:i w:val="false"/>
          <w:color w:val="000000"/>
          <w:sz w:val="28"/>
        </w:rPr>
        <w:t>
</w:t>
      </w:r>
      <w:r>
        <w:rPr>
          <w:rFonts w:ascii="Times New Roman"/>
          <w:b w:val="false"/>
          <w:i w:val="false"/>
          <w:color w:val="000000"/>
          <w:sz w:val="28"/>
        </w:rPr>
        <w:t>
      17. Мемлекеттік қызметті көрсету үдерісінде келесі құрылымдық-функционалдық бірліктер (бұдан әрі - ҚФБ) қатысады:</w:t>
      </w:r>
      <w:r>
        <w:br/>
      </w:r>
      <w:r>
        <w:rPr>
          <w:rFonts w:ascii="Times New Roman"/>
          <w:b w:val="false"/>
          <w:i w:val="false"/>
          <w:color w:val="000000"/>
          <w:sz w:val="28"/>
        </w:rPr>
        <w:t>
      1) уәкілетті органның жауапты тұлғасы;</w:t>
      </w:r>
      <w:r>
        <w:br/>
      </w:r>
      <w:r>
        <w:rPr>
          <w:rFonts w:ascii="Times New Roman"/>
          <w:b w:val="false"/>
          <w:i w:val="false"/>
          <w:color w:val="000000"/>
          <w:sz w:val="28"/>
        </w:rPr>
        <w:t>
      2) уәкілетті органның басшысы.</w:t>
      </w:r>
      <w:r>
        <w:br/>
      </w:r>
      <w:r>
        <w:rPr>
          <w:rFonts w:ascii="Times New Roman"/>
          <w:b w:val="false"/>
          <w:i w:val="false"/>
          <w:color w:val="000000"/>
          <w:sz w:val="28"/>
        </w:rPr>
        <w:t>
</w:t>
      </w:r>
      <w:r>
        <w:rPr>
          <w:rFonts w:ascii="Times New Roman"/>
          <w:b w:val="false"/>
          <w:i w:val="false"/>
          <w:color w:val="000000"/>
          <w:sz w:val="28"/>
        </w:rPr>
        <w:t>
      18. Әр әкімшілік әрекеттің орындалу мерзімін көрсете отырып, әр ҚФБ әкімшілік әрекеттерінің (рәсімдердің) реттілігі мен өзара әрекеттесуінің мәтіндік кестелік сипаттамасы осы регламентке </w:t>
      </w:r>
      <w:r>
        <w:rPr>
          <w:rFonts w:ascii="Times New Roman"/>
          <w:b w:val="false"/>
          <w:i w:val="false"/>
          <w:color w:val="000000"/>
          <w:sz w:val="28"/>
        </w:rPr>
        <w:t>2-қосымшада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19. Мемлекеттік қызметті көрсету үдерісінде ҚФБ және әкімшілік әрекеттердің логикалық реттілігі арасындағы өзара байланысты көрсететін сызба осы регламентке </w:t>
      </w:r>
      <w:r>
        <w:rPr>
          <w:rFonts w:ascii="Times New Roman"/>
          <w:b w:val="false"/>
          <w:i w:val="false"/>
          <w:color w:val="000000"/>
          <w:sz w:val="28"/>
        </w:rPr>
        <w:t>3-қосымшада</w:t>
      </w:r>
      <w:r>
        <w:rPr>
          <w:rFonts w:ascii="Times New Roman"/>
          <w:b w:val="false"/>
          <w:i w:val="false"/>
          <w:color w:val="000000"/>
          <w:sz w:val="28"/>
        </w:rPr>
        <w:t xml:space="preserve"> келтірілген.</w:t>
      </w:r>
    </w:p>
    <w:bookmarkEnd w:id="155"/>
    <w:bookmarkStart w:name="z299" w:id="156"/>
    <w:p>
      <w:pPr>
        <w:spacing w:after="0"/>
        <w:ind w:left="0"/>
        <w:jc w:val="left"/>
      </w:pPr>
      <w:r>
        <w:rPr>
          <w:rFonts w:ascii="Times New Roman"/>
          <w:b/>
          <w:i w:val="false"/>
          <w:color w:val="000000"/>
        </w:rPr>
        <w:t xml:space="preserve"> 
5. Мемлекеттік қызмет көрсететін лауазымды</w:t>
      </w:r>
      <w:r>
        <w:br/>
      </w:r>
      <w:r>
        <w:rPr>
          <w:rFonts w:ascii="Times New Roman"/>
          <w:b/>
          <w:i w:val="false"/>
          <w:color w:val="000000"/>
        </w:rPr>
        <w:t>
тұлғалардың жауапкершілігі</w:t>
      </w:r>
    </w:p>
    <w:bookmarkEnd w:id="156"/>
    <w:bookmarkStart w:name="z300" w:id="157"/>
    <w:p>
      <w:pPr>
        <w:spacing w:after="0"/>
        <w:ind w:left="0"/>
        <w:jc w:val="both"/>
      </w:pPr>
      <w:r>
        <w:rPr>
          <w:rFonts w:ascii="Times New Roman"/>
          <w:b w:val="false"/>
          <w:i w:val="false"/>
          <w:color w:val="000000"/>
          <w:sz w:val="28"/>
        </w:rPr>
        <w:t>
      20. Мемлекеттік қызмет көрсетуге уәкілетті орган басшысы жауапты тұлға болып табылады (бұдан әрі - лауазымды тұлғалар).</w:t>
      </w:r>
      <w:r>
        <w:br/>
      </w:r>
      <w:r>
        <w:rPr>
          <w:rFonts w:ascii="Times New Roman"/>
          <w:b w:val="false"/>
          <w:i w:val="false"/>
          <w:color w:val="000000"/>
          <w:sz w:val="28"/>
        </w:rPr>
        <w:t>
      Лауазымды тұлғалар мемлекеттік қызметтің сапасына және белгіленген мерзімінде іске асырылуына Қазақстан Республикасының заңнамасына сәйкес жауапты болады.</w:t>
      </w:r>
    </w:p>
    <w:bookmarkEnd w:id="157"/>
    <w:bookmarkStart w:name="z301" w:id="158"/>
    <w:p>
      <w:pPr>
        <w:spacing w:after="0"/>
        <w:ind w:left="0"/>
        <w:jc w:val="both"/>
      </w:pPr>
      <w:r>
        <w:rPr>
          <w:rFonts w:ascii="Times New Roman"/>
          <w:b w:val="false"/>
          <w:i w:val="false"/>
          <w:color w:val="000000"/>
          <w:sz w:val="28"/>
        </w:rPr>
        <w:t>
"Мемлекеттік атаулы</w:t>
      </w:r>
      <w:r>
        <w:br/>
      </w:r>
      <w:r>
        <w:rPr>
          <w:rFonts w:ascii="Times New Roman"/>
          <w:b w:val="false"/>
          <w:i w:val="false"/>
          <w:color w:val="000000"/>
          <w:sz w:val="28"/>
        </w:rPr>
        <w:t>
әлеуметтік көмек тағайындау"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1-қосымша</w:t>
      </w:r>
    </w:p>
    <w:bookmarkEnd w:id="158"/>
    <w:bookmarkStart w:name="z302" w:id="159"/>
    <w:p>
      <w:pPr>
        <w:spacing w:after="0"/>
        <w:ind w:left="0"/>
        <w:jc w:val="left"/>
      </w:pPr>
      <w:r>
        <w:rPr>
          <w:rFonts w:ascii="Times New Roman"/>
          <w:b/>
          <w:i w:val="false"/>
          <w:color w:val="000000"/>
        </w:rPr>
        <w:t xml:space="preserve"> 
"Мемлекеттік атаулы әлеуметтік көмек тағайындау" мемлекеттік</w:t>
      </w:r>
      <w:r>
        <w:br/>
      </w:r>
      <w:r>
        <w:rPr>
          <w:rFonts w:ascii="Times New Roman"/>
          <w:b/>
          <w:i w:val="false"/>
          <w:color w:val="000000"/>
        </w:rPr>
        <w:t>
қызмет көрсету бойынша уәкілетті органның байланыс деректері</w:t>
      </w:r>
    </w:p>
    <w:bookmarkEnd w:id="1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320"/>
        <w:gridCol w:w="5722"/>
        <w:gridCol w:w="1878"/>
      </w:tblGrid>
      <w:tr>
        <w:trPr>
          <w:trHeight w:val="30" w:hRule="atLeast"/>
        </w:trPr>
        <w:tc>
          <w:tcPr>
            <w:tcW w:w="6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көрсету бойынша функцияларды жүзеге асыратын уәкілетті органның атауы</w:t>
            </w:r>
          </w:p>
        </w:tc>
        <w:tc>
          <w:tcPr>
            <w:tcW w:w="5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Орналасқан жері, мекенжайы, электронды мекен жайы</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Байланыс телефоны</w:t>
            </w:r>
          </w:p>
        </w:tc>
      </w:tr>
      <w:tr>
        <w:trPr>
          <w:trHeight w:val="30" w:hRule="atLeast"/>
        </w:trPr>
        <w:tc>
          <w:tcPr>
            <w:tcW w:w="6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5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6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"Теміртау қаласының жұмыспен қамту және әлеуметтік бағдарламалар бөлімі" мемлекеттік мекемесі</w:t>
            </w:r>
          </w:p>
        </w:tc>
        <w:tc>
          <w:tcPr>
            <w:tcW w:w="5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101400, Қарағанды облысы, Теміртау қаласы, Чайковский көшесі, 22, N 3 кабинет</w:t>
            </w:r>
            <w:r>
              <w:br/>
            </w:r>
            <w:r>
              <w:rPr>
                <w:rFonts w:ascii="Times New Roman"/>
                <w:b w:val="false"/>
                <w:i w:val="false"/>
                <w:color w:val="000000"/>
                <w:sz w:val="20"/>
              </w:rPr>
              <w:t>
</w:t>
            </w:r>
            <w:r>
              <w:rPr>
                <w:rFonts w:ascii="Times New Roman"/>
                <w:b w:val="false"/>
                <w:i w:val="false"/>
                <w:color w:val="000000"/>
                <w:sz w:val="20"/>
              </w:rPr>
              <w:t xml:space="preserve">sobes_temіrtay@maіl.ru </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(7213) 916514 955555</w:t>
            </w:r>
          </w:p>
        </w:tc>
      </w:tr>
    </w:tbl>
    <w:bookmarkStart w:name="z303" w:id="160"/>
    <w:p>
      <w:pPr>
        <w:spacing w:after="0"/>
        <w:ind w:left="0"/>
        <w:jc w:val="both"/>
      </w:pPr>
      <w:r>
        <w:rPr>
          <w:rFonts w:ascii="Times New Roman"/>
          <w:b w:val="false"/>
          <w:i w:val="false"/>
          <w:color w:val="000000"/>
          <w:sz w:val="28"/>
        </w:rPr>
        <w:t>
Мемлекеттік атаулы</w:t>
      </w:r>
      <w:r>
        <w:br/>
      </w:r>
      <w:r>
        <w:rPr>
          <w:rFonts w:ascii="Times New Roman"/>
          <w:b w:val="false"/>
          <w:i w:val="false"/>
          <w:color w:val="000000"/>
          <w:sz w:val="28"/>
        </w:rPr>
        <w:t>
әлеуметтік көмек тағайындау"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2-қосымша</w:t>
      </w:r>
    </w:p>
    <w:bookmarkEnd w:id="160"/>
    <w:bookmarkStart w:name="z304" w:id="161"/>
    <w:p>
      <w:pPr>
        <w:spacing w:after="0"/>
        <w:ind w:left="0"/>
        <w:jc w:val="left"/>
      </w:pPr>
      <w:r>
        <w:rPr>
          <w:rFonts w:ascii="Times New Roman"/>
          <w:b/>
          <w:i w:val="false"/>
          <w:color w:val="000000"/>
        </w:rPr>
        <w:t xml:space="preserve"> 
Әр әкімшілік әрекеттің орындалу мерзімін көрсете отырып,</w:t>
      </w:r>
      <w:r>
        <w:br/>
      </w:r>
      <w:r>
        <w:rPr>
          <w:rFonts w:ascii="Times New Roman"/>
          <w:b/>
          <w:i w:val="false"/>
          <w:color w:val="000000"/>
        </w:rPr>
        <w:t>
әр ҚФБ әкімшілік әрекеттерінің (рәсімдердің) реттілігі мен</w:t>
      </w:r>
      <w:r>
        <w:br/>
      </w:r>
      <w:r>
        <w:rPr>
          <w:rFonts w:ascii="Times New Roman"/>
          <w:b/>
          <w:i w:val="false"/>
          <w:color w:val="000000"/>
        </w:rPr>
        <w:t>
өзара әрекеттесуінің мәтіндік кестелік сипаттамасы</w:t>
      </w:r>
    </w:p>
    <w:bookmarkEnd w:id="161"/>
    <w:bookmarkStart w:name="z305" w:id="162"/>
    <w:p>
      <w:pPr>
        <w:spacing w:after="0"/>
        <w:ind w:left="0"/>
        <w:jc w:val="both"/>
      </w:pPr>
      <w:r>
        <w:rPr>
          <w:rFonts w:ascii="Times New Roman"/>
          <w:b w:val="false"/>
          <w:i w:val="false"/>
          <w:color w:val="000000"/>
          <w:sz w:val="28"/>
        </w:rPr>
        <w:t>
      1) уәкілетті органға өтініш білдірген кезде:</w:t>
      </w:r>
    </w:p>
    <w:bookmarkEnd w:id="162"/>
    <w:p>
      <w:pPr>
        <w:spacing w:after="0"/>
        <w:ind w:left="0"/>
        <w:jc w:val="both"/>
      </w:pPr>
      <w:r>
        <w:rPr>
          <w:rFonts w:ascii="Times New Roman"/>
          <w:b w:val="false"/>
          <w:i w:val="false"/>
          <w:color w:val="000000"/>
          <w:sz w:val="28"/>
        </w:rPr>
        <w:t>1 Кесте. ҚФБ әрекетінің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340"/>
        <w:gridCol w:w="3278"/>
        <w:gridCol w:w="3196"/>
        <w:gridCol w:w="4106"/>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әрекеттері (барысы, жұмыс ағымы)</w:t>
            </w:r>
          </w:p>
        </w:tc>
      </w:tr>
      <w:tr>
        <w:trPr>
          <w:trHeight w:val="30" w:hRule="atLeast"/>
        </w:trPr>
        <w:tc>
          <w:tcPr>
            <w:tcW w:w="3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N (барысы, жұмыс ағымы)</w:t>
            </w:r>
          </w:p>
        </w:tc>
        <w:tc>
          <w:tcPr>
            <w:tcW w:w="3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4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3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3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тұлғасы</w:t>
            </w:r>
          </w:p>
        </w:tc>
        <w:tc>
          <w:tcPr>
            <w:tcW w:w="3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4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тұлғасы</w:t>
            </w:r>
          </w:p>
        </w:tc>
      </w:tr>
      <w:tr>
        <w:trPr>
          <w:trHeight w:val="30" w:hRule="atLeast"/>
        </w:trPr>
        <w:tc>
          <w:tcPr>
            <w:tcW w:w="3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(үдерістің, операцияның, рәсімнің) атауы және олардың сипатталуы</w:t>
            </w:r>
          </w:p>
        </w:tc>
        <w:tc>
          <w:tcPr>
            <w:tcW w:w="3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Өтінішті қабылдау, Құжаттарды тексеру</w:t>
            </w:r>
          </w:p>
        </w:tc>
        <w:tc>
          <w:tcPr>
            <w:tcW w:w="3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Ұсынылған құжаттар топтамасын қарастыру, бұрыштама қою</w:t>
            </w:r>
          </w:p>
        </w:tc>
        <w:tc>
          <w:tcPr>
            <w:tcW w:w="4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мемлекеттік қызметті көрсетуден бас тарту туралы дәлелді жауапты дайындау</w:t>
            </w:r>
          </w:p>
        </w:tc>
      </w:tr>
      <w:tr>
        <w:trPr>
          <w:trHeight w:val="30" w:hRule="atLeast"/>
        </w:trPr>
        <w:tc>
          <w:tcPr>
            <w:tcW w:w="3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(ұйымдастырушы-өкімдік шешім, мәлімет, құжат)</w:t>
            </w:r>
          </w:p>
        </w:tc>
        <w:tc>
          <w:tcPr>
            <w:tcW w:w="3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қызметті тұтынушыға талон беру</w:t>
            </w:r>
          </w:p>
        </w:tc>
        <w:tc>
          <w:tcPr>
            <w:tcW w:w="3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тұлғасына жолдау</w:t>
            </w:r>
          </w:p>
        </w:tc>
        <w:tc>
          <w:tcPr>
            <w:tcW w:w="4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мемлекеттік қызметті көрсетуден бас тарту туралы дәлелді жауапты басшыға қол қоюға жолдау</w:t>
            </w:r>
          </w:p>
        </w:tc>
      </w:tr>
      <w:tr>
        <w:trPr>
          <w:trHeight w:val="30" w:hRule="atLeast"/>
        </w:trPr>
        <w:tc>
          <w:tcPr>
            <w:tcW w:w="3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мерзімдері</w:t>
            </w:r>
          </w:p>
        </w:tc>
        <w:tc>
          <w:tcPr>
            <w:tcW w:w="3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минуттан аспайды</w:t>
            </w:r>
          </w:p>
        </w:tc>
        <w:tc>
          <w:tcPr>
            <w:tcW w:w="3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Өтінішті қабылдаған күннен бастап бір жұмыс күні ішінде </w:t>
            </w:r>
          </w:p>
        </w:tc>
        <w:tc>
          <w:tcPr>
            <w:tcW w:w="4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жұмыс күні</w:t>
            </w:r>
          </w:p>
        </w:tc>
      </w:tr>
      <w:tr>
        <w:trPr>
          <w:trHeight w:val="30" w:hRule="atLeast"/>
        </w:trPr>
        <w:tc>
          <w:tcPr>
            <w:tcW w:w="3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N (барысы, жұмыс ағымы)</w:t>
            </w:r>
          </w:p>
        </w:tc>
        <w:tc>
          <w:tcPr>
            <w:tcW w:w="3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(үдерістің, операцияның, рәсімнің) атауы және олардың сипатталуы</w:t>
            </w:r>
          </w:p>
        </w:tc>
        <w:tc>
          <w:tcPr>
            <w:tcW w:w="3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Өтінішті тіркеу</w:t>
            </w:r>
          </w:p>
        </w:tc>
        <w:tc>
          <w:tcPr>
            <w:tcW w:w="3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(ұйымдастырушы-өкімдік шешім, мәлімет, құжат)</w:t>
            </w:r>
          </w:p>
        </w:tc>
        <w:tc>
          <w:tcPr>
            <w:tcW w:w="3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Құжаттарды уәкілетті органның басшысына бұрыштама қою үшін жолдау </w:t>
            </w:r>
          </w:p>
        </w:tc>
        <w:tc>
          <w:tcPr>
            <w:tcW w:w="3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мерзімдері</w:t>
            </w:r>
          </w:p>
        </w:tc>
        <w:tc>
          <w:tcPr>
            <w:tcW w:w="3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 ішінде</w:t>
            </w:r>
          </w:p>
        </w:tc>
        <w:tc>
          <w:tcPr>
            <w:tcW w:w="3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111"/>
        <w:gridCol w:w="4853"/>
        <w:gridCol w:w="4956"/>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әрекеттері (барысы, жұмыс ағымы)</w:t>
            </w:r>
          </w:p>
        </w:tc>
      </w:tr>
      <w:tr>
        <w:trPr>
          <w:trHeight w:val="30" w:hRule="atLeast"/>
        </w:trPr>
        <w:tc>
          <w:tcPr>
            <w:tcW w:w="4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N (барысы, жұмыс ағымы)</w:t>
            </w:r>
          </w:p>
        </w:tc>
        <w:tc>
          <w:tcPr>
            <w:tcW w:w="4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4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30" w:hRule="atLeast"/>
        </w:trPr>
        <w:tc>
          <w:tcPr>
            <w:tcW w:w="4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4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Уәкілетті органның басшысы </w:t>
            </w:r>
          </w:p>
        </w:tc>
        <w:tc>
          <w:tcPr>
            <w:tcW w:w="4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тұлғасы</w:t>
            </w:r>
          </w:p>
        </w:tc>
      </w:tr>
      <w:tr>
        <w:trPr>
          <w:trHeight w:val="30" w:hRule="atLeast"/>
        </w:trPr>
        <w:tc>
          <w:tcPr>
            <w:tcW w:w="4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(үдерістің, операцияның, рәсімнің) атауы және олардың сипатталуы</w:t>
            </w:r>
          </w:p>
        </w:tc>
        <w:tc>
          <w:tcPr>
            <w:tcW w:w="4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Хабарламаға немесе, мемлекеттік қызметті көрсетуден бас тарту туралы дәлелді жауапқа қол қою</w:t>
            </w:r>
          </w:p>
        </w:tc>
        <w:tc>
          <w:tcPr>
            <w:tcW w:w="4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мемлекеттік қызметті көрсетуден бас тарту туралы дәлелді жауапты тіркеу</w:t>
            </w:r>
          </w:p>
        </w:tc>
      </w:tr>
      <w:tr>
        <w:trPr>
          <w:trHeight w:val="30" w:hRule="atLeast"/>
        </w:trPr>
        <w:tc>
          <w:tcPr>
            <w:tcW w:w="4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(ұйымдастырушы-өкімдік шешім, мәлімет, құжат)</w:t>
            </w:r>
          </w:p>
        </w:tc>
        <w:tc>
          <w:tcPr>
            <w:tcW w:w="4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қызметті көрсету туралы нәтижені уәкілетті органның жауапты тұлғасына тапсыру</w:t>
            </w:r>
          </w:p>
        </w:tc>
        <w:tc>
          <w:tcPr>
            <w:tcW w:w="4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мемлекеттік қызметті көрсетуден бас тарту туралы дәлелді жауапты беру</w:t>
            </w:r>
          </w:p>
        </w:tc>
      </w:tr>
      <w:tr>
        <w:trPr>
          <w:trHeight w:val="30" w:hRule="atLeast"/>
        </w:trPr>
        <w:tc>
          <w:tcPr>
            <w:tcW w:w="4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мерзімдері</w:t>
            </w:r>
          </w:p>
        </w:tc>
        <w:tc>
          <w:tcPr>
            <w:tcW w:w="4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w:t>
            </w:r>
          </w:p>
        </w:tc>
        <w:tc>
          <w:tcPr>
            <w:tcW w:w="4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w:t>
            </w:r>
          </w:p>
        </w:tc>
      </w:tr>
    </w:tbl>
    <w:bookmarkStart w:name="z306" w:id="163"/>
    <w:p>
      <w:pPr>
        <w:spacing w:after="0"/>
        <w:ind w:left="0"/>
        <w:jc w:val="both"/>
      </w:pPr>
      <w:r>
        <w:rPr>
          <w:rFonts w:ascii="Times New Roman"/>
          <w:b w:val="false"/>
          <w:i w:val="false"/>
          <w:color w:val="000000"/>
          <w:sz w:val="28"/>
        </w:rPr>
        <w:t>
"Мемлекеттік атаулы</w:t>
      </w:r>
      <w:r>
        <w:br/>
      </w:r>
      <w:r>
        <w:rPr>
          <w:rFonts w:ascii="Times New Roman"/>
          <w:b w:val="false"/>
          <w:i w:val="false"/>
          <w:color w:val="000000"/>
          <w:sz w:val="28"/>
        </w:rPr>
        <w:t>
әлеуметтік көмек тағайындау"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3-қосымша</w:t>
      </w:r>
    </w:p>
    <w:bookmarkEnd w:id="163"/>
    <w:bookmarkStart w:name="z307" w:id="164"/>
    <w:p>
      <w:pPr>
        <w:spacing w:after="0"/>
        <w:ind w:left="0"/>
        <w:jc w:val="left"/>
      </w:pPr>
      <w:r>
        <w:rPr>
          <w:rFonts w:ascii="Times New Roman"/>
          <w:b/>
          <w:i w:val="false"/>
          <w:color w:val="000000"/>
        </w:rPr>
        <w:t xml:space="preserve"> 
Мемлекеттік қызметті көрсету үдерісінде ҚФБ және</w:t>
      </w:r>
      <w:r>
        <w:br/>
      </w:r>
      <w:r>
        <w:rPr>
          <w:rFonts w:ascii="Times New Roman"/>
          <w:b/>
          <w:i w:val="false"/>
          <w:color w:val="000000"/>
        </w:rPr>
        <w:t>
әкімшілік әрекеттердің логикалық реттілігі арасындағы</w:t>
      </w:r>
      <w:r>
        <w:br/>
      </w:r>
      <w:r>
        <w:rPr>
          <w:rFonts w:ascii="Times New Roman"/>
          <w:b/>
          <w:i w:val="false"/>
          <w:color w:val="000000"/>
        </w:rPr>
        <w:t>
өзара байланысты көрсететін сызбалар</w:t>
      </w:r>
    </w:p>
    <w:bookmarkEnd w:id="164"/>
    <w:p>
      <w:pPr>
        <w:spacing w:after="0"/>
        <w:ind w:left="0"/>
        <w:jc w:val="both"/>
      </w:pPr>
      <w:r>
        <w:drawing>
          <wp:inline distT="0" distB="0" distL="0" distR="0">
            <wp:extent cx="6502400" cy="748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6502400" cy="7480300"/>
                    </a:xfrm>
                    <a:prstGeom prst="rect">
                      <a:avLst/>
                    </a:prstGeom>
                  </pic:spPr>
                </pic:pic>
              </a:graphicData>
            </a:graphic>
          </wp:inline>
        </w:drawing>
      </w:r>
    </w:p>
    <w:bookmarkStart w:name="z308" w:id="165"/>
    <w:p>
      <w:pPr>
        <w:spacing w:after="0"/>
        <w:ind w:left="0"/>
        <w:jc w:val="both"/>
      </w:pPr>
      <w:r>
        <w:rPr>
          <w:rFonts w:ascii="Times New Roman"/>
          <w:b w:val="false"/>
          <w:i w:val="false"/>
          <w:color w:val="000000"/>
          <w:sz w:val="28"/>
        </w:rPr>
        <w:t>
Теміртау қаласы әкімдігінің</w:t>
      </w:r>
      <w:r>
        <w:br/>
      </w:r>
      <w:r>
        <w:rPr>
          <w:rFonts w:ascii="Times New Roman"/>
          <w:b w:val="false"/>
          <w:i w:val="false"/>
          <w:color w:val="000000"/>
          <w:sz w:val="28"/>
        </w:rPr>
        <w:t>
2013 жылғы 17 қаңтардағы</w:t>
      </w:r>
      <w:r>
        <w:br/>
      </w:r>
      <w:r>
        <w:rPr>
          <w:rFonts w:ascii="Times New Roman"/>
          <w:b w:val="false"/>
          <w:i w:val="false"/>
          <w:color w:val="000000"/>
          <w:sz w:val="28"/>
        </w:rPr>
        <w:t>
N 3/3 қаулысымен</w:t>
      </w:r>
      <w:r>
        <w:br/>
      </w:r>
      <w:r>
        <w:rPr>
          <w:rFonts w:ascii="Times New Roman"/>
          <w:b w:val="false"/>
          <w:i w:val="false"/>
          <w:color w:val="000000"/>
          <w:sz w:val="28"/>
        </w:rPr>
        <w:t>
бекітілген</w:t>
      </w:r>
    </w:p>
    <w:bookmarkEnd w:id="165"/>
    <w:bookmarkStart w:name="z309" w:id="166"/>
    <w:p>
      <w:pPr>
        <w:spacing w:after="0"/>
        <w:ind w:left="0"/>
        <w:jc w:val="left"/>
      </w:pPr>
      <w:r>
        <w:rPr>
          <w:rFonts w:ascii="Times New Roman"/>
          <w:b/>
          <w:i w:val="false"/>
          <w:color w:val="000000"/>
        </w:rPr>
        <w:t xml:space="preserve"> 
"Мүгедектерге кресло-арбаларды</w:t>
      </w:r>
      <w:r>
        <w:br/>
      </w:r>
      <w:r>
        <w:rPr>
          <w:rFonts w:ascii="Times New Roman"/>
          <w:b/>
          <w:i w:val="false"/>
          <w:color w:val="000000"/>
        </w:rPr>
        <w:t>
беру үшін оларға құжаттарды ресімдеу"</w:t>
      </w:r>
      <w:r>
        <w:br/>
      </w:r>
      <w:r>
        <w:rPr>
          <w:rFonts w:ascii="Times New Roman"/>
          <w:b/>
          <w:i w:val="false"/>
          <w:color w:val="000000"/>
        </w:rPr>
        <w:t>
мемлекеттік қызмет регламенті</w:t>
      </w:r>
    </w:p>
    <w:bookmarkEnd w:id="166"/>
    <w:bookmarkStart w:name="z310" w:id="167"/>
    <w:p>
      <w:pPr>
        <w:spacing w:after="0"/>
        <w:ind w:left="0"/>
        <w:jc w:val="left"/>
      </w:pPr>
      <w:r>
        <w:rPr>
          <w:rFonts w:ascii="Times New Roman"/>
          <w:b/>
          <w:i w:val="false"/>
          <w:color w:val="000000"/>
        </w:rPr>
        <w:t xml:space="preserve"> 
1. Негізгі түсініктер</w:t>
      </w:r>
    </w:p>
    <w:bookmarkEnd w:id="167"/>
    <w:bookmarkStart w:name="z311" w:id="168"/>
    <w:p>
      <w:pPr>
        <w:spacing w:after="0"/>
        <w:ind w:left="0"/>
        <w:jc w:val="both"/>
      </w:pPr>
      <w:r>
        <w:rPr>
          <w:rFonts w:ascii="Times New Roman"/>
          <w:b w:val="false"/>
          <w:i w:val="false"/>
          <w:color w:val="000000"/>
          <w:sz w:val="28"/>
        </w:rPr>
        <w:t>
      1. Қолданылатын терминдер мен аббревиатуралардың анықтамалары:</w:t>
      </w:r>
      <w:r>
        <w:br/>
      </w:r>
      <w:r>
        <w:rPr>
          <w:rFonts w:ascii="Times New Roman"/>
          <w:b w:val="false"/>
          <w:i w:val="false"/>
          <w:color w:val="000000"/>
          <w:sz w:val="28"/>
        </w:rPr>
        <w:t>
      1) ҚФБ - мемлекеттік қызмет көрсету үдерісіне қатысатын мүдделі органдардың жауапты тұлғалары - құрылымдық-функционалдық бірліктері, ақпараттық жүйелері немесе олардың қосалқы жүйелері;</w:t>
      </w:r>
      <w:r>
        <w:br/>
      </w:r>
      <w:r>
        <w:rPr>
          <w:rFonts w:ascii="Times New Roman"/>
          <w:b w:val="false"/>
          <w:i w:val="false"/>
          <w:color w:val="000000"/>
          <w:sz w:val="28"/>
        </w:rPr>
        <w:t>
      2) уәкілетті орган - "Теміртау қаласының жұмыспен қамту және әлеуметтік бағдарламалар бөлімі" мемлекеттік мекемесі.</w:t>
      </w:r>
    </w:p>
    <w:bookmarkEnd w:id="168"/>
    <w:bookmarkStart w:name="z312" w:id="169"/>
    <w:p>
      <w:pPr>
        <w:spacing w:after="0"/>
        <w:ind w:left="0"/>
        <w:jc w:val="left"/>
      </w:pPr>
      <w:r>
        <w:rPr>
          <w:rFonts w:ascii="Times New Roman"/>
          <w:b/>
          <w:i w:val="false"/>
          <w:color w:val="000000"/>
        </w:rPr>
        <w:t xml:space="preserve"> 
2. Жалпы ережелер</w:t>
      </w:r>
    </w:p>
    <w:bookmarkEnd w:id="169"/>
    <w:bookmarkStart w:name="z313" w:id="170"/>
    <w:p>
      <w:pPr>
        <w:spacing w:after="0"/>
        <w:ind w:left="0"/>
        <w:jc w:val="both"/>
      </w:pPr>
      <w:r>
        <w:rPr>
          <w:rFonts w:ascii="Times New Roman"/>
          <w:b w:val="false"/>
          <w:i w:val="false"/>
          <w:color w:val="000000"/>
          <w:sz w:val="28"/>
        </w:rPr>
        <w:t>
      2. Осы "Мүгедектерге кресло-арбалар беру үшін оларға құжаттарды рәсімдеу" мемлекеттік қызмет регламенті (бұдан әрі - регламент) мүгедектердің белсенді және баяу жүріп-тұруы үшін техникалық көмектің арнаулы түрін алуға құжаттарды ресімдеу рәсімін айқындайды (бұдан әрі - мемлекеттік қызмет).</w:t>
      </w:r>
      <w:r>
        <w:br/>
      </w:r>
      <w:r>
        <w:rPr>
          <w:rFonts w:ascii="Times New Roman"/>
          <w:b w:val="false"/>
          <w:i w:val="false"/>
          <w:color w:val="000000"/>
          <w:sz w:val="28"/>
        </w:rPr>
        <w:t>
</w:t>
      </w:r>
      <w:r>
        <w:rPr>
          <w:rFonts w:ascii="Times New Roman"/>
          <w:b w:val="false"/>
          <w:i w:val="false"/>
          <w:color w:val="000000"/>
          <w:sz w:val="28"/>
        </w:rPr>
        <w:t>
      3. Мемлекеттік қызмет "Теміртау қаласының жұмыспен қамту және әлеуметтік бағдарламалар бөлімі" мемлекеттік мекемесімен көрсетіледі (бұдан әрі - уәкілетті орган (байланыс мәліметтері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4. Көрсетілетін мемлекеттік қызметтің нысаны: автоматтандырылмаған.</w:t>
      </w:r>
      <w:r>
        <w:br/>
      </w:r>
      <w:r>
        <w:rPr>
          <w:rFonts w:ascii="Times New Roman"/>
          <w:b w:val="false"/>
          <w:i w:val="false"/>
          <w:color w:val="000000"/>
          <w:sz w:val="28"/>
        </w:rPr>
        <w:t>
</w:t>
      </w:r>
      <w:r>
        <w:rPr>
          <w:rFonts w:ascii="Times New Roman"/>
          <w:b w:val="false"/>
          <w:i w:val="false"/>
          <w:color w:val="000000"/>
          <w:sz w:val="28"/>
        </w:rPr>
        <w:t>
      5. Мемлекеттік қызмет "Қазақстан Республикасында мүгедектерді әлеуметтік қорғау туралы" Қазақстан Республикасының 2005 жылғы 13 сәуірдегі Заңының </w:t>
      </w:r>
      <w:r>
        <w:rPr>
          <w:rFonts w:ascii="Times New Roman"/>
          <w:b w:val="false"/>
          <w:i w:val="false"/>
          <w:color w:val="000000"/>
          <w:sz w:val="28"/>
        </w:rPr>
        <w:t>22-бабы</w:t>
      </w:r>
      <w:r>
        <w:rPr>
          <w:rFonts w:ascii="Times New Roman"/>
          <w:b w:val="false"/>
          <w:i w:val="false"/>
          <w:color w:val="000000"/>
          <w:sz w:val="28"/>
        </w:rPr>
        <w:t xml:space="preserve"> 1-тармағы, Қазақстан Республикасы Үкіметінің 2005 жылғы 20 шілдедегі N 754 қаулысымен бекітілген мүгедектерді арнаулы жүріп-тұру құралдарымен қамтамасыз ету </w:t>
      </w:r>
      <w:r>
        <w:rPr>
          <w:rFonts w:ascii="Times New Roman"/>
          <w:b w:val="false"/>
          <w:i w:val="false"/>
          <w:color w:val="000000"/>
          <w:sz w:val="28"/>
        </w:rPr>
        <w:t>ережесі</w:t>
      </w:r>
      <w:r>
        <w:rPr>
          <w:rFonts w:ascii="Times New Roman"/>
          <w:b w:val="false"/>
          <w:i w:val="false"/>
          <w:color w:val="000000"/>
          <w:sz w:val="28"/>
        </w:rPr>
        <w:t>, Қазақстан Республикасы Үкіметінің 2011 жылғы 7 сәуірдегі N 394 "Жергілікті атқарушы органдар көрсететін әлеуметтік қорғау саласындағы мемлекеттік қызметтердің стандарттарын бекіту туралы" </w:t>
      </w:r>
      <w:r>
        <w:rPr>
          <w:rFonts w:ascii="Times New Roman"/>
          <w:b w:val="false"/>
          <w:i w:val="false"/>
          <w:color w:val="000000"/>
          <w:sz w:val="28"/>
        </w:rPr>
        <w:t>қаулысы</w:t>
      </w:r>
      <w:r>
        <w:rPr>
          <w:rFonts w:ascii="Times New Roman"/>
          <w:b w:val="false"/>
          <w:i w:val="false"/>
          <w:color w:val="000000"/>
          <w:sz w:val="28"/>
        </w:rPr>
        <w:t xml:space="preserve"> негізінде ұсынылады.</w:t>
      </w:r>
      <w:r>
        <w:br/>
      </w:r>
      <w:r>
        <w:rPr>
          <w:rFonts w:ascii="Times New Roman"/>
          <w:b w:val="false"/>
          <w:i w:val="false"/>
          <w:color w:val="000000"/>
          <w:sz w:val="28"/>
        </w:rPr>
        <w:t>
</w:t>
      </w:r>
      <w:r>
        <w:rPr>
          <w:rFonts w:ascii="Times New Roman"/>
          <w:b w:val="false"/>
          <w:i w:val="false"/>
          <w:color w:val="000000"/>
          <w:sz w:val="28"/>
        </w:rPr>
        <w:t>
      6. Тұтынушы алатын көрсетілетін мемлекеттік қызметтің нәтижесі кресло-арба беру үшін құжаттарды ресімдеу туралы хабарлама (бұдан әрі - хабарлама) не мемлекеттік қызмет көрсетуден бас тарту туралы қағаз жеткізгіштегі дәлелді жауап болып табылады.</w:t>
      </w:r>
      <w:r>
        <w:br/>
      </w:r>
      <w:r>
        <w:rPr>
          <w:rFonts w:ascii="Times New Roman"/>
          <w:b w:val="false"/>
          <w:i w:val="false"/>
          <w:color w:val="000000"/>
          <w:sz w:val="28"/>
        </w:rPr>
        <w:t>
      Мүгедектердің өтініштері, Еңбек және халықты әлеуметтік қорғау министрлігі Бақылау және әлеуметтік қорғау комитетінің аумақтық бөлімшесі әзірлеген мүгедектерді оңалтудың жеке бағдарламасы негізінде облыстардың жұмыспен қамтуды үйлестіру және әлеуметтік бағдарламалар, республикалық маңызы бар қаланың, астананың жұмыспен қамту және әлеуметтік бағдарламалар басқармалары кресло-арбаға қажеттілікті, олардың тізбесі мен санын көрсете отырып айқындайды және Қазақстан Республикасының сатып алу туралы заңнамасына сәйкес оларды сатып алуды жүргізеді.</w:t>
      </w:r>
      <w:r>
        <w:br/>
      </w:r>
      <w:r>
        <w:rPr>
          <w:rFonts w:ascii="Times New Roman"/>
          <w:b w:val="false"/>
          <w:i w:val="false"/>
          <w:color w:val="000000"/>
          <w:sz w:val="28"/>
        </w:rPr>
        <w:t>
      Кресло-арбаларды беру мүгедектің тегі, аты, әкесінің аты, зейнеткерлік куәлігінің нөмірі, туған күні, тұрғылықты жері, алған кресло-арбаның атауы, алған күні, алудағы белгілер көрсетіле отырып, тізім бойынша қалалық, аудандық жұмыспен қамту және әлеуметтік бағдарламалар бөлімдерінде жүзеге асырылады.</w:t>
      </w:r>
    </w:p>
    <w:bookmarkEnd w:id="170"/>
    <w:bookmarkStart w:name="z318" w:id="171"/>
    <w:p>
      <w:pPr>
        <w:spacing w:after="0"/>
        <w:ind w:left="0"/>
        <w:jc w:val="left"/>
      </w:pPr>
      <w:r>
        <w:rPr>
          <w:rFonts w:ascii="Times New Roman"/>
          <w:b/>
          <w:i w:val="false"/>
          <w:color w:val="000000"/>
        </w:rPr>
        <w:t xml:space="preserve"> 
3. Мемлекеттік қызмет көрсету тәртібіне қойылатын талаптар</w:t>
      </w:r>
    </w:p>
    <w:bookmarkEnd w:id="171"/>
    <w:bookmarkStart w:name="z319" w:id="172"/>
    <w:p>
      <w:pPr>
        <w:spacing w:after="0"/>
        <w:ind w:left="0"/>
        <w:jc w:val="both"/>
      </w:pPr>
      <w:r>
        <w:rPr>
          <w:rFonts w:ascii="Times New Roman"/>
          <w:b w:val="false"/>
          <w:i w:val="false"/>
          <w:color w:val="000000"/>
          <w:sz w:val="28"/>
        </w:rPr>
        <w:t>
      7. Мемлекеттік қызмет жеке тұлғаларға: Қазақстан Республикасының азаматтарына, мүгедек болып табылатын Қазақстан Республикасының аумағында тұрақты тұратын шетелдіктер мен азаматтығы жоқ адамдарға (бұдан әрі – тұтынушылар) көрсетіледі.</w:t>
      </w:r>
      <w:r>
        <w:br/>
      </w:r>
      <w:r>
        <w:rPr>
          <w:rFonts w:ascii="Times New Roman"/>
          <w:b w:val="false"/>
          <w:i w:val="false"/>
          <w:color w:val="000000"/>
          <w:sz w:val="28"/>
        </w:rPr>
        <w:t>
      Жеке кәсіпкер - жұмыс беруші қызметін тоқтатқан немесе заңды тұлға таратылған жағдайда жұмыс берушінің кінәсінен еңбек жарақатынан немесе кәсіби науқастан болған көрсетіледі.</w:t>
      </w:r>
      <w:r>
        <w:br/>
      </w:r>
      <w:r>
        <w:rPr>
          <w:rFonts w:ascii="Times New Roman"/>
          <w:b w:val="false"/>
          <w:i w:val="false"/>
          <w:color w:val="000000"/>
          <w:sz w:val="28"/>
        </w:rPr>
        <w:t>
</w:t>
      </w:r>
      <w:r>
        <w:rPr>
          <w:rFonts w:ascii="Times New Roman"/>
          <w:b w:val="false"/>
          <w:i w:val="false"/>
          <w:color w:val="000000"/>
          <w:sz w:val="28"/>
        </w:rPr>
        <w:t>
      8. Мемлекеттік қызмет көрсетудің мерзімдері:</w:t>
      </w:r>
      <w:r>
        <w:br/>
      </w:r>
      <w:r>
        <w:rPr>
          <w:rFonts w:ascii="Times New Roman"/>
          <w:b w:val="false"/>
          <w:i w:val="false"/>
          <w:color w:val="000000"/>
          <w:sz w:val="28"/>
        </w:rPr>
        <w:t>
      1) мемлекеттік қызмет көрсетудің мерзімдері тұтынушы осы регламенттің </w:t>
      </w:r>
      <w:r>
        <w:rPr>
          <w:rFonts w:ascii="Times New Roman"/>
          <w:b w:val="false"/>
          <w:i w:val="false"/>
          <w:color w:val="000000"/>
          <w:sz w:val="28"/>
        </w:rPr>
        <w:t>13-тармағында</w:t>
      </w:r>
      <w:r>
        <w:rPr>
          <w:rFonts w:ascii="Times New Roman"/>
          <w:b w:val="false"/>
          <w:i w:val="false"/>
          <w:color w:val="000000"/>
          <w:sz w:val="28"/>
        </w:rPr>
        <w:t xml:space="preserve"> айқындалған қажетті құжаттарды тапсырған кезден бастап - он жұмыс күні ішінде;</w:t>
      </w:r>
      <w:r>
        <w:br/>
      </w:r>
      <w:r>
        <w:rPr>
          <w:rFonts w:ascii="Times New Roman"/>
          <w:b w:val="false"/>
          <w:i w:val="false"/>
          <w:color w:val="000000"/>
          <w:sz w:val="28"/>
        </w:rPr>
        <w:t>
      2) тұтынушы өтініш білдірген күнгі көрсетілетін мемлекеттік қызметті алғанға дейінгі күтудің рұқсат етілген ең ұзақ уақыты бір тұтынушыға қызмет көрсетуге 15 минуттан есептегенде кезектегі адамдардың санына байланысты болады;</w:t>
      </w:r>
      <w:r>
        <w:br/>
      </w:r>
      <w:r>
        <w:rPr>
          <w:rFonts w:ascii="Times New Roman"/>
          <w:b w:val="false"/>
          <w:i w:val="false"/>
          <w:color w:val="000000"/>
          <w:sz w:val="28"/>
        </w:rPr>
        <w:t>
      3) тұтынушы өтініш білдірген күнгі орында мемлекеттік қызмет көрсетудің ең ұзақ рұқсат етілген көп шекті уақыты - 15 минуттан аспайды.</w:t>
      </w:r>
      <w:r>
        <w:br/>
      </w:r>
      <w:r>
        <w:rPr>
          <w:rFonts w:ascii="Times New Roman"/>
          <w:b w:val="false"/>
          <w:i w:val="false"/>
          <w:color w:val="000000"/>
          <w:sz w:val="28"/>
        </w:rPr>
        <w:t>
</w:t>
      </w:r>
      <w:r>
        <w:rPr>
          <w:rFonts w:ascii="Times New Roman"/>
          <w:b w:val="false"/>
          <w:i w:val="false"/>
          <w:color w:val="000000"/>
          <w:sz w:val="28"/>
        </w:rPr>
        <w:t>
      9. Мемлекеттік қызмет тегін көрсетіледі.</w:t>
      </w:r>
      <w:r>
        <w:br/>
      </w:r>
      <w:r>
        <w:rPr>
          <w:rFonts w:ascii="Times New Roman"/>
          <w:b w:val="false"/>
          <w:i w:val="false"/>
          <w:color w:val="000000"/>
          <w:sz w:val="28"/>
        </w:rPr>
        <w:t>
</w:t>
      </w:r>
      <w:r>
        <w:rPr>
          <w:rFonts w:ascii="Times New Roman"/>
          <w:b w:val="false"/>
          <w:i w:val="false"/>
          <w:color w:val="000000"/>
          <w:sz w:val="28"/>
        </w:rPr>
        <w:t>
      10. Уәкілетті органның жұмыс кестесі: демалыс (сенбі, жексенбі) және мереке күндерін қоспағанда, сағат 13.00-ден бастап 14.00-ге дейін түскі үзіліспен, күн сайын сағат 09.00-ден бастап сағат 18.00-ге дейін.</w:t>
      </w:r>
      <w:r>
        <w:br/>
      </w:r>
      <w:r>
        <w:rPr>
          <w:rFonts w:ascii="Times New Roman"/>
          <w:b w:val="false"/>
          <w:i w:val="false"/>
          <w:color w:val="000000"/>
          <w:sz w:val="28"/>
        </w:rPr>
        <w:t>
      Қабылдау алдын ала жазылусыз және жеделдетіп қызмет көрсетусіз кезек тәртібінде жүзеге асырылады.</w:t>
      </w:r>
      <w:r>
        <w:br/>
      </w:r>
      <w:r>
        <w:rPr>
          <w:rFonts w:ascii="Times New Roman"/>
          <w:b w:val="false"/>
          <w:i w:val="false"/>
          <w:color w:val="000000"/>
          <w:sz w:val="28"/>
        </w:rPr>
        <w:t>
</w:t>
      </w:r>
      <w:r>
        <w:rPr>
          <w:rFonts w:ascii="Times New Roman"/>
          <w:b w:val="false"/>
          <w:i w:val="false"/>
          <w:color w:val="000000"/>
          <w:sz w:val="28"/>
        </w:rPr>
        <w:t>
      11. Тұтынушыдан өтініш алған сәттен бастап және мемлекеттік қызмет көрсету нәтижесін беру сәтіне дейін мемлекеттік қызметті көрсету кезеңдері:</w:t>
      </w:r>
      <w:r>
        <w:br/>
      </w:r>
      <w:r>
        <w:rPr>
          <w:rFonts w:ascii="Times New Roman"/>
          <w:b w:val="false"/>
          <w:i w:val="false"/>
          <w:color w:val="000000"/>
          <w:sz w:val="28"/>
        </w:rPr>
        <w:t>
      1) тұтынушы осы регламенттің </w:t>
      </w:r>
      <w:r>
        <w:rPr>
          <w:rFonts w:ascii="Times New Roman"/>
          <w:b w:val="false"/>
          <w:i w:val="false"/>
          <w:color w:val="000000"/>
          <w:sz w:val="28"/>
        </w:rPr>
        <w:t>13-тармағында</w:t>
      </w:r>
      <w:r>
        <w:rPr>
          <w:rFonts w:ascii="Times New Roman"/>
          <w:b w:val="false"/>
          <w:i w:val="false"/>
          <w:color w:val="000000"/>
          <w:sz w:val="28"/>
        </w:rPr>
        <w:t xml:space="preserve"> айқындалған қажетті құжаттармен уәкілетті органға өтініш береді;</w:t>
      </w:r>
      <w:r>
        <w:br/>
      </w:r>
      <w:r>
        <w:rPr>
          <w:rFonts w:ascii="Times New Roman"/>
          <w:b w:val="false"/>
          <w:i w:val="false"/>
          <w:color w:val="000000"/>
          <w:sz w:val="28"/>
        </w:rPr>
        <w:t>
      2) уәкілетті орган алынған құжаттарды тексеруді, тіркеуді жүзеге асырады, хабарламаны немесе мемлекеттік қызмет көрсетуден бас тарту туралы дәлелді жауапты дайындайды және мемлекеттік қызмет көрсету нәтижесін тұтынушыға жолдайды.</w:t>
      </w:r>
      <w:r>
        <w:br/>
      </w:r>
      <w:r>
        <w:rPr>
          <w:rFonts w:ascii="Times New Roman"/>
          <w:b w:val="false"/>
          <w:i w:val="false"/>
          <w:color w:val="000000"/>
          <w:sz w:val="28"/>
        </w:rPr>
        <w:t>
</w:t>
      </w:r>
      <w:r>
        <w:rPr>
          <w:rFonts w:ascii="Times New Roman"/>
          <w:b w:val="false"/>
          <w:i w:val="false"/>
          <w:color w:val="000000"/>
          <w:sz w:val="28"/>
        </w:rPr>
        <w:t>
      12. Мемлекеттік қызмет ұсыну үшін құжаттар қабылдауды қамтамасыз ететін тұлғалардың ең аз саны бір қызметкерді құрайды.</w:t>
      </w:r>
    </w:p>
    <w:bookmarkEnd w:id="172"/>
    <w:bookmarkStart w:name="z325" w:id="173"/>
    <w:p>
      <w:pPr>
        <w:spacing w:after="0"/>
        <w:ind w:left="0"/>
        <w:jc w:val="left"/>
      </w:pPr>
      <w:r>
        <w:rPr>
          <w:rFonts w:ascii="Times New Roman"/>
          <w:b/>
          <w:i w:val="false"/>
          <w:color w:val="000000"/>
        </w:rPr>
        <w:t xml:space="preserve"> 
4. Мемлекеттік қызмет көрсету үрдісіндегі іс-әрекет</w:t>
      </w:r>
      <w:r>
        <w:br/>
      </w:r>
      <w:r>
        <w:rPr>
          <w:rFonts w:ascii="Times New Roman"/>
          <w:b/>
          <w:i w:val="false"/>
          <w:color w:val="000000"/>
        </w:rPr>
        <w:t>
(өзара әрекет) тәртібінің сипаттамасы</w:t>
      </w:r>
    </w:p>
    <w:bookmarkEnd w:id="173"/>
    <w:bookmarkStart w:name="z326" w:id="174"/>
    <w:p>
      <w:pPr>
        <w:spacing w:after="0"/>
        <w:ind w:left="0"/>
        <w:jc w:val="both"/>
      </w:pPr>
      <w:r>
        <w:rPr>
          <w:rFonts w:ascii="Times New Roman"/>
          <w:b w:val="false"/>
          <w:i w:val="false"/>
          <w:color w:val="000000"/>
          <w:sz w:val="28"/>
        </w:rPr>
        <w:t>
      13. Тұтынушы мемлекеттік қызмет алу үшін келесі құжаттарды:</w:t>
      </w:r>
      <w:r>
        <w:br/>
      </w:r>
      <w:r>
        <w:rPr>
          <w:rFonts w:ascii="Times New Roman"/>
          <w:b w:val="false"/>
          <w:i w:val="false"/>
          <w:color w:val="000000"/>
          <w:sz w:val="28"/>
        </w:rPr>
        <w:t>
      1) жеке басын куәландыратын құжаттың деректемелерін көрсете отырып, белгіленген үлгідегі өтінішті, әлеуметтік жеке кодының нөмірін (жеке сәйкестендіру нөмірі болғанда);</w:t>
      </w:r>
      <w:r>
        <w:br/>
      </w:r>
      <w:r>
        <w:rPr>
          <w:rFonts w:ascii="Times New Roman"/>
          <w:b w:val="false"/>
          <w:i w:val="false"/>
          <w:color w:val="000000"/>
          <w:sz w:val="28"/>
        </w:rPr>
        <w:t>
      2) мүгедекті оңалтудың жеке бағдарламасын;</w:t>
      </w:r>
      <w:r>
        <w:br/>
      </w:r>
      <w:r>
        <w:rPr>
          <w:rFonts w:ascii="Times New Roman"/>
          <w:b w:val="false"/>
          <w:i w:val="false"/>
          <w:color w:val="000000"/>
          <w:sz w:val="28"/>
        </w:rPr>
        <w:t>
      3) жұмыс беруші - жеке кәсіпкер қызметін тоқтатқан немесе заңды тұлға таратылған жағдайда жұмыс берушінің кінәсінен еңбек жарақаты немесе кәсіптік ауру салдарынан мүгедектер болғандар үшін - жазатайым оқиға туралы актінің көшірмесін және жұмыс берушінің – жеке кәсіпкердің қызметінің тоқтатылуы немесе заңды тұлғаның таратылуы туралы құжатты ұсынады.</w:t>
      </w:r>
      <w:r>
        <w:br/>
      </w:r>
      <w:r>
        <w:rPr>
          <w:rFonts w:ascii="Times New Roman"/>
          <w:b w:val="false"/>
          <w:i w:val="false"/>
          <w:color w:val="000000"/>
          <w:sz w:val="28"/>
        </w:rPr>
        <w:t>
      Мүгедектің өзінің баруға мүмкіндігі болмаған жағдайда, нотариалды куәландыруды талап етпейтін сенім хат негізінде кресло-арба беруге өтініш жасауға басқа адамдарға уәкілеттік бере алады.</w:t>
      </w:r>
      <w:r>
        <w:br/>
      </w:r>
      <w:r>
        <w:rPr>
          <w:rFonts w:ascii="Times New Roman"/>
          <w:b w:val="false"/>
          <w:i w:val="false"/>
          <w:color w:val="000000"/>
          <w:sz w:val="28"/>
        </w:rPr>
        <w:t>
</w:t>
      </w:r>
      <w:r>
        <w:rPr>
          <w:rFonts w:ascii="Times New Roman"/>
          <w:b w:val="false"/>
          <w:i w:val="false"/>
          <w:color w:val="000000"/>
          <w:sz w:val="28"/>
        </w:rPr>
        <w:t>
      14. Тұтынушы уәкілетті органда барлық қажетті құжаттарды тапсырғаннан кейін мемлекеттік қызметке тұтынушының тіркелген және алатын күні, құжаттарды қабылдаған адамның тегі мен аты-жөні көрсетілген талон беріледі.</w:t>
      </w:r>
      <w:r>
        <w:br/>
      </w:r>
      <w:r>
        <w:rPr>
          <w:rFonts w:ascii="Times New Roman"/>
          <w:b w:val="false"/>
          <w:i w:val="false"/>
          <w:color w:val="000000"/>
          <w:sz w:val="28"/>
        </w:rPr>
        <w:t>
</w:t>
      </w:r>
      <w:r>
        <w:rPr>
          <w:rFonts w:ascii="Times New Roman"/>
          <w:b w:val="false"/>
          <w:i w:val="false"/>
          <w:color w:val="000000"/>
          <w:sz w:val="28"/>
        </w:rPr>
        <w:t>
      15. Кресло-арба алуға құжаттарды ресімдеу (ресімдеуден бас тарту) туралы хабарламаны беру және жеткізуді тұтынушының тұрғылықты жері бойынша уәкілетті органға тұтынушының өзі келгенде, сондай-ақ пошталық хабарлама арқылы жүзеге асырылады.</w:t>
      </w:r>
      <w:r>
        <w:br/>
      </w:r>
      <w:r>
        <w:rPr>
          <w:rFonts w:ascii="Times New Roman"/>
          <w:b w:val="false"/>
          <w:i w:val="false"/>
          <w:color w:val="000000"/>
          <w:sz w:val="28"/>
        </w:rPr>
        <w:t>
</w:t>
      </w:r>
      <w:r>
        <w:rPr>
          <w:rFonts w:ascii="Times New Roman"/>
          <w:b w:val="false"/>
          <w:i w:val="false"/>
          <w:color w:val="000000"/>
          <w:sz w:val="28"/>
        </w:rPr>
        <w:t>
      16. Мемлекеттік қызмет көрсетуден мынадай негіздемелер бойынша:</w:t>
      </w:r>
      <w:r>
        <w:br/>
      </w:r>
      <w:r>
        <w:rPr>
          <w:rFonts w:ascii="Times New Roman"/>
          <w:b w:val="false"/>
          <w:i w:val="false"/>
          <w:color w:val="000000"/>
          <w:sz w:val="28"/>
        </w:rPr>
        <w:t>
      1) тұтынушының мүгедектердің кресло-арбалармен қамтамасыз етілуіне қарсы медициналық көрсетілімдері болғанда;</w:t>
      </w:r>
      <w:r>
        <w:br/>
      </w:r>
      <w:r>
        <w:rPr>
          <w:rFonts w:ascii="Times New Roman"/>
          <w:b w:val="false"/>
          <w:i w:val="false"/>
          <w:color w:val="000000"/>
          <w:sz w:val="28"/>
        </w:rPr>
        <w:t>
      2) аталған мемлекеттік қызмет көрсетуге қажетті құжаттардың біреуі болмаған, құжаттарды ресімдеуде қате анықталған кезде;</w:t>
      </w:r>
      <w:r>
        <w:br/>
      </w:r>
      <w:r>
        <w:rPr>
          <w:rFonts w:ascii="Times New Roman"/>
          <w:b w:val="false"/>
          <w:i w:val="false"/>
          <w:color w:val="000000"/>
          <w:sz w:val="28"/>
        </w:rPr>
        <w:t>
      3) ұсынылған мәліметтер мен құжаттар дұрыс болмаған негіздемелер бойынша бас тартылады.</w:t>
      </w:r>
      <w:r>
        <w:br/>
      </w:r>
      <w:r>
        <w:rPr>
          <w:rFonts w:ascii="Times New Roman"/>
          <w:b w:val="false"/>
          <w:i w:val="false"/>
          <w:color w:val="000000"/>
          <w:sz w:val="28"/>
        </w:rPr>
        <w:t>
      Мемлекеттік қызмет көрсетуді тоқтата тұру үшін негіздемелер жоқ.</w:t>
      </w:r>
      <w:r>
        <w:br/>
      </w:r>
      <w:r>
        <w:rPr>
          <w:rFonts w:ascii="Times New Roman"/>
          <w:b w:val="false"/>
          <w:i w:val="false"/>
          <w:color w:val="000000"/>
          <w:sz w:val="28"/>
        </w:rPr>
        <w:t>
</w:t>
      </w:r>
      <w:r>
        <w:rPr>
          <w:rFonts w:ascii="Times New Roman"/>
          <w:b w:val="false"/>
          <w:i w:val="false"/>
          <w:color w:val="000000"/>
          <w:sz w:val="28"/>
        </w:rPr>
        <w:t>
      17. Мемлекеттік қызметті көрсету үдерісіне келесі құрылымдық-функционалдық бірліктер (бұдан әрі - ҚФБ) қатысады:</w:t>
      </w:r>
      <w:r>
        <w:br/>
      </w:r>
      <w:r>
        <w:rPr>
          <w:rFonts w:ascii="Times New Roman"/>
          <w:b w:val="false"/>
          <w:i w:val="false"/>
          <w:color w:val="000000"/>
          <w:sz w:val="28"/>
        </w:rPr>
        <w:t>
      1) уәкілетті органның басшысы;</w:t>
      </w:r>
      <w:r>
        <w:br/>
      </w:r>
      <w:r>
        <w:rPr>
          <w:rFonts w:ascii="Times New Roman"/>
          <w:b w:val="false"/>
          <w:i w:val="false"/>
          <w:color w:val="000000"/>
          <w:sz w:val="28"/>
        </w:rPr>
        <w:t>
      2) уәкілетті органның жауапты тұлғасы.</w:t>
      </w:r>
      <w:r>
        <w:br/>
      </w:r>
      <w:r>
        <w:rPr>
          <w:rFonts w:ascii="Times New Roman"/>
          <w:b w:val="false"/>
          <w:i w:val="false"/>
          <w:color w:val="000000"/>
          <w:sz w:val="28"/>
        </w:rPr>
        <w:t>
</w:t>
      </w:r>
      <w:r>
        <w:rPr>
          <w:rFonts w:ascii="Times New Roman"/>
          <w:b w:val="false"/>
          <w:i w:val="false"/>
          <w:color w:val="000000"/>
          <w:sz w:val="28"/>
        </w:rPr>
        <w:t>
      18. Әр әкімшілік әрекеттерінің орындалу мерзімін көрсете отырып, әр ҚФБ әкімшілік әрекеттерінің (рәсімдердің) реттілігі мен өзара әрекеттесуінің мәтіндік кестелік сипаттамасы осы регламентке </w:t>
      </w:r>
      <w:r>
        <w:rPr>
          <w:rFonts w:ascii="Times New Roman"/>
          <w:b w:val="false"/>
          <w:i w:val="false"/>
          <w:color w:val="000000"/>
          <w:sz w:val="28"/>
        </w:rPr>
        <w:t>2-қосымшада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19. Мемлекеттік қызметті көрсету үдерісінде ҚФБ және әкімшілік әрекеттердің логикалық реттілігі арасындағы өзара байланысты көрсететін сызба осы регламентке </w:t>
      </w:r>
      <w:r>
        <w:rPr>
          <w:rFonts w:ascii="Times New Roman"/>
          <w:b w:val="false"/>
          <w:i w:val="false"/>
          <w:color w:val="000000"/>
          <w:sz w:val="28"/>
        </w:rPr>
        <w:t>3-қосымшада</w:t>
      </w:r>
      <w:r>
        <w:rPr>
          <w:rFonts w:ascii="Times New Roman"/>
          <w:b w:val="false"/>
          <w:i w:val="false"/>
          <w:color w:val="000000"/>
          <w:sz w:val="28"/>
        </w:rPr>
        <w:t xml:space="preserve"> келтірілген.</w:t>
      </w:r>
    </w:p>
    <w:bookmarkEnd w:id="174"/>
    <w:bookmarkStart w:name="z333" w:id="175"/>
    <w:p>
      <w:pPr>
        <w:spacing w:after="0"/>
        <w:ind w:left="0"/>
        <w:jc w:val="left"/>
      </w:pPr>
      <w:r>
        <w:rPr>
          <w:rFonts w:ascii="Times New Roman"/>
          <w:b/>
          <w:i w:val="false"/>
          <w:color w:val="000000"/>
        </w:rPr>
        <w:t xml:space="preserve"> 
5. Мемлекеттік қызметтерді көрсететін лауазымды</w:t>
      </w:r>
      <w:r>
        <w:br/>
      </w:r>
      <w:r>
        <w:rPr>
          <w:rFonts w:ascii="Times New Roman"/>
          <w:b/>
          <w:i w:val="false"/>
          <w:color w:val="000000"/>
        </w:rPr>
        <w:t>
тұлғалардың жауапкершілігі</w:t>
      </w:r>
    </w:p>
    <w:bookmarkEnd w:id="175"/>
    <w:bookmarkStart w:name="z334" w:id="176"/>
    <w:p>
      <w:pPr>
        <w:spacing w:after="0"/>
        <w:ind w:left="0"/>
        <w:jc w:val="both"/>
      </w:pPr>
      <w:r>
        <w:rPr>
          <w:rFonts w:ascii="Times New Roman"/>
          <w:b w:val="false"/>
          <w:i w:val="false"/>
          <w:color w:val="000000"/>
          <w:sz w:val="28"/>
        </w:rPr>
        <w:t>
      20. Мемлекеттік қызмет көрсетуге уәкілетті орган басшысы жауапты тұлға болып табылады (бұдан әрі – лауазымды тұлға).</w:t>
      </w:r>
      <w:r>
        <w:br/>
      </w:r>
      <w:r>
        <w:rPr>
          <w:rFonts w:ascii="Times New Roman"/>
          <w:b w:val="false"/>
          <w:i w:val="false"/>
          <w:color w:val="000000"/>
          <w:sz w:val="28"/>
        </w:rPr>
        <w:t>
      Лауазымды тұлғалар мемлекеттік қызметтің сапасына және белгіленген мерзімінде іске асырылуына Қазақстан Республикасының заңнамасына сәйкес жауапты болады.</w:t>
      </w:r>
    </w:p>
    <w:bookmarkEnd w:id="176"/>
    <w:bookmarkStart w:name="z335" w:id="177"/>
    <w:p>
      <w:pPr>
        <w:spacing w:after="0"/>
        <w:ind w:left="0"/>
        <w:jc w:val="both"/>
      </w:pPr>
      <w:r>
        <w:rPr>
          <w:rFonts w:ascii="Times New Roman"/>
          <w:b w:val="false"/>
          <w:i w:val="false"/>
          <w:color w:val="000000"/>
          <w:sz w:val="28"/>
        </w:rPr>
        <w:t>
"Мүгедектерге кресло-арбалар беру</w:t>
      </w:r>
      <w:r>
        <w:br/>
      </w:r>
      <w:r>
        <w:rPr>
          <w:rFonts w:ascii="Times New Roman"/>
          <w:b w:val="false"/>
          <w:i w:val="false"/>
          <w:color w:val="000000"/>
          <w:sz w:val="28"/>
        </w:rPr>
        <w:t>
үшін оларға құжаттарды ресімдеу"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1-қосымша</w:t>
      </w:r>
    </w:p>
    <w:bookmarkEnd w:id="177"/>
    <w:bookmarkStart w:name="z336" w:id="178"/>
    <w:p>
      <w:pPr>
        <w:spacing w:after="0"/>
        <w:ind w:left="0"/>
        <w:jc w:val="left"/>
      </w:pPr>
      <w:r>
        <w:rPr>
          <w:rFonts w:ascii="Times New Roman"/>
          <w:b/>
          <w:i w:val="false"/>
          <w:color w:val="000000"/>
        </w:rPr>
        <w:t xml:space="preserve"> 
"Мүгедектерге кресло-арбалар беру үшін оларға құжаттарды</w:t>
      </w:r>
      <w:r>
        <w:br/>
      </w:r>
      <w:r>
        <w:rPr>
          <w:rFonts w:ascii="Times New Roman"/>
          <w:b/>
          <w:i w:val="false"/>
          <w:color w:val="000000"/>
        </w:rPr>
        <w:t>
ресімдеу" мемлекеттік қызмет көрсету бойынша уәкілетті</w:t>
      </w:r>
      <w:r>
        <w:br/>
      </w:r>
      <w:r>
        <w:rPr>
          <w:rFonts w:ascii="Times New Roman"/>
          <w:b/>
          <w:i w:val="false"/>
          <w:color w:val="000000"/>
        </w:rPr>
        <w:t>
органның байланыс деректері</w:t>
      </w:r>
    </w:p>
    <w:bookmarkEnd w:id="1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718"/>
        <w:gridCol w:w="5566"/>
        <w:gridCol w:w="1796"/>
      </w:tblGrid>
      <w:tr>
        <w:trPr>
          <w:trHeight w:val="30" w:hRule="atLeast"/>
        </w:trPr>
        <w:tc>
          <w:tcPr>
            <w:tcW w:w="5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ұсынуды жүзеге асыратын функциялар, уәкілетті органның атауы</w:t>
            </w:r>
          </w:p>
        </w:tc>
        <w:tc>
          <w:tcPr>
            <w:tcW w:w="5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Орналасқан жері, мекенжайы, электронды мекенжайы</w:t>
            </w:r>
          </w:p>
        </w:tc>
        <w:tc>
          <w:tcPr>
            <w:tcW w:w="1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Байланыс телефоны</w:t>
            </w:r>
          </w:p>
        </w:tc>
      </w:tr>
      <w:tr>
        <w:trPr>
          <w:trHeight w:val="30" w:hRule="atLeast"/>
        </w:trPr>
        <w:tc>
          <w:tcPr>
            <w:tcW w:w="5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5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5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"Теміртау қаласының жұмыспен қамту және әлеуметтік бағдарламалар бөлімі" мемлекеттік мекемесі</w:t>
            </w:r>
          </w:p>
        </w:tc>
        <w:tc>
          <w:tcPr>
            <w:tcW w:w="5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101400, Қарағанды облысы, Теміртау қаласы, Чайковский көшесі, 22, N 2 кабинет</w:t>
            </w:r>
            <w:r>
              <w:br/>
            </w:r>
            <w:r>
              <w:rPr>
                <w:rFonts w:ascii="Times New Roman"/>
                <w:b w:val="false"/>
                <w:i w:val="false"/>
                <w:color w:val="000000"/>
                <w:sz w:val="20"/>
              </w:rPr>
              <w:t>
</w:t>
            </w:r>
            <w:r>
              <w:rPr>
                <w:rFonts w:ascii="Times New Roman"/>
                <w:b w:val="false"/>
                <w:i w:val="false"/>
                <w:color w:val="000000"/>
                <w:sz w:val="20"/>
              </w:rPr>
              <w:t>sobes_temіrtay@maіl.ru</w:t>
            </w:r>
          </w:p>
        </w:tc>
        <w:tc>
          <w:tcPr>
            <w:tcW w:w="1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(7213) 919822</w:t>
            </w:r>
          </w:p>
        </w:tc>
      </w:tr>
    </w:tbl>
    <w:bookmarkStart w:name="z337" w:id="179"/>
    <w:p>
      <w:pPr>
        <w:spacing w:after="0"/>
        <w:ind w:left="0"/>
        <w:jc w:val="both"/>
      </w:pPr>
      <w:r>
        <w:rPr>
          <w:rFonts w:ascii="Times New Roman"/>
          <w:b w:val="false"/>
          <w:i w:val="false"/>
          <w:color w:val="000000"/>
          <w:sz w:val="28"/>
        </w:rPr>
        <w:t>
"Мүгедектерге кресло-арбалар беру</w:t>
      </w:r>
      <w:r>
        <w:br/>
      </w:r>
      <w:r>
        <w:rPr>
          <w:rFonts w:ascii="Times New Roman"/>
          <w:b w:val="false"/>
          <w:i w:val="false"/>
          <w:color w:val="000000"/>
          <w:sz w:val="28"/>
        </w:rPr>
        <w:t>
үшін оларға құжаттарды ресімдеу"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2-қосымша</w:t>
      </w:r>
    </w:p>
    <w:bookmarkEnd w:id="179"/>
    <w:bookmarkStart w:name="z338" w:id="180"/>
    <w:p>
      <w:pPr>
        <w:spacing w:after="0"/>
        <w:ind w:left="0"/>
        <w:jc w:val="left"/>
      </w:pPr>
      <w:r>
        <w:rPr>
          <w:rFonts w:ascii="Times New Roman"/>
          <w:b/>
          <w:i w:val="false"/>
          <w:color w:val="000000"/>
        </w:rPr>
        <w:t xml:space="preserve"> 
Әр әкімшілік әрекеттерінің орындалу мерзімін көрсете отырып,</w:t>
      </w:r>
      <w:r>
        <w:br/>
      </w:r>
      <w:r>
        <w:rPr>
          <w:rFonts w:ascii="Times New Roman"/>
          <w:b/>
          <w:i w:val="false"/>
          <w:color w:val="000000"/>
        </w:rPr>
        <w:t>
әр ҚФБ әкімшілік әрекеттерінің (рәсімдердің) реттілігі мен</w:t>
      </w:r>
      <w:r>
        <w:br/>
      </w:r>
      <w:r>
        <w:rPr>
          <w:rFonts w:ascii="Times New Roman"/>
          <w:b/>
          <w:i w:val="false"/>
          <w:color w:val="000000"/>
        </w:rPr>
        <w:t>
өзара әрекеттесуінің мәтіндік кестелік сипаттамасы</w:t>
      </w:r>
    </w:p>
    <w:bookmarkEnd w:id="180"/>
    <w:bookmarkStart w:name="z339" w:id="181"/>
    <w:p>
      <w:pPr>
        <w:spacing w:after="0"/>
        <w:ind w:left="0"/>
        <w:jc w:val="both"/>
      </w:pPr>
      <w:r>
        <w:rPr>
          <w:rFonts w:ascii="Times New Roman"/>
          <w:b w:val="false"/>
          <w:i w:val="false"/>
          <w:color w:val="000000"/>
          <w:sz w:val="28"/>
        </w:rPr>
        <w:t>
      1 Кесте. ҚФБ әрекетін сипаттау</w:t>
      </w:r>
    </w:p>
    <w:bookmarkEnd w:id="1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459"/>
        <w:gridCol w:w="3438"/>
        <w:gridCol w:w="3375"/>
        <w:gridCol w:w="3648"/>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әрекеттері (барысы, жұмыс ағымы)</w:t>
            </w:r>
          </w:p>
        </w:tc>
      </w:tr>
      <w:tr>
        <w:trPr>
          <w:trHeight w:val="30" w:hRule="atLeast"/>
        </w:trPr>
        <w:tc>
          <w:tcPr>
            <w:tcW w:w="3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N (барысы, жұмыс ағымы)</w:t>
            </w:r>
          </w:p>
        </w:tc>
        <w:tc>
          <w:tcPr>
            <w:tcW w:w="3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3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3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тұлғасы</w:t>
            </w:r>
          </w:p>
        </w:tc>
        <w:tc>
          <w:tcPr>
            <w:tcW w:w="3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3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тұлғасы</w:t>
            </w:r>
          </w:p>
        </w:tc>
      </w:tr>
      <w:tr>
        <w:trPr>
          <w:trHeight w:val="30" w:hRule="atLeast"/>
        </w:trPr>
        <w:tc>
          <w:tcPr>
            <w:tcW w:w="3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Әрекет (үдерістің, операцияның, рәсімнің) атауы және олардың сипатталуы </w:t>
            </w:r>
          </w:p>
        </w:tc>
        <w:tc>
          <w:tcPr>
            <w:tcW w:w="3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 қабылдау, құжаттарды тексеру</w:t>
            </w:r>
          </w:p>
        </w:tc>
        <w:tc>
          <w:tcPr>
            <w:tcW w:w="3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Ұсынылған құжаттар топтамасын қарастыру, бұрыштама қою</w:t>
            </w:r>
          </w:p>
        </w:tc>
        <w:tc>
          <w:tcPr>
            <w:tcW w:w="3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көрсетуден бас тарту туралы дәлелді жауапты немесе хабарламаны дайындау</w:t>
            </w:r>
          </w:p>
        </w:tc>
      </w:tr>
      <w:tr>
        <w:trPr>
          <w:trHeight w:val="30" w:hRule="atLeast"/>
        </w:trPr>
        <w:tc>
          <w:tcPr>
            <w:tcW w:w="3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(ұйымдастырушы-өкімдік шешім, мәлімет, құжат)</w:t>
            </w:r>
          </w:p>
        </w:tc>
        <w:tc>
          <w:tcPr>
            <w:tcW w:w="3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Тұтынушыға талон беру</w:t>
            </w:r>
          </w:p>
        </w:tc>
        <w:tc>
          <w:tcPr>
            <w:tcW w:w="3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тұлғасына жолдау</w:t>
            </w:r>
          </w:p>
        </w:tc>
        <w:tc>
          <w:tcPr>
            <w:tcW w:w="3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мемлекеттік қызмет көрсетуден бас тарту туралы дәлелді жауапты басшыға қол қоюға жолдау</w:t>
            </w:r>
          </w:p>
        </w:tc>
      </w:tr>
      <w:tr>
        <w:trPr>
          <w:trHeight w:val="30" w:hRule="atLeast"/>
        </w:trPr>
        <w:tc>
          <w:tcPr>
            <w:tcW w:w="3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мерзімдері</w:t>
            </w:r>
          </w:p>
        </w:tc>
        <w:tc>
          <w:tcPr>
            <w:tcW w:w="3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минуттан аспайды</w:t>
            </w:r>
          </w:p>
        </w:tc>
        <w:tc>
          <w:tcPr>
            <w:tcW w:w="3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w:t>
            </w:r>
          </w:p>
        </w:tc>
        <w:tc>
          <w:tcPr>
            <w:tcW w:w="3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жұмыс күні</w:t>
            </w:r>
          </w:p>
        </w:tc>
      </w:tr>
      <w:tr>
        <w:trPr>
          <w:trHeight w:val="30" w:hRule="atLeast"/>
        </w:trPr>
        <w:tc>
          <w:tcPr>
            <w:tcW w:w="3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N (барысы, жұмыс ағымы)</w:t>
            </w:r>
          </w:p>
        </w:tc>
        <w:tc>
          <w:tcPr>
            <w:tcW w:w="3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Әрекет (үдерістің, операцияның, рәсімнің) атауы және олардың сипатталуы </w:t>
            </w:r>
          </w:p>
        </w:tc>
        <w:tc>
          <w:tcPr>
            <w:tcW w:w="3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Өтінішті тіркеу</w:t>
            </w:r>
          </w:p>
        </w:tc>
        <w:tc>
          <w:tcPr>
            <w:tcW w:w="3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(ұйымдастырушы-өкімдік шешім, мәлімет, құжат)</w:t>
            </w:r>
          </w:p>
        </w:tc>
        <w:tc>
          <w:tcPr>
            <w:tcW w:w="3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бұрыштама қою үшін уәкілетті органның басшысына жолдау</w:t>
            </w:r>
          </w:p>
        </w:tc>
        <w:tc>
          <w:tcPr>
            <w:tcW w:w="3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мерзімдері</w:t>
            </w:r>
          </w:p>
        </w:tc>
        <w:tc>
          <w:tcPr>
            <w:tcW w:w="3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 ішінде</w:t>
            </w:r>
          </w:p>
        </w:tc>
        <w:tc>
          <w:tcPr>
            <w:tcW w:w="3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082"/>
        <w:gridCol w:w="4625"/>
        <w:gridCol w:w="4373"/>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әрекеттері (барысы, жұмыс ағымы)</w:t>
            </w:r>
          </w:p>
        </w:tc>
      </w:tr>
      <w:tr>
        <w:trPr>
          <w:trHeight w:val="30" w:hRule="atLeast"/>
        </w:trPr>
        <w:tc>
          <w:tcPr>
            <w:tcW w:w="4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N (барысы, жұмыс ағымы)</w:t>
            </w:r>
          </w:p>
        </w:tc>
        <w:tc>
          <w:tcPr>
            <w:tcW w:w="4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4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30" w:hRule="atLeast"/>
        </w:trPr>
        <w:tc>
          <w:tcPr>
            <w:tcW w:w="4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4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басшысы</w:t>
            </w:r>
          </w:p>
        </w:tc>
        <w:tc>
          <w:tcPr>
            <w:tcW w:w="4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тұлғасы</w:t>
            </w:r>
          </w:p>
        </w:tc>
      </w:tr>
      <w:tr>
        <w:trPr>
          <w:trHeight w:val="30" w:hRule="atLeast"/>
        </w:trPr>
        <w:tc>
          <w:tcPr>
            <w:tcW w:w="4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(үдерістің, операцияның, рәсімнің) атауы және олардың сипатталуы</w:t>
            </w:r>
          </w:p>
        </w:tc>
        <w:tc>
          <w:tcPr>
            <w:tcW w:w="4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Хабарламаға немесе мемлекеттік қызмет көрсетуден бас тарту туралы дәлелді жауапқа қол қою</w:t>
            </w:r>
          </w:p>
        </w:tc>
        <w:tc>
          <w:tcPr>
            <w:tcW w:w="4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мемлекеттік қызмет көрсетуден бас тарту туралы дәлелді жауапты тіркеу</w:t>
            </w:r>
          </w:p>
        </w:tc>
      </w:tr>
      <w:tr>
        <w:trPr>
          <w:trHeight w:val="30" w:hRule="atLeast"/>
        </w:trPr>
        <w:tc>
          <w:tcPr>
            <w:tcW w:w="4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(ұйымдастырушы-өкімдік шешім, мәлімет, құжат)</w:t>
            </w:r>
          </w:p>
        </w:tc>
        <w:tc>
          <w:tcPr>
            <w:tcW w:w="4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көрсету туралы нәтижесін уәкілетті органның жауапты тұлғасына жолдау</w:t>
            </w:r>
          </w:p>
        </w:tc>
        <w:tc>
          <w:tcPr>
            <w:tcW w:w="4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мемлекеттік қызмет көрсетуден бас тарту туралы дәлелді жауапты тұтынушыға жолдау</w:t>
            </w:r>
          </w:p>
        </w:tc>
      </w:tr>
      <w:tr>
        <w:trPr>
          <w:trHeight w:val="30" w:hRule="atLeast"/>
        </w:trPr>
        <w:tc>
          <w:tcPr>
            <w:tcW w:w="4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мерзімдері</w:t>
            </w:r>
          </w:p>
        </w:tc>
        <w:tc>
          <w:tcPr>
            <w:tcW w:w="4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w:t>
            </w:r>
          </w:p>
        </w:tc>
        <w:tc>
          <w:tcPr>
            <w:tcW w:w="4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w:t>
            </w:r>
          </w:p>
        </w:tc>
      </w:tr>
    </w:tbl>
    <w:bookmarkStart w:name="z340" w:id="182"/>
    <w:p>
      <w:pPr>
        <w:spacing w:after="0"/>
        <w:ind w:left="0"/>
        <w:jc w:val="both"/>
      </w:pPr>
      <w:r>
        <w:rPr>
          <w:rFonts w:ascii="Times New Roman"/>
          <w:b w:val="false"/>
          <w:i w:val="false"/>
          <w:color w:val="000000"/>
          <w:sz w:val="28"/>
        </w:rPr>
        <w:t>
"Мүгедектерге кресло-арбалар беру</w:t>
      </w:r>
      <w:r>
        <w:br/>
      </w:r>
      <w:r>
        <w:rPr>
          <w:rFonts w:ascii="Times New Roman"/>
          <w:b w:val="false"/>
          <w:i w:val="false"/>
          <w:color w:val="000000"/>
          <w:sz w:val="28"/>
        </w:rPr>
        <w:t>
үшін оларға құжаттарды ресімдеу"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3-қосымша</w:t>
      </w:r>
    </w:p>
    <w:bookmarkEnd w:id="182"/>
    <w:bookmarkStart w:name="z341" w:id="183"/>
    <w:p>
      <w:pPr>
        <w:spacing w:after="0"/>
        <w:ind w:left="0"/>
        <w:jc w:val="left"/>
      </w:pPr>
      <w:r>
        <w:rPr>
          <w:rFonts w:ascii="Times New Roman"/>
          <w:b/>
          <w:i w:val="false"/>
          <w:color w:val="000000"/>
        </w:rPr>
        <w:t xml:space="preserve"> 
Мемлекеттік қызметті көрсету үдерісінде ҚФБ және</w:t>
      </w:r>
      <w:r>
        <w:br/>
      </w:r>
      <w:r>
        <w:rPr>
          <w:rFonts w:ascii="Times New Roman"/>
          <w:b/>
          <w:i w:val="false"/>
          <w:color w:val="000000"/>
        </w:rPr>
        <w:t>
әкімшілік әрекеттердің логикалық реттілігі арасындағы</w:t>
      </w:r>
      <w:r>
        <w:br/>
      </w:r>
      <w:r>
        <w:rPr>
          <w:rFonts w:ascii="Times New Roman"/>
          <w:b/>
          <w:i w:val="false"/>
          <w:color w:val="000000"/>
        </w:rPr>
        <w:t>
өзара байланысты көрсететін сызба</w:t>
      </w:r>
    </w:p>
    <w:bookmarkEnd w:id="183"/>
    <w:p>
      <w:pPr>
        <w:spacing w:after="0"/>
        <w:ind w:left="0"/>
        <w:jc w:val="both"/>
      </w:pPr>
      <w:r>
        <w:drawing>
          <wp:inline distT="0" distB="0" distL="0" distR="0">
            <wp:extent cx="6819900" cy="685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6819900" cy="6858000"/>
                    </a:xfrm>
                    <a:prstGeom prst="rect">
                      <a:avLst/>
                    </a:prstGeom>
                  </pic:spPr>
                </pic:pic>
              </a:graphicData>
            </a:graphic>
          </wp:inline>
        </w:drawing>
      </w:r>
    </w:p>
    <w:bookmarkStart w:name="z342" w:id="184"/>
    <w:p>
      <w:pPr>
        <w:spacing w:after="0"/>
        <w:ind w:left="0"/>
        <w:jc w:val="both"/>
      </w:pPr>
      <w:r>
        <w:rPr>
          <w:rFonts w:ascii="Times New Roman"/>
          <w:b w:val="false"/>
          <w:i w:val="false"/>
          <w:color w:val="000000"/>
          <w:sz w:val="28"/>
        </w:rPr>
        <w:t>
Теміртау қаласы әкімдігінің</w:t>
      </w:r>
      <w:r>
        <w:br/>
      </w:r>
      <w:r>
        <w:rPr>
          <w:rFonts w:ascii="Times New Roman"/>
          <w:b w:val="false"/>
          <w:i w:val="false"/>
          <w:color w:val="000000"/>
          <w:sz w:val="28"/>
        </w:rPr>
        <w:t>
2013 жылғы 17 қаңтардағы</w:t>
      </w:r>
      <w:r>
        <w:br/>
      </w:r>
      <w:r>
        <w:rPr>
          <w:rFonts w:ascii="Times New Roman"/>
          <w:b w:val="false"/>
          <w:i w:val="false"/>
          <w:color w:val="000000"/>
          <w:sz w:val="28"/>
        </w:rPr>
        <w:t>
N 3/3 қаулысымен</w:t>
      </w:r>
      <w:r>
        <w:br/>
      </w:r>
      <w:r>
        <w:rPr>
          <w:rFonts w:ascii="Times New Roman"/>
          <w:b w:val="false"/>
          <w:i w:val="false"/>
          <w:color w:val="000000"/>
          <w:sz w:val="28"/>
        </w:rPr>
        <w:t>
бекітілген</w:t>
      </w:r>
    </w:p>
    <w:bookmarkEnd w:id="184"/>
    <w:bookmarkStart w:name="z343" w:id="185"/>
    <w:p>
      <w:pPr>
        <w:spacing w:after="0"/>
        <w:ind w:left="0"/>
        <w:jc w:val="left"/>
      </w:pPr>
      <w:r>
        <w:rPr>
          <w:rFonts w:ascii="Times New Roman"/>
          <w:b/>
          <w:i w:val="false"/>
          <w:color w:val="000000"/>
        </w:rPr>
        <w:t xml:space="preserve"> 
"Мүгедектерді санаторий-курорттық емдеумен</w:t>
      </w:r>
      <w:r>
        <w:br/>
      </w:r>
      <w:r>
        <w:rPr>
          <w:rFonts w:ascii="Times New Roman"/>
          <w:b/>
          <w:i w:val="false"/>
          <w:color w:val="000000"/>
        </w:rPr>
        <w:t>
қамтамасыз ету үшін оларға құжаттарды ресімдеу"</w:t>
      </w:r>
      <w:r>
        <w:br/>
      </w:r>
      <w:r>
        <w:rPr>
          <w:rFonts w:ascii="Times New Roman"/>
          <w:b/>
          <w:i w:val="false"/>
          <w:color w:val="000000"/>
        </w:rPr>
        <w:t>
мемлекеттік қызмет регламенті</w:t>
      </w:r>
    </w:p>
    <w:bookmarkEnd w:id="185"/>
    <w:bookmarkStart w:name="z344" w:id="186"/>
    <w:p>
      <w:pPr>
        <w:spacing w:after="0"/>
        <w:ind w:left="0"/>
        <w:jc w:val="left"/>
      </w:pPr>
      <w:r>
        <w:rPr>
          <w:rFonts w:ascii="Times New Roman"/>
          <w:b/>
          <w:i w:val="false"/>
          <w:color w:val="000000"/>
        </w:rPr>
        <w:t xml:space="preserve"> 
1. Негізгі түсініктер</w:t>
      </w:r>
    </w:p>
    <w:bookmarkEnd w:id="186"/>
    <w:bookmarkStart w:name="z345" w:id="187"/>
    <w:p>
      <w:pPr>
        <w:spacing w:after="0"/>
        <w:ind w:left="0"/>
        <w:jc w:val="both"/>
      </w:pPr>
      <w:r>
        <w:rPr>
          <w:rFonts w:ascii="Times New Roman"/>
          <w:b w:val="false"/>
          <w:i w:val="false"/>
          <w:color w:val="000000"/>
          <w:sz w:val="28"/>
        </w:rPr>
        <w:t>
      1. Қолданылатын терминдер мен аббревиатуралардың анықтамалары:</w:t>
      </w:r>
      <w:r>
        <w:br/>
      </w:r>
      <w:r>
        <w:rPr>
          <w:rFonts w:ascii="Times New Roman"/>
          <w:b w:val="false"/>
          <w:i w:val="false"/>
          <w:color w:val="000000"/>
          <w:sz w:val="28"/>
        </w:rPr>
        <w:t>
      1) ҚФБ - мемлекеттік қызмет көрсету үдерісіне қатысатын мүдделі органдардың жауапты тұлғалары - құрылымдық-функционалдық бірліктері, ақпараттық жүйелері немесе олардың қосалқы жүйелері;</w:t>
      </w:r>
      <w:r>
        <w:br/>
      </w:r>
      <w:r>
        <w:rPr>
          <w:rFonts w:ascii="Times New Roman"/>
          <w:b w:val="false"/>
          <w:i w:val="false"/>
          <w:color w:val="000000"/>
          <w:sz w:val="28"/>
        </w:rPr>
        <w:t>
      2) уәкілетті орган - "Теміртау қаласының жұмыспен қамту және әлеуметтік бағдарламалар бөлімі" мемлекеттік мекемесі.</w:t>
      </w:r>
    </w:p>
    <w:bookmarkEnd w:id="187"/>
    <w:bookmarkStart w:name="z346" w:id="188"/>
    <w:p>
      <w:pPr>
        <w:spacing w:after="0"/>
        <w:ind w:left="0"/>
        <w:jc w:val="left"/>
      </w:pPr>
      <w:r>
        <w:rPr>
          <w:rFonts w:ascii="Times New Roman"/>
          <w:b/>
          <w:i w:val="false"/>
          <w:color w:val="000000"/>
        </w:rPr>
        <w:t xml:space="preserve"> 
2. Жалпы ережелер</w:t>
      </w:r>
    </w:p>
    <w:bookmarkEnd w:id="188"/>
    <w:bookmarkStart w:name="z347" w:id="189"/>
    <w:p>
      <w:pPr>
        <w:spacing w:after="0"/>
        <w:ind w:left="0"/>
        <w:jc w:val="both"/>
      </w:pPr>
      <w:r>
        <w:rPr>
          <w:rFonts w:ascii="Times New Roman"/>
          <w:b w:val="false"/>
          <w:i w:val="false"/>
          <w:color w:val="000000"/>
          <w:sz w:val="28"/>
        </w:rPr>
        <w:t>
      2. Осы "Мүгедектерді санаторий-курорттық емдеумен қамтамасыз ету үшін оларға құжаттарды ресімдеу" мемлекеттік қызмет регламенті (бұдан әрі - регламент) санаторий-курорттық емделуге мемлекеттік қызмет көрсету үшін құжаттарды ресімдеу рәсімін айқындайды (бұдан әрі - мемлекеттік қызмет).</w:t>
      </w:r>
      <w:r>
        <w:br/>
      </w:r>
      <w:r>
        <w:rPr>
          <w:rFonts w:ascii="Times New Roman"/>
          <w:b w:val="false"/>
          <w:i w:val="false"/>
          <w:color w:val="000000"/>
          <w:sz w:val="28"/>
        </w:rPr>
        <w:t>
</w:t>
      </w:r>
      <w:r>
        <w:rPr>
          <w:rFonts w:ascii="Times New Roman"/>
          <w:b w:val="false"/>
          <w:i w:val="false"/>
          <w:color w:val="000000"/>
          <w:sz w:val="28"/>
        </w:rPr>
        <w:t>
      3. Мемлекеттік қызмет "Теміртау қаласының жұмыспен қамту және әлеуметтік бағдарламалар бөлімі" мемлекеттік мекемесімен ұсынылады (бұдан әрі - уәкілетті орган), (байланыс мәліметтері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4. Көрсетілетін мемлекеттік қызметтің нысаны: автоматтандырылмаған.</w:t>
      </w:r>
      <w:r>
        <w:br/>
      </w:r>
      <w:r>
        <w:rPr>
          <w:rFonts w:ascii="Times New Roman"/>
          <w:b w:val="false"/>
          <w:i w:val="false"/>
          <w:color w:val="000000"/>
          <w:sz w:val="28"/>
        </w:rPr>
        <w:t>
</w:t>
      </w:r>
      <w:r>
        <w:rPr>
          <w:rFonts w:ascii="Times New Roman"/>
          <w:b w:val="false"/>
          <w:i w:val="false"/>
          <w:color w:val="000000"/>
          <w:sz w:val="28"/>
        </w:rPr>
        <w:t>
      5. Мемлекеттік қызмет "Қазақстан Республикасында мүгедектерді әлеуметтік қорғау туралы" Қазақстан Республикасының 2005 жылғы 13 сәуірдегі Заңының 20-бабы </w:t>
      </w:r>
      <w:r>
        <w:rPr>
          <w:rFonts w:ascii="Times New Roman"/>
          <w:b w:val="false"/>
          <w:i w:val="false"/>
          <w:color w:val="000000"/>
          <w:sz w:val="28"/>
        </w:rPr>
        <w:t>3-тармағы</w:t>
      </w:r>
      <w:r>
        <w:rPr>
          <w:rFonts w:ascii="Times New Roman"/>
          <w:b w:val="false"/>
          <w:i w:val="false"/>
          <w:color w:val="000000"/>
          <w:sz w:val="28"/>
        </w:rPr>
        <w:t>, Қазақстан Республикасы Үкіметінің 2005 жылғы 20 шілдедегі N 754 қаулысымен бекітілген мүгедектерге және мүгедек балаларға санаторий-курорттық емделуді ұсыну </w:t>
      </w:r>
      <w:r>
        <w:rPr>
          <w:rFonts w:ascii="Times New Roman"/>
          <w:b w:val="false"/>
          <w:i w:val="false"/>
          <w:color w:val="000000"/>
          <w:sz w:val="28"/>
        </w:rPr>
        <w:t>ережесі</w:t>
      </w:r>
      <w:r>
        <w:rPr>
          <w:rFonts w:ascii="Times New Roman"/>
          <w:b w:val="false"/>
          <w:i w:val="false"/>
          <w:color w:val="000000"/>
          <w:sz w:val="28"/>
        </w:rPr>
        <w:t>, Қазақстан Республикасы Үкіметінің "Жергілікті атқарушы органдар көрсететін әлеуметтік қорғау саласындағы мемлекеттік қызметтердің стандарттарын бекіту туралы" N 394 </w:t>
      </w:r>
      <w:r>
        <w:rPr>
          <w:rFonts w:ascii="Times New Roman"/>
          <w:b w:val="false"/>
          <w:i w:val="false"/>
          <w:color w:val="000000"/>
          <w:sz w:val="28"/>
        </w:rPr>
        <w:t>қаулысы</w:t>
      </w:r>
      <w:r>
        <w:rPr>
          <w:rFonts w:ascii="Times New Roman"/>
          <w:b w:val="false"/>
          <w:i w:val="false"/>
          <w:color w:val="000000"/>
          <w:sz w:val="28"/>
        </w:rPr>
        <w:t xml:space="preserve"> негізінде ұсынылады.</w:t>
      </w:r>
      <w:r>
        <w:br/>
      </w:r>
      <w:r>
        <w:rPr>
          <w:rFonts w:ascii="Times New Roman"/>
          <w:b w:val="false"/>
          <w:i w:val="false"/>
          <w:color w:val="000000"/>
          <w:sz w:val="28"/>
        </w:rPr>
        <w:t>
</w:t>
      </w:r>
      <w:r>
        <w:rPr>
          <w:rFonts w:ascii="Times New Roman"/>
          <w:b w:val="false"/>
          <w:i w:val="false"/>
          <w:color w:val="000000"/>
          <w:sz w:val="28"/>
        </w:rPr>
        <w:t>
      6. Көрсетілетін мемлекеттік қызметтің нәтижесі тұтынушыға санаторийлік-курорттық емдеумен қамтамасыз ету үшін құжаттарын рәсімдеу туралы хабарлама (бұдан әрі - хабарлама), не қызмет көрсетуден бас тарту туралы уәжделген қағаз жеткізгіштегі жауап болып табылады.</w:t>
      </w:r>
    </w:p>
    <w:bookmarkEnd w:id="189"/>
    <w:bookmarkStart w:name="z352" w:id="190"/>
    <w:p>
      <w:pPr>
        <w:spacing w:after="0"/>
        <w:ind w:left="0"/>
        <w:jc w:val="left"/>
      </w:pPr>
      <w:r>
        <w:rPr>
          <w:rFonts w:ascii="Times New Roman"/>
          <w:b/>
          <w:i w:val="false"/>
          <w:color w:val="000000"/>
        </w:rPr>
        <w:t xml:space="preserve"> 
3. Мемлекеттік қызмет көрсету тәртібіне қойылатын талаптар</w:t>
      </w:r>
    </w:p>
    <w:bookmarkEnd w:id="190"/>
    <w:bookmarkStart w:name="z353" w:id="191"/>
    <w:p>
      <w:pPr>
        <w:spacing w:after="0"/>
        <w:ind w:left="0"/>
        <w:jc w:val="both"/>
      </w:pPr>
      <w:r>
        <w:rPr>
          <w:rFonts w:ascii="Times New Roman"/>
          <w:b w:val="false"/>
          <w:i w:val="false"/>
          <w:color w:val="000000"/>
          <w:sz w:val="28"/>
        </w:rPr>
        <w:t>
      7. Мемлекеттік қызмет жеке тұлғаларға: мүгедек және мүгедек бала болып табылатын Қазақстан Республикасының азаматтарына, Қазақстан Республикасының аумағында тұрақты тұратын шетелдіктер мен азаматтығы жоқ адамдарға (бұдан әрі - тұтынушылар) көрсетіледі.</w:t>
      </w:r>
      <w:r>
        <w:br/>
      </w:r>
      <w:r>
        <w:rPr>
          <w:rFonts w:ascii="Times New Roman"/>
          <w:b w:val="false"/>
          <w:i w:val="false"/>
          <w:color w:val="000000"/>
          <w:sz w:val="28"/>
        </w:rPr>
        <w:t>
</w:t>
      </w:r>
      <w:r>
        <w:rPr>
          <w:rFonts w:ascii="Times New Roman"/>
          <w:b w:val="false"/>
          <w:i w:val="false"/>
          <w:color w:val="000000"/>
          <w:sz w:val="28"/>
        </w:rPr>
        <w:t>
      8. Мемлекеттік қызмет көрсету мерзімдері:</w:t>
      </w:r>
      <w:r>
        <w:br/>
      </w:r>
      <w:r>
        <w:rPr>
          <w:rFonts w:ascii="Times New Roman"/>
          <w:b w:val="false"/>
          <w:i w:val="false"/>
          <w:color w:val="000000"/>
          <w:sz w:val="28"/>
        </w:rPr>
        <w:t>
      1) мемлекеттік қызмет көрсетудің мерзімдері тұтынушы осы регламенттің </w:t>
      </w:r>
      <w:r>
        <w:rPr>
          <w:rFonts w:ascii="Times New Roman"/>
          <w:b w:val="false"/>
          <w:i w:val="false"/>
          <w:color w:val="000000"/>
          <w:sz w:val="28"/>
        </w:rPr>
        <w:t>13-тармағында</w:t>
      </w:r>
      <w:r>
        <w:rPr>
          <w:rFonts w:ascii="Times New Roman"/>
          <w:b w:val="false"/>
          <w:i w:val="false"/>
          <w:color w:val="000000"/>
          <w:sz w:val="28"/>
        </w:rPr>
        <w:t xml:space="preserve"> айқындалған қажетті құжаттарды тапсырған сәттен бастап - он жұмыс күні ішінде;</w:t>
      </w:r>
      <w:r>
        <w:br/>
      </w:r>
      <w:r>
        <w:rPr>
          <w:rFonts w:ascii="Times New Roman"/>
          <w:b w:val="false"/>
          <w:i w:val="false"/>
          <w:color w:val="000000"/>
          <w:sz w:val="28"/>
        </w:rPr>
        <w:t>
      2) тұтынушы өтініш берген күні сол жерде көрсетілетін мемлекеттік қызметті алуға дейін күтудің рұқсат берілген ең көп уақыты бір тұтынушыға қызмет көрсетуге 15 минуттан есептегенде кезектегі адамдардың санына байланысты болады;</w:t>
      </w:r>
      <w:r>
        <w:br/>
      </w:r>
      <w:r>
        <w:rPr>
          <w:rFonts w:ascii="Times New Roman"/>
          <w:b w:val="false"/>
          <w:i w:val="false"/>
          <w:color w:val="000000"/>
          <w:sz w:val="28"/>
        </w:rPr>
        <w:t>
      3) тұтынушы өтініш берген күні сол жерде көрсетілетін мемлекеттік қызмет көрсетудің рұқсат берілген ең көп уақыты 15 минуттан аспайды.</w:t>
      </w:r>
      <w:r>
        <w:br/>
      </w:r>
      <w:r>
        <w:rPr>
          <w:rFonts w:ascii="Times New Roman"/>
          <w:b w:val="false"/>
          <w:i w:val="false"/>
          <w:color w:val="000000"/>
          <w:sz w:val="28"/>
        </w:rPr>
        <w:t>
</w:t>
      </w:r>
      <w:r>
        <w:rPr>
          <w:rFonts w:ascii="Times New Roman"/>
          <w:b w:val="false"/>
          <w:i w:val="false"/>
          <w:color w:val="000000"/>
          <w:sz w:val="28"/>
        </w:rPr>
        <w:t>
      9. Мемлекеттік қызмет тегін көрсетіледі.</w:t>
      </w:r>
      <w:r>
        <w:br/>
      </w:r>
      <w:r>
        <w:rPr>
          <w:rFonts w:ascii="Times New Roman"/>
          <w:b w:val="false"/>
          <w:i w:val="false"/>
          <w:color w:val="000000"/>
          <w:sz w:val="28"/>
        </w:rPr>
        <w:t>
</w:t>
      </w:r>
      <w:r>
        <w:rPr>
          <w:rFonts w:ascii="Times New Roman"/>
          <w:b w:val="false"/>
          <w:i w:val="false"/>
          <w:color w:val="000000"/>
          <w:sz w:val="28"/>
        </w:rPr>
        <w:t>
      10.Уәкілетті органның жұмыс кестесі: демалыс (сенбі, жексенбі) және мереке күндерін қоспағанда басқа 13.00-ден 14.00-ге дейінгі түскі үзіліспен күн сайын 09.00-ден бастап 18.00-ге дейін.</w:t>
      </w:r>
      <w:r>
        <w:br/>
      </w:r>
      <w:r>
        <w:rPr>
          <w:rFonts w:ascii="Times New Roman"/>
          <w:b w:val="false"/>
          <w:i w:val="false"/>
          <w:color w:val="000000"/>
          <w:sz w:val="28"/>
        </w:rPr>
        <w:t>
      Қабылдау алдын ала жазылусыз және жеделдетіп қызмет көрсетусіз кезек күту тәртібінде жүзеге асырылады.</w:t>
      </w:r>
      <w:r>
        <w:br/>
      </w:r>
      <w:r>
        <w:rPr>
          <w:rFonts w:ascii="Times New Roman"/>
          <w:b w:val="false"/>
          <w:i w:val="false"/>
          <w:color w:val="000000"/>
          <w:sz w:val="28"/>
        </w:rPr>
        <w:t>
</w:t>
      </w:r>
      <w:r>
        <w:rPr>
          <w:rFonts w:ascii="Times New Roman"/>
          <w:b w:val="false"/>
          <w:i w:val="false"/>
          <w:color w:val="000000"/>
          <w:sz w:val="28"/>
        </w:rPr>
        <w:t>
      11. Тұтынушыдан өтініш алған сәттен бастап және мемлекеттік қызмет көрсету нәтижесін беру сәтіне дейін мемлекеттік қызметті көрсету кезеңдері:</w:t>
      </w:r>
      <w:r>
        <w:br/>
      </w:r>
      <w:r>
        <w:rPr>
          <w:rFonts w:ascii="Times New Roman"/>
          <w:b w:val="false"/>
          <w:i w:val="false"/>
          <w:color w:val="000000"/>
          <w:sz w:val="28"/>
        </w:rPr>
        <w:t>
      1) тұтынушы осы регламенттің </w:t>
      </w:r>
      <w:r>
        <w:rPr>
          <w:rFonts w:ascii="Times New Roman"/>
          <w:b w:val="false"/>
          <w:i w:val="false"/>
          <w:color w:val="000000"/>
          <w:sz w:val="28"/>
        </w:rPr>
        <w:t>13-тармағында</w:t>
      </w:r>
      <w:r>
        <w:rPr>
          <w:rFonts w:ascii="Times New Roman"/>
          <w:b w:val="false"/>
          <w:i w:val="false"/>
          <w:color w:val="000000"/>
          <w:sz w:val="28"/>
        </w:rPr>
        <w:t xml:space="preserve"> айқындалған қажетті құжаттармен уәкілетті органға өтініш береді;</w:t>
      </w:r>
      <w:r>
        <w:br/>
      </w:r>
      <w:r>
        <w:rPr>
          <w:rFonts w:ascii="Times New Roman"/>
          <w:b w:val="false"/>
          <w:i w:val="false"/>
          <w:color w:val="000000"/>
          <w:sz w:val="28"/>
        </w:rPr>
        <w:t>
      2) уәкілетті орган алынған құжаттарды тексеруді, тіркеуді жүзеге асырады, хабарламаны немесе мемлекеттік қызметтен бас тарту туралы дәлелді жауапты дайындайды және мемлекеттік қызмет көрсету нәтижесін тұтынушыға жолдайды.</w:t>
      </w:r>
      <w:r>
        <w:br/>
      </w:r>
      <w:r>
        <w:rPr>
          <w:rFonts w:ascii="Times New Roman"/>
          <w:b w:val="false"/>
          <w:i w:val="false"/>
          <w:color w:val="000000"/>
          <w:sz w:val="28"/>
        </w:rPr>
        <w:t>
</w:t>
      </w:r>
      <w:r>
        <w:rPr>
          <w:rFonts w:ascii="Times New Roman"/>
          <w:b w:val="false"/>
          <w:i w:val="false"/>
          <w:color w:val="000000"/>
          <w:sz w:val="28"/>
        </w:rPr>
        <w:t>
      12. Мемлекеттік қызмет ұсыну үшін құжаттар қабылдауды қамтамасыз ететін тұлғалардың ең аз саны бір қызметкерді құрайды.</w:t>
      </w:r>
    </w:p>
    <w:bookmarkEnd w:id="191"/>
    <w:bookmarkStart w:name="z359" w:id="192"/>
    <w:p>
      <w:pPr>
        <w:spacing w:after="0"/>
        <w:ind w:left="0"/>
        <w:jc w:val="left"/>
      </w:pPr>
      <w:r>
        <w:rPr>
          <w:rFonts w:ascii="Times New Roman"/>
          <w:b/>
          <w:i w:val="false"/>
          <w:color w:val="000000"/>
        </w:rPr>
        <w:t xml:space="preserve"> 
4. Мемлекеттік қызмет көрсету үрдісіндегі іс-әрекет</w:t>
      </w:r>
      <w:r>
        <w:br/>
      </w:r>
      <w:r>
        <w:rPr>
          <w:rFonts w:ascii="Times New Roman"/>
          <w:b/>
          <w:i w:val="false"/>
          <w:color w:val="000000"/>
        </w:rPr>
        <w:t>
(өзара әрекет) тәртібінің сипаттамасы</w:t>
      </w:r>
    </w:p>
    <w:bookmarkEnd w:id="192"/>
    <w:bookmarkStart w:name="z360" w:id="193"/>
    <w:p>
      <w:pPr>
        <w:spacing w:after="0"/>
        <w:ind w:left="0"/>
        <w:jc w:val="both"/>
      </w:pPr>
      <w:r>
        <w:rPr>
          <w:rFonts w:ascii="Times New Roman"/>
          <w:b w:val="false"/>
          <w:i w:val="false"/>
          <w:color w:val="000000"/>
          <w:sz w:val="28"/>
        </w:rPr>
        <w:t>
      13. Тұтынушы мемлекеттік қызмет алу үшін мынадай құжаттарды:</w:t>
      </w:r>
      <w:r>
        <w:br/>
      </w:r>
      <w:r>
        <w:rPr>
          <w:rFonts w:ascii="Times New Roman"/>
          <w:b w:val="false"/>
          <w:i w:val="false"/>
          <w:color w:val="000000"/>
          <w:sz w:val="28"/>
        </w:rPr>
        <w:t>
      1) жеке басын куәландыратын реквизиті көрсетілген бекітілген үлгі бойынша өтініш, әлеуметтік жеке кодының нөмірін (болса, жеке сәйкестендіру нөмірін);</w:t>
      </w:r>
      <w:r>
        <w:br/>
      </w:r>
      <w:r>
        <w:rPr>
          <w:rFonts w:ascii="Times New Roman"/>
          <w:b w:val="false"/>
          <w:i w:val="false"/>
          <w:color w:val="000000"/>
          <w:sz w:val="28"/>
        </w:rPr>
        <w:t>
      2) тұтынушының жеке басын куәландыратын құжаттың көшірмесін;</w:t>
      </w:r>
      <w:r>
        <w:br/>
      </w:r>
      <w:r>
        <w:rPr>
          <w:rFonts w:ascii="Times New Roman"/>
          <w:b w:val="false"/>
          <w:i w:val="false"/>
          <w:color w:val="000000"/>
          <w:sz w:val="28"/>
        </w:rPr>
        <w:t>
      3) мүгедек балалар үшін – баланың туу туралы куәлігінің көшірмесін және оның заңды өкілінің жеке басын куәландыратын құжаттың көшірмесін;</w:t>
      </w:r>
      <w:r>
        <w:br/>
      </w:r>
      <w:r>
        <w:rPr>
          <w:rFonts w:ascii="Times New Roman"/>
          <w:b w:val="false"/>
          <w:i w:val="false"/>
          <w:color w:val="000000"/>
          <w:sz w:val="28"/>
        </w:rPr>
        <w:t>
      4) денсаулық сақтау ұйымы берген санаторлық-курорттық картасының көшірмесін;</w:t>
      </w:r>
      <w:r>
        <w:br/>
      </w:r>
      <w:r>
        <w:rPr>
          <w:rFonts w:ascii="Times New Roman"/>
          <w:b w:val="false"/>
          <w:i w:val="false"/>
          <w:color w:val="000000"/>
          <w:sz w:val="28"/>
        </w:rPr>
        <w:t>
      5) тұрғылықты тұратын жері бойынша тіркелгенін растайтын құжатты (мекенжай анықтамасы не селолық және/немесе ауылдық әкімдердің);</w:t>
      </w:r>
      <w:r>
        <w:br/>
      </w:r>
      <w:r>
        <w:rPr>
          <w:rFonts w:ascii="Times New Roman"/>
          <w:b w:val="false"/>
          <w:i w:val="false"/>
          <w:color w:val="000000"/>
          <w:sz w:val="28"/>
        </w:rPr>
        <w:t>
      6) мүгедектігі туралы анықтамадан үзінді көшірме және мүгедекті оңалтудың жеке бағдарламасынан үзінді көшірме;</w:t>
      </w:r>
      <w:r>
        <w:br/>
      </w:r>
      <w:r>
        <w:rPr>
          <w:rFonts w:ascii="Times New Roman"/>
          <w:b w:val="false"/>
          <w:i w:val="false"/>
          <w:color w:val="000000"/>
          <w:sz w:val="28"/>
        </w:rPr>
        <w:t>
      7) мүгедектің жазбаша келісімімен басқа адам өтініш беретін кезде – оның жеке басын растайтын құжаттың көшірмесі.</w:t>
      </w:r>
      <w:r>
        <w:br/>
      </w:r>
      <w:r>
        <w:rPr>
          <w:rFonts w:ascii="Times New Roman"/>
          <w:b w:val="false"/>
          <w:i w:val="false"/>
          <w:color w:val="000000"/>
          <w:sz w:val="28"/>
        </w:rPr>
        <w:t>
      Құжаттардың көшірмелерін мен салыстырып тексеру үшін түпнұсқалары беріледі, кейін құжаттардың түпнұсқалары тұтынушыға қайтарылады.</w:t>
      </w:r>
      <w:r>
        <w:br/>
      </w:r>
      <w:r>
        <w:rPr>
          <w:rFonts w:ascii="Times New Roman"/>
          <w:b w:val="false"/>
          <w:i w:val="false"/>
          <w:color w:val="000000"/>
          <w:sz w:val="28"/>
        </w:rPr>
        <w:t>
</w:t>
      </w:r>
      <w:r>
        <w:rPr>
          <w:rFonts w:ascii="Times New Roman"/>
          <w:b w:val="false"/>
          <w:i w:val="false"/>
          <w:color w:val="000000"/>
          <w:sz w:val="28"/>
        </w:rPr>
        <w:t>
      14. Тұтынушы қажетті құжаттардың барлығын уәкілетті органға тапсырғаннан кейін тіркелген және тұтынушының мемлекеттік қызметті алатын күні, құжаттарды қабылдап алған адамның тегі мен аты-жөні көрсетілген талон беріледі.</w:t>
      </w:r>
      <w:r>
        <w:br/>
      </w:r>
      <w:r>
        <w:rPr>
          <w:rFonts w:ascii="Times New Roman"/>
          <w:b w:val="false"/>
          <w:i w:val="false"/>
          <w:color w:val="000000"/>
          <w:sz w:val="28"/>
        </w:rPr>
        <w:t>
</w:t>
      </w:r>
      <w:r>
        <w:rPr>
          <w:rFonts w:ascii="Times New Roman"/>
          <w:b w:val="false"/>
          <w:i w:val="false"/>
          <w:color w:val="000000"/>
          <w:sz w:val="28"/>
        </w:rPr>
        <w:t>
      15. Санаторийлік-курорттық емделумен қамтамасыз ету үшін құжаттарды ресімдеу (ресімдеуден бас тарту) туралы хабарламаны беру және жеткізу тұрғылықты жері бойынша уәкілетті органға тұтынушының өзі келгенде, сондай-ақ пошталық хабарлама арқылы жүзеге.</w:t>
      </w:r>
      <w:r>
        <w:br/>
      </w:r>
      <w:r>
        <w:rPr>
          <w:rFonts w:ascii="Times New Roman"/>
          <w:b w:val="false"/>
          <w:i w:val="false"/>
          <w:color w:val="000000"/>
          <w:sz w:val="28"/>
        </w:rPr>
        <w:t>
</w:t>
      </w:r>
      <w:r>
        <w:rPr>
          <w:rFonts w:ascii="Times New Roman"/>
          <w:b w:val="false"/>
          <w:i w:val="false"/>
          <w:color w:val="000000"/>
          <w:sz w:val="28"/>
        </w:rPr>
        <w:t>
      16. Мемлекеттік қызмет көрсетуден келесі негіздемелер бойынша бас тартылады:</w:t>
      </w:r>
      <w:r>
        <w:br/>
      </w:r>
      <w:r>
        <w:rPr>
          <w:rFonts w:ascii="Times New Roman"/>
          <w:b w:val="false"/>
          <w:i w:val="false"/>
          <w:color w:val="000000"/>
          <w:sz w:val="28"/>
        </w:rPr>
        <w:t>
      1) тұтынушыға санаторийлік–курорттық емдеумен қамтамасыз етуге қарсы медициналық көрсетілімдер болған;</w:t>
      </w:r>
      <w:r>
        <w:br/>
      </w:r>
      <w:r>
        <w:rPr>
          <w:rFonts w:ascii="Times New Roman"/>
          <w:b w:val="false"/>
          <w:i w:val="false"/>
          <w:color w:val="000000"/>
          <w:sz w:val="28"/>
        </w:rPr>
        <w:t>
      2) аталған мемлекеттік қызметті көрсету үшін талап етілетін құжаттардың біреуі болмаған, құжаттарды ресімдеуде қателіктер табылған;</w:t>
      </w:r>
      <w:r>
        <w:br/>
      </w:r>
      <w:r>
        <w:rPr>
          <w:rFonts w:ascii="Times New Roman"/>
          <w:b w:val="false"/>
          <w:i w:val="false"/>
          <w:color w:val="000000"/>
          <w:sz w:val="28"/>
        </w:rPr>
        <w:t>
      3) ұсынылған мәліметтер мен құжаттар дұрыс болмаған негіздемелер бойынша бас тартылады.</w:t>
      </w:r>
      <w:r>
        <w:br/>
      </w:r>
      <w:r>
        <w:rPr>
          <w:rFonts w:ascii="Times New Roman"/>
          <w:b w:val="false"/>
          <w:i w:val="false"/>
          <w:color w:val="000000"/>
          <w:sz w:val="28"/>
        </w:rPr>
        <w:t>
      Мемлекеттік қызмет көрсетуді тоқтата тұру үшін негіздемелер жоқ.</w:t>
      </w:r>
      <w:r>
        <w:br/>
      </w:r>
      <w:r>
        <w:rPr>
          <w:rFonts w:ascii="Times New Roman"/>
          <w:b w:val="false"/>
          <w:i w:val="false"/>
          <w:color w:val="000000"/>
          <w:sz w:val="28"/>
        </w:rPr>
        <w:t>
</w:t>
      </w:r>
      <w:r>
        <w:rPr>
          <w:rFonts w:ascii="Times New Roman"/>
          <w:b w:val="false"/>
          <w:i w:val="false"/>
          <w:color w:val="000000"/>
          <w:sz w:val="28"/>
        </w:rPr>
        <w:t>
      17. Мемлекеттік қызметті көрсету үдерісінде келесі құрылымдық-функционалдық бірліктер (бұдан әрі - ҚФБ) қатысады:</w:t>
      </w:r>
      <w:r>
        <w:br/>
      </w:r>
      <w:r>
        <w:rPr>
          <w:rFonts w:ascii="Times New Roman"/>
          <w:b w:val="false"/>
          <w:i w:val="false"/>
          <w:color w:val="000000"/>
          <w:sz w:val="28"/>
        </w:rPr>
        <w:t>
      1) уәкілетті органның басшысы;</w:t>
      </w:r>
      <w:r>
        <w:br/>
      </w:r>
      <w:r>
        <w:rPr>
          <w:rFonts w:ascii="Times New Roman"/>
          <w:b w:val="false"/>
          <w:i w:val="false"/>
          <w:color w:val="000000"/>
          <w:sz w:val="28"/>
        </w:rPr>
        <w:t>
      2) уәкілетті органның жауапты тұлғасы.</w:t>
      </w:r>
      <w:r>
        <w:br/>
      </w:r>
      <w:r>
        <w:rPr>
          <w:rFonts w:ascii="Times New Roman"/>
          <w:b w:val="false"/>
          <w:i w:val="false"/>
          <w:color w:val="000000"/>
          <w:sz w:val="28"/>
        </w:rPr>
        <w:t>
</w:t>
      </w:r>
      <w:r>
        <w:rPr>
          <w:rFonts w:ascii="Times New Roman"/>
          <w:b w:val="false"/>
          <w:i w:val="false"/>
          <w:color w:val="000000"/>
          <w:sz w:val="28"/>
        </w:rPr>
        <w:t>
      18. Әр әкімшілік әрекеттерінің орындалу мерзімін көрсете отырып, әр ҚФБ әкімшілік әрекеттерінің (рәсімдердің) реттілігі мен өзара әрекеттесуінің мәтіндік кестелік сипаттамасы осы регламентке </w:t>
      </w:r>
      <w:r>
        <w:rPr>
          <w:rFonts w:ascii="Times New Roman"/>
          <w:b w:val="false"/>
          <w:i w:val="false"/>
          <w:color w:val="000000"/>
          <w:sz w:val="28"/>
        </w:rPr>
        <w:t>2-қосымшада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19. Мемлекеттік қызметті көрсету үдерісінде ҚФБ және әкімшілік әрекеттердің логикалық реттілігі арасындағы өзара байланысты көрсететін сызба осы регламентке </w:t>
      </w:r>
      <w:r>
        <w:rPr>
          <w:rFonts w:ascii="Times New Roman"/>
          <w:b w:val="false"/>
          <w:i w:val="false"/>
          <w:color w:val="000000"/>
          <w:sz w:val="28"/>
        </w:rPr>
        <w:t>3-қосымшада</w:t>
      </w:r>
      <w:r>
        <w:rPr>
          <w:rFonts w:ascii="Times New Roman"/>
          <w:b w:val="false"/>
          <w:i w:val="false"/>
          <w:color w:val="000000"/>
          <w:sz w:val="28"/>
        </w:rPr>
        <w:t xml:space="preserve"> келтірілген.</w:t>
      </w:r>
    </w:p>
    <w:bookmarkEnd w:id="193"/>
    <w:bookmarkStart w:name="z367" w:id="194"/>
    <w:p>
      <w:pPr>
        <w:spacing w:after="0"/>
        <w:ind w:left="0"/>
        <w:jc w:val="left"/>
      </w:pPr>
      <w:r>
        <w:rPr>
          <w:rFonts w:ascii="Times New Roman"/>
          <w:b/>
          <w:i w:val="false"/>
          <w:color w:val="000000"/>
        </w:rPr>
        <w:t xml:space="preserve"> 
5. Мемлекеттік қызметтерді көрсететін лауазымды</w:t>
      </w:r>
      <w:r>
        <w:br/>
      </w:r>
      <w:r>
        <w:rPr>
          <w:rFonts w:ascii="Times New Roman"/>
          <w:b/>
          <w:i w:val="false"/>
          <w:color w:val="000000"/>
        </w:rPr>
        <w:t>
тұлғалардың жауапкершілігі</w:t>
      </w:r>
    </w:p>
    <w:bookmarkEnd w:id="194"/>
    <w:bookmarkStart w:name="z368" w:id="195"/>
    <w:p>
      <w:pPr>
        <w:spacing w:after="0"/>
        <w:ind w:left="0"/>
        <w:jc w:val="both"/>
      </w:pPr>
      <w:r>
        <w:rPr>
          <w:rFonts w:ascii="Times New Roman"/>
          <w:b w:val="false"/>
          <w:i w:val="false"/>
          <w:color w:val="000000"/>
          <w:sz w:val="28"/>
        </w:rPr>
        <w:t>
      20. Мемлекеттік қызмет көрсетуге уәкілетті орган басшысы жауапты тұлға болып табылады (бұдан әрі - лауазымды тұлға).</w:t>
      </w:r>
      <w:r>
        <w:br/>
      </w:r>
      <w:r>
        <w:rPr>
          <w:rFonts w:ascii="Times New Roman"/>
          <w:b w:val="false"/>
          <w:i w:val="false"/>
          <w:color w:val="000000"/>
          <w:sz w:val="28"/>
        </w:rPr>
        <w:t>
      Лауазымды тұлғалар мемлекеттік қызметтің сапасына және белгіленген мерзімінде іске асырылуына Қазақстан Республикасының заңнамасына сәйкес жауапты болады.</w:t>
      </w:r>
    </w:p>
    <w:bookmarkEnd w:id="195"/>
    <w:bookmarkStart w:name="z369" w:id="196"/>
    <w:p>
      <w:pPr>
        <w:spacing w:after="0"/>
        <w:ind w:left="0"/>
        <w:jc w:val="both"/>
      </w:pPr>
      <w:r>
        <w:rPr>
          <w:rFonts w:ascii="Times New Roman"/>
          <w:b w:val="false"/>
          <w:i w:val="false"/>
          <w:color w:val="000000"/>
          <w:sz w:val="28"/>
        </w:rPr>
        <w:t>
"Мүгедектерді санаторий-курорттық</w:t>
      </w:r>
      <w:r>
        <w:br/>
      </w:r>
      <w:r>
        <w:rPr>
          <w:rFonts w:ascii="Times New Roman"/>
          <w:b w:val="false"/>
          <w:i w:val="false"/>
          <w:color w:val="000000"/>
          <w:sz w:val="28"/>
        </w:rPr>
        <w:t>
емдеумен қамтамасыз ету үшін</w:t>
      </w:r>
      <w:r>
        <w:br/>
      </w:r>
      <w:r>
        <w:rPr>
          <w:rFonts w:ascii="Times New Roman"/>
          <w:b w:val="false"/>
          <w:i w:val="false"/>
          <w:color w:val="000000"/>
          <w:sz w:val="28"/>
        </w:rPr>
        <w:t>
оларға құжаттарды ресімдеу"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1-қосымша</w:t>
      </w:r>
    </w:p>
    <w:bookmarkEnd w:id="196"/>
    <w:bookmarkStart w:name="z370" w:id="197"/>
    <w:p>
      <w:pPr>
        <w:spacing w:after="0"/>
        <w:ind w:left="0"/>
        <w:jc w:val="left"/>
      </w:pPr>
      <w:r>
        <w:rPr>
          <w:rFonts w:ascii="Times New Roman"/>
          <w:b/>
          <w:i w:val="false"/>
          <w:color w:val="000000"/>
        </w:rPr>
        <w:t xml:space="preserve"> 
"Мүгедектерді санаторий-курорттық емдеумен қамтамасыз</w:t>
      </w:r>
      <w:r>
        <w:br/>
      </w:r>
      <w:r>
        <w:rPr>
          <w:rFonts w:ascii="Times New Roman"/>
          <w:b/>
          <w:i w:val="false"/>
          <w:color w:val="000000"/>
        </w:rPr>
        <w:t>
ету үшін оларға құжаттарды ресімдеу" мемлекеттік қызмет</w:t>
      </w:r>
      <w:r>
        <w:br/>
      </w:r>
      <w:r>
        <w:rPr>
          <w:rFonts w:ascii="Times New Roman"/>
          <w:b/>
          <w:i w:val="false"/>
          <w:color w:val="000000"/>
        </w:rPr>
        <w:t>
көрсету бойынша уәкілетті органның байланыс деректері</w:t>
      </w:r>
    </w:p>
    <w:bookmarkEnd w:id="1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014"/>
        <w:gridCol w:w="5307"/>
        <w:gridCol w:w="1759"/>
      </w:tblGrid>
      <w:tr>
        <w:trPr>
          <w:trHeight w:val="30" w:hRule="atLeast"/>
        </w:trPr>
        <w:tc>
          <w:tcPr>
            <w:tcW w:w="60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ұсынуды жүзеге асыратын функциялар, уәкілетті органның атауы</w:t>
            </w:r>
          </w:p>
        </w:tc>
        <w:tc>
          <w:tcPr>
            <w:tcW w:w="5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Орналасқан жері, мекенжайы, электронды мекенжайы</w:t>
            </w:r>
          </w:p>
        </w:tc>
        <w:tc>
          <w:tcPr>
            <w:tcW w:w="1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Байланыс телефоны</w:t>
            </w:r>
          </w:p>
        </w:tc>
      </w:tr>
      <w:tr>
        <w:trPr>
          <w:trHeight w:val="30" w:hRule="atLeast"/>
        </w:trPr>
        <w:tc>
          <w:tcPr>
            <w:tcW w:w="60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5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60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"Теміртау қаласының жұмыспен қамту және әлеуметтік бағдарламалар бөлімі" мемлекеттік мекемесі</w:t>
            </w:r>
          </w:p>
        </w:tc>
        <w:tc>
          <w:tcPr>
            <w:tcW w:w="5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101400, Қарағанды облысы, Теміртау қаласы, Чайковский көшесі, 22, N 2 кабинет</w:t>
            </w:r>
            <w:r>
              <w:br/>
            </w:r>
            <w:r>
              <w:rPr>
                <w:rFonts w:ascii="Times New Roman"/>
                <w:b w:val="false"/>
                <w:i w:val="false"/>
                <w:color w:val="000000"/>
                <w:sz w:val="20"/>
              </w:rPr>
              <w:t>
</w:t>
            </w:r>
            <w:r>
              <w:rPr>
                <w:rFonts w:ascii="Times New Roman"/>
                <w:b w:val="false"/>
                <w:i w:val="false"/>
                <w:color w:val="000000"/>
                <w:sz w:val="20"/>
              </w:rPr>
              <w:t>sobes_temіrtay@maіl.ru</w:t>
            </w:r>
          </w:p>
        </w:tc>
        <w:tc>
          <w:tcPr>
            <w:tcW w:w="1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(7213) 919822</w:t>
            </w:r>
          </w:p>
        </w:tc>
      </w:tr>
    </w:tbl>
    <w:bookmarkStart w:name="z371" w:id="198"/>
    <w:p>
      <w:pPr>
        <w:spacing w:after="0"/>
        <w:ind w:left="0"/>
        <w:jc w:val="both"/>
      </w:pPr>
      <w:r>
        <w:rPr>
          <w:rFonts w:ascii="Times New Roman"/>
          <w:b w:val="false"/>
          <w:i w:val="false"/>
          <w:color w:val="000000"/>
          <w:sz w:val="28"/>
        </w:rPr>
        <w:t>
"Мүгедектерді санаторий-курорттық</w:t>
      </w:r>
      <w:r>
        <w:br/>
      </w:r>
      <w:r>
        <w:rPr>
          <w:rFonts w:ascii="Times New Roman"/>
          <w:b w:val="false"/>
          <w:i w:val="false"/>
          <w:color w:val="000000"/>
          <w:sz w:val="28"/>
        </w:rPr>
        <w:t>
емдеумен қамтамасыз ету үшін</w:t>
      </w:r>
      <w:r>
        <w:br/>
      </w:r>
      <w:r>
        <w:rPr>
          <w:rFonts w:ascii="Times New Roman"/>
          <w:b w:val="false"/>
          <w:i w:val="false"/>
          <w:color w:val="000000"/>
          <w:sz w:val="28"/>
        </w:rPr>
        <w:t>
оларға құжаттарды ресімдеу"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2-қосымша</w:t>
      </w:r>
    </w:p>
    <w:bookmarkEnd w:id="198"/>
    <w:bookmarkStart w:name="z372" w:id="199"/>
    <w:p>
      <w:pPr>
        <w:spacing w:after="0"/>
        <w:ind w:left="0"/>
        <w:jc w:val="left"/>
      </w:pPr>
      <w:r>
        <w:rPr>
          <w:rFonts w:ascii="Times New Roman"/>
          <w:b/>
          <w:i w:val="false"/>
          <w:color w:val="000000"/>
        </w:rPr>
        <w:t xml:space="preserve"> 
Әр әкімшілік әрекеттерінің орындалу мерзімін көрсете отырып,</w:t>
      </w:r>
      <w:r>
        <w:br/>
      </w:r>
      <w:r>
        <w:rPr>
          <w:rFonts w:ascii="Times New Roman"/>
          <w:b/>
          <w:i w:val="false"/>
          <w:color w:val="000000"/>
        </w:rPr>
        <w:t>
әр ҚФБ әкімшілік әрекеттерінің (рәсімдердің) реттілігі мен</w:t>
      </w:r>
      <w:r>
        <w:br/>
      </w:r>
      <w:r>
        <w:rPr>
          <w:rFonts w:ascii="Times New Roman"/>
          <w:b/>
          <w:i w:val="false"/>
          <w:color w:val="000000"/>
        </w:rPr>
        <w:t>
өзара әрекеттесуінің мәтіндік кестелік сипаттамасы</w:t>
      </w:r>
    </w:p>
    <w:bookmarkEnd w:id="199"/>
    <w:bookmarkStart w:name="z373" w:id="200"/>
    <w:p>
      <w:pPr>
        <w:spacing w:after="0"/>
        <w:ind w:left="0"/>
        <w:jc w:val="both"/>
      </w:pPr>
      <w:r>
        <w:rPr>
          <w:rFonts w:ascii="Times New Roman"/>
          <w:b w:val="false"/>
          <w:i w:val="false"/>
          <w:color w:val="000000"/>
          <w:sz w:val="28"/>
        </w:rPr>
        <w:t>
      1 Кесте. ҚФБ әрекетін сипаттау</w:t>
      </w:r>
    </w:p>
    <w:bookmarkEnd w:id="20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521"/>
        <w:gridCol w:w="3207"/>
        <w:gridCol w:w="2936"/>
        <w:gridCol w:w="4316"/>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әрекеттері (барысы, жұмыс ағымы)</w:t>
            </w:r>
          </w:p>
        </w:tc>
      </w:tr>
      <w:tr>
        <w:trPr>
          <w:trHeight w:val="30" w:hRule="atLeast"/>
        </w:trPr>
        <w:tc>
          <w:tcPr>
            <w:tcW w:w="3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N (барысы, жұмыс ағымы)</w:t>
            </w:r>
          </w:p>
        </w:tc>
        <w:tc>
          <w:tcPr>
            <w:tcW w:w="3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4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3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3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тұлғасы</w:t>
            </w:r>
          </w:p>
        </w:tc>
        <w:tc>
          <w:tcPr>
            <w:tcW w:w="2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4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тұлғасы</w:t>
            </w:r>
          </w:p>
        </w:tc>
      </w:tr>
      <w:tr>
        <w:trPr>
          <w:trHeight w:val="30" w:hRule="atLeast"/>
        </w:trPr>
        <w:tc>
          <w:tcPr>
            <w:tcW w:w="3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Әрекет (үдерістің, операцияның, рәсімнің) атауы және олардың сипатталуы </w:t>
            </w:r>
          </w:p>
        </w:tc>
        <w:tc>
          <w:tcPr>
            <w:tcW w:w="3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 қабылдау, құжаттарды тексеру</w:t>
            </w:r>
          </w:p>
        </w:tc>
        <w:tc>
          <w:tcPr>
            <w:tcW w:w="2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Ұсынылған құжаттар топтамасын қарастыру, бұрыштама қою</w:t>
            </w:r>
          </w:p>
        </w:tc>
        <w:tc>
          <w:tcPr>
            <w:tcW w:w="4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көрсетуден бас тарту туралы дәлелді жауапты немесе хабарламаны дайындау</w:t>
            </w:r>
          </w:p>
        </w:tc>
      </w:tr>
      <w:tr>
        <w:trPr>
          <w:trHeight w:val="30" w:hRule="atLeast"/>
        </w:trPr>
        <w:tc>
          <w:tcPr>
            <w:tcW w:w="3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(ұйымдастырушы-өкімдік шешім, мәлімет, құжат)</w:t>
            </w:r>
          </w:p>
        </w:tc>
        <w:tc>
          <w:tcPr>
            <w:tcW w:w="3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Тұтынушыға талон беру</w:t>
            </w:r>
          </w:p>
        </w:tc>
        <w:tc>
          <w:tcPr>
            <w:tcW w:w="2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тұлғасына жолдау</w:t>
            </w:r>
          </w:p>
        </w:tc>
        <w:tc>
          <w:tcPr>
            <w:tcW w:w="4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мемлекеттік қызмет көрсетуден бас тарту туралы дәлелді жауапты басшыға қол қоюға жолдау</w:t>
            </w:r>
          </w:p>
        </w:tc>
      </w:tr>
      <w:tr>
        <w:trPr>
          <w:trHeight w:val="30" w:hRule="atLeast"/>
        </w:trPr>
        <w:tc>
          <w:tcPr>
            <w:tcW w:w="3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мерзімдері</w:t>
            </w:r>
          </w:p>
        </w:tc>
        <w:tc>
          <w:tcPr>
            <w:tcW w:w="3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минуттан аспайды</w:t>
            </w:r>
          </w:p>
        </w:tc>
        <w:tc>
          <w:tcPr>
            <w:tcW w:w="2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w:t>
            </w:r>
          </w:p>
        </w:tc>
        <w:tc>
          <w:tcPr>
            <w:tcW w:w="4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жұмыс күні</w:t>
            </w:r>
          </w:p>
        </w:tc>
      </w:tr>
      <w:tr>
        <w:trPr>
          <w:trHeight w:val="30" w:hRule="atLeast"/>
        </w:trPr>
        <w:tc>
          <w:tcPr>
            <w:tcW w:w="3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N (барысы, жұмыс ағымы)</w:t>
            </w:r>
          </w:p>
        </w:tc>
        <w:tc>
          <w:tcPr>
            <w:tcW w:w="3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(үдерістің, операцияның, рәсімнің) атауы және олардың сипатталуы</w:t>
            </w:r>
          </w:p>
        </w:tc>
        <w:tc>
          <w:tcPr>
            <w:tcW w:w="3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Өтінішті тіркеу</w:t>
            </w:r>
          </w:p>
        </w:tc>
        <w:tc>
          <w:tcPr>
            <w:tcW w:w="2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(ұйымдастырушы-өкімдік шешім, мәлімет, құжат)</w:t>
            </w:r>
          </w:p>
        </w:tc>
        <w:tc>
          <w:tcPr>
            <w:tcW w:w="3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бұрыштама қою үшін уәкілетті органның басшысына жолдау</w:t>
            </w:r>
          </w:p>
        </w:tc>
        <w:tc>
          <w:tcPr>
            <w:tcW w:w="2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мерзімдері</w:t>
            </w:r>
          </w:p>
        </w:tc>
        <w:tc>
          <w:tcPr>
            <w:tcW w:w="3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 ішінде</w:t>
            </w:r>
          </w:p>
        </w:tc>
        <w:tc>
          <w:tcPr>
            <w:tcW w:w="2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710"/>
        <w:gridCol w:w="4463"/>
        <w:gridCol w:w="4907"/>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әрекеттері (барысы, жұмыс ағымы)</w:t>
            </w:r>
          </w:p>
        </w:tc>
      </w:tr>
      <w:tr>
        <w:trPr>
          <w:trHeight w:val="30" w:hRule="atLeast"/>
        </w:trPr>
        <w:tc>
          <w:tcPr>
            <w:tcW w:w="3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N (барысы, жұмыс ағымы)</w:t>
            </w:r>
          </w:p>
        </w:tc>
        <w:tc>
          <w:tcPr>
            <w:tcW w:w="4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4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30" w:hRule="atLeast"/>
        </w:trPr>
        <w:tc>
          <w:tcPr>
            <w:tcW w:w="3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4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басшылығы</w:t>
            </w:r>
          </w:p>
        </w:tc>
        <w:tc>
          <w:tcPr>
            <w:tcW w:w="4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тұлғасы</w:t>
            </w:r>
          </w:p>
        </w:tc>
      </w:tr>
      <w:tr>
        <w:trPr>
          <w:trHeight w:val="30" w:hRule="atLeast"/>
        </w:trPr>
        <w:tc>
          <w:tcPr>
            <w:tcW w:w="3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(үдерістің, операцияның, рәсімнің) атауы және олардың сипатталуы</w:t>
            </w:r>
          </w:p>
        </w:tc>
        <w:tc>
          <w:tcPr>
            <w:tcW w:w="4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Хабарламаға немесе мемлекеттік қызметтен ұсынудан бас тарту туралы дәлелді жауапқа қол қою</w:t>
            </w:r>
          </w:p>
        </w:tc>
        <w:tc>
          <w:tcPr>
            <w:tcW w:w="4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мемлекеттік қызметті көрсетуден бас тарту туралы дәлелді жауапты тіркеу</w:t>
            </w:r>
          </w:p>
        </w:tc>
      </w:tr>
      <w:tr>
        <w:trPr>
          <w:trHeight w:val="30" w:hRule="atLeast"/>
        </w:trPr>
        <w:tc>
          <w:tcPr>
            <w:tcW w:w="3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(ұйымдастырушы-өкімдік шешім, мәлімет, құжат)</w:t>
            </w:r>
          </w:p>
        </w:tc>
        <w:tc>
          <w:tcPr>
            <w:tcW w:w="4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қызметке көрсету туралы нәтижесін уәкілетті органның жауапты тұлғасына тапсыру</w:t>
            </w:r>
          </w:p>
        </w:tc>
        <w:tc>
          <w:tcPr>
            <w:tcW w:w="4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мемлекеттік қызметтен ұсынудан бас тарту туралы дәлелді жауапты тұтынушыға жолдау</w:t>
            </w:r>
          </w:p>
        </w:tc>
      </w:tr>
      <w:tr>
        <w:trPr>
          <w:trHeight w:val="30" w:hRule="atLeast"/>
        </w:trPr>
        <w:tc>
          <w:tcPr>
            <w:tcW w:w="3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мерзімдері</w:t>
            </w:r>
          </w:p>
        </w:tc>
        <w:tc>
          <w:tcPr>
            <w:tcW w:w="4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w:t>
            </w:r>
          </w:p>
        </w:tc>
        <w:tc>
          <w:tcPr>
            <w:tcW w:w="4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w:t>
            </w:r>
          </w:p>
        </w:tc>
      </w:tr>
    </w:tbl>
    <w:bookmarkStart w:name="z374" w:id="201"/>
    <w:p>
      <w:pPr>
        <w:spacing w:after="0"/>
        <w:ind w:left="0"/>
        <w:jc w:val="both"/>
      </w:pPr>
      <w:r>
        <w:rPr>
          <w:rFonts w:ascii="Times New Roman"/>
          <w:b w:val="false"/>
          <w:i w:val="false"/>
          <w:color w:val="000000"/>
          <w:sz w:val="28"/>
        </w:rPr>
        <w:t>
"Мүгедектерді санаторий-курорттық</w:t>
      </w:r>
      <w:r>
        <w:br/>
      </w:r>
      <w:r>
        <w:rPr>
          <w:rFonts w:ascii="Times New Roman"/>
          <w:b w:val="false"/>
          <w:i w:val="false"/>
          <w:color w:val="000000"/>
          <w:sz w:val="28"/>
        </w:rPr>
        <w:t>
емдеумен қамтамасыз ету үшін</w:t>
      </w:r>
      <w:r>
        <w:br/>
      </w:r>
      <w:r>
        <w:rPr>
          <w:rFonts w:ascii="Times New Roman"/>
          <w:b w:val="false"/>
          <w:i w:val="false"/>
          <w:color w:val="000000"/>
          <w:sz w:val="28"/>
        </w:rPr>
        <w:t>
оларға құжаттарды ресімдеу"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3-қосымша</w:t>
      </w:r>
    </w:p>
    <w:bookmarkEnd w:id="201"/>
    <w:bookmarkStart w:name="z375" w:id="202"/>
    <w:p>
      <w:pPr>
        <w:spacing w:after="0"/>
        <w:ind w:left="0"/>
        <w:jc w:val="left"/>
      </w:pPr>
      <w:r>
        <w:rPr>
          <w:rFonts w:ascii="Times New Roman"/>
          <w:b/>
          <w:i w:val="false"/>
          <w:color w:val="000000"/>
        </w:rPr>
        <w:t xml:space="preserve"> 
Мемлекеттік қызметті көрсету үдерісінде ҚФБ және</w:t>
      </w:r>
      <w:r>
        <w:br/>
      </w:r>
      <w:r>
        <w:rPr>
          <w:rFonts w:ascii="Times New Roman"/>
          <w:b/>
          <w:i w:val="false"/>
          <w:color w:val="000000"/>
        </w:rPr>
        <w:t>
әкімшілік әрекеттердің логикалық реттілігі арасындағы</w:t>
      </w:r>
      <w:r>
        <w:br/>
      </w:r>
      <w:r>
        <w:rPr>
          <w:rFonts w:ascii="Times New Roman"/>
          <w:b/>
          <w:i w:val="false"/>
          <w:color w:val="000000"/>
        </w:rPr>
        <w:t>
өзара байланысты көрсететін сызба</w:t>
      </w:r>
    </w:p>
    <w:bookmarkEnd w:id="202"/>
    <w:p>
      <w:pPr>
        <w:spacing w:after="0"/>
        <w:ind w:left="0"/>
        <w:jc w:val="both"/>
      </w:pPr>
      <w:r>
        <w:drawing>
          <wp:inline distT="0" distB="0" distL="0" distR="0">
            <wp:extent cx="6819900" cy="693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6819900" cy="6934200"/>
                    </a:xfrm>
                    <a:prstGeom prst="rect">
                      <a:avLst/>
                    </a:prstGeom>
                  </pic:spPr>
                </pic:pic>
              </a:graphicData>
            </a:graphic>
          </wp:inline>
        </w:drawing>
      </w:r>
    </w:p>
    <w:bookmarkStart w:name="z376" w:id="203"/>
    <w:p>
      <w:pPr>
        <w:spacing w:after="0"/>
        <w:ind w:left="0"/>
        <w:jc w:val="both"/>
      </w:pPr>
      <w:r>
        <w:rPr>
          <w:rFonts w:ascii="Times New Roman"/>
          <w:b w:val="false"/>
          <w:i w:val="false"/>
          <w:color w:val="000000"/>
          <w:sz w:val="28"/>
        </w:rPr>
        <w:t>
Теміртау қаласы әкімдігінің</w:t>
      </w:r>
      <w:r>
        <w:br/>
      </w:r>
      <w:r>
        <w:rPr>
          <w:rFonts w:ascii="Times New Roman"/>
          <w:b w:val="false"/>
          <w:i w:val="false"/>
          <w:color w:val="000000"/>
          <w:sz w:val="28"/>
        </w:rPr>
        <w:t>
2013 жылғы 17 қаңтардағы</w:t>
      </w:r>
      <w:r>
        <w:br/>
      </w:r>
      <w:r>
        <w:rPr>
          <w:rFonts w:ascii="Times New Roman"/>
          <w:b w:val="false"/>
          <w:i w:val="false"/>
          <w:color w:val="000000"/>
          <w:sz w:val="28"/>
        </w:rPr>
        <w:t>
N 3/3 қаулысымен</w:t>
      </w:r>
      <w:r>
        <w:br/>
      </w:r>
      <w:r>
        <w:rPr>
          <w:rFonts w:ascii="Times New Roman"/>
          <w:b w:val="false"/>
          <w:i w:val="false"/>
          <w:color w:val="000000"/>
          <w:sz w:val="28"/>
        </w:rPr>
        <w:t>
бекітілген</w:t>
      </w:r>
    </w:p>
    <w:bookmarkEnd w:id="203"/>
    <w:bookmarkStart w:name="z377" w:id="204"/>
    <w:p>
      <w:pPr>
        <w:spacing w:after="0"/>
        <w:ind w:left="0"/>
        <w:jc w:val="left"/>
      </w:pPr>
      <w:r>
        <w:rPr>
          <w:rFonts w:ascii="Times New Roman"/>
          <w:b/>
          <w:i w:val="false"/>
          <w:color w:val="000000"/>
        </w:rPr>
        <w:t xml:space="preserve"> 
"Қозғалуға қиындығы бар бірінші топтағы мүгедектерге</w:t>
      </w:r>
      <w:r>
        <w:br/>
      </w:r>
      <w:r>
        <w:rPr>
          <w:rFonts w:ascii="Times New Roman"/>
          <w:b/>
          <w:i w:val="false"/>
          <w:color w:val="000000"/>
        </w:rPr>
        <w:t>
жекекөмекшінің және есту бойынша мүгедектерге қолмен</w:t>
      </w:r>
      <w:r>
        <w:br/>
      </w:r>
      <w:r>
        <w:rPr>
          <w:rFonts w:ascii="Times New Roman"/>
          <w:b/>
          <w:i w:val="false"/>
          <w:color w:val="000000"/>
        </w:rPr>
        <w:t>
көрсететін тіл маманының қызметтерін ұсыну</w:t>
      </w:r>
      <w:r>
        <w:br/>
      </w:r>
      <w:r>
        <w:rPr>
          <w:rFonts w:ascii="Times New Roman"/>
          <w:b/>
          <w:i w:val="false"/>
          <w:color w:val="000000"/>
        </w:rPr>
        <w:t>
үшін мүгедектерге құжаттарды ресімдеу"</w:t>
      </w:r>
      <w:r>
        <w:br/>
      </w:r>
      <w:r>
        <w:rPr>
          <w:rFonts w:ascii="Times New Roman"/>
          <w:b/>
          <w:i w:val="false"/>
          <w:color w:val="000000"/>
        </w:rPr>
        <w:t>
мемлекеттік қызмет регламенті</w:t>
      </w:r>
    </w:p>
    <w:bookmarkEnd w:id="204"/>
    <w:bookmarkStart w:name="z378" w:id="205"/>
    <w:p>
      <w:pPr>
        <w:spacing w:after="0"/>
        <w:ind w:left="0"/>
        <w:jc w:val="left"/>
      </w:pPr>
      <w:r>
        <w:rPr>
          <w:rFonts w:ascii="Times New Roman"/>
          <w:b/>
          <w:i w:val="false"/>
          <w:color w:val="000000"/>
        </w:rPr>
        <w:t xml:space="preserve"> 
1. Негізгі түсініктер</w:t>
      </w:r>
    </w:p>
    <w:bookmarkEnd w:id="205"/>
    <w:bookmarkStart w:name="z379" w:id="206"/>
    <w:p>
      <w:pPr>
        <w:spacing w:after="0"/>
        <w:ind w:left="0"/>
        <w:jc w:val="both"/>
      </w:pPr>
      <w:r>
        <w:rPr>
          <w:rFonts w:ascii="Times New Roman"/>
          <w:b w:val="false"/>
          <w:i w:val="false"/>
          <w:color w:val="000000"/>
          <w:sz w:val="28"/>
        </w:rPr>
        <w:t>
      1. Қолданылатын терминдер мен аббревиатуралардың анықтамалары:</w:t>
      </w:r>
      <w:r>
        <w:br/>
      </w:r>
      <w:r>
        <w:rPr>
          <w:rFonts w:ascii="Times New Roman"/>
          <w:b w:val="false"/>
          <w:i w:val="false"/>
          <w:color w:val="000000"/>
          <w:sz w:val="28"/>
        </w:rPr>
        <w:t>
      1) ҚФБ - мемлекеттік қызмет көрсету үдерісіне қатысатын мүдделі органдардың жауапты тұлғалары - құрылымдық-функционалдық бірліктері, ақпараттық жүйелері немесе олардың қосалқы жүйелері;</w:t>
      </w:r>
      <w:r>
        <w:br/>
      </w:r>
      <w:r>
        <w:rPr>
          <w:rFonts w:ascii="Times New Roman"/>
          <w:b w:val="false"/>
          <w:i w:val="false"/>
          <w:color w:val="000000"/>
          <w:sz w:val="28"/>
        </w:rPr>
        <w:t>
      2) уәкілетті орган - "Теміртау қаласының жұмыспен қамту және әлеуметтік бағдарламалар бөлімі" мемлекеттік мекемесі.</w:t>
      </w:r>
    </w:p>
    <w:bookmarkEnd w:id="206"/>
    <w:bookmarkStart w:name="z380" w:id="207"/>
    <w:p>
      <w:pPr>
        <w:spacing w:after="0"/>
        <w:ind w:left="0"/>
        <w:jc w:val="left"/>
      </w:pPr>
      <w:r>
        <w:rPr>
          <w:rFonts w:ascii="Times New Roman"/>
          <w:b/>
          <w:i w:val="false"/>
          <w:color w:val="000000"/>
        </w:rPr>
        <w:t xml:space="preserve"> 
2. Жалпы ережелер</w:t>
      </w:r>
    </w:p>
    <w:bookmarkEnd w:id="207"/>
    <w:bookmarkStart w:name="z381" w:id="208"/>
    <w:p>
      <w:pPr>
        <w:spacing w:after="0"/>
        <w:ind w:left="0"/>
        <w:jc w:val="both"/>
      </w:pPr>
      <w:r>
        <w:rPr>
          <w:rFonts w:ascii="Times New Roman"/>
          <w:b w:val="false"/>
          <w:i w:val="false"/>
          <w:color w:val="000000"/>
          <w:sz w:val="28"/>
        </w:rPr>
        <w:t>
      2. Осы "Қозғалуға қиындығы бар бірінші топтағы мүгедектерге жеке көмекшінің және есту бойынша мүгедектерге қолмен көрсететін тіл маманының қызметтерін ұсыну үшін мүгедектерге құжаттарды ресімдеу" мемлекеттік қызмет регламенті (бұдан әрі - регламент) қозғалуға қиындығы бар бірінші топтағы мүгедектерге жеке көмекшінің және есту бойынша мүгедектерге қолмен көрсететін тіл маманының қызметтерін ұсыну үшін мүгедектерге құжаттарды ресімдеу рәсімін айқындайды (бұдан әрі - мемлекеттік қызмет).</w:t>
      </w:r>
      <w:r>
        <w:br/>
      </w:r>
      <w:r>
        <w:rPr>
          <w:rFonts w:ascii="Times New Roman"/>
          <w:b w:val="false"/>
          <w:i w:val="false"/>
          <w:color w:val="000000"/>
          <w:sz w:val="28"/>
        </w:rPr>
        <w:t>
</w:t>
      </w:r>
      <w:r>
        <w:rPr>
          <w:rFonts w:ascii="Times New Roman"/>
          <w:b w:val="false"/>
          <w:i w:val="false"/>
          <w:color w:val="000000"/>
          <w:sz w:val="28"/>
        </w:rPr>
        <w:t>
      3. Мемлекеттік қызмет "Теміртау қаласының жұмыспен қамту және әлеуметтік бағдарламалар бөлімі" мемлекеттік мекемесімен көрсетіледі (бұдан әрі - уәкілетті орган), (байланыс деректері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4. Көрсетілетін мемлекеттік қызметтің нысаны: автоматтандырылмаған.</w:t>
      </w:r>
      <w:r>
        <w:br/>
      </w:r>
      <w:r>
        <w:rPr>
          <w:rFonts w:ascii="Times New Roman"/>
          <w:b w:val="false"/>
          <w:i w:val="false"/>
          <w:color w:val="000000"/>
          <w:sz w:val="28"/>
        </w:rPr>
        <w:t>
</w:t>
      </w:r>
      <w:r>
        <w:rPr>
          <w:rFonts w:ascii="Times New Roman"/>
          <w:b w:val="false"/>
          <w:i w:val="false"/>
          <w:color w:val="000000"/>
          <w:sz w:val="28"/>
        </w:rPr>
        <w:t>
      5. Мемлекеттік қызмет "Қазақстан Республикасында мүгедектерді әлеуметтік қорғау туралы" Қазақстан Республикасының 2005 жылғы 13 сәуірдегі Заңы 21-бабының 1-тармағының </w:t>
      </w:r>
      <w:r>
        <w:rPr>
          <w:rFonts w:ascii="Times New Roman"/>
          <w:b w:val="false"/>
          <w:i w:val="false"/>
          <w:color w:val="000000"/>
          <w:sz w:val="28"/>
        </w:rPr>
        <w:t>4) тармақшасы</w:t>
      </w:r>
      <w:r>
        <w:rPr>
          <w:rFonts w:ascii="Times New Roman"/>
          <w:b w:val="false"/>
          <w:i w:val="false"/>
          <w:color w:val="000000"/>
          <w:sz w:val="28"/>
        </w:rPr>
        <w:t>, Қазақстан Республикасы Үкіметінің 2005 жылғы 20 шілдедегі N 754 қаулысымен бекітілген жеке оңалту бағдарламасына сәйкес жүріп-тұруы қиын бірінші топтағы мүгедектер үшін жеке көмекшінің және естімейтіндігі бойынша мүгедектер үшін жылына отыз сағат ымдау тілі маманының әлеуметтік қызметтерін көрсету </w:t>
      </w:r>
      <w:r>
        <w:rPr>
          <w:rFonts w:ascii="Times New Roman"/>
          <w:b w:val="false"/>
          <w:i w:val="false"/>
          <w:color w:val="000000"/>
          <w:sz w:val="28"/>
        </w:rPr>
        <w:t>ережесі</w:t>
      </w:r>
      <w:r>
        <w:rPr>
          <w:rFonts w:ascii="Times New Roman"/>
          <w:b w:val="false"/>
          <w:i w:val="false"/>
          <w:color w:val="000000"/>
          <w:sz w:val="28"/>
        </w:rPr>
        <w:t>, Қазақстан Республикасы Үкіметінің 2011 жылғы 7 сәуірдегі "Жергілікті атқарушы органдар көрсететін әлеуметтік қорғау саласындағы мемлекеттік қызметтердің стандарттарын бекіту туралы" N 394 </w:t>
      </w:r>
      <w:r>
        <w:rPr>
          <w:rFonts w:ascii="Times New Roman"/>
          <w:b w:val="false"/>
          <w:i w:val="false"/>
          <w:color w:val="000000"/>
          <w:sz w:val="28"/>
        </w:rPr>
        <w:t>қаулысы</w:t>
      </w:r>
      <w:r>
        <w:rPr>
          <w:rFonts w:ascii="Times New Roman"/>
          <w:b w:val="false"/>
          <w:i w:val="false"/>
          <w:color w:val="000000"/>
          <w:sz w:val="28"/>
        </w:rPr>
        <w:t xml:space="preserve"> негізінде ұсынылады.</w:t>
      </w:r>
      <w:r>
        <w:br/>
      </w:r>
      <w:r>
        <w:rPr>
          <w:rFonts w:ascii="Times New Roman"/>
          <w:b w:val="false"/>
          <w:i w:val="false"/>
          <w:color w:val="000000"/>
          <w:sz w:val="28"/>
        </w:rPr>
        <w:t>
</w:t>
      </w:r>
      <w:r>
        <w:rPr>
          <w:rFonts w:ascii="Times New Roman"/>
          <w:b w:val="false"/>
          <w:i w:val="false"/>
          <w:color w:val="000000"/>
          <w:sz w:val="28"/>
        </w:rPr>
        <w:t>
      6. Көрсетілетін мемлекеттік қызметтің тұтынушы алатын нәтижесі, жүріп-тұруы қиын бірінші топтағы мүгедектерге жеке көмекшінің қызметін және естімейтіндігі бойынша мүгедектерге ымдау тілі маманының қызметін беру үшін мүгедектердің құжаттарын ресімдеу туралы хабарлама (бұдан әрі - хабарлама) не қағаз жеткізгіштегі қызмет көрсетуден бас тарту туралы уәжделген жауап болып табылады.</w:t>
      </w:r>
    </w:p>
    <w:bookmarkEnd w:id="208"/>
    <w:bookmarkStart w:name="z386" w:id="209"/>
    <w:p>
      <w:pPr>
        <w:spacing w:after="0"/>
        <w:ind w:left="0"/>
        <w:jc w:val="left"/>
      </w:pPr>
      <w:r>
        <w:rPr>
          <w:rFonts w:ascii="Times New Roman"/>
          <w:b/>
          <w:i w:val="false"/>
          <w:color w:val="000000"/>
        </w:rPr>
        <w:t xml:space="preserve"> 
3. Мемлекеттік қызмет көрсету тәртібіне қойылатын талаптар</w:t>
      </w:r>
    </w:p>
    <w:bookmarkEnd w:id="209"/>
    <w:bookmarkStart w:name="z387" w:id="210"/>
    <w:p>
      <w:pPr>
        <w:spacing w:after="0"/>
        <w:ind w:left="0"/>
        <w:jc w:val="both"/>
      </w:pPr>
      <w:r>
        <w:rPr>
          <w:rFonts w:ascii="Times New Roman"/>
          <w:b w:val="false"/>
          <w:i w:val="false"/>
          <w:color w:val="000000"/>
          <w:sz w:val="28"/>
        </w:rPr>
        <w:t>
      7. Мемлекеттік қызмет жеке тұлғаларға: Қазақстан Республикасының азаматтарына, Қазақстан Республикасының аумағында тұрақты тұратын шетелдіктер мен азаматтығы жоқ адамдарға (бұдан әрі - тұтынушылар):</w:t>
      </w:r>
      <w:r>
        <w:br/>
      </w:r>
      <w:r>
        <w:rPr>
          <w:rFonts w:ascii="Times New Roman"/>
          <w:b w:val="false"/>
          <w:i w:val="false"/>
          <w:color w:val="000000"/>
          <w:sz w:val="28"/>
        </w:rPr>
        <w:t>
      1) жүріп-тұруы қиын бірінші топтағы мүгедектерге жеке көмекшінің әлеуметтік қызметін ұсынуға медициналық көрсетілімдердің негізінде;</w:t>
      </w:r>
      <w:r>
        <w:br/>
      </w:r>
      <w:r>
        <w:rPr>
          <w:rFonts w:ascii="Times New Roman"/>
          <w:b w:val="false"/>
          <w:i w:val="false"/>
          <w:color w:val="000000"/>
          <w:sz w:val="28"/>
        </w:rPr>
        <w:t>
      2) естімейтіндігі бойынша мүгедектерге ымдау тілі маманының әлеуметтік қызметін ұсынуға медициналық көрсетілімдердің негізінде көрсетіледі.</w:t>
      </w:r>
      <w:r>
        <w:br/>
      </w:r>
      <w:r>
        <w:rPr>
          <w:rFonts w:ascii="Times New Roman"/>
          <w:b w:val="false"/>
          <w:i w:val="false"/>
          <w:color w:val="000000"/>
          <w:sz w:val="28"/>
        </w:rPr>
        <w:t>
</w:t>
      </w:r>
      <w:r>
        <w:rPr>
          <w:rFonts w:ascii="Times New Roman"/>
          <w:b w:val="false"/>
          <w:i w:val="false"/>
          <w:color w:val="000000"/>
          <w:sz w:val="28"/>
        </w:rPr>
        <w:t>
      8. Мемлекеттік қызмет көрсету мерзімдері:</w:t>
      </w:r>
      <w:r>
        <w:br/>
      </w:r>
      <w:r>
        <w:rPr>
          <w:rFonts w:ascii="Times New Roman"/>
          <w:b w:val="false"/>
          <w:i w:val="false"/>
          <w:color w:val="000000"/>
          <w:sz w:val="28"/>
        </w:rPr>
        <w:t>
      1) мемлекеттік қызмет көрсету мерзімдері тұтынушы осы регламенттің осы регламенттің </w:t>
      </w:r>
      <w:r>
        <w:rPr>
          <w:rFonts w:ascii="Times New Roman"/>
          <w:b w:val="false"/>
          <w:i w:val="false"/>
          <w:color w:val="000000"/>
          <w:sz w:val="28"/>
        </w:rPr>
        <w:t>13-тармағында</w:t>
      </w:r>
      <w:r>
        <w:rPr>
          <w:rFonts w:ascii="Times New Roman"/>
          <w:b w:val="false"/>
          <w:i w:val="false"/>
          <w:color w:val="000000"/>
          <w:sz w:val="28"/>
        </w:rPr>
        <w:t xml:space="preserve"> айқындалған құжаттарды тапсырған сәттен бастап – он жұмыс күні ішінде;</w:t>
      </w:r>
      <w:r>
        <w:br/>
      </w:r>
      <w:r>
        <w:rPr>
          <w:rFonts w:ascii="Times New Roman"/>
          <w:b w:val="false"/>
          <w:i w:val="false"/>
          <w:color w:val="000000"/>
          <w:sz w:val="28"/>
        </w:rPr>
        <w:t>
      2) тұтынушы өтініш берген күні сол жерде көрсетілетін мемлекеттік қызмет алуға дейін күтудің рұқсат берілген ең көп уақыты бір тұтынушыға қызмет көрсетуге 15 минуттан есептегенде кезектегі адамдардың санына байланысты болады;</w:t>
      </w:r>
      <w:r>
        <w:br/>
      </w:r>
      <w:r>
        <w:rPr>
          <w:rFonts w:ascii="Times New Roman"/>
          <w:b w:val="false"/>
          <w:i w:val="false"/>
          <w:color w:val="000000"/>
          <w:sz w:val="28"/>
        </w:rPr>
        <w:t>
      3) тұтынушы өтініш берген күні сол жерде көрсетілетін мемлекеттік қызмет көрсетудің рұқсат берілген ең көп уақыты - 15 минуттан аспайды.</w:t>
      </w:r>
      <w:r>
        <w:br/>
      </w:r>
      <w:r>
        <w:rPr>
          <w:rFonts w:ascii="Times New Roman"/>
          <w:b w:val="false"/>
          <w:i w:val="false"/>
          <w:color w:val="000000"/>
          <w:sz w:val="28"/>
        </w:rPr>
        <w:t>
</w:t>
      </w:r>
      <w:r>
        <w:rPr>
          <w:rFonts w:ascii="Times New Roman"/>
          <w:b w:val="false"/>
          <w:i w:val="false"/>
          <w:color w:val="000000"/>
          <w:sz w:val="28"/>
        </w:rPr>
        <w:t>
      9. Мемлекеттік қызмет тегін көрсетіледі.</w:t>
      </w:r>
      <w:r>
        <w:br/>
      </w:r>
      <w:r>
        <w:rPr>
          <w:rFonts w:ascii="Times New Roman"/>
          <w:b w:val="false"/>
          <w:i w:val="false"/>
          <w:color w:val="000000"/>
          <w:sz w:val="28"/>
        </w:rPr>
        <w:t>
</w:t>
      </w:r>
      <w:r>
        <w:rPr>
          <w:rFonts w:ascii="Times New Roman"/>
          <w:b w:val="false"/>
          <w:i w:val="false"/>
          <w:color w:val="000000"/>
          <w:sz w:val="28"/>
        </w:rPr>
        <w:t>
      10. Уәкілетті органның жұмыс кестесі: демалыс (сенбі, жексенбі) және мереке күндерін қоспағанда, 13.00-ден 14.00-ге дейінгі түскі үзіліспен күн сайын 09.00-ден бастап 18.00-ге дейін.</w:t>
      </w:r>
      <w:r>
        <w:br/>
      </w:r>
      <w:r>
        <w:rPr>
          <w:rFonts w:ascii="Times New Roman"/>
          <w:b w:val="false"/>
          <w:i w:val="false"/>
          <w:color w:val="000000"/>
          <w:sz w:val="28"/>
        </w:rPr>
        <w:t>
      Қабылдау алдын ала жазылусыз және жеделдетіп қызмет көрсетусіз кезек күту тәртібімен жүзеге асырылады.</w:t>
      </w:r>
      <w:r>
        <w:br/>
      </w:r>
      <w:r>
        <w:rPr>
          <w:rFonts w:ascii="Times New Roman"/>
          <w:b w:val="false"/>
          <w:i w:val="false"/>
          <w:color w:val="000000"/>
          <w:sz w:val="28"/>
        </w:rPr>
        <w:t>
</w:t>
      </w:r>
      <w:r>
        <w:rPr>
          <w:rFonts w:ascii="Times New Roman"/>
          <w:b w:val="false"/>
          <w:i w:val="false"/>
          <w:color w:val="000000"/>
          <w:sz w:val="28"/>
        </w:rPr>
        <w:t>
      11. Тұтынушыдан өтініш алған сәттен бастап және мемлекеттік қызмет көрсету нәтижесін беру сәтіне дейін мемлекеттік қызметті көрсету кезеңдері:</w:t>
      </w:r>
      <w:r>
        <w:br/>
      </w:r>
      <w:r>
        <w:rPr>
          <w:rFonts w:ascii="Times New Roman"/>
          <w:b w:val="false"/>
          <w:i w:val="false"/>
          <w:color w:val="000000"/>
          <w:sz w:val="28"/>
        </w:rPr>
        <w:t>
      1) мемлекеттік қызметті тұтынушы осы регламенттің </w:t>
      </w:r>
      <w:r>
        <w:rPr>
          <w:rFonts w:ascii="Times New Roman"/>
          <w:b w:val="false"/>
          <w:i w:val="false"/>
          <w:color w:val="000000"/>
          <w:sz w:val="28"/>
        </w:rPr>
        <w:t>13-тармағында</w:t>
      </w:r>
      <w:r>
        <w:rPr>
          <w:rFonts w:ascii="Times New Roman"/>
          <w:b w:val="false"/>
          <w:i w:val="false"/>
          <w:color w:val="000000"/>
          <w:sz w:val="28"/>
        </w:rPr>
        <w:t xml:space="preserve"> белгіленген қажетті құжаттар және уәкілетті органға өтініш білдіреді;</w:t>
      </w:r>
      <w:r>
        <w:br/>
      </w:r>
      <w:r>
        <w:rPr>
          <w:rFonts w:ascii="Times New Roman"/>
          <w:b w:val="false"/>
          <w:i w:val="false"/>
          <w:color w:val="000000"/>
          <w:sz w:val="28"/>
        </w:rPr>
        <w:t>
      2) уәкілетті орган алынған құжаттарды тексеруді, тіркеуді, хабарлама немесе мемлекеттік қызметтен бас тарту туралы дәлелді жауап дайындайды және мемлекеттік қызмет көрсету нәтижесін тұтынушыға беруді қамтамасыз етеді.</w:t>
      </w:r>
      <w:r>
        <w:br/>
      </w:r>
      <w:r>
        <w:rPr>
          <w:rFonts w:ascii="Times New Roman"/>
          <w:b w:val="false"/>
          <w:i w:val="false"/>
          <w:color w:val="000000"/>
          <w:sz w:val="28"/>
        </w:rPr>
        <w:t>
</w:t>
      </w:r>
      <w:r>
        <w:rPr>
          <w:rFonts w:ascii="Times New Roman"/>
          <w:b w:val="false"/>
          <w:i w:val="false"/>
          <w:color w:val="000000"/>
          <w:sz w:val="28"/>
        </w:rPr>
        <w:t>
      12. Мемлекеттік қызмет ұсыну үшін құжаттар қабылдауды қамтамасыз ететін тұлғалардың ең аз саны уәкілетті органда бір қызметкерді құрайды.</w:t>
      </w:r>
    </w:p>
    <w:bookmarkEnd w:id="210"/>
    <w:bookmarkStart w:name="z393" w:id="211"/>
    <w:p>
      <w:pPr>
        <w:spacing w:after="0"/>
        <w:ind w:left="0"/>
        <w:jc w:val="left"/>
      </w:pPr>
      <w:r>
        <w:rPr>
          <w:rFonts w:ascii="Times New Roman"/>
          <w:b/>
          <w:i w:val="false"/>
          <w:color w:val="000000"/>
        </w:rPr>
        <w:t xml:space="preserve"> 
4. Мемлекеттік қызмет көрсету үдерісіндегі іс-әрекеттер</w:t>
      </w:r>
      <w:r>
        <w:br/>
      </w:r>
      <w:r>
        <w:rPr>
          <w:rFonts w:ascii="Times New Roman"/>
          <w:b/>
          <w:i w:val="false"/>
          <w:color w:val="000000"/>
        </w:rPr>
        <w:t>
(өзара әрекет) тәртібін сипаттау</w:t>
      </w:r>
    </w:p>
    <w:bookmarkEnd w:id="211"/>
    <w:bookmarkStart w:name="z394" w:id="212"/>
    <w:p>
      <w:pPr>
        <w:spacing w:after="0"/>
        <w:ind w:left="0"/>
        <w:jc w:val="both"/>
      </w:pPr>
      <w:r>
        <w:rPr>
          <w:rFonts w:ascii="Times New Roman"/>
          <w:b w:val="false"/>
          <w:i w:val="false"/>
          <w:color w:val="000000"/>
          <w:sz w:val="28"/>
        </w:rPr>
        <w:t>
      13. Тұтынушылар мемлекеттік қызмет алу үшін келесі құжаттарды ұсынады:</w:t>
      </w:r>
      <w:r>
        <w:br/>
      </w:r>
      <w:r>
        <w:rPr>
          <w:rFonts w:ascii="Times New Roman"/>
          <w:b w:val="false"/>
          <w:i w:val="false"/>
          <w:color w:val="000000"/>
          <w:sz w:val="28"/>
        </w:rPr>
        <w:t>
      1) жеке басын куәландыратын құжаттың деректемелерін, әлеуметтік жеке кодының нөмірін (болса жеке сәйкестендіру нөмірін) көрсете отырып белгіленген үлгідегі өтінішті;</w:t>
      </w:r>
      <w:r>
        <w:br/>
      </w:r>
      <w:r>
        <w:rPr>
          <w:rFonts w:ascii="Times New Roman"/>
          <w:b w:val="false"/>
          <w:i w:val="false"/>
          <w:color w:val="000000"/>
          <w:sz w:val="28"/>
        </w:rPr>
        <w:t>
      2) мүгедектің жеке оңалту бағдарламасынан үзінді көшірмені;</w:t>
      </w:r>
      <w:r>
        <w:br/>
      </w:r>
      <w:r>
        <w:rPr>
          <w:rFonts w:ascii="Times New Roman"/>
          <w:b w:val="false"/>
          <w:i w:val="false"/>
          <w:color w:val="000000"/>
          <w:sz w:val="28"/>
        </w:rPr>
        <w:t>
      3) тұтынушының жеке басын куәландыратын құжатты көшірмесі;</w:t>
      </w:r>
      <w:r>
        <w:br/>
      </w:r>
      <w:r>
        <w:rPr>
          <w:rFonts w:ascii="Times New Roman"/>
          <w:b w:val="false"/>
          <w:i w:val="false"/>
          <w:color w:val="000000"/>
          <w:sz w:val="28"/>
        </w:rPr>
        <w:t>
      4) мүгедектігі туралы анықтаманы ұсынады.</w:t>
      </w:r>
      <w:r>
        <w:br/>
      </w:r>
      <w:r>
        <w:rPr>
          <w:rFonts w:ascii="Times New Roman"/>
          <w:b w:val="false"/>
          <w:i w:val="false"/>
          <w:color w:val="000000"/>
          <w:sz w:val="28"/>
        </w:rPr>
        <w:t>
      Құжаттардың көшірмелері мен салыстырып тексеру үшін түпнұсқалары беріледі, кейін құжаттардың түпнұсқалары тұтынушыға қайтарылады.</w:t>
      </w:r>
      <w:r>
        <w:br/>
      </w:r>
      <w:r>
        <w:rPr>
          <w:rFonts w:ascii="Times New Roman"/>
          <w:b w:val="false"/>
          <w:i w:val="false"/>
          <w:color w:val="000000"/>
          <w:sz w:val="28"/>
        </w:rPr>
        <w:t>
      Өзінің келуге мүмкіндігі болмаған жағдайда мүгедек жеке көмекшінің қызметін, ымдау тілі маманының әлеуметтік қызметін беру туралы өтінішпен баруға нотариалдық куәландыруды талап етпейтін сенім хат негізінде басқа адамдарға уәкілеттік бере алады.</w:t>
      </w:r>
      <w:r>
        <w:br/>
      </w:r>
      <w:r>
        <w:rPr>
          <w:rFonts w:ascii="Times New Roman"/>
          <w:b w:val="false"/>
          <w:i w:val="false"/>
          <w:color w:val="000000"/>
          <w:sz w:val="28"/>
        </w:rPr>
        <w:t>
</w:t>
      </w:r>
      <w:r>
        <w:rPr>
          <w:rFonts w:ascii="Times New Roman"/>
          <w:b w:val="false"/>
          <w:i w:val="false"/>
          <w:color w:val="000000"/>
          <w:sz w:val="28"/>
        </w:rPr>
        <w:t>
      14. Тұтынушы қажетті құжаттардың барлығын уәкілетті органға тапсырғаннан кейін тіркелген және тұтынушының мемлекеттік қызметті алатын күні, құжаттарды қабылдап алған адамның тегі мен аты-жөні көрсетілген талон беріледі.</w:t>
      </w:r>
      <w:r>
        <w:br/>
      </w:r>
      <w:r>
        <w:rPr>
          <w:rFonts w:ascii="Times New Roman"/>
          <w:b w:val="false"/>
          <w:i w:val="false"/>
          <w:color w:val="000000"/>
          <w:sz w:val="28"/>
        </w:rPr>
        <w:t>
</w:t>
      </w:r>
      <w:r>
        <w:rPr>
          <w:rFonts w:ascii="Times New Roman"/>
          <w:b w:val="false"/>
          <w:i w:val="false"/>
          <w:color w:val="000000"/>
          <w:sz w:val="28"/>
        </w:rPr>
        <w:t>
      15. Жүріп-тұруы қиын бірінші топтағы мүгедектерге жеке көмекшінің қызметін және естімейтіндігі бойынша мүгедектерге ымдау тілі маманының қызметтерін беру үшін құжаттарды ресімдеу (ресімдеуден бас тарту) туралы хабарламаны беру және жеткізу тұрғылықты жері бойынша уәкілетті органға тұтынушының өзі келгенде, сондай-ақ пошталық хабарлама арқылы жүзеге асырылады.</w:t>
      </w:r>
      <w:r>
        <w:br/>
      </w:r>
      <w:r>
        <w:rPr>
          <w:rFonts w:ascii="Times New Roman"/>
          <w:b w:val="false"/>
          <w:i w:val="false"/>
          <w:color w:val="000000"/>
          <w:sz w:val="28"/>
        </w:rPr>
        <w:t>
</w:t>
      </w:r>
      <w:r>
        <w:rPr>
          <w:rFonts w:ascii="Times New Roman"/>
          <w:b w:val="false"/>
          <w:i w:val="false"/>
          <w:color w:val="000000"/>
          <w:sz w:val="28"/>
        </w:rPr>
        <w:t>
      16. Мемлекеттік қызмет көрсетуден келесі негіздемелер бойынша бас тартылады:</w:t>
      </w:r>
      <w:r>
        <w:br/>
      </w:r>
      <w:r>
        <w:rPr>
          <w:rFonts w:ascii="Times New Roman"/>
          <w:b w:val="false"/>
          <w:i w:val="false"/>
          <w:color w:val="000000"/>
          <w:sz w:val="28"/>
        </w:rPr>
        <w:t>
      1) тұтынушының бойында жүріп-тұруы қиын бірінші топтағы мүгедектерге жеке көмекшінің қызметін және естімейтіндігі бойынша мүгедектерге ымдау тілі маманының қызметін беруге қарсы медициналық көрсетілімдер болған;</w:t>
      </w:r>
      <w:r>
        <w:br/>
      </w:r>
      <w:r>
        <w:rPr>
          <w:rFonts w:ascii="Times New Roman"/>
          <w:b w:val="false"/>
          <w:i w:val="false"/>
          <w:color w:val="000000"/>
          <w:sz w:val="28"/>
        </w:rPr>
        <w:t>
      2) аталған мемлекеттік қызметті көрсету үшін талап етілетін құжаттардың біреуі болмаған, құжаттарды ресімдеуде қателіктер табылған;</w:t>
      </w:r>
      <w:r>
        <w:br/>
      </w:r>
      <w:r>
        <w:rPr>
          <w:rFonts w:ascii="Times New Roman"/>
          <w:b w:val="false"/>
          <w:i w:val="false"/>
          <w:color w:val="000000"/>
          <w:sz w:val="28"/>
        </w:rPr>
        <w:t>
      3) ұсынылған мәліметтер мен құжаттар дұрыс болмаған негіздемелер бойынша бас тартылады.</w:t>
      </w:r>
      <w:r>
        <w:br/>
      </w:r>
      <w:r>
        <w:rPr>
          <w:rFonts w:ascii="Times New Roman"/>
          <w:b w:val="false"/>
          <w:i w:val="false"/>
          <w:color w:val="000000"/>
          <w:sz w:val="28"/>
        </w:rPr>
        <w:t>
      Мемлекеттік қызмет ұсынуды көрсетуді тоқтата тұру негіздемелер жоқ.</w:t>
      </w:r>
      <w:r>
        <w:br/>
      </w:r>
      <w:r>
        <w:rPr>
          <w:rFonts w:ascii="Times New Roman"/>
          <w:b w:val="false"/>
          <w:i w:val="false"/>
          <w:color w:val="000000"/>
          <w:sz w:val="28"/>
        </w:rPr>
        <w:t>
</w:t>
      </w:r>
      <w:r>
        <w:rPr>
          <w:rFonts w:ascii="Times New Roman"/>
          <w:b w:val="false"/>
          <w:i w:val="false"/>
          <w:color w:val="000000"/>
          <w:sz w:val="28"/>
        </w:rPr>
        <w:t>
      17. Мемлекеттік қызметті көрсету үдерісінде келесі құрылымдық-функционалдық бірліктер (бұдан әрі - ҚФБ) қатысады:</w:t>
      </w:r>
      <w:r>
        <w:br/>
      </w:r>
      <w:r>
        <w:rPr>
          <w:rFonts w:ascii="Times New Roman"/>
          <w:b w:val="false"/>
          <w:i w:val="false"/>
          <w:color w:val="000000"/>
          <w:sz w:val="28"/>
        </w:rPr>
        <w:t>
      1) уәкілетті органның басшысы;</w:t>
      </w:r>
      <w:r>
        <w:br/>
      </w:r>
      <w:r>
        <w:rPr>
          <w:rFonts w:ascii="Times New Roman"/>
          <w:b w:val="false"/>
          <w:i w:val="false"/>
          <w:color w:val="000000"/>
          <w:sz w:val="28"/>
        </w:rPr>
        <w:t>
      2) уәкілетті органның жауапты тұлғасы.</w:t>
      </w:r>
      <w:r>
        <w:br/>
      </w:r>
      <w:r>
        <w:rPr>
          <w:rFonts w:ascii="Times New Roman"/>
          <w:b w:val="false"/>
          <w:i w:val="false"/>
          <w:color w:val="000000"/>
          <w:sz w:val="28"/>
        </w:rPr>
        <w:t>
</w:t>
      </w:r>
      <w:r>
        <w:rPr>
          <w:rFonts w:ascii="Times New Roman"/>
          <w:b w:val="false"/>
          <w:i w:val="false"/>
          <w:color w:val="000000"/>
          <w:sz w:val="28"/>
        </w:rPr>
        <w:t>
      18. Әр әкімшілік әрекеттің орындалу мерзімін көрсете отырып, әр ҚФБ әкімшілік әрекеттерінің (рәсімдердің) реттілігі мен өзара әрекеттісуінің мәтіндік кестелік сипаттамасы осы регламентке </w:t>
      </w:r>
      <w:r>
        <w:rPr>
          <w:rFonts w:ascii="Times New Roman"/>
          <w:b w:val="false"/>
          <w:i w:val="false"/>
          <w:color w:val="000000"/>
          <w:sz w:val="28"/>
        </w:rPr>
        <w:t>2-қосымшада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19. Мемлекеттік қызметті көрсету үрдісінде ҚФБ және әкімшілік әрекеттердің логикалық реттілігі арасындағы өзара байланысты көрсететін сызба осы осы регламентке </w:t>
      </w:r>
      <w:r>
        <w:rPr>
          <w:rFonts w:ascii="Times New Roman"/>
          <w:b w:val="false"/>
          <w:i w:val="false"/>
          <w:color w:val="000000"/>
          <w:sz w:val="28"/>
        </w:rPr>
        <w:t>3-қосымшада</w:t>
      </w:r>
      <w:r>
        <w:rPr>
          <w:rFonts w:ascii="Times New Roman"/>
          <w:b w:val="false"/>
          <w:i w:val="false"/>
          <w:color w:val="000000"/>
          <w:sz w:val="28"/>
        </w:rPr>
        <w:t xml:space="preserve"> келтірілген.</w:t>
      </w:r>
    </w:p>
    <w:bookmarkEnd w:id="212"/>
    <w:bookmarkStart w:name="z401" w:id="213"/>
    <w:p>
      <w:pPr>
        <w:spacing w:after="0"/>
        <w:ind w:left="0"/>
        <w:jc w:val="left"/>
      </w:pPr>
      <w:r>
        <w:rPr>
          <w:rFonts w:ascii="Times New Roman"/>
          <w:b/>
          <w:i w:val="false"/>
          <w:color w:val="000000"/>
        </w:rPr>
        <w:t xml:space="preserve"> 
5. Мемлекеттік қызметтерді көрсететін лауазымдық</w:t>
      </w:r>
      <w:r>
        <w:br/>
      </w:r>
      <w:r>
        <w:rPr>
          <w:rFonts w:ascii="Times New Roman"/>
          <w:b/>
          <w:i w:val="false"/>
          <w:color w:val="000000"/>
        </w:rPr>
        <w:t>
тұлғалардың жауапкершілігі</w:t>
      </w:r>
    </w:p>
    <w:bookmarkEnd w:id="213"/>
    <w:bookmarkStart w:name="z402" w:id="214"/>
    <w:p>
      <w:pPr>
        <w:spacing w:after="0"/>
        <w:ind w:left="0"/>
        <w:jc w:val="both"/>
      </w:pPr>
      <w:r>
        <w:rPr>
          <w:rFonts w:ascii="Times New Roman"/>
          <w:b w:val="false"/>
          <w:i w:val="false"/>
          <w:color w:val="000000"/>
          <w:sz w:val="28"/>
        </w:rPr>
        <w:t>
      20. Мемлекеттік қызмет көрсетуге уәкілетті орган басшысы мен орталық басшысы жауапты тұлға болып табылады (бұдан әрі - лауазымды тұлғалар).</w:t>
      </w:r>
      <w:r>
        <w:br/>
      </w:r>
      <w:r>
        <w:rPr>
          <w:rFonts w:ascii="Times New Roman"/>
          <w:b w:val="false"/>
          <w:i w:val="false"/>
          <w:color w:val="000000"/>
          <w:sz w:val="28"/>
        </w:rPr>
        <w:t>
      Лауазымды тұлғалар мемлекеттік қызметті көрсету сапасына және белгіленген мерзімінде жүзеге асырылуына Қазақстан Республикасының заңнамасына сәйкес жауапты болады.</w:t>
      </w:r>
    </w:p>
    <w:bookmarkEnd w:id="214"/>
    <w:bookmarkStart w:name="z403" w:id="215"/>
    <w:p>
      <w:pPr>
        <w:spacing w:after="0"/>
        <w:ind w:left="0"/>
        <w:jc w:val="both"/>
      </w:pPr>
      <w:r>
        <w:rPr>
          <w:rFonts w:ascii="Times New Roman"/>
          <w:b w:val="false"/>
          <w:i w:val="false"/>
          <w:color w:val="000000"/>
          <w:sz w:val="28"/>
        </w:rPr>
        <w:t>
"Қозғалуға қиындығы бар бірінші</w:t>
      </w:r>
      <w:r>
        <w:br/>
      </w:r>
      <w:r>
        <w:rPr>
          <w:rFonts w:ascii="Times New Roman"/>
          <w:b w:val="false"/>
          <w:i w:val="false"/>
          <w:color w:val="000000"/>
          <w:sz w:val="28"/>
        </w:rPr>
        <w:t>
топтағы мүгедектерге жеке көмекшінің</w:t>
      </w:r>
      <w:r>
        <w:br/>
      </w:r>
      <w:r>
        <w:rPr>
          <w:rFonts w:ascii="Times New Roman"/>
          <w:b w:val="false"/>
          <w:i w:val="false"/>
          <w:color w:val="000000"/>
          <w:sz w:val="28"/>
        </w:rPr>
        <w:t>
және есту бойынша мүгедектерге қолмен</w:t>
      </w:r>
      <w:r>
        <w:br/>
      </w:r>
      <w:r>
        <w:rPr>
          <w:rFonts w:ascii="Times New Roman"/>
          <w:b w:val="false"/>
          <w:i w:val="false"/>
          <w:color w:val="000000"/>
          <w:sz w:val="28"/>
        </w:rPr>
        <w:t>
көрсететін тіл маманының қызметтерін ұсыну</w:t>
      </w:r>
      <w:r>
        <w:br/>
      </w:r>
      <w:r>
        <w:rPr>
          <w:rFonts w:ascii="Times New Roman"/>
          <w:b w:val="false"/>
          <w:i w:val="false"/>
          <w:color w:val="000000"/>
          <w:sz w:val="28"/>
        </w:rPr>
        <w:t>
үшін мүгедектерге құжаттарды ресімдеу"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1-қосымша</w:t>
      </w:r>
    </w:p>
    <w:bookmarkEnd w:id="215"/>
    <w:bookmarkStart w:name="z404" w:id="216"/>
    <w:p>
      <w:pPr>
        <w:spacing w:after="0"/>
        <w:ind w:left="0"/>
        <w:jc w:val="left"/>
      </w:pPr>
      <w:r>
        <w:rPr>
          <w:rFonts w:ascii="Times New Roman"/>
          <w:b/>
          <w:i w:val="false"/>
          <w:color w:val="000000"/>
        </w:rPr>
        <w:t xml:space="preserve"> 
"Қозғалуға қиындығы бар бірінші топтағы мүгедектерге</w:t>
      </w:r>
      <w:r>
        <w:br/>
      </w:r>
      <w:r>
        <w:rPr>
          <w:rFonts w:ascii="Times New Roman"/>
          <w:b/>
          <w:i w:val="false"/>
          <w:color w:val="000000"/>
        </w:rPr>
        <w:t>
жеке көмекшінің және есту бойынша мүгедектерге қолмен</w:t>
      </w:r>
      <w:r>
        <w:br/>
      </w:r>
      <w:r>
        <w:rPr>
          <w:rFonts w:ascii="Times New Roman"/>
          <w:b/>
          <w:i w:val="false"/>
          <w:color w:val="000000"/>
        </w:rPr>
        <w:t>
көрсететін тіл маманының қызметтерін ұсыну үшін мүгедектерге</w:t>
      </w:r>
      <w:r>
        <w:br/>
      </w:r>
      <w:r>
        <w:rPr>
          <w:rFonts w:ascii="Times New Roman"/>
          <w:b/>
          <w:i w:val="false"/>
          <w:color w:val="000000"/>
        </w:rPr>
        <w:t>
құжаттарды ресімдеу" мемлекеттік қызмет көрсету бойынша</w:t>
      </w:r>
      <w:r>
        <w:br/>
      </w:r>
      <w:r>
        <w:rPr>
          <w:rFonts w:ascii="Times New Roman"/>
          <w:b/>
          <w:i w:val="false"/>
          <w:color w:val="000000"/>
        </w:rPr>
        <w:t>
уәкілетті органның байланыс деректері</w:t>
      </w:r>
    </w:p>
    <w:bookmarkEnd w:id="2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975"/>
        <w:gridCol w:w="5081"/>
        <w:gridCol w:w="2024"/>
      </w:tblGrid>
      <w:tr>
        <w:trPr>
          <w:trHeight w:val="30" w:hRule="atLeast"/>
        </w:trPr>
        <w:tc>
          <w:tcPr>
            <w:tcW w:w="5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ұсынуды жүзеге асыратын функциялар, уәкілетті органның атауы</w:t>
            </w:r>
          </w:p>
        </w:tc>
        <w:tc>
          <w:tcPr>
            <w:tcW w:w="5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Орналасу мекенжайы, электронды мекенжайы</w:t>
            </w:r>
          </w:p>
        </w:tc>
        <w:tc>
          <w:tcPr>
            <w:tcW w:w="2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Байланыс телефоны</w:t>
            </w:r>
          </w:p>
        </w:tc>
      </w:tr>
      <w:tr>
        <w:trPr>
          <w:trHeight w:val="30" w:hRule="atLeast"/>
        </w:trPr>
        <w:tc>
          <w:tcPr>
            <w:tcW w:w="5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5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5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"Теміртау қаласының жұмыспен қамту және әлеуметтік бағдарламалар бөлімі" мемлекеттік мекемесі</w:t>
            </w:r>
          </w:p>
        </w:tc>
        <w:tc>
          <w:tcPr>
            <w:tcW w:w="5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101400, Қарағанды облысы, Теміртау қаласы, Чайковский көшесі, 22, N 2 кабинет</w:t>
            </w:r>
            <w:r>
              <w:br/>
            </w:r>
            <w:r>
              <w:rPr>
                <w:rFonts w:ascii="Times New Roman"/>
                <w:b w:val="false"/>
                <w:i w:val="false"/>
                <w:color w:val="000000"/>
                <w:sz w:val="20"/>
              </w:rPr>
              <w:t>
</w:t>
            </w:r>
            <w:r>
              <w:rPr>
                <w:rFonts w:ascii="Times New Roman"/>
                <w:b w:val="false"/>
                <w:i w:val="false"/>
                <w:color w:val="000000"/>
                <w:sz w:val="20"/>
              </w:rPr>
              <w:t>sobes_temіrtay@maіl.ru</w:t>
            </w:r>
          </w:p>
        </w:tc>
        <w:tc>
          <w:tcPr>
            <w:tcW w:w="2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(7213) 919822</w:t>
            </w:r>
          </w:p>
        </w:tc>
      </w:tr>
    </w:tbl>
    <w:bookmarkStart w:name="z405" w:id="217"/>
    <w:p>
      <w:pPr>
        <w:spacing w:after="0"/>
        <w:ind w:left="0"/>
        <w:jc w:val="both"/>
      </w:pPr>
      <w:r>
        <w:rPr>
          <w:rFonts w:ascii="Times New Roman"/>
          <w:b w:val="false"/>
          <w:i w:val="false"/>
          <w:color w:val="000000"/>
          <w:sz w:val="28"/>
        </w:rPr>
        <w:t>
"Қозғалуға қиындығы бар бірінші</w:t>
      </w:r>
      <w:r>
        <w:br/>
      </w:r>
      <w:r>
        <w:rPr>
          <w:rFonts w:ascii="Times New Roman"/>
          <w:b w:val="false"/>
          <w:i w:val="false"/>
          <w:color w:val="000000"/>
          <w:sz w:val="28"/>
        </w:rPr>
        <w:t>
топтағы мүгедектерге жеке көмекшінің</w:t>
      </w:r>
      <w:r>
        <w:br/>
      </w:r>
      <w:r>
        <w:rPr>
          <w:rFonts w:ascii="Times New Roman"/>
          <w:b w:val="false"/>
          <w:i w:val="false"/>
          <w:color w:val="000000"/>
          <w:sz w:val="28"/>
        </w:rPr>
        <w:t>
және есту бойынша мүгедектерге қолмен</w:t>
      </w:r>
      <w:r>
        <w:br/>
      </w:r>
      <w:r>
        <w:rPr>
          <w:rFonts w:ascii="Times New Roman"/>
          <w:b w:val="false"/>
          <w:i w:val="false"/>
          <w:color w:val="000000"/>
          <w:sz w:val="28"/>
        </w:rPr>
        <w:t>
көрсететін тіл маманының қызметтерін ұсыну</w:t>
      </w:r>
      <w:r>
        <w:br/>
      </w:r>
      <w:r>
        <w:rPr>
          <w:rFonts w:ascii="Times New Roman"/>
          <w:b w:val="false"/>
          <w:i w:val="false"/>
          <w:color w:val="000000"/>
          <w:sz w:val="28"/>
        </w:rPr>
        <w:t>
үшін мүгедектерге құжаттарды ресімдеу"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2-қосымша</w:t>
      </w:r>
    </w:p>
    <w:bookmarkEnd w:id="217"/>
    <w:bookmarkStart w:name="z406" w:id="218"/>
    <w:p>
      <w:pPr>
        <w:spacing w:after="0"/>
        <w:ind w:left="0"/>
        <w:jc w:val="left"/>
      </w:pPr>
      <w:r>
        <w:rPr>
          <w:rFonts w:ascii="Times New Roman"/>
          <w:b/>
          <w:i w:val="false"/>
          <w:color w:val="000000"/>
        </w:rPr>
        <w:t xml:space="preserve"> 
Әр әкімшілік әрекеттің орындалу мерзімін көрсете отырып,</w:t>
      </w:r>
      <w:r>
        <w:br/>
      </w:r>
      <w:r>
        <w:rPr>
          <w:rFonts w:ascii="Times New Roman"/>
          <w:b/>
          <w:i w:val="false"/>
          <w:color w:val="000000"/>
        </w:rPr>
        <w:t>
әр ҚФБ әкімшілік әрекеттерінің (рәсімдердің) реттілігі мен</w:t>
      </w:r>
      <w:r>
        <w:br/>
      </w:r>
      <w:r>
        <w:rPr>
          <w:rFonts w:ascii="Times New Roman"/>
          <w:b/>
          <w:i w:val="false"/>
          <w:color w:val="000000"/>
        </w:rPr>
        <w:t>
өзара әрекеттісуінің мәтіндік кестелік сипаттамасы</w:t>
      </w:r>
    </w:p>
    <w:bookmarkEnd w:id="218"/>
    <w:bookmarkStart w:name="z407" w:id="219"/>
    <w:p>
      <w:pPr>
        <w:spacing w:after="0"/>
        <w:ind w:left="0"/>
        <w:jc w:val="both"/>
      </w:pPr>
      <w:r>
        <w:rPr>
          <w:rFonts w:ascii="Times New Roman"/>
          <w:b w:val="false"/>
          <w:i w:val="false"/>
          <w:color w:val="000000"/>
          <w:sz w:val="28"/>
        </w:rPr>
        <w:t>
      1 Кесте. ҚФБ әрекетін сипаттау</w:t>
      </w:r>
    </w:p>
    <w:bookmarkEnd w:id="2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88"/>
        <w:gridCol w:w="3365"/>
        <w:gridCol w:w="3167"/>
        <w:gridCol w:w="346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әрекеттері (барысы, жұмыс ағымы)</w:t>
            </w:r>
          </w:p>
        </w:tc>
      </w:tr>
      <w:tr>
        <w:trPr>
          <w:trHeight w:val="30" w:hRule="atLeast"/>
        </w:trPr>
        <w:tc>
          <w:tcPr>
            <w:tcW w:w="3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N (барысы, жұмыс ағымы)</w:t>
            </w:r>
          </w:p>
        </w:tc>
        <w:tc>
          <w:tcPr>
            <w:tcW w:w="3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3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3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тұлғасы</w:t>
            </w:r>
          </w:p>
        </w:tc>
        <w:tc>
          <w:tcPr>
            <w:tcW w:w="3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3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тұлғасы</w:t>
            </w:r>
          </w:p>
        </w:tc>
      </w:tr>
      <w:tr>
        <w:trPr>
          <w:trHeight w:val="30" w:hRule="atLeast"/>
        </w:trPr>
        <w:tc>
          <w:tcPr>
            <w:tcW w:w="3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(үдерістің, үрдістің, операцияның) атауы және олардың сипатталуы</w:t>
            </w:r>
          </w:p>
        </w:tc>
        <w:tc>
          <w:tcPr>
            <w:tcW w:w="3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Өтініш қабылдау, құжаттарды тексеру </w:t>
            </w:r>
          </w:p>
        </w:tc>
        <w:tc>
          <w:tcPr>
            <w:tcW w:w="3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Ұсынылған құжаттар топтамасын қарастыру, бұрыштама қою</w:t>
            </w:r>
          </w:p>
        </w:tc>
        <w:tc>
          <w:tcPr>
            <w:tcW w:w="3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көрсетуден бас тарту туралы дәлелді жауап немесе хабарлама дайындау</w:t>
            </w:r>
          </w:p>
        </w:tc>
      </w:tr>
      <w:tr>
        <w:trPr>
          <w:trHeight w:val="30" w:hRule="atLeast"/>
        </w:trPr>
        <w:tc>
          <w:tcPr>
            <w:tcW w:w="3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(мәліметтер, құжат, ұйымдастырушы-өкімдік шешім)</w:t>
            </w:r>
          </w:p>
        </w:tc>
        <w:tc>
          <w:tcPr>
            <w:tcW w:w="3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Тұтынушыға талон беру</w:t>
            </w:r>
          </w:p>
        </w:tc>
        <w:tc>
          <w:tcPr>
            <w:tcW w:w="3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тұлғасына жолдау</w:t>
            </w:r>
          </w:p>
        </w:tc>
        <w:tc>
          <w:tcPr>
            <w:tcW w:w="3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немесе мемлекеттік қызмет көрсетуден бас тарту туралы дәлелді жауапты басшыға қол қоюға жіберу</w:t>
            </w:r>
          </w:p>
        </w:tc>
      </w:tr>
      <w:tr>
        <w:trPr>
          <w:trHeight w:val="30" w:hRule="atLeast"/>
        </w:trPr>
        <w:tc>
          <w:tcPr>
            <w:tcW w:w="3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мерзімдері</w:t>
            </w:r>
          </w:p>
        </w:tc>
        <w:tc>
          <w:tcPr>
            <w:tcW w:w="3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минуттан аспайды</w:t>
            </w:r>
          </w:p>
        </w:tc>
        <w:tc>
          <w:tcPr>
            <w:tcW w:w="3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w:t>
            </w:r>
          </w:p>
        </w:tc>
        <w:tc>
          <w:tcPr>
            <w:tcW w:w="3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жұмыс күні</w:t>
            </w:r>
          </w:p>
        </w:tc>
      </w:tr>
      <w:tr>
        <w:trPr>
          <w:trHeight w:val="30" w:hRule="atLeast"/>
        </w:trPr>
        <w:tc>
          <w:tcPr>
            <w:tcW w:w="3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N (барысы, жұмыс ағымы)</w:t>
            </w:r>
          </w:p>
        </w:tc>
        <w:tc>
          <w:tcPr>
            <w:tcW w:w="3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(үдерістің, үрдістің, операцияның) атауы және олардың сипатталуы</w:t>
            </w:r>
          </w:p>
        </w:tc>
        <w:tc>
          <w:tcPr>
            <w:tcW w:w="3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Өтінішті тіркеу</w:t>
            </w:r>
          </w:p>
        </w:tc>
        <w:tc>
          <w:tcPr>
            <w:tcW w:w="3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үлгісі (ұйымдастырушы-басқарушы шешімдер, мәліметтер, құжаттар)</w:t>
            </w:r>
          </w:p>
        </w:tc>
        <w:tc>
          <w:tcPr>
            <w:tcW w:w="3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бұрыштама қою үшін уәкілетті органның басшысына жолдау</w:t>
            </w:r>
          </w:p>
        </w:tc>
        <w:tc>
          <w:tcPr>
            <w:tcW w:w="3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мерзімдері</w:t>
            </w:r>
          </w:p>
        </w:tc>
        <w:tc>
          <w:tcPr>
            <w:tcW w:w="3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 ішінде</w:t>
            </w:r>
          </w:p>
        </w:tc>
        <w:tc>
          <w:tcPr>
            <w:tcW w:w="3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095"/>
        <w:gridCol w:w="4153"/>
        <w:gridCol w:w="4832"/>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әрекеттері (барысы, жұмыс ағымы)</w:t>
            </w:r>
          </w:p>
        </w:tc>
      </w:tr>
      <w:tr>
        <w:trPr>
          <w:trHeight w:val="30" w:hRule="atLeast"/>
        </w:trPr>
        <w:tc>
          <w:tcPr>
            <w:tcW w:w="4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N (барысы, жұмыс ағымы)</w:t>
            </w:r>
          </w:p>
        </w:tc>
        <w:tc>
          <w:tcPr>
            <w:tcW w:w="4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4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30" w:hRule="atLeast"/>
        </w:trPr>
        <w:tc>
          <w:tcPr>
            <w:tcW w:w="4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4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басшылығы</w:t>
            </w:r>
          </w:p>
        </w:tc>
        <w:tc>
          <w:tcPr>
            <w:tcW w:w="4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тұлғасы</w:t>
            </w:r>
          </w:p>
        </w:tc>
      </w:tr>
      <w:tr>
        <w:trPr>
          <w:trHeight w:val="30" w:hRule="atLeast"/>
        </w:trPr>
        <w:tc>
          <w:tcPr>
            <w:tcW w:w="4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(үдерістің, үрдістің, операцияның) атауы және олардың сипатталуы</w:t>
            </w:r>
          </w:p>
        </w:tc>
        <w:tc>
          <w:tcPr>
            <w:tcW w:w="4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Хабарламаға немесе мемлекеттік қызметтен ұсынудан бас тарту туралы дәлелді жауапқа қол қою</w:t>
            </w:r>
          </w:p>
        </w:tc>
        <w:tc>
          <w:tcPr>
            <w:tcW w:w="4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мемлекеттік қызметтен ұсынудан бас тарту туралы дәлелді жауапты тіркеу</w:t>
            </w:r>
          </w:p>
        </w:tc>
      </w:tr>
      <w:tr>
        <w:trPr>
          <w:trHeight w:val="30" w:hRule="atLeast"/>
        </w:trPr>
        <w:tc>
          <w:tcPr>
            <w:tcW w:w="4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үлгісі (ұйымдастырылған-басқарушы шешімдер, мәліметтер, құжаттар)</w:t>
            </w:r>
          </w:p>
        </w:tc>
        <w:tc>
          <w:tcPr>
            <w:tcW w:w="4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қызметке көрсету туралы нәтижесін уәкілетті органның жауапты тұлғасына жіберу</w:t>
            </w:r>
          </w:p>
        </w:tc>
        <w:tc>
          <w:tcPr>
            <w:tcW w:w="4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мемлекеттік қызметтен ұсынудан бас тарту туралы дәлелді жауапты тұтынушыға беру</w:t>
            </w:r>
          </w:p>
        </w:tc>
      </w:tr>
      <w:tr>
        <w:trPr>
          <w:trHeight w:val="30" w:hRule="atLeast"/>
        </w:trPr>
        <w:tc>
          <w:tcPr>
            <w:tcW w:w="4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мерзімдері</w:t>
            </w:r>
          </w:p>
        </w:tc>
        <w:tc>
          <w:tcPr>
            <w:tcW w:w="4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w:t>
            </w:r>
          </w:p>
        </w:tc>
        <w:tc>
          <w:tcPr>
            <w:tcW w:w="4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w:t>
            </w:r>
          </w:p>
        </w:tc>
      </w:tr>
    </w:tbl>
    <w:bookmarkStart w:name="z408" w:id="220"/>
    <w:p>
      <w:pPr>
        <w:spacing w:after="0"/>
        <w:ind w:left="0"/>
        <w:jc w:val="both"/>
      </w:pPr>
      <w:r>
        <w:rPr>
          <w:rFonts w:ascii="Times New Roman"/>
          <w:b w:val="false"/>
          <w:i w:val="false"/>
          <w:color w:val="000000"/>
          <w:sz w:val="28"/>
        </w:rPr>
        <w:t>
"Қозғалуға қиындығы бар бірінші</w:t>
      </w:r>
      <w:r>
        <w:br/>
      </w:r>
      <w:r>
        <w:rPr>
          <w:rFonts w:ascii="Times New Roman"/>
          <w:b w:val="false"/>
          <w:i w:val="false"/>
          <w:color w:val="000000"/>
          <w:sz w:val="28"/>
        </w:rPr>
        <w:t>
топтағы мүгедектерге жеке көмекшінің</w:t>
      </w:r>
      <w:r>
        <w:br/>
      </w:r>
      <w:r>
        <w:rPr>
          <w:rFonts w:ascii="Times New Roman"/>
          <w:b w:val="false"/>
          <w:i w:val="false"/>
          <w:color w:val="000000"/>
          <w:sz w:val="28"/>
        </w:rPr>
        <w:t>
және есту бойынша мүгедектерге қолмен</w:t>
      </w:r>
      <w:r>
        <w:br/>
      </w:r>
      <w:r>
        <w:rPr>
          <w:rFonts w:ascii="Times New Roman"/>
          <w:b w:val="false"/>
          <w:i w:val="false"/>
          <w:color w:val="000000"/>
          <w:sz w:val="28"/>
        </w:rPr>
        <w:t>
көрсететін тіл маманының қызметтерін ұсыну</w:t>
      </w:r>
      <w:r>
        <w:br/>
      </w:r>
      <w:r>
        <w:rPr>
          <w:rFonts w:ascii="Times New Roman"/>
          <w:b w:val="false"/>
          <w:i w:val="false"/>
          <w:color w:val="000000"/>
          <w:sz w:val="28"/>
        </w:rPr>
        <w:t>
үшін мүгедектерге құжаттарды ресімдеу"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3-қосымша</w:t>
      </w:r>
    </w:p>
    <w:bookmarkEnd w:id="220"/>
    <w:bookmarkStart w:name="z409" w:id="221"/>
    <w:p>
      <w:pPr>
        <w:spacing w:after="0"/>
        <w:ind w:left="0"/>
        <w:jc w:val="left"/>
      </w:pPr>
      <w:r>
        <w:rPr>
          <w:rFonts w:ascii="Times New Roman"/>
          <w:b/>
          <w:i w:val="false"/>
          <w:color w:val="000000"/>
        </w:rPr>
        <w:t xml:space="preserve"> 
Мемлекеттік қызметті көрсету үрдісінде ҚФБ және мемлекеттік</w:t>
      </w:r>
      <w:r>
        <w:br/>
      </w:r>
      <w:r>
        <w:rPr>
          <w:rFonts w:ascii="Times New Roman"/>
          <w:b/>
          <w:i w:val="false"/>
          <w:color w:val="000000"/>
        </w:rPr>
        <w:t>
қызмет көрсету үрдісіндегі әкімшілік әрекеттің логикалық</w:t>
      </w:r>
      <w:r>
        <w:br/>
      </w:r>
      <w:r>
        <w:rPr>
          <w:rFonts w:ascii="Times New Roman"/>
          <w:b/>
          <w:i w:val="false"/>
          <w:color w:val="000000"/>
        </w:rPr>
        <w:t>
реттілігі арасындағы өзара байланысты көрсететін сызба</w:t>
      </w:r>
    </w:p>
    <w:bookmarkEnd w:id="221"/>
    <w:p>
      <w:pPr>
        <w:spacing w:after="0"/>
        <w:ind w:left="0"/>
        <w:jc w:val="both"/>
      </w:pPr>
      <w:r>
        <w:drawing>
          <wp:inline distT="0" distB="0" distL="0" distR="0">
            <wp:extent cx="6845300" cy="701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6845300" cy="7010400"/>
                    </a:xfrm>
                    <a:prstGeom prst="rect">
                      <a:avLst/>
                    </a:prstGeom>
                  </pic:spPr>
                </pic:pic>
              </a:graphicData>
            </a:graphic>
          </wp:inline>
        </w:drawing>
      </w:r>
    </w:p>
    <w:bookmarkStart w:name="z410" w:id="222"/>
    <w:p>
      <w:pPr>
        <w:spacing w:after="0"/>
        <w:ind w:left="0"/>
        <w:jc w:val="both"/>
      </w:pPr>
      <w:r>
        <w:rPr>
          <w:rFonts w:ascii="Times New Roman"/>
          <w:b w:val="false"/>
          <w:i w:val="false"/>
          <w:color w:val="000000"/>
          <w:sz w:val="28"/>
        </w:rPr>
        <w:t>
Теміртау қаласы әкімдігінің</w:t>
      </w:r>
      <w:r>
        <w:br/>
      </w:r>
      <w:r>
        <w:rPr>
          <w:rFonts w:ascii="Times New Roman"/>
          <w:b w:val="false"/>
          <w:i w:val="false"/>
          <w:color w:val="000000"/>
          <w:sz w:val="28"/>
        </w:rPr>
        <w:t>
2013 жылғы 17 қаңтардағы</w:t>
      </w:r>
      <w:r>
        <w:br/>
      </w:r>
      <w:r>
        <w:rPr>
          <w:rFonts w:ascii="Times New Roman"/>
          <w:b w:val="false"/>
          <w:i w:val="false"/>
          <w:color w:val="000000"/>
          <w:sz w:val="28"/>
        </w:rPr>
        <w:t>
N 3/3 қаулысымен</w:t>
      </w:r>
      <w:r>
        <w:br/>
      </w:r>
      <w:r>
        <w:rPr>
          <w:rFonts w:ascii="Times New Roman"/>
          <w:b w:val="false"/>
          <w:i w:val="false"/>
          <w:color w:val="000000"/>
          <w:sz w:val="28"/>
        </w:rPr>
        <w:t>
бекітілген</w:t>
      </w:r>
    </w:p>
    <w:bookmarkEnd w:id="222"/>
    <w:bookmarkStart w:name="z411" w:id="223"/>
    <w:p>
      <w:pPr>
        <w:spacing w:after="0"/>
        <w:ind w:left="0"/>
        <w:jc w:val="left"/>
      </w:pPr>
      <w:r>
        <w:rPr>
          <w:rFonts w:ascii="Times New Roman"/>
          <w:b/>
          <w:i w:val="false"/>
          <w:color w:val="000000"/>
        </w:rPr>
        <w:t xml:space="preserve"> 
"Жергілікті өкілді органдардың шешімдері</w:t>
      </w:r>
      <w:r>
        <w:br/>
      </w:r>
      <w:r>
        <w:rPr>
          <w:rFonts w:ascii="Times New Roman"/>
          <w:b/>
          <w:i w:val="false"/>
          <w:color w:val="000000"/>
        </w:rPr>
        <w:t>
бойынша мұқтаж азаматтардың жекелеген санаттарына</w:t>
      </w:r>
      <w:r>
        <w:br/>
      </w:r>
      <w:r>
        <w:rPr>
          <w:rFonts w:ascii="Times New Roman"/>
          <w:b/>
          <w:i w:val="false"/>
          <w:color w:val="000000"/>
        </w:rPr>
        <w:t>
әлеуметтік көмек тағайындау және төлеу"</w:t>
      </w:r>
      <w:r>
        <w:br/>
      </w:r>
      <w:r>
        <w:rPr>
          <w:rFonts w:ascii="Times New Roman"/>
          <w:b/>
          <w:i w:val="false"/>
          <w:color w:val="000000"/>
        </w:rPr>
        <w:t>
мемлекеттік қызмет регламенті</w:t>
      </w:r>
    </w:p>
    <w:bookmarkEnd w:id="223"/>
    <w:bookmarkStart w:name="z412" w:id="224"/>
    <w:p>
      <w:pPr>
        <w:spacing w:after="0"/>
        <w:ind w:left="0"/>
        <w:jc w:val="left"/>
      </w:pPr>
      <w:r>
        <w:rPr>
          <w:rFonts w:ascii="Times New Roman"/>
          <w:b/>
          <w:i w:val="false"/>
          <w:color w:val="000000"/>
        </w:rPr>
        <w:t xml:space="preserve"> 
1. Негізгі түсініктер</w:t>
      </w:r>
    </w:p>
    <w:bookmarkEnd w:id="224"/>
    <w:bookmarkStart w:name="z413" w:id="225"/>
    <w:p>
      <w:pPr>
        <w:spacing w:after="0"/>
        <w:ind w:left="0"/>
        <w:jc w:val="both"/>
      </w:pPr>
      <w:r>
        <w:rPr>
          <w:rFonts w:ascii="Times New Roman"/>
          <w:b w:val="false"/>
          <w:i w:val="false"/>
          <w:color w:val="000000"/>
          <w:sz w:val="28"/>
        </w:rPr>
        <w:t>
      1. Қолданылатын терминдер мен аббревиатуралардың анықтамалары:</w:t>
      </w:r>
      <w:r>
        <w:br/>
      </w:r>
      <w:r>
        <w:rPr>
          <w:rFonts w:ascii="Times New Roman"/>
          <w:b w:val="false"/>
          <w:i w:val="false"/>
          <w:color w:val="000000"/>
          <w:sz w:val="28"/>
        </w:rPr>
        <w:t>
      1) ҚФБ - мемлекеттік қызмет көрсету үдерісіне қатысатын мүдделі органдардың жауапты тұлғалары - құрылымдық-функционалдық бірліктері, ақпараттық жүйелер немесе олардың қосалқы жүйелері;</w:t>
      </w:r>
      <w:r>
        <w:br/>
      </w:r>
      <w:r>
        <w:rPr>
          <w:rFonts w:ascii="Times New Roman"/>
          <w:b w:val="false"/>
          <w:i w:val="false"/>
          <w:color w:val="000000"/>
          <w:sz w:val="28"/>
        </w:rPr>
        <w:t>
      2) уәкілетті орган - "Теміртау қаласының жұмыспен қамту және әлеуметтік бағдарламалар бөлімі" мемлекеттік мекемесі.</w:t>
      </w:r>
    </w:p>
    <w:bookmarkEnd w:id="225"/>
    <w:bookmarkStart w:name="z414" w:id="226"/>
    <w:p>
      <w:pPr>
        <w:spacing w:after="0"/>
        <w:ind w:left="0"/>
        <w:jc w:val="left"/>
      </w:pPr>
      <w:r>
        <w:rPr>
          <w:rFonts w:ascii="Times New Roman"/>
          <w:b/>
          <w:i w:val="false"/>
          <w:color w:val="000000"/>
        </w:rPr>
        <w:t xml:space="preserve"> 
2. Жалпы ережелер</w:t>
      </w:r>
    </w:p>
    <w:bookmarkEnd w:id="226"/>
    <w:bookmarkStart w:name="z415" w:id="227"/>
    <w:p>
      <w:pPr>
        <w:spacing w:after="0"/>
        <w:ind w:left="0"/>
        <w:jc w:val="both"/>
      </w:pPr>
      <w:r>
        <w:rPr>
          <w:rFonts w:ascii="Times New Roman"/>
          <w:b w:val="false"/>
          <w:i w:val="false"/>
          <w:color w:val="000000"/>
          <w:sz w:val="28"/>
        </w:rPr>
        <w:t>
      2. Осы "Жергілікті өкілді органдардың шешімдері бойынша мұқтаж азаматтардың жекелеген санаттарына әлеуметтік көмек тағайындау және төлеу" мемлекеттік қызмет регламенті (бұдан әрі - регламент) жергілікті өкілді органдардың шешімдері бойынша мұқтаж азаматтардың жекелеген санаттарына әлеуметтік көмек тағайындау және төлеу рәсімін айқындайды (бұдан әрі - мемлекеттік қызмет).</w:t>
      </w:r>
      <w:r>
        <w:br/>
      </w:r>
      <w:r>
        <w:rPr>
          <w:rFonts w:ascii="Times New Roman"/>
          <w:b w:val="false"/>
          <w:i w:val="false"/>
          <w:color w:val="000000"/>
          <w:sz w:val="28"/>
        </w:rPr>
        <w:t>
</w:t>
      </w:r>
      <w:r>
        <w:rPr>
          <w:rFonts w:ascii="Times New Roman"/>
          <w:b w:val="false"/>
          <w:i w:val="false"/>
          <w:color w:val="000000"/>
          <w:sz w:val="28"/>
        </w:rPr>
        <w:t>
      3. Мемлекеттік қызмет "Теміртау қаласының жұмыспен қамту және әлеуметтік бағдарламалар бөлімі" мемлекеттік мекемесімен көрсетіледі (бұдан әрі - уәкілетті орган), (байланыс деректері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4. Көрсетілетін мемлекеттік қызметтің нысаны: автоматтандырылмаған.</w:t>
      </w:r>
      <w:r>
        <w:br/>
      </w:r>
      <w:r>
        <w:rPr>
          <w:rFonts w:ascii="Times New Roman"/>
          <w:b w:val="false"/>
          <w:i w:val="false"/>
          <w:color w:val="000000"/>
          <w:sz w:val="28"/>
        </w:rPr>
        <w:t>
</w:t>
      </w:r>
      <w:r>
        <w:rPr>
          <w:rFonts w:ascii="Times New Roman"/>
          <w:b w:val="false"/>
          <w:i w:val="false"/>
          <w:color w:val="000000"/>
          <w:sz w:val="28"/>
        </w:rPr>
        <w:t>
      5. Мемлекеттік қызмет "Қазақстан Республикасында жергілікті мемлекеттік басқару және өзін-өзі басқару туралы" 2001 жылғы 23 қаңтардағы Қазақстан Республикасы Заңының 6-бабының 1-тармағы </w:t>
      </w:r>
      <w:r>
        <w:rPr>
          <w:rFonts w:ascii="Times New Roman"/>
          <w:b w:val="false"/>
          <w:i w:val="false"/>
          <w:color w:val="000000"/>
          <w:sz w:val="28"/>
        </w:rPr>
        <w:t>1) тармақшасының</w:t>
      </w:r>
      <w:r>
        <w:rPr>
          <w:rFonts w:ascii="Times New Roman"/>
          <w:b w:val="false"/>
          <w:i w:val="false"/>
          <w:color w:val="000000"/>
          <w:sz w:val="28"/>
        </w:rPr>
        <w:t>, Қазақстан Республикасы Үкіметінің 2011 жылғы 7 сәуірдегі "Жергілікті атқарушы органдар көрсететін әлеуметтік қорғау саласындағы мемлекеттік қызметтердің стандарттарын бекіту туралы" N 394 </w:t>
      </w:r>
      <w:r>
        <w:rPr>
          <w:rFonts w:ascii="Times New Roman"/>
          <w:b w:val="false"/>
          <w:i w:val="false"/>
          <w:color w:val="000000"/>
          <w:sz w:val="28"/>
        </w:rPr>
        <w:t>қаулысының</w:t>
      </w:r>
      <w:r>
        <w:rPr>
          <w:rFonts w:ascii="Times New Roman"/>
          <w:b w:val="false"/>
          <w:i w:val="false"/>
          <w:color w:val="000000"/>
          <w:sz w:val="28"/>
        </w:rPr>
        <w:t xml:space="preserve"> және Теміртау қалалық мәслихатының 2009 жылғы 22 желтоқсандағы 21 сессиясының "Жергілікті өкілді органдардың шешімдері бойынша мұқтаж азаматтардың жекелеген санаттарына әлеуметтік көмекті ұсыну туралы" N 365 шешімінің негізінде көрсетіледі.</w:t>
      </w:r>
      <w:r>
        <w:br/>
      </w:r>
      <w:r>
        <w:rPr>
          <w:rFonts w:ascii="Times New Roman"/>
          <w:b w:val="false"/>
          <w:i w:val="false"/>
          <w:color w:val="000000"/>
          <w:sz w:val="28"/>
        </w:rPr>
        <w:t>
</w:t>
      </w:r>
      <w:r>
        <w:rPr>
          <w:rFonts w:ascii="Times New Roman"/>
          <w:b w:val="false"/>
          <w:i w:val="false"/>
          <w:color w:val="000000"/>
          <w:sz w:val="28"/>
        </w:rPr>
        <w:t>
      6. Көрсетілетін мемлекеттік қызметтің нәтижесі әлеуметтік көмек тағайындау туралы хабарлама (бұдан әрі - хабарлама) не мемлекеттік қызмет көрсетуден бас тарту туралы қағаз жеткізгіштегі дәлелді жауап болып табылады.</w:t>
      </w:r>
    </w:p>
    <w:bookmarkEnd w:id="227"/>
    <w:bookmarkStart w:name="z420" w:id="228"/>
    <w:p>
      <w:pPr>
        <w:spacing w:after="0"/>
        <w:ind w:left="0"/>
        <w:jc w:val="left"/>
      </w:pPr>
      <w:r>
        <w:rPr>
          <w:rFonts w:ascii="Times New Roman"/>
          <w:b/>
          <w:i w:val="false"/>
          <w:color w:val="000000"/>
        </w:rPr>
        <w:t xml:space="preserve"> 
3. Мемлекеттік қызмет көрсетудің тәртібіне талаптар</w:t>
      </w:r>
    </w:p>
    <w:bookmarkEnd w:id="228"/>
    <w:bookmarkStart w:name="z421" w:id="229"/>
    <w:p>
      <w:pPr>
        <w:spacing w:after="0"/>
        <w:ind w:left="0"/>
        <w:jc w:val="both"/>
      </w:pPr>
      <w:r>
        <w:rPr>
          <w:rFonts w:ascii="Times New Roman"/>
          <w:b w:val="false"/>
          <w:i w:val="false"/>
          <w:color w:val="000000"/>
          <w:sz w:val="28"/>
        </w:rPr>
        <w:t>
      7. Мемлекеттік қызмет көрсету үшін жеке тұлғалардың санаттары жергілікті өкілді органдардың (мәслихаттардың) шешімі бойынша айқындалады.</w:t>
      </w:r>
      <w:r>
        <w:br/>
      </w:r>
      <w:r>
        <w:rPr>
          <w:rFonts w:ascii="Times New Roman"/>
          <w:b w:val="false"/>
          <w:i w:val="false"/>
          <w:color w:val="000000"/>
          <w:sz w:val="28"/>
        </w:rPr>
        <w:t>
</w:t>
      </w:r>
      <w:r>
        <w:rPr>
          <w:rFonts w:ascii="Times New Roman"/>
          <w:b w:val="false"/>
          <w:i w:val="false"/>
          <w:color w:val="000000"/>
          <w:sz w:val="28"/>
        </w:rPr>
        <w:t>
      8. Мемлекеттік қызмет көрсету мерзімдері:</w:t>
      </w:r>
      <w:r>
        <w:br/>
      </w:r>
      <w:r>
        <w:rPr>
          <w:rFonts w:ascii="Times New Roman"/>
          <w:b w:val="false"/>
          <w:i w:val="false"/>
          <w:color w:val="000000"/>
          <w:sz w:val="28"/>
        </w:rPr>
        <w:t>
      1) уәкілетті органда мемлекеттік қызмет көрсету мерзімдері тұтынушы осы регламенттің </w:t>
      </w:r>
      <w:r>
        <w:rPr>
          <w:rFonts w:ascii="Times New Roman"/>
          <w:b w:val="false"/>
          <w:i w:val="false"/>
          <w:color w:val="000000"/>
          <w:sz w:val="28"/>
        </w:rPr>
        <w:t>13-тармағында</w:t>
      </w:r>
      <w:r>
        <w:rPr>
          <w:rFonts w:ascii="Times New Roman"/>
          <w:b w:val="false"/>
          <w:i w:val="false"/>
          <w:color w:val="000000"/>
          <w:sz w:val="28"/>
        </w:rPr>
        <w:t xml:space="preserve"> анықталған қажетті құжаттарды тапсырған сәттен бастап - он бес күнтізбелік күн ішінде;</w:t>
      </w:r>
      <w:r>
        <w:br/>
      </w:r>
      <w:r>
        <w:rPr>
          <w:rFonts w:ascii="Times New Roman"/>
          <w:b w:val="false"/>
          <w:i w:val="false"/>
          <w:color w:val="000000"/>
          <w:sz w:val="28"/>
        </w:rPr>
        <w:t>
      2) тұтынушы өтініш берген күні сол жерде көрсетілетін мемлекеттік қызметті алуға дейін күтудің жол берілетін ең көп уақыты (талон алғанға дейін) - 30 минуттан аспайды;</w:t>
      </w:r>
      <w:r>
        <w:br/>
      </w:r>
      <w:r>
        <w:rPr>
          <w:rFonts w:ascii="Times New Roman"/>
          <w:b w:val="false"/>
          <w:i w:val="false"/>
          <w:color w:val="000000"/>
          <w:sz w:val="28"/>
        </w:rPr>
        <w:t>
      3) тұтынушыға өтініш берген күні сол жерде көрсетілетін мемлекеттік қызметті тұтынушыға қызмет көрсетудің жол берілетін ең көп уақыты - 15 минуттан аспайды.</w:t>
      </w:r>
      <w:r>
        <w:br/>
      </w:r>
      <w:r>
        <w:rPr>
          <w:rFonts w:ascii="Times New Roman"/>
          <w:b w:val="false"/>
          <w:i w:val="false"/>
          <w:color w:val="000000"/>
          <w:sz w:val="28"/>
        </w:rPr>
        <w:t>
</w:t>
      </w:r>
      <w:r>
        <w:rPr>
          <w:rFonts w:ascii="Times New Roman"/>
          <w:b w:val="false"/>
          <w:i w:val="false"/>
          <w:color w:val="000000"/>
          <w:sz w:val="28"/>
        </w:rPr>
        <w:t>
      9. Мемлекеттік қызмет тегін көрсетіледі.</w:t>
      </w:r>
      <w:r>
        <w:br/>
      </w:r>
      <w:r>
        <w:rPr>
          <w:rFonts w:ascii="Times New Roman"/>
          <w:b w:val="false"/>
          <w:i w:val="false"/>
          <w:color w:val="000000"/>
          <w:sz w:val="28"/>
        </w:rPr>
        <w:t>
</w:t>
      </w:r>
      <w:r>
        <w:rPr>
          <w:rFonts w:ascii="Times New Roman"/>
          <w:b w:val="false"/>
          <w:i w:val="false"/>
          <w:color w:val="000000"/>
          <w:sz w:val="28"/>
        </w:rPr>
        <w:t>
      10. Уәкілетті органның жұмыс кестесі: демалыс (сенбі, жексенбі) және мереке күндерін қоспағанда, сағат 13.00-ден 14.00-ге дейін түскі үзіліспен күн сайын сағат 09.00-ден 18.00-ге дейін. Қабылдау алдын ала жазылусыз және жедел қызмет көрсетусіз кезек тәртібінде жүзеге асырылады.</w:t>
      </w:r>
      <w:r>
        <w:br/>
      </w:r>
      <w:r>
        <w:rPr>
          <w:rFonts w:ascii="Times New Roman"/>
          <w:b w:val="false"/>
          <w:i w:val="false"/>
          <w:color w:val="000000"/>
          <w:sz w:val="28"/>
        </w:rPr>
        <w:t>
</w:t>
      </w:r>
      <w:r>
        <w:rPr>
          <w:rFonts w:ascii="Times New Roman"/>
          <w:b w:val="false"/>
          <w:i w:val="false"/>
          <w:color w:val="000000"/>
          <w:sz w:val="28"/>
        </w:rPr>
        <w:t>
      11. Тұтынушыдан өтініш алған сәттен бастап және мемлекеттік қызмет көрсету нәтижесін беру сәтіне дейін мемлекеттік қызметті көрсету кезеңдері:</w:t>
      </w:r>
      <w:r>
        <w:br/>
      </w:r>
      <w:r>
        <w:rPr>
          <w:rFonts w:ascii="Times New Roman"/>
          <w:b w:val="false"/>
          <w:i w:val="false"/>
          <w:color w:val="000000"/>
          <w:sz w:val="28"/>
        </w:rPr>
        <w:t>
      1) тұтынушы уәкілетті органға осы регламенттің </w:t>
      </w:r>
      <w:r>
        <w:rPr>
          <w:rFonts w:ascii="Times New Roman"/>
          <w:b w:val="false"/>
          <w:i w:val="false"/>
          <w:color w:val="000000"/>
          <w:sz w:val="28"/>
        </w:rPr>
        <w:t>13-тармағында</w:t>
      </w:r>
      <w:r>
        <w:rPr>
          <w:rFonts w:ascii="Times New Roman"/>
          <w:b w:val="false"/>
          <w:i w:val="false"/>
          <w:color w:val="000000"/>
          <w:sz w:val="28"/>
        </w:rPr>
        <w:t xml:space="preserve"> айқындалған қажетті құжаттармен бірге өтінішті береді;</w:t>
      </w:r>
      <w:r>
        <w:br/>
      </w:r>
      <w:r>
        <w:rPr>
          <w:rFonts w:ascii="Times New Roman"/>
          <w:b w:val="false"/>
          <w:i w:val="false"/>
          <w:color w:val="000000"/>
          <w:sz w:val="28"/>
        </w:rPr>
        <w:t>
      2) уәкілетті орган құжаттарды қарастыруды, тіркеуді жүзеге асырады, хабарламаны немесе мемлекеттік қызметті көрсетуден бас тарту туралы дәлелді жауапты дайындайды және мемлекеттік қызметті тұтынушыға мемлекеттік қызмет көрсету нәтижесін береді.</w:t>
      </w:r>
      <w:r>
        <w:br/>
      </w:r>
      <w:r>
        <w:rPr>
          <w:rFonts w:ascii="Times New Roman"/>
          <w:b w:val="false"/>
          <w:i w:val="false"/>
          <w:color w:val="000000"/>
          <w:sz w:val="28"/>
        </w:rPr>
        <w:t>
</w:t>
      </w:r>
      <w:r>
        <w:rPr>
          <w:rFonts w:ascii="Times New Roman"/>
          <w:b w:val="false"/>
          <w:i w:val="false"/>
          <w:color w:val="000000"/>
          <w:sz w:val="28"/>
        </w:rPr>
        <w:t>
      12. Уәкілетті органда мемлекеттік қызметті көрсету үшін құжаттарды қабылдауды жүзеге асыратын тұлғалардың ең аз саны бір қызметкерді құрайды.</w:t>
      </w:r>
    </w:p>
    <w:bookmarkEnd w:id="229"/>
    <w:bookmarkStart w:name="z427" w:id="230"/>
    <w:p>
      <w:pPr>
        <w:spacing w:after="0"/>
        <w:ind w:left="0"/>
        <w:jc w:val="left"/>
      </w:pPr>
      <w:r>
        <w:rPr>
          <w:rFonts w:ascii="Times New Roman"/>
          <w:b/>
          <w:i w:val="false"/>
          <w:color w:val="000000"/>
        </w:rPr>
        <w:t xml:space="preserve"> 
4. Мемлекеттік қызмет көрсету барысындағы іс-әрекеттер</w:t>
      </w:r>
      <w:r>
        <w:br/>
      </w:r>
      <w:r>
        <w:rPr>
          <w:rFonts w:ascii="Times New Roman"/>
          <w:b/>
          <w:i w:val="false"/>
          <w:color w:val="000000"/>
        </w:rPr>
        <w:t>
(өзара әрекет) тәртібінің сипаттамасы</w:t>
      </w:r>
    </w:p>
    <w:bookmarkEnd w:id="230"/>
    <w:bookmarkStart w:name="z428" w:id="231"/>
    <w:p>
      <w:pPr>
        <w:spacing w:after="0"/>
        <w:ind w:left="0"/>
        <w:jc w:val="both"/>
      </w:pPr>
      <w:r>
        <w:rPr>
          <w:rFonts w:ascii="Times New Roman"/>
          <w:b w:val="false"/>
          <w:i w:val="false"/>
          <w:color w:val="000000"/>
          <w:sz w:val="28"/>
        </w:rPr>
        <w:t>
      13. Мемлекеттік қызметті алуға қажетті нақты құжаттардың тізбесі жергілікті өкілді органдардың (мәслихаттардың) шешімдерінде айқындалады.</w:t>
      </w:r>
      <w:r>
        <w:br/>
      </w:r>
      <w:r>
        <w:rPr>
          <w:rFonts w:ascii="Times New Roman"/>
          <w:b w:val="false"/>
          <w:i w:val="false"/>
          <w:color w:val="000000"/>
          <w:sz w:val="28"/>
        </w:rPr>
        <w:t>
</w:t>
      </w:r>
      <w:r>
        <w:rPr>
          <w:rFonts w:ascii="Times New Roman"/>
          <w:b w:val="false"/>
          <w:i w:val="false"/>
          <w:color w:val="000000"/>
          <w:sz w:val="28"/>
        </w:rPr>
        <w:t>
      14. Мемлекеттік қызмет тұтынушыға қажетті құжаттарды ұсына отырып еркін нысанда жазылған жазбаша өтініші бойынша көрсетіледі.</w:t>
      </w:r>
      <w:r>
        <w:br/>
      </w:r>
      <w:r>
        <w:rPr>
          <w:rFonts w:ascii="Times New Roman"/>
          <w:b w:val="false"/>
          <w:i w:val="false"/>
          <w:color w:val="000000"/>
          <w:sz w:val="28"/>
        </w:rPr>
        <w:t>
</w:t>
      </w:r>
      <w:r>
        <w:rPr>
          <w:rFonts w:ascii="Times New Roman"/>
          <w:b w:val="false"/>
          <w:i w:val="false"/>
          <w:color w:val="000000"/>
          <w:sz w:val="28"/>
        </w:rPr>
        <w:t>
      15. Барлық қажетті құжаттарды тапсырғаннан кейін тұтынушыға уәкілетті органда - тұтынушыны тіркеу және оның мемлекеттік қызметті алу күні, құжаттарды қабылдаған жауапты адамның тегі мен аты-жөні көрсетілген талон беріледі.</w:t>
      </w:r>
      <w:r>
        <w:br/>
      </w:r>
      <w:r>
        <w:rPr>
          <w:rFonts w:ascii="Times New Roman"/>
          <w:b w:val="false"/>
          <w:i w:val="false"/>
          <w:color w:val="000000"/>
          <w:sz w:val="28"/>
        </w:rPr>
        <w:t>
</w:t>
      </w:r>
      <w:r>
        <w:rPr>
          <w:rFonts w:ascii="Times New Roman"/>
          <w:b w:val="false"/>
          <w:i w:val="false"/>
          <w:color w:val="000000"/>
          <w:sz w:val="28"/>
        </w:rPr>
        <w:t>
      16. Әлеуметтік көмек тағайындау (тағайындаудан бас тарту) туралы хабарлама беру уәкілетті органға жеке өтініш не пошталық хабарлама арқылы жүзеге асырылады.</w:t>
      </w:r>
      <w:r>
        <w:br/>
      </w:r>
      <w:r>
        <w:rPr>
          <w:rFonts w:ascii="Times New Roman"/>
          <w:b w:val="false"/>
          <w:i w:val="false"/>
          <w:color w:val="000000"/>
          <w:sz w:val="28"/>
        </w:rPr>
        <w:t>
</w:t>
      </w:r>
      <w:r>
        <w:rPr>
          <w:rFonts w:ascii="Times New Roman"/>
          <w:b w:val="false"/>
          <w:i w:val="false"/>
          <w:color w:val="000000"/>
          <w:sz w:val="28"/>
        </w:rPr>
        <w:t>
      17. Тұтынушының құжаттарды тапсыру кезінде толық емес және (немесе) жалған мәліметтер ұсынуы мемлекеттік қызмет көрсетуден бас тарту (тоқтата тұру) үшін негіз болып табылады.</w:t>
      </w:r>
      <w:r>
        <w:br/>
      </w:r>
      <w:r>
        <w:rPr>
          <w:rFonts w:ascii="Times New Roman"/>
          <w:b w:val="false"/>
          <w:i w:val="false"/>
          <w:color w:val="000000"/>
          <w:sz w:val="28"/>
        </w:rPr>
        <w:t>
</w:t>
      </w:r>
      <w:r>
        <w:rPr>
          <w:rFonts w:ascii="Times New Roman"/>
          <w:b w:val="false"/>
          <w:i w:val="false"/>
          <w:color w:val="000000"/>
          <w:sz w:val="28"/>
        </w:rPr>
        <w:t>
      18. Мемлекеттік қызметті көрсету үдерісінде келесі құрылымдық-функционалдық бірліктер (бұдан әрі - ҚФБ) қатысады:</w:t>
      </w:r>
      <w:r>
        <w:br/>
      </w:r>
      <w:r>
        <w:rPr>
          <w:rFonts w:ascii="Times New Roman"/>
          <w:b w:val="false"/>
          <w:i w:val="false"/>
          <w:color w:val="000000"/>
          <w:sz w:val="28"/>
        </w:rPr>
        <w:t>
      1) уәкілетті органның басшысы;</w:t>
      </w:r>
      <w:r>
        <w:br/>
      </w:r>
      <w:r>
        <w:rPr>
          <w:rFonts w:ascii="Times New Roman"/>
          <w:b w:val="false"/>
          <w:i w:val="false"/>
          <w:color w:val="000000"/>
          <w:sz w:val="28"/>
        </w:rPr>
        <w:t>
      2) уәкілетті органның жауапты тұлғасы.</w:t>
      </w:r>
      <w:r>
        <w:br/>
      </w:r>
      <w:r>
        <w:rPr>
          <w:rFonts w:ascii="Times New Roman"/>
          <w:b w:val="false"/>
          <w:i w:val="false"/>
          <w:color w:val="000000"/>
          <w:sz w:val="28"/>
        </w:rPr>
        <w:t>
</w:t>
      </w:r>
      <w:r>
        <w:rPr>
          <w:rFonts w:ascii="Times New Roman"/>
          <w:b w:val="false"/>
          <w:i w:val="false"/>
          <w:color w:val="000000"/>
          <w:sz w:val="28"/>
        </w:rPr>
        <w:t>
      19. Әр әкімшілік әрекеттің орындалу мерзімін көрсете отырып, әр ҚФБ әкімшілік әрекеттерінің (рәсімдердің) реттілігі мен өзара әрекеттесуінің мәтіндік кестелік сипаттамасы осы регламентке </w:t>
      </w:r>
      <w:r>
        <w:rPr>
          <w:rFonts w:ascii="Times New Roman"/>
          <w:b w:val="false"/>
          <w:i w:val="false"/>
          <w:color w:val="000000"/>
          <w:sz w:val="28"/>
        </w:rPr>
        <w:t>2-қосымшада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20. Мемлекеттік қызметті көрсету үдерісінде ҚФБ және әкімшілік әрекеттердің логикалық реттілігі арасындағы өзара байланысты көрсететін сызба осы регламентке </w:t>
      </w:r>
      <w:r>
        <w:rPr>
          <w:rFonts w:ascii="Times New Roman"/>
          <w:b w:val="false"/>
          <w:i w:val="false"/>
          <w:color w:val="000000"/>
          <w:sz w:val="28"/>
        </w:rPr>
        <w:t>3-қосымшада</w:t>
      </w:r>
      <w:r>
        <w:rPr>
          <w:rFonts w:ascii="Times New Roman"/>
          <w:b w:val="false"/>
          <w:i w:val="false"/>
          <w:color w:val="000000"/>
          <w:sz w:val="28"/>
        </w:rPr>
        <w:t xml:space="preserve"> келтірілген.</w:t>
      </w:r>
    </w:p>
    <w:bookmarkEnd w:id="231"/>
    <w:bookmarkStart w:name="z436" w:id="232"/>
    <w:p>
      <w:pPr>
        <w:spacing w:after="0"/>
        <w:ind w:left="0"/>
        <w:jc w:val="left"/>
      </w:pPr>
      <w:r>
        <w:rPr>
          <w:rFonts w:ascii="Times New Roman"/>
          <w:b/>
          <w:i w:val="false"/>
          <w:color w:val="000000"/>
        </w:rPr>
        <w:t xml:space="preserve"> 
5. Мемлекеттік қызмет көрсететін лауазымды</w:t>
      </w:r>
      <w:r>
        <w:br/>
      </w:r>
      <w:r>
        <w:rPr>
          <w:rFonts w:ascii="Times New Roman"/>
          <w:b/>
          <w:i w:val="false"/>
          <w:color w:val="000000"/>
        </w:rPr>
        <w:t>
тұлғалардың жауапкершілігі</w:t>
      </w:r>
    </w:p>
    <w:bookmarkEnd w:id="232"/>
    <w:bookmarkStart w:name="z437" w:id="233"/>
    <w:p>
      <w:pPr>
        <w:spacing w:after="0"/>
        <w:ind w:left="0"/>
        <w:jc w:val="both"/>
      </w:pPr>
      <w:r>
        <w:rPr>
          <w:rFonts w:ascii="Times New Roman"/>
          <w:b w:val="false"/>
          <w:i w:val="false"/>
          <w:color w:val="000000"/>
          <w:sz w:val="28"/>
        </w:rPr>
        <w:t>
      21. Мемлекеттік қызмет көрсетуге уәкілетті орган басшысы жауапты тұлға болып табылады (бұдан әрі - лауазымды тұлға).</w:t>
      </w:r>
      <w:r>
        <w:br/>
      </w:r>
      <w:r>
        <w:rPr>
          <w:rFonts w:ascii="Times New Roman"/>
          <w:b w:val="false"/>
          <w:i w:val="false"/>
          <w:color w:val="000000"/>
          <w:sz w:val="28"/>
        </w:rPr>
        <w:t>
      Лауазымды тұлғалар мемлекеттік қызметтің сапасына және белгіленген мерзімінде іске асырылуына Қазақстан Республикасының заңнамасына сәйкес жауапты болады.</w:t>
      </w:r>
    </w:p>
    <w:bookmarkEnd w:id="233"/>
    <w:bookmarkStart w:name="z438" w:id="234"/>
    <w:p>
      <w:pPr>
        <w:spacing w:after="0"/>
        <w:ind w:left="0"/>
        <w:jc w:val="both"/>
      </w:pPr>
      <w:r>
        <w:rPr>
          <w:rFonts w:ascii="Times New Roman"/>
          <w:b w:val="false"/>
          <w:i w:val="false"/>
          <w:color w:val="000000"/>
          <w:sz w:val="28"/>
        </w:rPr>
        <w:t>
"Жергілікті өкілетті органдардың</w:t>
      </w:r>
      <w:r>
        <w:br/>
      </w:r>
      <w:r>
        <w:rPr>
          <w:rFonts w:ascii="Times New Roman"/>
          <w:b w:val="false"/>
          <w:i w:val="false"/>
          <w:color w:val="000000"/>
          <w:sz w:val="28"/>
        </w:rPr>
        <w:t>
шешімдері бойынша мұқтаж азаматтардың</w:t>
      </w:r>
      <w:r>
        <w:br/>
      </w:r>
      <w:r>
        <w:rPr>
          <w:rFonts w:ascii="Times New Roman"/>
          <w:b w:val="false"/>
          <w:i w:val="false"/>
          <w:color w:val="000000"/>
          <w:sz w:val="28"/>
        </w:rPr>
        <w:t>
жекелеген санаттарына әлеуметтік</w:t>
      </w:r>
      <w:r>
        <w:br/>
      </w:r>
      <w:r>
        <w:rPr>
          <w:rFonts w:ascii="Times New Roman"/>
          <w:b w:val="false"/>
          <w:i w:val="false"/>
          <w:color w:val="000000"/>
          <w:sz w:val="28"/>
        </w:rPr>
        <w:t>
көмек тағайындау және төлеу"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1-қосымша</w:t>
      </w:r>
    </w:p>
    <w:bookmarkEnd w:id="234"/>
    <w:bookmarkStart w:name="z439" w:id="235"/>
    <w:p>
      <w:pPr>
        <w:spacing w:after="0"/>
        <w:ind w:left="0"/>
        <w:jc w:val="left"/>
      </w:pPr>
      <w:r>
        <w:rPr>
          <w:rFonts w:ascii="Times New Roman"/>
          <w:b/>
          <w:i w:val="false"/>
          <w:color w:val="000000"/>
        </w:rPr>
        <w:t xml:space="preserve"> 
"Жергілікті өкілді органдардың шешімдері бойынша</w:t>
      </w:r>
      <w:r>
        <w:br/>
      </w:r>
      <w:r>
        <w:rPr>
          <w:rFonts w:ascii="Times New Roman"/>
          <w:b/>
          <w:i w:val="false"/>
          <w:color w:val="000000"/>
        </w:rPr>
        <w:t>
мұқтаж азаматтардың жекелеген санаттарына әлеуметтік</w:t>
      </w:r>
      <w:r>
        <w:br/>
      </w:r>
      <w:r>
        <w:rPr>
          <w:rFonts w:ascii="Times New Roman"/>
          <w:b/>
          <w:i w:val="false"/>
          <w:color w:val="000000"/>
        </w:rPr>
        <w:t>
көмек тағайындау және төлеу" мемлекеттік қызметін ұсыну</w:t>
      </w:r>
      <w:r>
        <w:br/>
      </w:r>
      <w:r>
        <w:rPr>
          <w:rFonts w:ascii="Times New Roman"/>
          <w:b/>
          <w:i w:val="false"/>
          <w:color w:val="000000"/>
        </w:rPr>
        <w:t>
бойынша уәкілетті органның байланыс деректері</w:t>
      </w:r>
    </w:p>
    <w:bookmarkEnd w:id="2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988"/>
        <w:gridCol w:w="5423"/>
        <w:gridCol w:w="1669"/>
      </w:tblGrid>
      <w:tr>
        <w:trPr>
          <w:trHeight w:val="30" w:hRule="atLeast"/>
        </w:trPr>
        <w:tc>
          <w:tcPr>
            <w:tcW w:w="5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көрсету бойынша функцияларды жүзеге асыратын уәкілетті органның атауы</w:t>
            </w:r>
          </w:p>
        </w:tc>
        <w:tc>
          <w:tcPr>
            <w:tcW w:w="5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Орналасу мекенжайы, электронды мекен жайы</w:t>
            </w:r>
          </w:p>
        </w:tc>
        <w:tc>
          <w:tcPr>
            <w:tcW w:w="1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Байланыс телефоны</w:t>
            </w:r>
          </w:p>
        </w:tc>
      </w:tr>
      <w:tr>
        <w:trPr>
          <w:trHeight w:val="30" w:hRule="atLeast"/>
        </w:trPr>
        <w:tc>
          <w:tcPr>
            <w:tcW w:w="5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5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5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"Теміртау қаласының жұмыспен қамту және әлеуметтік бағдарламалар бөлімі" мемлекеттік мекемесі</w:t>
            </w:r>
          </w:p>
        </w:tc>
        <w:tc>
          <w:tcPr>
            <w:tcW w:w="5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101400, Қарағанды облысы, Теміртау қаласы, Чайковский көшесі, 22, N 3 кабинет</w:t>
            </w:r>
            <w:r>
              <w:br/>
            </w:r>
            <w:r>
              <w:rPr>
                <w:rFonts w:ascii="Times New Roman"/>
                <w:b w:val="false"/>
                <w:i w:val="false"/>
                <w:color w:val="000000"/>
                <w:sz w:val="20"/>
              </w:rPr>
              <w:t>
</w:t>
            </w:r>
            <w:r>
              <w:rPr>
                <w:rFonts w:ascii="Times New Roman"/>
                <w:b w:val="false"/>
                <w:i w:val="false"/>
                <w:color w:val="000000"/>
                <w:sz w:val="20"/>
              </w:rPr>
              <w:t>sobes_temіrtay@maіl.ru</w:t>
            </w:r>
          </w:p>
        </w:tc>
        <w:tc>
          <w:tcPr>
            <w:tcW w:w="1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(7213) 916514 955555</w:t>
            </w:r>
          </w:p>
        </w:tc>
      </w:tr>
    </w:tbl>
    <w:bookmarkStart w:name="z440" w:id="236"/>
    <w:p>
      <w:pPr>
        <w:spacing w:after="0"/>
        <w:ind w:left="0"/>
        <w:jc w:val="both"/>
      </w:pPr>
      <w:r>
        <w:rPr>
          <w:rFonts w:ascii="Times New Roman"/>
          <w:b w:val="false"/>
          <w:i w:val="false"/>
          <w:color w:val="000000"/>
          <w:sz w:val="28"/>
        </w:rPr>
        <w:t>
"Жергілікті өкілетті органдардың</w:t>
      </w:r>
      <w:r>
        <w:br/>
      </w:r>
      <w:r>
        <w:rPr>
          <w:rFonts w:ascii="Times New Roman"/>
          <w:b w:val="false"/>
          <w:i w:val="false"/>
          <w:color w:val="000000"/>
          <w:sz w:val="28"/>
        </w:rPr>
        <w:t>
шешімдері бойынша мұқтаж азаматтардың</w:t>
      </w:r>
      <w:r>
        <w:br/>
      </w:r>
      <w:r>
        <w:rPr>
          <w:rFonts w:ascii="Times New Roman"/>
          <w:b w:val="false"/>
          <w:i w:val="false"/>
          <w:color w:val="000000"/>
          <w:sz w:val="28"/>
        </w:rPr>
        <w:t>
жекелеген санаттарына әлеуметтік</w:t>
      </w:r>
      <w:r>
        <w:br/>
      </w:r>
      <w:r>
        <w:rPr>
          <w:rFonts w:ascii="Times New Roman"/>
          <w:b w:val="false"/>
          <w:i w:val="false"/>
          <w:color w:val="000000"/>
          <w:sz w:val="28"/>
        </w:rPr>
        <w:t>
көмек тағайындау және төлеу"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2-қосымша</w:t>
      </w:r>
    </w:p>
    <w:bookmarkEnd w:id="236"/>
    <w:bookmarkStart w:name="z441" w:id="237"/>
    <w:p>
      <w:pPr>
        <w:spacing w:after="0"/>
        <w:ind w:left="0"/>
        <w:jc w:val="left"/>
      </w:pPr>
      <w:r>
        <w:rPr>
          <w:rFonts w:ascii="Times New Roman"/>
          <w:b/>
          <w:i w:val="false"/>
          <w:color w:val="000000"/>
        </w:rPr>
        <w:t xml:space="preserve"> 
Әр әкімшілік әрекеттің орындалу мерзімін көрсете отырып,</w:t>
      </w:r>
      <w:r>
        <w:br/>
      </w:r>
      <w:r>
        <w:rPr>
          <w:rFonts w:ascii="Times New Roman"/>
          <w:b/>
          <w:i w:val="false"/>
          <w:color w:val="000000"/>
        </w:rPr>
        <w:t>
әр ҚФБ әкімшілік әрекеттерінің (рәсімдердің) реттілігі мен</w:t>
      </w:r>
      <w:r>
        <w:br/>
      </w:r>
      <w:r>
        <w:rPr>
          <w:rFonts w:ascii="Times New Roman"/>
          <w:b/>
          <w:i w:val="false"/>
          <w:color w:val="000000"/>
        </w:rPr>
        <w:t>
өзара әрекеттесуінің мәтіндік кестелік сипаттамасы</w:t>
      </w:r>
    </w:p>
    <w:bookmarkEnd w:id="237"/>
    <w:bookmarkStart w:name="z442" w:id="238"/>
    <w:p>
      <w:pPr>
        <w:spacing w:after="0"/>
        <w:ind w:left="0"/>
        <w:jc w:val="both"/>
      </w:pPr>
      <w:r>
        <w:rPr>
          <w:rFonts w:ascii="Times New Roman"/>
          <w:b w:val="false"/>
          <w:i w:val="false"/>
          <w:color w:val="000000"/>
          <w:sz w:val="28"/>
        </w:rPr>
        <w:t>
      1 Кесте. ҚФБ әрекетінің сипаттамасы</w:t>
      </w:r>
    </w:p>
    <w:bookmarkEnd w:id="2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688"/>
        <w:gridCol w:w="3312"/>
        <w:gridCol w:w="2833"/>
        <w:gridCol w:w="4107"/>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әрекеттері (барысы, жұмыс ағымы)</w:t>
            </w:r>
          </w:p>
        </w:tc>
      </w:tr>
      <w:tr>
        <w:trPr>
          <w:trHeight w:val="30" w:hRule="atLeast"/>
        </w:trPr>
        <w:tc>
          <w:tcPr>
            <w:tcW w:w="3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N (барысы, жұмыс ағымы)</w:t>
            </w:r>
          </w:p>
        </w:tc>
        <w:tc>
          <w:tcPr>
            <w:tcW w:w="3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4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3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3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тұлғасы</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4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тұлғасы</w:t>
            </w:r>
          </w:p>
        </w:tc>
      </w:tr>
      <w:tr>
        <w:trPr>
          <w:trHeight w:val="30" w:hRule="atLeast"/>
        </w:trPr>
        <w:tc>
          <w:tcPr>
            <w:tcW w:w="3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(үдерістің, операцияның, рәсімнің) атауы және олардың сипатталуы</w:t>
            </w:r>
          </w:p>
        </w:tc>
        <w:tc>
          <w:tcPr>
            <w:tcW w:w="3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Өтінішті қабылдау, құжаттарды тексеру</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Ұсынылған құжаттар топтамасын қарастыру, бұрыштама қою</w:t>
            </w:r>
          </w:p>
        </w:tc>
        <w:tc>
          <w:tcPr>
            <w:tcW w:w="4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мемлекеттік қызметті ұсынудан бас тарту туралы дәлелді жауапты дайындау</w:t>
            </w:r>
          </w:p>
        </w:tc>
      </w:tr>
      <w:tr>
        <w:trPr>
          <w:trHeight w:val="30" w:hRule="atLeast"/>
        </w:trPr>
        <w:tc>
          <w:tcPr>
            <w:tcW w:w="3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(ұйымдастырушы-өкімдік шешім, мәлімет, құжат)</w:t>
            </w:r>
          </w:p>
        </w:tc>
        <w:tc>
          <w:tcPr>
            <w:tcW w:w="3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Тұтынушыға талон беру</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Өкілетті органның жауапты тұлғасына жолдау</w:t>
            </w:r>
          </w:p>
        </w:tc>
        <w:tc>
          <w:tcPr>
            <w:tcW w:w="4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мемлекеттік қызметті ұсынудан бас тарту туралы дәлелді жауапты басшыға қол қоюға жолдау</w:t>
            </w:r>
          </w:p>
        </w:tc>
      </w:tr>
      <w:tr>
        <w:trPr>
          <w:trHeight w:val="30" w:hRule="atLeast"/>
        </w:trPr>
        <w:tc>
          <w:tcPr>
            <w:tcW w:w="3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мерзімдері</w:t>
            </w:r>
          </w:p>
        </w:tc>
        <w:tc>
          <w:tcPr>
            <w:tcW w:w="3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минуттан аспайды</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күнтізбелік күн</w:t>
            </w:r>
          </w:p>
        </w:tc>
        <w:tc>
          <w:tcPr>
            <w:tcW w:w="4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күнтізбелік күн</w:t>
            </w:r>
          </w:p>
        </w:tc>
      </w:tr>
      <w:tr>
        <w:trPr>
          <w:trHeight w:val="30" w:hRule="atLeast"/>
        </w:trPr>
        <w:tc>
          <w:tcPr>
            <w:tcW w:w="3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N (барысы, жұмыс ағымы)</w:t>
            </w:r>
          </w:p>
        </w:tc>
        <w:tc>
          <w:tcPr>
            <w:tcW w:w="3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Әрекет (үдерістің, операцияның, рәсімнің) атауы және олардың сипатталуы </w:t>
            </w:r>
          </w:p>
        </w:tc>
        <w:tc>
          <w:tcPr>
            <w:tcW w:w="3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Өтінішті тіркеу</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(ұйымдастырушы-өкімдік шешім, мәлімет, құжат)</w:t>
            </w:r>
          </w:p>
        </w:tc>
        <w:tc>
          <w:tcPr>
            <w:tcW w:w="3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уәкілетті органның басшысына бұрыштама қою үшін жолдау</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мерзімдері</w:t>
            </w:r>
          </w:p>
        </w:tc>
        <w:tc>
          <w:tcPr>
            <w:tcW w:w="3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Күнтізбелік 1 күн ішінде</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226"/>
        <w:gridCol w:w="4247"/>
        <w:gridCol w:w="5487"/>
      </w:tblGrid>
      <w:tr>
        <w:trPr>
          <w:trHeight w:val="21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процестің әрекеті (барысы, жұмыс ағымы)</w:t>
            </w:r>
          </w:p>
        </w:tc>
      </w:tr>
      <w:tr>
        <w:trPr>
          <w:trHeight w:val="30" w:hRule="atLeast"/>
        </w:trPr>
        <w:tc>
          <w:tcPr>
            <w:tcW w:w="4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N (барысы, жұмыс ағымы)</w:t>
            </w:r>
          </w:p>
        </w:tc>
        <w:tc>
          <w:tcPr>
            <w:tcW w:w="4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5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30" w:hRule="atLeast"/>
        </w:trPr>
        <w:tc>
          <w:tcPr>
            <w:tcW w:w="4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4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5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тұлғасы</w:t>
            </w:r>
          </w:p>
        </w:tc>
      </w:tr>
      <w:tr>
        <w:trPr>
          <w:trHeight w:val="30" w:hRule="atLeast"/>
        </w:trPr>
        <w:tc>
          <w:tcPr>
            <w:tcW w:w="4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(үдерістің, операцияның, рәсімнің) атауы және олардың сипатталуы</w:t>
            </w:r>
          </w:p>
        </w:tc>
        <w:tc>
          <w:tcPr>
            <w:tcW w:w="4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Хабарламаға немесе, мемлекеттік қызметті ұсынудан бас тарту туралы дәлелді жауапқа қол қою</w:t>
            </w:r>
          </w:p>
        </w:tc>
        <w:tc>
          <w:tcPr>
            <w:tcW w:w="5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мемлекеттік қызметті ұсынудан бас тарту туралы дәлелді жауапты тіркеу</w:t>
            </w:r>
          </w:p>
        </w:tc>
      </w:tr>
      <w:tr>
        <w:trPr>
          <w:trHeight w:val="30" w:hRule="atLeast"/>
        </w:trPr>
        <w:tc>
          <w:tcPr>
            <w:tcW w:w="4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(ұйымдастырушы-өкімдік шешім, мәлімет, құжат)</w:t>
            </w:r>
          </w:p>
        </w:tc>
        <w:tc>
          <w:tcPr>
            <w:tcW w:w="4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қызметті көрсету туралы нәтижені өкілетті органның жауапты тұлғасына тапсыру</w:t>
            </w:r>
          </w:p>
        </w:tc>
        <w:tc>
          <w:tcPr>
            <w:tcW w:w="5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қызметті тұтынушыға хабарламаны немесе мемлекеттік қызметті ұсынудан бас тарту туралы дәлелді жауапты беру</w:t>
            </w:r>
          </w:p>
        </w:tc>
      </w:tr>
      <w:tr>
        <w:trPr>
          <w:trHeight w:val="75" w:hRule="atLeast"/>
        </w:trPr>
        <w:tc>
          <w:tcPr>
            <w:tcW w:w="4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мерзімдері</w:t>
            </w:r>
          </w:p>
        </w:tc>
        <w:tc>
          <w:tcPr>
            <w:tcW w:w="4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күнтізбелік күн</w:t>
            </w:r>
          </w:p>
        </w:tc>
        <w:tc>
          <w:tcPr>
            <w:tcW w:w="5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күнтізбелік күн</w:t>
            </w:r>
          </w:p>
        </w:tc>
      </w:tr>
    </w:tbl>
    <w:bookmarkStart w:name="z443" w:id="239"/>
    <w:p>
      <w:pPr>
        <w:spacing w:after="0"/>
        <w:ind w:left="0"/>
        <w:jc w:val="both"/>
      </w:pPr>
      <w:r>
        <w:rPr>
          <w:rFonts w:ascii="Times New Roman"/>
          <w:b w:val="false"/>
          <w:i w:val="false"/>
          <w:color w:val="000000"/>
          <w:sz w:val="28"/>
        </w:rPr>
        <w:t>
"Жергілікті өкілетті органдардың</w:t>
      </w:r>
      <w:r>
        <w:br/>
      </w:r>
      <w:r>
        <w:rPr>
          <w:rFonts w:ascii="Times New Roman"/>
          <w:b w:val="false"/>
          <w:i w:val="false"/>
          <w:color w:val="000000"/>
          <w:sz w:val="28"/>
        </w:rPr>
        <w:t>
шешімдері бойынша мұқтаж азаматтардың</w:t>
      </w:r>
      <w:r>
        <w:br/>
      </w:r>
      <w:r>
        <w:rPr>
          <w:rFonts w:ascii="Times New Roman"/>
          <w:b w:val="false"/>
          <w:i w:val="false"/>
          <w:color w:val="000000"/>
          <w:sz w:val="28"/>
        </w:rPr>
        <w:t>
жекелеген санаттарына әлеуметтік</w:t>
      </w:r>
      <w:r>
        <w:br/>
      </w:r>
      <w:r>
        <w:rPr>
          <w:rFonts w:ascii="Times New Roman"/>
          <w:b w:val="false"/>
          <w:i w:val="false"/>
          <w:color w:val="000000"/>
          <w:sz w:val="28"/>
        </w:rPr>
        <w:t>
көмек тағайындау және төлеу"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3-қосымша</w:t>
      </w:r>
    </w:p>
    <w:bookmarkEnd w:id="239"/>
    <w:bookmarkStart w:name="z444" w:id="240"/>
    <w:p>
      <w:pPr>
        <w:spacing w:after="0"/>
        <w:ind w:left="0"/>
        <w:jc w:val="left"/>
      </w:pPr>
      <w:r>
        <w:rPr>
          <w:rFonts w:ascii="Times New Roman"/>
          <w:b/>
          <w:i w:val="false"/>
          <w:color w:val="000000"/>
        </w:rPr>
        <w:t xml:space="preserve"> 
Мемлекеттік қызметті көрсету үдерісінде ҚФБ және әкімшілік</w:t>
      </w:r>
      <w:r>
        <w:br/>
      </w:r>
      <w:r>
        <w:rPr>
          <w:rFonts w:ascii="Times New Roman"/>
          <w:b/>
          <w:i w:val="false"/>
          <w:color w:val="000000"/>
        </w:rPr>
        <w:t>
әрекеттердің логикалық реттілігі арасындағы өзара байланысты</w:t>
      </w:r>
      <w:r>
        <w:br/>
      </w:r>
      <w:r>
        <w:rPr>
          <w:rFonts w:ascii="Times New Roman"/>
          <w:b/>
          <w:i w:val="false"/>
          <w:color w:val="000000"/>
        </w:rPr>
        <w:t>
көрсететін сызба (негізгі процесс)</w:t>
      </w:r>
    </w:p>
    <w:bookmarkEnd w:id="240"/>
    <w:p>
      <w:pPr>
        <w:spacing w:after="0"/>
        <w:ind w:left="0"/>
        <w:jc w:val="both"/>
      </w:pPr>
      <w:r>
        <w:drawing>
          <wp:inline distT="0" distB="0" distL="0" distR="0">
            <wp:extent cx="6756400" cy="680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6756400" cy="6807200"/>
                    </a:xfrm>
                    <a:prstGeom prst="rect">
                      <a:avLst/>
                    </a:prstGeom>
                  </pic:spPr>
                </pic:pic>
              </a:graphicData>
            </a:graphic>
          </wp:inline>
        </w:drawing>
      </w:r>
    </w:p>
    <w:bookmarkStart w:name="z445" w:id="241"/>
    <w:p>
      <w:pPr>
        <w:spacing w:after="0"/>
        <w:ind w:left="0"/>
        <w:jc w:val="both"/>
      </w:pPr>
      <w:r>
        <w:rPr>
          <w:rFonts w:ascii="Times New Roman"/>
          <w:b w:val="false"/>
          <w:i w:val="false"/>
          <w:color w:val="000000"/>
          <w:sz w:val="28"/>
        </w:rPr>
        <w:t>
Теміртау қаласы әкімдігінің</w:t>
      </w:r>
      <w:r>
        <w:br/>
      </w:r>
      <w:r>
        <w:rPr>
          <w:rFonts w:ascii="Times New Roman"/>
          <w:b w:val="false"/>
          <w:i w:val="false"/>
          <w:color w:val="000000"/>
          <w:sz w:val="28"/>
        </w:rPr>
        <w:t>
2013 жылғы 17 қаңтардағы</w:t>
      </w:r>
      <w:r>
        <w:br/>
      </w:r>
      <w:r>
        <w:rPr>
          <w:rFonts w:ascii="Times New Roman"/>
          <w:b w:val="false"/>
          <w:i w:val="false"/>
          <w:color w:val="000000"/>
          <w:sz w:val="28"/>
        </w:rPr>
        <w:t>
N 3/3 қаулысымен</w:t>
      </w:r>
      <w:r>
        <w:br/>
      </w:r>
      <w:r>
        <w:rPr>
          <w:rFonts w:ascii="Times New Roman"/>
          <w:b w:val="false"/>
          <w:i w:val="false"/>
          <w:color w:val="000000"/>
          <w:sz w:val="28"/>
        </w:rPr>
        <w:t>
бекітілген</w:t>
      </w:r>
    </w:p>
    <w:bookmarkEnd w:id="241"/>
    <w:bookmarkStart w:name="z446" w:id="242"/>
    <w:p>
      <w:pPr>
        <w:spacing w:after="0"/>
        <w:ind w:left="0"/>
        <w:jc w:val="left"/>
      </w:pPr>
      <w:r>
        <w:rPr>
          <w:rFonts w:ascii="Times New Roman"/>
          <w:b/>
          <w:i w:val="false"/>
          <w:color w:val="000000"/>
        </w:rPr>
        <w:t xml:space="preserve"> 
"Үйде оқитын және тәрбиеленетін мүгедек балаларды</w:t>
      </w:r>
      <w:r>
        <w:br/>
      </w:r>
      <w:r>
        <w:rPr>
          <w:rFonts w:ascii="Times New Roman"/>
          <w:b/>
          <w:i w:val="false"/>
          <w:color w:val="000000"/>
        </w:rPr>
        <w:t>
материалдық қамтамасыз ету үшін құжаттарды ресімдеу"</w:t>
      </w:r>
      <w:r>
        <w:br/>
      </w:r>
      <w:r>
        <w:rPr>
          <w:rFonts w:ascii="Times New Roman"/>
          <w:b/>
          <w:i w:val="false"/>
          <w:color w:val="000000"/>
        </w:rPr>
        <w:t>
мемлекеттік қызмет регламенті</w:t>
      </w:r>
    </w:p>
    <w:bookmarkEnd w:id="242"/>
    <w:bookmarkStart w:name="z447" w:id="243"/>
    <w:p>
      <w:pPr>
        <w:spacing w:after="0"/>
        <w:ind w:left="0"/>
        <w:jc w:val="left"/>
      </w:pPr>
      <w:r>
        <w:rPr>
          <w:rFonts w:ascii="Times New Roman"/>
          <w:b/>
          <w:i w:val="false"/>
          <w:color w:val="000000"/>
        </w:rPr>
        <w:t xml:space="preserve"> 
1. Негізгі түсініктер</w:t>
      </w:r>
    </w:p>
    <w:bookmarkEnd w:id="243"/>
    <w:bookmarkStart w:name="z448" w:id="244"/>
    <w:p>
      <w:pPr>
        <w:spacing w:after="0"/>
        <w:ind w:left="0"/>
        <w:jc w:val="both"/>
      </w:pPr>
      <w:r>
        <w:rPr>
          <w:rFonts w:ascii="Times New Roman"/>
          <w:b w:val="false"/>
          <w:i w:val="false"/>
          <w:color w:val="000000"/>
          <w:sz w:val="28"/>
        </w:rPr>
        <w:t>
      1. Қолданылатын терминдер мен аббревиатуралардың анықтамалары:</w:t>
      </w:r>
      <w:r>
        <w:br/>
      </w:r>
      <w:r>
        <w:rPr>
          <w:rFonts w:ascii="Times New Roman"/>
          <w:b w:val="false"/>
          <w:i w:val="false"/>
          <w:color w:val="000000"/>
          <w:sz w:val="28"/>
        </w:rPr>
        <w:t>
      1) ҚФБ - мемлекеттік қызмет көрсету үдерісіне қатысатын мүдделі органдардың жауапты тұлғалары - құрылымдық-функционалдық бірліктері, ақпараттық жүйелері немесе олардың қосалқы жүйелері;</w:t>
      </w:r>
      <w:r>
        <w:br/>
      </w:r>
      <w:r>
        <w:rPr>
          <w:rFonts w:ascii="Times New Roman"/>
          <w:b w:val="false"/>
          <w:i w:val="false"/>
          <w:color w:val="000000"/>
          <w:sz w:val="28"/>
        </w:rPr>
        <w:t>
      2) уәкілетті орган - "Теміртау қаласының жұмыспен қамту және әлеуметтік бағдарламалар бөлімі" мемлекеттік мекемесі;</w:t>
      </w:r>
    </w:p>
    <w:bookmarkEnd w:id="244"/>
    <w:bookmarkStart w:name="z449" w:id="245"/>
    <w:p>
      <w:pPr>
        <w:spacing w:after="0"/>
        <w:ind w:left="0"/>
        <w:jc w:val="left"/>
      </w:pPr>
      <w:r>
        <w:rPr>
          <w:rFonts w:ascii="Times New Roman"/>
          <w:b/>
          <w:i w:val="false"/>
          <w:color w:val="000000"/>
        </w:rPr>
        <w:t xml:space="preserve"> 
2. Жалпы ережелер</w:t>
      </w:r>
    </w:p>
    <w:bookmarkEnd w:id="245"/>
    <w:bookmarkStart w:name="z450" w:id="246"/>
    <w:p>
      <w:pPr>
        <w:spacing w:after="0"/>
        <w:ind w:left="0"/>
        <w:jc w:val="both"/>
      </w:pPr>
      <w:r>
        <w:rPr>
          <w:rFonts w:ascii="Times New Roman"/>
          <w:b w:val="false"/>
          <w:i w:val="false"/>
          <w:color w:val="000000"/>
          <w:sz w:val="28"/>
        </w:rPr>
        <w:t>
      2. Осы "Үйде оқитын және тәрбиеленетін мүгедек балаларды материалдық қамтамасыз ету үшін құжаттарды ресімдеу" мемлекеттік қызмет регламенті (бұдан әрі - регламент) үйде оқитын және тәрбиеленетін мүгедек балаларды материалдық қамтамасыз ету үшін құжаттарды ресімдеу рәсімін айқындайды (бұдан әрі - мемлекеттік қызмет).</w:t>
      </w:r>
      <w:r>
        <w:br/>
      </w:r>
      <w:r>
        <w:rPr>
          <w:rFonts w:ascii="Times New Roman"/>
          <w:b w:val="false"/>
          <w:i w:val="false"/>
          <w:color w:val="000000"/>
          <w:sz w:val="28"/>
        </w:rPr>
        <w:t>
</w:t>
      </w:r>
      <w:r>
        <w:rPr>
          <w:rFonts w:ascii="Times New Roman"/>
          <w:b w:val="false"/>
          <w:i w:val="false"/>
          <w:color w:val="000000"/>
          <w:sz w:val="28"/>
        </w:rPr>
        <w:t>
      3. Мемлекеттік қызмет "Теміртау қаласының жұмыспен қамту және әлеуметтік бағдарламалар бөлімі" мемлекеттік мекемесімен көрсетіледі бұдан әрі - уәкілетті орган), (байланыс деректері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4. Көрсетілетін мемлекеттік қызметтің нысаны: ішінара автоматтандырылған.</w:t>
      </w:r>
      <w:r>
        <w:br/>
      </w:r>
      <w:r>
        <w:rPr>
          <w:rFonts w:ascii="Times New Roman"/>
          <w:b w:val="false"/>
          <w:i w:val="false"/>
          <w:color w:val="000000"/>
          <w:sz w:val="28"/>
        </w:rPr>
        <w:t>
</w:t>
      </w:r>
      <w:r>
        <w:rPr>
          <w:rFonts w:ascii="Times New Roman"/>
          <w:b w:val="false"/>
          <w:i w:val="false"/>
          <w:color w:val="000000"/>
          <w:sz w:val="28"/>
        </w:rPr>
        <w:t>
      5. Мемлекеттік қызмет "Кемтар балаларды әлеуметтік және медициналық-педагогикалық түзеу арқылы қолдау туралы" 2002 жылғы 11 шілдедегі Қазақстан Республикасы Заңының </w:t>
      </w:r>
      <w:r>
        <w:rPr>
          <w:rFonts w:ascii="Times New Roman"/>
          <w:b w:val="false"/>
          <w:i w:val="false"/>
          <w:color w:val="000000"/>
          <w:sz w:val="28"/>
        </w:rPr>
        <w:t>16-бабы</w:t>
      </w:r>
      <w:r>
        <w:rPr>
          <w:rFonts w:ascii="Times New Roman"/>
          <w:b w:val="false"/>
          <w:i w:val="false"/>
          <w:color w:val="000000"/>
          <w:sz w:val="28"/>
        </w:rPr>
        <w:t xml:space="preserve"> 4) тармақшасының, Қазақстан Республикасы Үкіметінің 2011 жылғы 7 сәуірдегі "Жергілікті атқарушы органдар көрсететін әлеуметтік қорғау саласындағы мемлекеттік қызметтердің стандарттарын бекіту туралы" N 394 </w:t>
      </w:r>
      <w:r>
        <w:rPr>
          <w:rFonts w:ascii="Times New Roman"/>
          <w:b w:val="false"/>
          <w:i w:val="false"/>
          <w:color w:val="000000"/>
          <w:sz w:val="28"/>
        </w:rPr>
        <w:t>қаулысының</w:t>
      </w:r>
      <w:r>
        <w:rPr>
          <w:rFonts w:ascii="Times New Roman"/>
          <w:b w:val="false"/>
          <w:i w:val="false"/>
          <w:color w:val="000000"/>
          <w:sz w:val="28"/>
        </w:rPr>
        <w:t xml:space="preserve"> және Теміртау қаласы әкімдігінің 2012 жылғы 10 мамырдағы "Қосымша әлеуметтік көмекті көрсету туралы" N 18/3 </w:t>
      </w:r>
      <w:r>
        <w:rPr>
          <w:rFonts w:ascii="Times New Roman"/>
          <w:b w:val="false"/>
          <w:i w:val="false"/>
          <w:color w:val="000000"/>
          <w:sz w:val="28"/>
        </w:rPr>
        <w:t>қаулысының</w:t>
      </w:r>
      <w:r>
        <w:rPr>
          <w:rFonts w:ascii="Times New Roman"/>
          <w:b w:val="false"/>
          <w:i w:val="false"/>
          <w:color w:val="000000"/>
          <w:sz w:val="28"/>
        </w:rPr>
        <w:t xml:space="preserve"> негізінде жүзеге асырылады.</w:t>
      </w:r>
      <w:r>
        <w:br/>
      </w:r>
      <w:r>
        <w:rPr>
          <w:rFonts w:ascii="Times New Roman"/>
          <w:b w:val="false"/>
          <w:i w:val="false"/>
          <w:color w:val="000000"/>
          <w:sz w:val="28"/>
        </w:rPr>
        <w:t>
</w:t>
      </w:r>
      <w:r>
        <w:rPr>
          <w:rFonts w:ascii="Times New Roman"/>
          <w:b w:val="false"/>
          <w:i w:val="false"/>
          <w:color w:val="000000"/>
          <w:sz w:val="28"/>
        </w:rPr>
        <w:t>
      6. Көрсетілетін мемлекеттік қызметтің нәтижесі тұтынушыға үйде оқып және тәрбиеленіп жатқан мүгедек балаларды материалдық қамсыздандыру үшін құжаттарын ресімдеу туралы хабарлама (бұдан әрі - хабарлама), не қағаз жеткізгіштегі бас тарту туралы уәжделген жауап болып табылады.</w:t>
      </w:r>
    </w:p>
    <w:bookmarkEnd w:id="246"/>
    <w:bookmarkStart w:name="z455" w:id="247"/>
    <w:p>
      <w:pPr>
        <w:spacing w:after="0"/>
        <w:ind w:left="0"/>
        <w:jc w:val="left"/>
      </w:pPr>
      <w:r>
        <w:rPr>
          <w:rFonts w:ascii="Times New Roman"/>
          <w:b/>
          <w:i w:val="false"/>
          <w:color w:val="000000"/>
        </w:rPr>
        <w:t xml:space="preserve"> 
3. Мемлекеттік қызмет көрсетудің тәртібіне талаптар</w:t>
      </w:r>
    </w:p>
    <w:bookmarkEnd w:id="247"/>
    <w:bookmarkStart w:name="z456" w:id="248"/>
    <w:p>
      <w:pPr>
        <w:spacing w:after="0"/>
        <w:ind w:left="0"/>
        <w:jc w:val="both"/>
      </w:pPr>
      <w:r>
        <w:rPr>
          <w:rFonts w:ascii="Times New Roman"/>
          <w:b w:val="false"/>
          <w:i w:val="false"/>
          <w:color w:val="000000"/>
          <w:sz w:val="28"/>
        </w:rPr>
        <w:t>
      7. Мемлекеттік қызмет жеке тұлғаларға: Қазақстан Республикасының азаматтарына, Қазақстан Республикасының аумағында тұрақты тұратын шетелдіктер мен азаматтығы жоқ адамдарға - үйде оқып және тәрбиеленіп жатқан мүгедек балалардың ата-аналарына және өзге де заңды өкілдеріне (бұдан әрі - тұтынушылар) көрсетіледі.</w:t>
      </w:r>
      <w:r>
        <w:br/>
      </w:r>
      <w:r>
        <w:rPr>
          <w:rFonts w:ascii="Times New Roman"/>
          <w:b w:val="false"/>
          <w:i w:val="false"/>
          <w:color w:val="000000"/>
          <w:sz w:val="28"/>
        </w:rPr>
        <w:t>
</w:t>
      </w:r>
      <w:r>
        <w:rPr>
          <w:rFonts w:ascii="Times New Roman"/>
          <w:b w:val="false"/>
          <w:i w:val="false"/>
          <w:color w:val="000000"/>
          <w:sz w:val="28"/>
        </w:rPr>
        <w:t>
      8. Мемлекеттік қызмет көрсету мерзімдері:</w:t>
      </w:r>
      <w:r>
        <w:br/>
      </w:r>
      <w:r>
        <w:rPr>
          <w:rFonts w:ascii="Times New Roman"/>
          <w:b w:val="false"/>
          <w:i w:val="false"/>
          <w:color w:val="000000"/>
          <w:sz w:val="28"/>
        </w:rPr>
        <w:t>
      1) мемлекеттік қызмет көрсету мерзімдері тұтынушы осы регламенттің </w:t>
      </w:r>
      <w:r>
        <w:rPr>
          <w:rFonts w:ascii="Times New Roman"/>
          <w:b w:val="false"/>
          <w:i w:val="false"/>
          <w:color w:val="000000"/>
          <w:sz w:val="28"/>
        </w:rPr>
        <w:t>13-тармағында</w:t>
      </w:r>
      <w:r>
        <w:rPr>
          <w:rFonts w:ascii="Times New Roman"/>
          <w:b w:val="false"/>
          <w:i w:val="false"/>
          <w:color w:val="000000"/>
          <w:sz w:val="28"/>
        </w:rPr>
        <w:t xml:space="preserve"> белгіленген қажетті құжаттарды тапсырған сәттен бастап - он жұмыс күні ішінде;</w:t>
      </w:r>
      <w:r>
        <w:br/>
      </w:r>
      <w:r>
        <w:rPr>
          <w:rFonts w:ascii="Times New Roman"/>
          <w:b w:val="false"/>
          <w:i w:val="false"/>
          <w:color w:val="000000"/>
          <w:sz w:val="28"/>
        </w:rPr>
        <w:t>
      2) тұтынушы өтініш берген күні сол жерде көрсетілетін мемлекеттік қызметті алуға дейін күтудің рұқсат берілген ең көп уақыты бір тұтынушыға қызмет көрсетуге 15 минуттан есептегенде кезектегі адамдардың санына байланысты болады;</w:t>
      </w:r>
      <w:r>
        <w:br/>
      </w:r>
      <w:r>
        <w:rPr>
          <w:rFonts w:ascii="Times New Roman"/>
          <w:b w:val="false"/>
          <w:i w:val="false"/>
          <w:color w:val="000000"/>
          <w:sz w:val="28"/>
        </w:rPr>
        <w:t>
      3) тұтынушы өтініш берген күні сол жерде көрсетілетін қызмет көрсетудің рұқсат берілген ең көп уақыты - 15 минуттан аспайды.</w:t>
      </w:r>
      <w:r>
        <w:br/>
      </w:r>
      <w:r>
        <w:rPr>
          <w:rFonts w:ascii="Times New Roman"/>
          <w:b w:val="false"/>
          <w:i w:val="false"/>
          <w:color w:val="000000"/>
          <w:sz w:val="28"/>
        </w:rPr>
        <w:t>
</w:t>
      </w:r>
      <w:r>
        <w:rPr>
          <w:rFonts w:ascii="Times New Roman"/>
          <w:b w:val="false"/>
          <w:i w:val="false"/>
          <w:color w:val="000000"/>
          <w:sz w:val="28"/>
        </w:rPr>
        <w:t>
      9. Мемлекеттік қызмет тегін көрсетіледі.</w:t>
      </w:r>
      <w:r>
        <w:br/>
      </w:r>
      <w:r>
        <w:rPr>
          <w:rFonts w:ascii="Times New Roman"/>
          <w:b w:val="false"/>
          <w:i w:val="false"/>
          <w:color w:val="000000"/>
          <w:sz w:val="28"/>
        </w:rPr>
        <w:t>
</w:t>
      </w:r>
      <w:r>
        <w:rPr>
          <w:rFonts w:ascii="Times New Roman"/>
          <w:b w:val="false"/>
          <w:i w:val="false"/>
          <w:color w:val="000000"/>
          <w:sz w:val="28"/>
        </w:rPr>
        <w:t>
      10. Уәкілетті органның жұмыс кестесі: демалыс (сенбі, жексенбі) және мереке күндерін қоспағанда, 13.00-ден 14.00-ге дейінгі түскі үзіліспен күн сайын 9.00-ден бастап 18.00-ге дейін.</w:t>
      </w:r>
      <w:r>
        <w:br/>
      </w:r>
      <w:r>
        <w:rPr>
          <w:rFonts w:ascii="Times New Roman"/>
          <w:b w:val="false"/>
          <w:i w:val="false"/>
          <w:color w:val="000000"/>
          <w:sz w:val="28"/>
        </w:rPr>
        <w:t>
      Қабылдау алдын ала жазылусыз және қызметті жедел ресімдеусіз кезек тәртібінде жүзеге асырылады.</w:t>
      </w:r>
      <w:r>
        <w:br/>
      </w:r>
      <w:r>
        <w:rPr>
          <w:rFonts w:ascii="Times New Roman"/>
          <w:b w:val="false"/>
          <w:i w:val="false"/>
          <w:color w:val="000000"/>
          <w:sz w:val="28"/>
        </w:rPr>
        <w:t>
</w:t>
      </w:r>
      <w:r>
        <w:rPr>
          <w:rFonts w:ascii="Times New Roman"/>
          <w:b w:val="false"/>
          <w:i w:val="false"/>
          <w:color w:val="000000"/>
          <w:sz w:val="28"/>
        </w:rPr>
        <w:t>
      11. Тұтынушыдан өтініш алған сәттен бастап және мемлекеттік қызмет көрсету нәтижесін беру сәтіне дейін мемлекеттік қызметті көрсету кезеңдері:</w:t>
      </w:r>
      <w:r>
        <w:br/>
      </w:r>
      <w:r>
        <w:rPr>
          <w:rFonts w:ascii="Times New Roman"/>
          <w:b w:val="false"/>
          <w:i w:val="false"/>
          <w:color w:val="000000"/>
          <w:sz w:val="28"/>
        </w:rPr>
        <w:t>
      1) тұтынушы уәкілетті органға осы регламенттің </w:t>
      </w:r>
      <w:r>
        <w:rPr>
          <w:rFonts w:ascii="Times New Roman"/>
          <w:b w:val="false"/>
          <w:i w:val="false"/>
          <w:color w:val="000000"/>
          <w:sz w:val="28"/>
        </w:rPr>
        <w:t>13-тармағында</w:t>
      </w:r>
      <w:r>
        <w:rPr>
          <w:rFonts w:ascii="Times New Roman"/>
          <w:b w:val="false"/>
          <w:i w:val="false"/>
          <w:color w:val="000000"/>
          <w:sz w:val="28"/>
        </w:rPr>
        <w:t xml:space="preserve"> айқындалған қажетті құжаттармен бірге өтінішті береді;</w:t>
      </w:r>
      <w:r>
        <w:br/>
      </w:r>
      <w:r>
        <w:rPr>
          <w:rFonts w:ascii="Times New Roman"/>
          <w:b w:val="false"/>
          <w:i w:val="false"/>
          <w:color w:val="000000"/>
          <w:sz w:val="28"/>
        </w:rPr>
        <w:t>
      2) уәкілетті орган құжаттарды қарастыруды, тіркеуді жүзеге асырады, хабарламаны немесе мемлекеттік қызметті көрсетуден бас тарту туралы дәлелді жауапты дайындайды және мемлекеттік қызметті тұтынушыға мемлекеттік қызмет көрсету нәтижесін береді.</w:t>
      </w:r>
      <w:r>
        <w:br/>
      </w:r>
      <w:r>
        <w:rPr>
          <w:rFonts w:ascii="Times New Roman"/>
          <w:b w:val="false"/>
          <w:i w:val="false"/>
          <w:color w:val="000000"/>
          <w:sz w:val="28"/>
        </w:rPr>
        <w:t>
</w:t>
      </w:r>
      <w:r>
        <w:rPr>
          <w:rFonts w:ascii="Times New Roman"/>
          <w:b w:val="false"/>
          <w:i w:val="false"/>
          <w:color w:val="000000"/>
          <w:sz w:val="28"/>
        </w:rPr>
        <w:t>
      12. Уәкілетті органда мемлекеттік қызметті көрсету үшін құжаттарды қабылдауды жүзеге асыратын тұлғалардың ең аз саны бір қызметкерді құрайды.</w:t>
      </w:r>
    </w:p>
    <w:bookmarkEnd w:id="248"/>
    <w:bookmarkStart w:name="z462" w:id="249"/>
    <w:p>
      <w:pPr>
        <w:spacing w:after="0"/>
        <w:ind w:left="0"/>
        <w:jc w:val="left"/>
      </w:pPr>
      <w:r>
        <w:rPr>
          <w:rFonts w:ascii="Times New Roman"/>
          <w:b/>
          <w:i w:val="false"/>
          <w:color w:val="000000"/>
        </w:rPr>
        <w:t xml:space="preserve"> 
4. Мемлекеттік қызмет көрсету үдерісіндегі іс-әрекеттер</w:t>
      </w:r>
      <w:r>
        <w:br/>
      </w:r>
      <w:r>
        <w:rPr>
          <w:rFonts w:ascii="Times New Roman"/>
          <w:b/>
          <w:i w:val="false"/>
          <w:color w:val="000000"/>
        </w:rPr>
        <w:t>
(өзара әрекет) тәртібінің сипаттамасы</w:t>
      </w:r>
    </w:p>
    <w:bookmarkEnd w:id="249"/>
    <w:bookmarkStart w:name="z463" w:id="250"/>
    <w:p>
      <w:pPr>
        <w:spacing w:after="0"/>
        <w:ind w:left="0"/>
        <w:jc w:val="both"/>
      </w:pPr>
      <w:r>
        <w:rPr>
          <w:rFonts w:ascii="Times New Roman"/>
          <w:b w:val="false"/>
          <w:i w:val="false"/>
          <w:color w:val="000000"/>
          <w:sz w:val="28"/>
        </w:rPr>
        <w:t>
      13. Тұтынушы мемлекеттік қызмет алу үшін мынадай құжаттарды:</w:t>
      </w:r>
      <w:r>
        <w:br/>
      </w:r>
      <w:r>
        <w:rPr>
          <w:rFonts w:ascii="Times New Roman"/>
          <w:b w:val="false"/>
          <w:i w:val="false"/>
          <w:color w:val="000000"/>
          <w:sz w:val="28"/>
        </w:rPr>
        <w:t>
      1) жеке басын куәландыратын құжаттың реквизиттерін, әлеуметтік жеке кодының нөмірін (болса жеке сәйкестендіру нөмірін) көрсете отырып белгіленген үлгідегі өтінішті;</w:t>
      </w:r>
      <w:r>
        <w:br/>
      </w:r>
      <w:r>
        <w:rPr>
          <w:rFonts w:ascii="Times New Roman"/>
          <w:b w:val="false"/>
          <w:i w:val="false"/>
          <w:color w:val="000000"/>
          <w:sz w:val="28"/>
        </w:rPr>
        <w:t>
      2) тұтынушының жеке басын куәландыратын құжаттың көшірмесін;</w:t>
      </w:r>
      <w:r>
        <w:br/>
      </w:r>
      <w:r>
        <w:rPr>
          <w:rFonts w:ascii="Times New Roman"/>
          <w:b w:val="false"/>
          <w:i w:val="false"/>
          <w:color w:val="000000"/>
          <w:sz w:val="28"/>
        </w:rPr>
        <w:t>
      3) мүгедек балалар үшін - баланың туу туралы куәлігінің көшірмесін;</w:t>
      </w:r>
      <w:r>
        <w:br/>
      </w:r>
      <w:r>
        <w:rPr>
          <w:rFonts w:ascii="Times New Roman"/>
          <w:b w:val="false"/>
          <w:i w:val="false"/>
          <w:color w:val="000000"/>
          <w:sz w:val="28"/>
        </w:rPr>
        <w:t>
      4) тұрғылықты тұратын жері бойынша тіркелгенін растайтын, құжатты (мекенжай анықтамасын не селолық және/немесе ауылдық әкімдердің анықтамасын);</w:t>
      </w:r>
      <w:r>
        <w:br/>
      </w:r>
      <w:r>
        <w:rPr>
          <w:rFonts w:ascii="Times New Roman"/>
          <w:b w:val="false"/>
          <w:i w:val="false"/>
          <w:color w:val="000000"/>
          <w:sz w:val="28"/>
        </w:rPr>
        <w:t>
      5) психологиялық-медициналық-педагогикалық консультацияның қорытындысы;</w:t>
      </w:r>
      <w:r>
        <w:br/>
      </w:r>
      <w:r>
        <w:rPr>
          <w:rFonts w:ascii="Times New Roman"/>
          <w:b w:val="false"/>
          <w:i w:val="false"/>
          <w:color w:val="000000"/>
          <w:sz w:val="28"/>
        </w:rPr>
        <w:t>
      6) мүгедектігі туралы анықтаманың көшірмесін;</w:t>
      </w:r>
      <w:r>
        <w:br/>
      </w:r>
      <w:r>
        <w:rPr>
          <w:rFonts w:ascii="Times New Roman"/>
          <w:b w:val="false"/>
          <w:i w:val="false"/>
          <w:color w:val="000000"/>
          <w:sz w:val="28"/>
        </w:rPr>
        <w:t>
      7) банктегі шоттың көшірмесін;</w:t>
      </w:r>
      <w:r>
        <w:br/>
      </w:r>
      <w:r>
        <w:rPr>
          <w:rFonts w:ascii="Times New Roman"/>
          <w:b w:val="false"/>
          <w:i w:val="false"/>
          <w:color w:val="000000"/>
          <w:sz w:val="28"/>
        </w:rPr>
        <w:t>
      8) салық төлеушіні тіркеу нөмірі мен әлеуметтік жеке кодын ұсынады.</w:t>
      </w:r>
      <w:r>
        <w:br/>
      </w:r>
      <w:r>
        <w:rPr>
          <w:rFonts w:ascii="Times New Roman"/>
          <w:b w:val="false"/>
          <w:i w:val="false"/>
          <w:color w:val="000000"/>
          <w:sz w:val="28"/>
        </w:rPr>
        <w:t>
      Құжаттардың көшірмелері мен салыстырып тексеру үшін түпнұсқалары беріледі, кейін құжаттардың түпнұсқалары тұтынушыға қайтарылады.</w:t>
      </w:r>
      <w:r>
        <w:br/>
      </w:r>
      <w:r>
        <w:rPr>
          <w:rFonts w:ascii="Times New Roman"/>
          <w:b w:val="false"/>
          <w:i w:val="false"/>
          <w:color w:val="000000"/>
          <w:sz w:val="28"/>
        </w:rPr>
        <w:t>
</w:t>
      </w:r>
      <w:r>
        <w:rPr>
          <w:rFonts w:ascii="Times New Roman"/>
          <w:b w:val="false"/>
          <w:i w:val="false"/>
          <w:color w:val="000000"/>
          <w:sz w:val="28"/>
        </w:rPr>
        <w:t>
      14. Тұтынушы барлық қажетті құжаттарды уәкілетті органға тапсырғаннан кейін тұтынушының мемлекеттік қызметке тіркелген және алатын күні, құжаттарды қабылдап алған адамның тегі мен аты-жөні көрсетілген талон беріледі.</w:t>
      </w:r>
      <w:r>
        <w:br/>
      </w:r>
      <w:r>
        <w:rPr>
          <w:rFonts w:ascii="Times New Roman"/>
          <w:b w:val="false"/>
          <w:i w:val="false"/>
          <w:color w:val="000000"/>
          <w:sz w:val="28"/>
        </w:rPr>
        <w:t>
</w:t>
      </w:r>
      <w:r>
        <w:rPr>
          <w:rFonts w:ascii="Times New Roman"/>
          <w:b w:val="false"/>
          <w:i w:val="false"/>
          <w:color w:val="000000"/>
          <w:sz w:val="28"/>
        </w:rPr>
        <w:t>
      15. Үйде оқитын және тәрбиеленетін мүгедек балаларды материалдық қамтамасыз ету үшін құжаттарды ресімдеу (ресімдеуден бас тарту) туралы хабарламаны беру және жеткізу тұрғылықты жері бойынша уәкілетті органға тұтынушының өзінің келуі арқылы, сондай-ақ почталық хабарлама арқылы жүзеге асырылады.</w:t>
      </w:r>
      <w:r>
        <w:br/>
      </w:r>
      <w:r>
        <w:rPr>
          <w:rFonts w:ascii="Times New Roman"/>
          <w:b w:val="false"/>
          <w:i w:val="false"/>
          <w:color w:val="000000"/>
          <w:sz w:val="28"/>
        </w:rPr>
        <w:t>
</w:t>
      </w:r>
      <w:r>
        <w:rPr>
          <w:rFonts w:ascii="Times New Roman"/>
          <w:b w:val="false"/>
          <w:i w:val="false"/>
          <w:color w:val="000000"/>
          <w:sz w:val="28"/>
        </w:rPr>
        <w:t>
      16. Мемлекеттік қызметті көрсетуден мынадай:</w:t>
      </w:r>
      <w:r>
        <w:br/>
      </w:r>
      <w:r>
        <w:rPr>
          <w:rFonts w:ascii="Times New Roman"/>
          <w:b w:val="false"/>
          <w:i w:val="false"/>
          <w:color w:val="000000"/>
          <w:sz w:val="28"/>
        </w:rPr>
        <w:t>
      1) аталған мемлекеттік қызмет көрсетуге қажет құжаттардың біреуі болмағанда, құжаттарды ресімдеуде қателіктер табылған кезде;</w:t>
      </w:r>
      <w:r>
        <w:br/>
      </w:r>
      <w:r>
        <w:rPr>
          <w:rFonts w:ascii="Times New Roman"/>
          <w:b w:val="false"/>
          <w:i w:val="false"/>
          <w:color w:val="000000"/>
          <w:sz w:val="28"/>
        </w:rPr>
        <w:t>
      2) ұсынылған мәліметтер мен құжаттардың жалғандығы негіздемелері бойынша бас тартылады.</w:t>
      </w:r>
      <w:r>
        <w:br/>
      </w:r>
      <w:r>
        <w:rPr>
          <w:rFonts w:ascii="Times New Roman"/>
          <w:b w:val="false"/>
          <w:i w:val="false"/>
          <w:color w:val="000000"/>
          <w:sz w:val="28"/>
        </w:rPr>
        <w:t>
      Мемлекеттік қызмет көрсетуді тоқтата тұру үшін негіздемелер жоқ.</w:t>
      </w:r>
      <w:r>
        <w:br/>
      </w:r>
      <w:r>
        <w:rPr>
          <w:rFonts w:ascii="Times New Roman"/>
          <w:b w:val="false"/>
          <w:i w:val="false"/>
          <w:color w:val="000000"/>
          <w:sz w:val="28"/>
        </w:rPr>
        <w:t>
</w:t>
      </w:r>
      <w:r>
        <w:rPr>
          <w:rFonts w:ascii="Times New Roman"/>
          <w:b w:val="false"/>
          <w:i w:val="false"/>
          <w:color w:val="000000"/>
          <w:sz w:val="28"/>
        </w:rPr>
        <w:t>
      17. Мемлекеттік қызметті көрсету үдерісінде келесі құрылымдық-функционалдық бірліктер (бұдан әрі - ҚФБ) қатысады:</w:t>
      </w:r>
      <w:r>
        <w:br/>
      </w:r>
      <w:r>
        <w:rPr>
          <w:rFonts w:ascii="Times New Roman"/>
          <w:b w:val="false"/>
          <w:i w:val="false"/>
          <w:color w:val="000000"/>
          <w:sz w:val="28"/>
        </w:rPr>
        <w:t>
      1) уәкілетті органның басшысы;</w:t>
      </w:r>
      <w:r>
        <w:br/>
      </w:r>
      <w:r>
        <w:rPr>
          <w:rFonts w:ascii="Times New Roman"/>
          <w:b w:val="false"/>
          <w:i w:val="false"/>
          <w:color w:val="000000"/>
          <w:sz w:val="28"/>
        </w:rPr>
        <w:t>
      2) уәкілетті органның жауапты тұлғасы.</w:t>
      </w:r>
      <w:r>
        <w:br/>
      </w:r>
      <w:r>
        <w:rPr>
          <w:rFonts w:ascii="Times New Roman"/>
          <w:b w:val="false"/>
          <w:i w:val="false"/>
          <w:color w:val="000000"/>
          <w:sz w:val="28"/>
        </w:rPr>
        <w:t>
</w:t>
      </w:r>
      <w:r>
        <w:rPr>
          <w:rFonts w:ascii="Times New Roman"/>
          <w:b w:val="false"/>
          <w:i w:val="false"/>
          <w:color w:val="000000"/>
          <w:sz w:val="28"/>
        </w:rPr>
        <w:t>
      18. Әр әкімшілік әрекеттің орындалу мерзімін көрсете отырып, әр ҚФБ әкімшілік әрекеттерінің (рәсімдердің) реттілігі мен өзара әрекеттесуінің мәтіндік кестелік сипаттамасы осы регламентке </w:t>
      </w:r>
      <w:r>
        <w:rPr>
          <w:rFonts w:ascii="Times New Roman"/>
          <w:b w:val="false"/>
          <w:i w:val="false"/>
          <w:color w:val="000000"/>
          <w:sz w:val="28"/>
        </w:rPr>
        <w:t>2-қосымшада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19. Мемлекеттік қызметті көрсету үдерісінде ҚФБ және әкімшілік әрекеттердің логикалық реттілігі арасындағы өзара байланысты көрсететін сызба осы регламентке </w:t>
      </w:r>
      <w:r>
        <w:rPr>
          <w:rFonts w:ascii="Times New Roman"/>
          <w:b w:val="false"/>
          <w:i w:val="false"/>
          <w:color w:val="000000"/>
          <w:sz w:val="28"/>
        </w:rPr>
        <w:t>3-қосымшада</w:t>
      </w:r>
      <w:r>
        <w:rPr>
          <w:rFonts w:ascii="Times New Roman"/>
          <w:b w:val="false"/>
          <w:i w:val="false"/>
          <w:color w:val="000000"/>
          <w:sz w:val="28"/>
        </w:rPr>
        <w:t xml:space="preserve"> келтірілген</w:t>
      </w:r>
    </w:p>
    <w:bookmarkEnd w:id="250"/>
    <w:bookmarkStart w:name="z470" w:id="251"/>
    <w:p>
      <w:pPr>
        <w:spacing w:after="0"/>
        <w:ind w:left="0"/>
        <w:jc w:val="left"/>
      </w:pPr>
      <w:r>
        <w:rPr>
          <w:rFonts w:ascii="Times New Roman"/>
          <w:b/>
          <w:i w:val="false"/>
          <w:color w:val="000000"/>
        </w:rPr>
        <w:t xml:space="preserve"> 
5. Мемлекеттік қызмет көрсететін лауазымды</w:t>
      </w:r>
      <w:r>
        <w:br/>
      </w:r>
      <w:r>
        <w:rPr>
          <w:rFonts w:ascii="Times New Roman"/>
          <w:b/>
          <w:i w:val="false"/>
          <w:color w:val="000000"/>
        </w:rPr>
        <w:t>
тұлғалардың жауапкершілігі</w:t>
      </w:r>
    </w:p>
    <w:bookmarkEnd w:id="251"/>
    <w:bookmarkStart w:name="z471" w:id="252"/>
    <w:p>
      <w:pPr>
        <w:spacing w:after="0"/>
        <w:ind w:left="0"/>
        <w:jc w:val="both"/>
      </w:pPr>
      <w:r>
        <w:rPr>
          <w:rFonts w:ascii="Times New Roman"/>
          <w:b w:val="false"/>
          <w:i w:val="false"/>
          <w:color w:val="000000"/>
          <w:sz w:val="28"/>
        </w:rPr>
        <w:t>
      20. Мемлекеттік қызмет көрсетуге уәкілетті орган басшысы жауапты тұлға болып табылады (бұдан әрі - лауазымды тұлға).</w:t>
      </w:r>
      <w:r>
        <w:br/>
      </w:r>
      <w:r>
        <w:rPr>
          <w:rFonts w:ascii="Times New Roman"/>
          <w:b w:val="false"/>
          <w:i w:val="false"/>
          <w:color w:val="000000"/>
          <w:sz w:val="28"/>
        </w:rPr>
        <w:t>
      Лауазымды тұлғалар мемлекеттік қызметтің сапасына және белгіленген мерзімінде іске асырылуына Қазақстан Республикасының заңнамасына сәйкес жауапты болады.</w:t>
      </w:r>
    </w:p>
    <w:bookmarkEnd w:id="252"/>
    <w:bookmarkStart w:name="z472" w:id="253"/>
    <w:p>
      <w:pPr>
        <w:spacing w:after="0"/>
        <w:ind w:left="0"/>
        <w:jc w:val="both"/>
      </w:pPr>
      <w:r>
        <w:rPr>
          <w:rFonts w:ascii="Times New Roman"/>
          <w:b w:val="false"/>
          <w:i w:val="false"/>
          <w:color w:val="000000"/>
          <w:sz w:val="28"/>
        </w:rPr>
        <w:t>
"Үйде оқитын және</w:t>
      </w:r>
      <w:r>
        <w:br/>
      </w:r>
      <w:r>
        <w:rPr>
          <w:rFonts w:ascii="Times New Roman"/>
          <w:b w:val="false"/>
          <w:i w:val="false"/>
          <w:color w:val="000000"/>
          <w:sz w:val="28"/>
        </w:rPr>
        <w:t>
тәрбиеленетін мүгедек</w:t>
      </w:r>
      <w:r>
        <w:br/>
      </w:r>
      <w:r>
        <w:rPr>
          <w:rFonts w:ascii="Times New Roman"/>
          <w:b w:val="false"/>
          <w:i w:val="false"/>
          <w:color w:val="000000"/>
          <w:sz w:val="28"/>
        </w:rPr>
        <w:t>
балаларды материалдық қамтамасыз</w:t>
      </w:r>
      <w:r>
        <w:br/>
      </w:r>
      <w:r>
        <w:rPr>
          <w:rFonts w:ascii="Times New Roman"/>
          <w:b w:val="false"/>
          <w:i w:val="false"/>
          <w:color w:val="000000"/>
          <w:sz w:val="28"/>
        </w:rPr>
        <w:t>
ету үшін құжаттарды ресімдеу"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1-қосымша</w:t>
      </w:r>
    </w:p>
    <w:bookmarkEnd w:id="253"/>
    <w:bookmarkStart w:name="z473" w:id="254"/>
    <w:p>
      <w:pPr>
        <w:spacing w:after="0"/>
        <w:ind w:left="0"/>
        <w:jc w:val="left"/>
      </w:pPr>
      <w:r>
        <w:rPr>
          <w:rFonts w:ascii="Times New Roman"/>
          <w:b/>
          <w:i w:val="false"/>
          <w:color w:val="000000"/>
        </w:rPr>
        <w:t xml:space="preserve"> 
"Үйде оқитын және тәрбиеленетін мүгедек балаларды материалдық қамтамасыз ету үшін құжаттарды ресімдеу" мемлекеттік қызмет көрсету бойынша уәкілетті органның байланыс деректері</w:t>
      </w:r>
    </w:p>
    <w:bookmarkEnd w:id="2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810"/>
        <w:gridCol w:w="5516"/>
        <w:gridCol w:w="1754"/>
      </w:tblGrid>
      <w:tr>
        <w:trPr>
          <w:trHeight w:val="30" w:hRule="atLeast"/>
        </w:trPr>
        <w:tc>
          <w:tcPr>
            <w:tcW w:w="5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көрсету бойынша функцияларды жүзеге асыратын уәкілетті органның атауы</w:t>
            </w:r>
          </w:p>
        </w:tc>
        <w:tc>
          <w:tcPr>
            <w:tcW w:w="5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Орналасу мекенжайы, электронды мекен жайы</w:t>
            </w:r>
          </w:p>
        </w:tc>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Байланыс телефоны</w:t>
            </w:r>
          </w:p>
        </w:tc>
      </w:tr>
      <w:tr>
        <w:trPr>
          <w:trHeight w:val="30" w:hRule="atLeast"/>
        </w:trPr>
        <w:tc>
          <w:tcPr>
            <w:tcW w:w="5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5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5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"Теміртау қаласының жұмыспен қамту және әлеуметтік бағдарламалар бөлімі" мемлекеттік мекемесі</w:t>
            </w:r>
          </w:p>
        </w:tc>
        <w:tc>
          <w:tcPr>
            <w:tcW w:w="5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101400, Қарағанды облысы, Теміртау қаласы, Чайковский көшесі, 22, N 3 кабинет</w:t>
            </w:r>
            <w:r>
              <w:br/>
            </w:r>
            <w:r>
              <w:rPr>
                <w:rFonts w:ascii="Times New Roman"/>
                <w:b w:val="false"/>
                <w:i w:val="false"/>
                <w:color w:val="000000"/>
                <w:sz w:val="20"/>
              </w:rPr>
              <w:t>
</w:t>
            </w:r>
            <w:r>
              <w:rPr>
                <w:rFonts w:ascii="Times New Roman"/>
                <w:b w:val="false"/>
                <w:i w:val="false"/>
                <w:color w:val="000000"/>
                <w:sz w:val="20"/>
              </w:rPr>
              <w:t>sobes_temіrtay@maіl.ru</w:t>
            </w:r>
          </w:p>
        </w:tc>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(7213) 916514 955555</w:t>
            </w:r>
          </w:p>
        </w:tc>
      </w:tr>
    </w:tbl>
    <w:bookmarkStart w:name="z474" w:id="255"/>
    <w:p>
      <w:pPr>
        <w:spacing w:after="0"/>
        <w:ind w:left="0"/>
        <w:jc w:val="both"/>
      </w:pPr>
      <w:r>
        <w:rPr>
          <w:rFonts w:ascii="Times New Roman"/>
          <w:b w:val="false"/>
          <w:i w:val="false"/>
          <w:color w:val="000000"/>
          <w:sz w:val="28"/>
        </w:rPr>
        <w:t>
"Үйде оқитын және</w:t>
      </w:r>
      <w:r>
        <w:br/>
      </w:r>
      <w:r>
        <w:rPr>
          <w:rFonts w:ascii="Times New Roman"/>
          <w:b w:val="false"/>
          <w:i w:val="false"/>
          <w:color w:val="000000"/>
          <w:sz w:val="28"/>
        </w:rPr>
        <w:t>
тәрбиеленетін мүгедек</w:t>
      </w:r>
      <w:r>
        <w:br/>
      </w:r>
      <w:r>
        <w:rPr>
          <w:rFonts w:ascii="Times New Roman"/>
          <w:b w:val="false"/>
          <w:i w:val="false"/>
          <w:color w:val="000000"/>
          <w:sz w:val="28"/>
        </w:rPr>
        <w:t>
балаларды материалдық қамтамасыз</w:t>
      </w:r>
      <w:r>
        <w:br/>
      </w:r>
      <w:r>
        <w:rPr>
          <w:rFonts w:ascii="Times New Roman"/>
          <w:b w:val="false"/>
          <w:i w:val="false"/>
          <w:color w:val="000000"/>
          <w:sz w:val="28"/>
        </w:rPr>
        <w:t>
ету үшін құжаттарды ресімдеу"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2-қосымша</w:t>
      </w:r>
    </w:p>
    <w:bookmarkEnd w:id="255"/>
    <w:bookmarkStart w:name="z475" w:id="256"/>
    <w:p>
      <w:pPr>
        <w:spacing w:after="0"/>
        <w:ind w:left="0"/>
        <w:jc w:val="left"/>
      </w:pPr>
      <w:r>
        <w:rPr>
          <w:rFonts w:ascii="Times New Roman"/>
          <w:b/>
          <w:i w:val="false"/>
          <w:color w:val="000000"/>
        </w:rPr>
        <w:t xml:space="preserve"> 
Әр әкімшілік әрекеттің орындалу мерзімін көрсете отырып,</w:t>
      </w:r>
      <w:r>
        <w:br/>
      </w:r>
      <w:r>
        <w:rPr>
          <w:rFonts w:ascii="Times New Roman"/>
          <w:b/>
          <w:i w:val="false"/>
          <w:color w:val="000000"/>
        </w:rPr>
        <w:t>
әр ҚФБ әкімшілік әрекеттерінің (рәсімдердің) реттілігі мен</w:t>
      </w:r>
      <w:r>
        <w:br/>
      </w:r>
      <w:r>
        <w:rPr>
          <w:rFonts w:ascii="Times New Roman"/>
          <w:b/>
          <w:i w:val="false"/>
          <w:color w:val="000000"/>
        </w:rPr>
        <w:t>
өзара әрекеттесуінің мәтіндік кестелік сипаттамасы</w:t>
      </w:r>
    </w:p>
    <w:bookmarkEnd w:id="256"/>
    <w:bookmarkStart w:name="z476" w:id="257"/>
    <w:p>
      <w:pPr>
        <w:spacing w:after="0"/>
        <w:ind w:left="0"/>
        <w:jc w:val="both"/>
      </w:pPr>
      <w:r>
        <w:rPr>
          <w:rFonts w:ascii="Times New Roman"/>
          <w:b w:val="false"/>
          <w:i w:val="false"/>
          <w:color w:val="000000"/>
          <w:sz w:val="28"/>
        </w:rPr>
        <w:t>
      1 Кесте. ҚФБ әрекетінің сипаттамасы</w:t>
      </w:r>
    </w:p>
    <w:bookmarkEnd w:id="2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480"/>
        <w:gridCol w:w="3292"/>
        <w:gridCol w:w="2916"/>
        <w:gridCol w:w="4232"/>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әрекеттері (барысы, жұмыс ағымы)</w:t>
            </w:r>
          </w:p>
        </w:tc>
      </w:tr>
      <w:tr>
        <w:trPr>
          <w:trHeight w:val="30" w:hRule="atLeast"/>
        </w:trPr>
        <w:tc>
          <w:tcPr>
            <w:tcW w:w="3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N (барысы, жұмыс ағымы)</w:t>
            </w:r>
          </w:p>
        </w:tc>
        <w:tc>
          <w:tcPr>
            <w:tcW w:w="3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4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3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3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тұлғасы</w:t>
            </w:r>
          </w:p>
        </w:tc>
        <w:tc>
          <w:tcPr>
            <w:tcW w:w="2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4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тұлғасы</w:t>
            </w:r>
          </w:p>
        </w:tc>
      </w:tr>
      <w:tr>
        <w:trPr>
          <w:trHeight w:val="30" w:hRule="atLeast"/>
        </w:trPr>
        <w:tc>
          <w:tcPr>
            <w:tcW w:w="3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(үдерістің, операцияның, рәсімнің) атауы және олардың сипатталуы</w:t>
            </w:r>
          </w:p>
        </w:tc>
        <w:tc>
          <w:tcPr>
            <w:tcW w:w="3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Өтінішті қабылдау, Құжаттарды тексеру</w:t>
            </w:r>
          </w:p>
        </w:tc>
        <w:tc>
          <w:tcPr>
            <w:tcW w:w="2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Ұсынылған құжаттар топтамасын қарастыру, бұрыштама қою</w:t>
            </w:r>
          </w:p>
        </w:tc>
        <w:tc>
          <w:tcPr>
            <w:tcW w:w="4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мемлекеттік қызметті көрсетуден бас тарту туралы дәлелді жауапты дайындау</w:t>
            </w:r>
          </w:p>
        </w:tc>
      </w:tr>
      <w:tr>
        <w:trPr>
          <w:trHeight w:val="30" w:hRule="atLeast"/>
        </w:trPr>
        <w:tc>
          <w:tcPr>
            <w:tcW w:w="3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(ұйымдастырушы-өкімдік шешім, мәлімет, құжат)</w:t>
            </w:r>
          </w:p>
        </w:tc>
        <w:tc>
          <w:tcPr>
            <w:tcW w:w="3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Тұтынушыға талон беру</w:t>
            </w:r>
          </w:p>
        </w:tc>
        <w:tc>
          <w:tcPr>
            <w:tcW w:w="2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Өкілетті органның жауапты тұлғасына жолдау</w:t>
            </w:r>
          </w:p>
        </w:tc>
        <w:tc>
          <w:tcPr>
            <w:tcW w:w="4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мемлекеттік қызметті көрсетуден бас тарту туралы дәлелді жауапты басшыға қол қоюға жолдау</w:t>
            </w:r>
          </w:p>
        </w:tc>
      </w:tr>
      <w:tr>
        <w:trPr>
          <w:trHeight w:val="30" w:hRule="atLeast"/>
        </w:trPr>
        <w:tc>
          <w:tcPr>
            <w:tcW w:w="3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мерзімдері</w:t>
            </w:r>
          </w:p>
        </w:tc>
        <w:tc>
          <w:tcPr>
            <w:tcW w:w="3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минуттан аспайды</w:t>
            </w:r>
          </w:p>
        </w:tc>
        <w:tc>
          <w:tcPr>
            <w:tcW w:w="2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w:t>
            </w:r>
          </w:p>
        </w:tc>
        <w:tc>
          <w:tcPr>
            <w:tcW w:w="4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жұмыс күні</w:t>
            </w:r>
          </w:p>
        </w:tc>
      </w:tr>
      <w:tr>
        <w:trPr>
          <w:trHeight w:val="30" w:hRule="atLeast"/>
        </w:trPr>
        <w:tc>
          <w:tcPr>
            <w:tcW w:w="3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N (барысы, жұмыс ағымы)</w:t>
            </w:r>
          </w:p>
        </w:tc>
        <w:tc>
          <w:tcPr>
            <w:tcW w:w="3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Әрекет (үдерістің, операцияның, рәсімнің) атауы және олардың сипатталуы </w:t>
            </w:r>
          </w:p>
        </w:tc>
        <w:tc>
          <w:tcPr>
            <w:tcW w:w="3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Өтінішті тіркеу</w:t>
            </w:r>
          </w:p>
        </w:tc>
        <w:tc>
          <w:tcPr>
            <w:tcW w:w="2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(ұйымдастырушы-өкімдік шешім, мәлімет, құжат)</w:t>
            </w:r>
          </w:p>
        </w:tc>
        <w:tc>
          <w:tcPr>
            <w:tcW w:w="3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уәкілетті органның басшысына бұрыштама қою үшін жолдау</w:t>
            </w:r>
          </w:p>
        </w:tc>
        <w:tc>
          <w:tcPr>
            <w:tcW w:w="2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мерзімдері</w:t>
            </w:r>
          </w:p>
        </w:tc>
        <w:tc>
          <w:tcPr>
            <w:tcW w:w="3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 ішінде</w:t>
            </w:r>
          </w:p>
        </w:tc>
        <w:tc>
          <w:tcPr>
            <w:tcW w:w="2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061"/>
        <w:gridCol w:w="4949"/>
        <w:gridCol w:w="493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әрекеттері (барысы, жұмыс ағымы)</w:t>
            </w:r>
          </w:p>
        </w:tc>
      </w:tr>
      <w:tr>
        <w:trPr>
          <w:trHeight w:val="30" w:hRule="atLeast"/>
        </w:trPr>
        <w:tc>
          <w:tcPr>
            <w:tcW w:w="4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N (барысы, жұмыс ағымы)</w:t>
            </w:r>
          </w:p>
        </w:tc>
        <w:tc>
          <w:tcPr>
            <w:tcW w:w="4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4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30" w:hRule="atLeast"/>
        </w:trPr>
        <w:tc>
          <w:tcPr>
            <w:tcW w:w="4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4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Уәкілетті органның басшысы </w:t>
            </w:r>
          </w:p>
        </w:tc>
        <w:tc>
          <w:tcPr>
            <w:tcW w:w="4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тұлғасы</w:t>
            </w:r>
          </w:p>
        </w:tc>
      </w:tr>
      <w:tr>
        <w:trPr>
          <w:trHeight w:val="30" w:hRule="atLeast"/>
        </w:trPr>
        <w:tc>
          <w:tcPr>
            <w:tcW w:w="4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Әрекет (үдерістің, операцияның, рәсімнің) атауы және олардың сипатталуы </w:t>
            </w:r>
          </w:p>
        </w:tc>
        <w:tc>
          <w:tcPr>
            <w:tcW w:w="4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Хабарламаға немесе мемлекеттік қызметті көрсетуден бас тарту туралы дәлелді жауапқа қол қою</w:t>
            </w:r>
          </w:p>
        </w:tc>
        <w:tc>
          <w:tcPr>
            <w:tcW w:w="4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мемлекеттік қызметті көрсетуден бас тарту туралы дәлелді жауапты тіркеу</w:t>
            </w:r>
          </w:p>
        </w:tc>
      </w:tr>
      <w:tr>
        <w:trPr>
          <w:trHeight w:val="30" w:hRule="atLeast"/>
        </w:trPr>
        <w:tc>
          <w:tcPr>
            <w:tcW w:w="4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(ұйымдастырушы-өкімдік шешім, мәлімет, құжат)</w:t>
            </w:r>
          </w:p>
        </w:tc>
        <w:tc>
          <w:tcPr>
            <w:tcW w:w="4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қызметті көрсету туралы нәтижені өкілетті органның жауапты тұлғасына тапсыру</w:t>
            </w:r>
          </w:p>
        </w:tc>
        <w:tc>
          <w:tcPr>
            <w:tcW w:w="4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мемлекеттік қызметті көрсетуден бас тарту туралы дәлелді жауапты тапсыру</w:t>
            </w:r>
          </w:p>
        </w:tc>
      </w:tr>
      <w:tr>
        <w:trPr>
          <w:trHeight w:val="30" w:hRule="atLeast"/>
        </w:trPr>
        <w:tc>
          <w:tcPr>
            <w:tcW w:w="4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мерзімдері</w:t>
            </w:r>
          </w:p>
        </w:tc>
        <w:tc>
          <w:tcPr>
            <w:tcW w:w="4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w:t>
            </w:r>
          </w:p>
        </w:tc>
        <w:tc>
          <w:tcPr>
            <w:tcW w:w="4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w:t>
            </w:r>
          </w:p>
        </w:tc>
      </w:tr>
    </w:tbl>
    <w:bookmarkStart w:name="z477" w:id="258"/>
    <w:p>
      <w:pPr>
        <w:spacing w:after="0"/>
        <w:ind w:left="0"/>
        <w:jc w:val="both"/>
      </w:pPr>
      <w:r>
        <w:rPr>
          <w:rFonts w:ascii="Times New Roman"/>
          <w:b w:val="false"/>
          <w:i w:val="false"/>
          <w:color w:val="000000"/>
          <w:sz w:val="28"/>
        </w:rPr>
        <w:t>
"Үйде оқитын және</w:t>
      </w:r>
      <w:r>
        <w:br/>
      </w:r>
      <w:r>
        <w:rPr>
          <w:rFonts w:ascii="Times New Roman"/>
          <w:b w:val="false"/>
          <w:i w:val="false"/>
          <w:color w:val="000000"/>
          <w:sz w:val="28"/>
        </w:rPr>
        <w:t>
тәрбиеленетін мүгедек</w:t>
      </w:r>
      <w:r>
        <w:br/>
      </w:r>
      <w:r>
        <w:rPr>
          <w:rFonts w:ascii="Times New Roman"/>
          <w:b w:val="false"/>
          <w:i w:val="false"/>
          <w:color w:val="000000"/>
          <w:sz w:val="28"/>
        </w:rPr>
        <w:t>
балаларды материалдық қамтамасыз</w:t>
      </w:r>
      <w:r>
        <w:br/>
      </w:r>
      <w:r>
        <w:rPr>
          <w:rFonts w:ascii="Times New Roman"/>
          <w:b w:val="false"/>
          <w:i w:val="false"/>
          <w:color w:val="000000"/>
          <w:sz w:val="28"/>
        </w:rPr>
        <w:t>
ету үшін құжаттарды ресімдеу"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3-қосымша</w:t>
      </w:r>
    </w:p>
    <w:bookmarkEnd w:id="258"/>
    <w:bookmarkStart w:name="z478" w:id="259"/>
    <w:p>
      <w:pPr>
        <w:spacing w:after="0"/>
        <w:ind w:left="0"/>
        <w:jc w:val="left"/>
      </w:pPr>
      <w:r>
        <w:rPr>
          <w:rFonts w:ascii="Times New Roman"/>
          <w:b/>
          <w:i w:val="false"/>
          <w:color w:val="000000"/>
        </w:rPr>
        <w:t xml:space="preserve"> 
Мемлекеттік қызметті көрсету үдерісінде ҚФБ және</w:t>
      </w:r>
      <w:r>
        <w:br/>
      </w:r>
      <w:r>
        <w:rPr>
          <w:rFonts w:ascii="Times New Roman"/>
          <w:b/>
          <w:i w:val="false"/>
          <w:color w:val="000000"/>
        </w:rPr>
        <w:t>
әкімшілік әрекеттердің логикалық реттілігі арасындағы</w:t>
      </w:r>
      <w:r>
        <w:br/>
      </w:r>
      <w:r>
        <w:rPr>
          <w:rFonts w:ascii="Times New Roman"/>
          <w:b/>
          <w:i w:val="false"/>
          <w:color w:val="000000"/>
        </w:rPr>
        <w:t>
өзара байланысты көрсететін сызба</w:t>
      </w:r>
    </w:p>
    <w:bookmarkEnd w:id="259"/>
    <w:p>
      <w:pPr>
        <w:spacing w:after="0"/>
        <w:ind w:left="0"/>
        <w:jc w:val="both"/>
      </w:pPr>
      <w:r>
        <w:drawing>
          <wp:inline distT="0" distB="0" distL="0" distR="0">
            <wp:extent cx="6921500" cy="678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6921500" cy="6781800"/>
                    </a:xfrm>
                    <a:prstGeom prst="rect">
                      <a:avLst/>
                    </a:prstGeom>
                  </pic:spPr>
                </pic:pic>
              </a:graphicData>
            </a:graphic>
          </wp:inline>
        </w:drawing>
      </w:r>
    </w:p>
    <w:bookmarkStart w:name="z479" w:id="260"/>
    <w:p>
      <w:pPr>
        <w:spacing w:after="0"/>
        <w:ind w:left="0"/>
        <w:jc w:val="both"/>
      </w:pPr>
      <w:r>
        <w:rPr>
          <w:rFonts w:ascii="Times New Roman"/>
          <w:b w:val="false"/>
          <w:i w:val="false"/>
          <w:color w:val="000000"/>
          <w:sz w:val="28"/>
        </w:rPr>
        <w:t>
Теміртау қаласы әкімдігінің</w:t>
      </w:r>
      <w:r>
        <w:br/>
      </w:r>
      <w:r>
        <w:rPr>
          <w:rFonts w:ascii="Times New Roman"/>
          <w:b w:val="false"/>
          <w:i w:val="false"/>
          <w:color w:val="000000"/>
          <w:sz w:val="28"/>
        </w:rPr>
        <w:t>
2013 жылғы 17 қаңтардағы</w:t>
      </w:r>
      <w:r>
        <w:br/>
      </w:r>
      <w:r>
        <w:rPr>
          <w:rFonts w:ascii="Times New Roman"/>
          <w:b w:val="false"/>
          <w:i w:val="false"/>
          <w:color w:val="000000"/>
          <w:sz w:val="28"/>
        </w:rPr>
        <w:t>
N 3/3 қаулысымен</w:t>
      </w:r>
      <w:r>
        <w:br/>
      </w:r>
      <w:r>
        <w:rPr>
          <w:rFonts w:ascii="Times New Roman"/>
          <w:b w:val="false"/>
          <w:i w:val="false"/>
          <w:color w:val="000000"/>
          <w:sz w:val="28"/>
        </w:rPr>
        <w:t>
бекітілген</w:t>
      </w:r>
    </w:p>
    <w:bookmarkEnd w:id="260"/>
    <w:bookmarkStart w:name="z480" w:id="261"/>
    <w:p>
      <w:pPr>
        <w:spacing w:after="0"/>
        <w:ind w:left="0"/>
        <w:jc w:val="left"/>
      </w:pPr>
      <w:r>
        <w:rPr>
          <w:rFonts w:ascii="Times New Roman"/>
          <w:b/>
          <w:i w:val="false"/>
          <w:color w:val="000000"/>
        </w:rPr>
        <w:t xml:space="preserve"> 
"Атаулы әлеуметтік көмек алушыларға өтініш берушінің</w:t>
      </w:r>
      <w:r>
        <w:br/>
      </w:r>
      <w:r>
        <w:rPr>
          <w:rFonts w:ascii="Times New Roman"/>
          <w:b/>
          <w:i w:val="false"/>
          <w:color w:val="000000"/>
        </w:rPr>
        <w:t>
(отбасының) тиесілігін растайтын анықтама беру"</w:t>
      </w:r>
      <w:r>
        <w:br/>
      </w:r>
      <w:r>
        <w:rPr>
          <w:rFonts w:ascii="Times New Roman"/>
          <w:b/>
          <w:i w:val="false"/>
          <w:color w:val="000000"/>
        </w:rPr>
        <w:t>
мемлекеттік қызмет регламенті</w:t>
      </w:r>
    </w:p>
    <w:bookmarkEnd w:id="261"/>
    <w:bookmarkStart w:name="z481" w:id="262"/>
    <w:p>
      <w:pPr>
        <w:spacing w:after="0"/>
        <w:ind w:left="0"/>
        <w:jc w:val="left"/>
      </w:pPr>
      <w:r>
        <w:rPr>
          <w:rFonts w:ascii="Times New Roman"/>
          <w:b/>
          <w:i w:val="false"/>
          <w:color w:val="000000"/>
        </w:rPr>
        <w:t xml:space="preserve"> 
1. Негізгі түсініктер</w:t>
      </w:r>
    </w:p>
    <w:bookmarkEnd w:id="262"/>
    <w:bookmarkStart w:name="z482" w:id="263"/>
    <w:p>
      <w:pPr>
        <w:spacing w:after="0"/>
        <w:ind w:left="0"/>
        <w:jc w:val="both"/>
      </w:pPr>
      <w:r>
        <w:rPr>
          <w:rFonts w:ascii="Times New Roman"/>
          <w:b w:val="false"/>
          <w:i w:val="false"/>
          <w:color w:val="000000"/>
          <w:sz w:val="28"/>
        </w:rPr>
        <w:t>
      1. Қолданылатын терминдер мен аббревиатуралар анықтамасы:</w:t>
      </w:r>
      <w:r>
        <w:br/>
      </w:r>
      <w:r>
        <w:rPr>
          <w:rFonts w:ascii="Times New Roman"/>
          <w:b w:val="false"/>
          <w:i w:val="false"/>
          <w:color w:val="000000"/>
          <w:sz w:val="28"/>
        </w:rPr>
        <w:t>
      1) ҚФБ - мемлекеттік қызмет көрсету үдерісіне қатысатын мүдделі органдардың жауапты тұлғалары - құрылымдық-функционалдық бірліктері, ақпараттық жүйелері немесе олардың қосалқы жүйелері;</w:t>
      </w:r>
      <w:r>
        <w:br/>
      </w:r>
      <w:r>
        <w:rPr>
          <w:rFonts w:ascii="Times New Roman"/>
          <w:b w:val="false"/>
          <w:i w:val="false"/>
          <w:color w:val="000000"/>
          <w:sz w:val="28"/>
        </w:rPr>
        <w:t>
      2) уәкілетті орган - "Теміртау қаласының жұмыспен қамту және әлеуметтік бағдарламалар бөлімі" мемлекеттік мекемесі.</w:t>
      </w:r>
    </w:p>
    <w:bookmarkEnd w:id="263"/>
    <w:bookmarkStart w:name="z483" w:id="264"/>
    <w:p>
      <w:pPr>
        <w:spacing w:after="0"/>
        <w:ind w:left="0"/>
        <w:jc w:val="left"/>
      </w:pPr>
      <w:r>
        <w:rPr>
          <w:rFonts w:ascii="Times New Roman"/>
          <w:b/>
          <w:i w:val="false"/>
          <w:color w:val="000000"/>
        </w:rPr>
        <w:t xml:space="preserve"> 
2. Жалпы ережелер</w:t>
      </w:r>
    </w:p>
    <w:bookmarkEnd w:id="264"/>
    <w:bookmarkStart w:name="z484" w:id="265"/>
    <w:p>
      <w:pPr>
        <w:spacing w:after="0"/>
        <w:ind w:left="0"/>
        <w:jc w:val="both"/>
      </w:pPr>
      <w:r>
        <w:rPr>
          <w:rFonts w:ascii="Times New Roman"/>
          <w:b w:val="false"/>
          <w:i w:val="false"/>
          <w:color w:val="000000"/>
          <w:sz w:val="28"/>
        </w:rPr>
        <w:t>
      2. Осы "Атаулы әлеуметтік көмек алушыларға өтініш берушінің (отбасының) тиесілігін растайтын анықтама беру" мемлекеттік қызмет регламенті (бұдан әрі - регламент) атаулы әлеуметтік көмек алушыларға өтініш берушінің (отбасының) тиесілігін растайтын анықтама беру рәсімін айқындайды (бұдан әрі - мемлекеттік қызмет).</w:t>
      </w:r>
      <w:r>
        <w:br/>
      </w:r>
      <w:r>
        <w:rPr>
          <w:rFonts w:ascii="Times New Roman"/>
          <w:b w:val="false"/>
          <w:i w:val="false"/>
          <w:color w:val="000000"/>
          <w:sz w:val="28"/>
        </w:rPr>
        <w:t>
</w:t>
      </w:r>
      <w:r>
        <w:rPr>
          <w:rFonts w:ascii="Times New Roman"/>
          <w:b w:val="false"/>
          <w:i w:val="false"/>
          <w:color w:val="000000"/>
          <w:sz w:val="28"/>
        </w:rPr>
        <w:t>
      3. Мемлекеттік қызмет "Теміртау қаласының жұмыспен қамту және әлеуметтік бағдарламалар бөлімі" мемлекеттік мекемесімен (бұдан әрі - уәкілетті орган) көрсетіледі, (байланыс деректері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4. Көрсетілетін мемлекеттік қызметтің нысаны: автоматтандырылмаған.</w:t>
      </w:r>
      <w:r>
        <w:br/>
      </w:r>
      <w:r>
        <w:rPr>
          <w:rFonts w:ascii="Times New Roman"/>
          <w:b w:val="false"/>
          <w:i w:val="false"/>
          <w:color w:val="000000"/>
          <w:sz w:val="28"/>
        </w:rPr>
        <w:t>
</w:t>
      </w:r>
      <w:r>
        <w:rPr>
          <w:rFonts w:ascii="Times New Roman"/>
          <w:b w:val="false"/>
          <w:i w:val="false"/>
          <w:color w:val="000000"/>
          <w:sz w:val="28"/>
        </w:rPr>
        <w:t>
      5. Мемлекеттік қызмет Қазақстан Республикасының 2001 жылғы 17 шілдедегі "Мемлекеттік атаулы әлеуметтік көмек туралы" </w:t>
      </w:r>
      <w:r>
        <w:rPr>
          <w:rFonts w:ascii="Times New Roman"/>
          <w:b w:val="false"/>
          <w:i w:val="false"/>
          <w:color w:val="000000"/>
          <w:sz w:val="28"/>
        </w:rPr>
        <w:t>Заңының</w:t>
      </w:r>
      <w:r>
        <w:rPr>
          <w:rFonts w:ascii="Times New Roman"/>
          <w:b w:val="false"/>
          <w:i w:val="false"/>
          <w:color w:val="000000"/>
          <w:sz w:val="28"/>
        </w:rPr>
        <w:t>, Қазақстан Республикасы Үкіметінің 2008 жылғы 25 қаңтардағы N 64 қаулысымен бекітілген мемлекеттік білім беру мекемелерінің мемлекеттік атаулы әлеуметтік көмек алуға құқығы бар отбасылардан, сондай-ақ мемлекеттік атаулы әлеуметтік көмек алмайтын, жан басына шаққандағы табысы ең төменгі күнкөріс деңгейінің шамасынан төмен отбасылардан шыққан білім алушылары мен тәрбиеленушілеріне және жетім балаларға, ата-анасының қамқорлығынсыз қалып, отбасыларда тұратын балаларға, төтенше жағдайлардың салдарынан шұғыл жәрдемді талап ететін отбасылардан шыққан балаларға және өзге де санаттағы білім алушылар мен тәрбиеленушілерге қаржылай және материалдық көмек көрсетуге бөлінетін қаражатты қалыптастыру, жұмсау бағыты мен оларды есепке алу </w:t>
      </w:r>
      <w:r>
        <w:rPr>
          <w:rFonts w:ascii="Times New Roman"/>
          <w:b w:val="false"/>
          <w:i w:val="false"/>
          <w:color w:val="000000"/>
          <w:sz w:val="28"/>
        </w:rPr>
        <w:t>қағидаларының</w:t>
      </w:r>
      <w:r>
        <w:rPr>
          <w:rFonts w:ascii="Times New Roman"/>
          <w:b w:val="false"/>
          <w:i w:val="false"/>
          <w:color w:val="000000"/>
          <w:sz w:val="28"/>
        </w:rPr>
        <w:t>, Қазақстан Республикасы Үкіметінің 2011 жылғы 7 сәуірдегі "Жергілікті атқарушы органдар көрсететін әлеуметтік қорғау саласындағы мемлекеттік қызметтердің стандарттарын бекіту туралы" N 394 </w:t>
      </w:r>
      <w:r>
        <w:rPr>
          <w:rFonts w:ascii="Times New Roman"/>
          <w:b w:val="false"/>
          <w:i w:val="false"/>
          <w:color w:val="000000"/>
          <w:sz w:val="28"/>
        </w:rPr>
        <w:t>қаулысының</w:t>
      </w:r>
      <w:r>
        <w:rPr>
          <w:rFonts w:ascii="Times New Roman"/>
          <w:b w:val="false"/>
          <w:i w:val="false"/>
          <w:color w:val="000000"/>
          <w:sz w:val="28"/>
        </w:rPr>
        <w:t xml:space="preserve"> негізінде көрсетіледі.</w:t>
      </w:r>
      <w:r>
        <w:br/>
      </w:r>
      <w:r>
        <w:rPr>
          <w:rFonts w:ascii="Times New Roman"/>
          <w:b w:val="false"/>
          <w:i w:val="false"/>
          <w:color w:val="000000"/>
          <w:sz w:val="28"/>
        </w:rPr>
        <w:t>
</w:t>
      </w:r>
      <w:r>
        <w:rPr>
          <w:rFonts w:ascii="Times New Roman"/>
          <w:b w:val="false"/>
          <w:i w:val="false"/>
          <w:color w:val="000000"/>
          <w:sz w:val="28"/>
        </w:rPr>
        <w:t>
      6. Мемлекеттік қызмет алушы алатын көрсетілетін мемлекеттік қызметтің нәтижесі ағымдағы тоқсанда атаулы әлеуметтік көмек алушыларға мемлекеттік қызмет алушының (отбасының) тиесілігін растайтын анықтама (бұдан әрі - анықтама) не қызмет көрсетуден бас тарту туралы қағаз жеткізгіштегі дәлелді жауап болып табылады.</w:t>
      </w:r>
    </w:p>
    <w:bookmarkEnd w:id="265"/>
    <w:bookmarkStart w:name="z489" w:id="266"/>
    <w:p>
      <w:pPr>
        <w:spacing w:after="0"/>
        <w:ind w:left="0"/>
        <w:jc w:val="left"/>
      </w:pPr>
      <w:r>
        <w:rPr>
          <w:rFonts w:ascii="Times New Roman"/>
          <w:b/>
          <w:i w:val="false"/>
          <w:color w:val="000000"/>
        </w:rPr>
        <w:t xml:space="preserve"> 
3. Мемлекеттік қызмет көрсету тәртібіне қойылатын талаптар</w:t>
      </w:r>
    </w:p>
    <w:bookmarkEnd w:id="266"/>
    <w:bookmarkStart w:name="z490" w:id="267"/>
    <w:p>
      <w:pPr>
        <w:spacing w:after="0"/>
        <w:ind w:left="0"/>
        <w:jc w:val="both"/>
      </w:pPr>
      <w:r>
        <w:rPr>
          <w:rFonts w:ascii="Times New Roman"/>
          <w:b w:val="false"/>
          <w:i w:val="false"/>
          <w:color w:val="000000"/>
          <w:sz w:val="28"/>
        </w:rPr>
        <w:t>
      7. Мемлекеттік қызмет жеке тұлғаларға - мемлекеттік атаулы әлеуметтік көмек алушыларға (бұдан әрі - мемлекеттік қызмет алушылар) көрсетіледі.</w:t>
      </w:r>
      <w:r>
        <w:br/>
      </w:r>
      <w:r>
        <w:rPr>
          <w:rFonts w:ascii="Times New Roman"/>
          <w:b w:val="false"/>
          <w:i w:val="false"/>
          <w:color w:val="000000"/>
          <w:sz w:val="28"/>
        </w:rPr>
        <w:t>
</w:t>
      </w:r>
      <w:r>
        <w:rPr>
          <w:rFonts w:ascii="Times New Roman"/>
          <w:b w:val="false"/>
          <w:i w:val="false"/>
          <w:color w:val="000000"/>
          <w:sz w:val="28"/>
        </w:rPr>
        <w:t>
      8. Мемлекеттік қызмет көрсету мерзімдері:</w:t>
      </w:r>
      <w:r>
        <w:br/>
      </w:r>
      <w:r>
        <w:rPr>
          <w:rFonts w:ascii="Times New Roman"/>
          <w:b w:val="false"/>
          <w:i w:val="false"/>
          <w:color w:val="000000"/>
          <w:sz w:val="28"/>
        </w:rPr>
        <w:t>
      1) мемлекеттік қызмет көрсету мерзімдері осы регламенттің </w:t>
      </w:r>
      <w:r>
        <w:rPr>
          <w:rFonts w:ascii="Times New Roman"/>
          <w:b w:val="false"/>
          <w:i w:val="false"/>
          <w:color w:val="000000"/>
          <w:sz w:val="28"/>
        </w:rPr>
        <w:t>13-тармағында</w:t>
      </w:r>
      <w:r>
        <w:rPr>
          <w:rFonts w:ascii="Times New Roman"/>
          <w:b w:val="false"/>
          <w:i w:val="false"/>
          <w:color w:val="000000"/>
          <w:sz w:val="28"/>
        </w:rPr>
        <w:t xml:space="preserve"> анықталған қажетті құжаттарды тапсырған сәттен бастап 15 минуттан аспайды;</w:t>
      </w:r>
      <w:r>
        <w:br/>
      </w:r>
      <w:r>
        <w:rPr>
          <w:rFonts w:ascii="Times New Roman"/>
          <w:b w:val="false"/>
          <w:i w:val="false"/>
          <w:color w:val="000000"/>
          <w:sz w:val="28"/>
        </w:rPr>
        <w:t>
      2) мемлекеттік қызметті алушы өтініш берген күні сол жерде көрсетілетін мемлекеттік қызметті алуға дейін күтудің шекті ең көп уақыты бір мемлекеттік қызмет алушыға қызмет көрсетуге 15 минуттан есептегенде кезектегі адамдардың санына байланысты болады;</w:t>
      </w:r>
      <w:r>
        <w:br/>
      </w:r>
      <w:r>
        <w:rPr>
          <w:rFonts w:ascii="Times New Roman"/>
          <w:b w:val="false"/>
          <w:i w:val="false"/>
          <w:color w:val="000000"/>
          <w:sz w:val="28"/>
        </w:rPr>
        <w:t>
      3) мемлекеттік қызмет алушы өтініш берген күні сол жерде көрсетілетін мемлекеттік қызметті алушыға қызмет көрсетудің рұқсат берілген ең көп уақыты - 15 минуттан аспайды.</w:t>
      </w:r>
      <w:r>
        <w:br/>
      </w:r>
      <w:r>
        <w:rPr>
          <w:rFonts w:ascii="Times New Roman"/>
          <w:b w:val="false"/>
          <w:i w:val="false"/>
          <w:color w:val="000000"/>
          <w:sz w:val="28"/>
        </w:rPr>
        <w:t>
</w:t>
      </w:r>
      <w:r>
        <w:rPr>
          <w:rFonts w:ascii="Times New Roman"/>
          <w:b w:val="false"/>
          <w:i w:val="false"/>
          <w:color w:val="000000"/>
          <w:sz w:val="28"/>
        </w:rPr>
        <w:t>
      9. Мемлекеттік қызмет тегін көрсетіледі.</w:t>
      </w:r>
      <w:r>
        <w:br/>
      </w:r>
      <w:r>
        <w:rPr>
          <w:rFonts w:ascii="Times New Roman"/>
          <w:b w:val="false"/>
          <w:i w:val="false"/>
          <w:color w:val="000000"/>
          <w:sz w:val="28"/>
        </w:rPr>
        <w:t>
</w:t>
      </w:r>
      <w:r>
        <w:rPr>
          <w:rFonts w:ascii="Times New Roman"/>
          <w:b w:val="false"/>
          <w:i w:val="false"/>
          <w:color w:val="000000"/>
          <w:sz w:val="28"/>
        </w:rPr>
        <w:t>
      10. Уәкілетті органның жұмыс кестесі: демалыс және "Қазақстан Республикасындағы мерекелер туралы" Қазақстан Республикасының 2001 жылғы 13 желтоқсандағы </w:t>
      </w:r>
      <w:r>
        <w:rPr>
          <w:rFonts w:ascii="Times New Roman"/>
          <w:b w:val="false"/>
          <w:i w:val="false"/>
          <w:color w:val="000000"/>
          <w:sz w:val="28"/>
        </w:rPr>
        <w:t>Заңында</w:t>
      </w:r>
      <w:r>
        <w:rPr>
          <w:rFonts w:ascii="Times New Roman"/>
          <w:b w:val="false"/>
          <w:i w:val="false"/>
          <w:color w:val="000000"/>
          <w:sz w:val="28"/>
        </w:rPr>
        <w:t xml:space="preserve"> белгіленген мереке күндерін қоспағанда, сағат 13.00-ден 14.00-ге дейін түскі үзіліспен күн сайын сағат 09.00-ден 18.00-ге дейін.</w:t>
      </w:r>
      <w:r>
        <w:br/>
      </w:r>
      <w:r>
        <w:rPr>
          <w:rFonts w:ascii="Times New Roman"/>
          <w:b w:val="false"/>
          <w:i w:val="false"/>
          <w:color w:val="000000"/>
          <w:sz w:val="28"/>
        </w:rPr>
        <w:t>
</w:t>
      </w:r>
      <w:r>
        <w:rPr>
          <w:rFonts w:ascii="Times New Roman"/>
          <w:b w:val="false"/>
          <w:i w:val="false"/>
          <w:color w:val="000000"/>
          <w:sz w:val="28"/>
        </w:rPr>
        <w:t>
      11. Мемлекеттік қызмет алушыдан өтініш алған сәттен бастап және мемлекеттік қызмет көрсету нәтижесін беру сәтіне дейін мемлекеттік қызметті көрсету кезеңдері:</w:t>
      </w:r>
      <w:r>
        <w:br/>
      </w:r>
      <w:r>
        <w:rPr>
          <w:rFonts w:ascii="Times New Roman"/>
          <w:b w:val="false"/>
          <w:i w:val="false"/>
          <w:color w:val="000000"/>
          <w:sz w:val="28"/>
        </w:rPr>
        <w:t>
      1) мемлекеттік қызмет алушы уәкілетті органға осы регламенттің </w:t>
      </w:r>
      <w:r>
        <w:rPr>
          <w:rFonts w:ascii="Times New Roman"/>
          <w:b w:val="false"/>
          <w:i w:val="false"/>
          <w:color w:val="000000"/>
          <w:sz w:val="28"/>
        </w:rPr>
        <w:t>13-тармағында</w:t>
      </w:r>
      <w:r>
        <w:rPr>
          <w:rFonts w:ascii="Times New Roman"/>
          <w:b w:val="false"/>
          <w:i w:val="false"/>
          <w:color w:val="000000"/>
          <w:sz w:val="28"/>
        </w:rPr>
        <w:t xml:space="preserve"> айқындалған қажетті құжаттармен бірге өтініш береді;</w:t>
      </w:r>
      <w:r>
        <w:br/>
      </w:r>
      <w:r>
        <w:rPr>
          <w:rFonts w:ascii="Times New Roman"/>
          <w:b w:val="false"/>
          <w:i w:val="false"/>
          <w:color w:val="000000"/>
          <w:sz w:val="28"/>
        </w:rPr>
        <w:t>
      2) уәкілетті орган анықтаманы дайындайды, тіркейді немесе мемлекеттік қызметті ұсынудан бас тарту туралы дәлелді жауапты қарауды іске асырады және мемлекеттік қызметті алушыға мемлекеттік қызметтің нәтижесін береді.</w:t>
      </w:r>
      <w:r>
        <w:br/>
      </w:r>
      <w:r>
        <w:rPr>
          <w:rFonts w:ascii="Times New Roman"/>
          <w:b w:val="false"/>
          <w:i w:val="false"/>
          <w:color w:val="000000"/>
          <w:sz w:val="28"/>
        </w:rPr>
        <w:t>
</w:t>
      </w:r>
      <w:r>
        <w:rPr>
          <w:rFonts w:ascii="Times New Roman"/>
          <w:b w:val="false"/>
          <w:i w:val="false"/>
          <w:color w:val="000000"/>
          <w:sz w:val="28"/>
        </w:rPr>
        <w:t>
      12. Уәкілетті органда мемлекеттік қызмет көрсету үшін қажетті құжаттарды қабылдауды жүзеге асыратын тұлғалардың ең аз саны бір қызметкерді құрайды.</w:t>
      </w:r>
    </w:p>
    <w:bookmarkEnd w:id="267"/>
    <w:bookmarkStart w:name="z496" w:id="268"/>
    <w:p>
      <w:pPr>
        <w:spacing w:after="0"/>
        <w:ind w:left="0"/>
        <w:jc w:val="left"/>
      </w:pPr>
      <w:r>
        <w:rPr>
          <w:rFonts w:ascii="Times New Roman"/>
          <w:b/>
          <w:i w:val="false"/>
          <w:color w:val="000000"/>
        </w:rPr>
        <w:t xml:space="preserve"> 
4. Мемлекеттік қызмет көрсету үдерісіндегі іс-әрекеттер</w:t>
      </w:r>
      <w:r>
        <w:br/>
      </w:r>
      <w:r>
        <w:rPr>
          <w:rFonts w:ascii="Times New Roman"/>
          <w:b/>
          <w:i w:val="false"/>
          <w:color w:val="000000"/>
        </w:rPr>
        <w:t>
(өзара әрекет) тәртібінің сипатталуы</w:t>
      </w:r>
    </w:p>
    <w:bookmarkEnd w:id="268"/>
    <w:bookmarkStart w:name="z497" w:id="269"/>
    <w:p>
      <w:pPr>
        <w:spacing w:after="0"/>
        <w:ind w:left="0"/>
        <w:jc w:val="both"/>
      </w:pPr>
      <w:r>
        <w:rPr>
          <w:rFonts w:ascii="Times New Roman"/>
          <w:b w:val="false"/>
          <w:i w:val="false"/>
          <w:color w:val="000000"/>
          <w:sz w:val="28"/>
        </w:rPr>
        <w:t>
      13. Мемлекеттік қызметті алу үшін мемлекеттік қызмет алушылар уәкілетті органға мынадай құжаттарды ұсынады:</w:t>
      </w:r>
      <w:r>
        <w:br/>
      </w:r>
      <w:r>
        <w:rPr>
          <w:rFonts w:ascii="Times New Roman"/>
          <w:b w:val="false"/>
          <w:i w:val="false"/>
          <w:color w:val="000000"/>
          <w:sz w:val="28"/>
        </w:rPr>
        <w:t>
      жеке басын куәландыратын құжат (Қазақстан азаматтары - жеке куәліктің (паспорт) көшірмесі, шетелдіктер және азаматтығы жоқ адамдар - шетелдіктің Қазақстан Республикасында тұруға ыхтиярхаты және азаматтығы жоқ адамның ішкі істер органдарында тіркелгені туралы белгісі бар куәлігінің көшірмесі).</w:t>
      </w:r>
      <w:r>
        <w:br/>
      </w:r>
      <w:r>
        <w:rPr>
          <w:rFonts w:ascii="Times New Roman"/>
          <w:b w:val="false"/>
          <w:i w:val="false"/>
          <w:color w:val="000000"/>
          <w:sz w:val="28"/>
        </w:rPr>
        <w:t>
      Салыстырып тексеру үшін құжаттар түпнұсқалар мен көшірмелерде не нотариалды расталған көшірмелерде ұсынылады, содан кейін құжаттардың түпнұсқалары мемлекеттік қызмет алушыға қайтарылады.</w:t>
      </w:r>
      <w:r>
        <w:br/>
      </w:r>
      <w:r>
        <w:rPr>
          <w:rFonts w:ascii="Times New Roman"/>
          <w:b w:val="false"/>
          <w:i w:val="false"/>
          <w:color w:val="000000"/>
          <w:sz w:val="28"/>
        </w:rPr>
        <w:t>
</w:t>
      </w:r>
      <w:r>
        <w:rPr>
          <w:rFonts w:ascii="Times New Roman"/>
          <w:b w:val="false"/>
          <w:i w:val="false"/>
          <w:color w:val="000000"/>
          <w:sz w:val="28"/>
        </w:rPr>
        <w:t>
      14. Мемлекеттік қызметті алушы өтініш берген кезде, мемлекеттік қызмет алушының атаулы әлеуметтік көмек алушыларға (отбасына) тиесілігін растайтын анықтама беріледі.</w:t>
      </w:r>
      <w:r>
        <w:br/>
      </w:r>
      <w:r>
        <w:rPr>
          <w:rFonts w:ascii="Times New Roman"/>
          <w:b w:val="false"/>
          <w:i w:val="false"/>
          <w:color w:val="000000"/>
          <w:sz w:val="28"/>
        </w:rPr>
        <w:t>
</w:t>
      </w:r>
      <w:r>
        <w:rPr>
          <w:rFonts w:ascii="Times New Roman"/>
          <w:b w:val="false"/>
          <w:i w:val="false"/>
          <w:color w:val="000000"/>
          <w:sz w:val="28"/>
        </w:rPr>
        <w:t>
      15. Анықтама беру мемлекеттік қызмет алушының жергілікті жеріндегі уәкілетті органға жеке өзінің баруы арқылы жүзеге асырылады.</w:t>
      </w:r>
      <w:r>
        <w:br/>
      </w:r>
      <w:r>
        <w:rPr>
          <w:rFonts w:ascii="Times New Roman"/>
          <w:b w:val="false"/>
          <w:i w:val="false"/>
          <w:color w:val="000000"/>
          <w:sz w:val="28"/>
        </w:rPr>
        <w:t>
</w:t>
      </w:r>
      <w:r>
        <w:rPr>
          <w:rFonts w:ascii="Times New Roman"/>
          <w:b w:val="false"/>
          <w:i w:val="false"/>
          <w:color w:val="000000"/>
          <w:sz w:val="28"/>
        </w:rPr>
        <w:t>
      16. Мемлекеттік қызмет алушының атаулы әлеуметтік көмек алушыларға (отбасының) тиесілігін растайтын анықтама беруден бас тарту ағымдағы тоқсанда атаулы әлеуметтік көмек көрсету туралы мәліметтер болмаған жағдайда жүргізіледі.</w:t>
      </w:r>
      <w:r>
        <w:br/>
      </w:r>
      <w:r>
        <w:rPr>
          <w:rFonts w:ascii="Times New Roman"/>
          <w:b w:val="false"/>
          <w:i w:val="false"/>
          <w:color w:val="000000"/>
          <w:sz w:val="28"/>
        </w:rPr>
        <w:t>
      Мемлекеттік қызмет беруді тоқтата тұру үшін негіздеме жоқ.</w:t>
      </w:r>
      <w:r>
        <w:br/>
      </w:r>
      <w:r>
        <w:rPr>
          <w:rFonts w:ascii="Times New Roman"/>
          <w:b w:val="false"/>
          <w:i w:val="false"/>
          <w:color w:val="000000"/>
          <w:sz w:val="28"/>
        </w:rPr>
        <w:t>
</w:t>
      </w:r>
      <w:r>
        <w:rPr>
          <w:rFonts w:ascii="Times New Roman"/>
          <w:b w:val="false"/>
          <w:i w:val="false"/>
          <w:color w:val="000000"/>
          <w:sz w:val="28"/>
        </w:rPr>
        <w:t>
      17. Мемлекеттік қызметті көрсету үдерісінде келесі құрылымдық-функционалдық бірліктер (бұдан әрі - ҚФБ) қатысады:</w:t>
      </w:r>
      <w:r>
        <w:br/>
      </w:r>
      <w:r>
        <w:rPr>
          <w:rFonts w:ascii="Times New Roman"/>
          <w:b w:val="false"/>
          <w:i w:val="false"/>
          <w:color w:val="000000"/>
          <w:sz w:val="28"/>
        </w:rPr>
        <w:t>
      1) уәкілетті орган басшысы;</w:t>
      </w:r>
      <w:r>
        <w:br/>
      </w:r>
      <w:r>
        <w:rPr>
          <w:rFonts w:ascii="Times New Roman"/>
          <w:b w:val="false"/>
          <w:i w:val="false"/>
          <w:color w:val="000000"/>
          <w:sz w:val="28"/>
        </w:rPr>
        <w:t>
      2) уәкілетті органның жауапты тұлғасы.</w:t>
      </w:r>
      <w:r>
        <w:br/>
      </w:r>
      <w:r>
        <w:rPr>
          <w:rFonts w:ascii="Times New Roman"/>
          <w:b w:val="false"/>
          <w:i w:val="false"/>
          <w:color w:val="000000"/>
          <w:sz w:val="28"/>
        </w:rPr>
        <w:t>
</w:t>
      </w:r>
      <w:r>
        <w:rPr>
          <w:rFonts w:ascii="Times New Roman"/>
          <w:b w:val="false"/>
          <w:i w:val="false"/>
          <w:color w:val="000000"/>
          <w:sz w:val="28"/>
        </w:rPr>
        <w:t>
      18. Әр әкімшілік әрекеттің орындалу мерзімін көрсете отырып, әр ҚФБ әкімшілік әрекеттерінің (рәсімдердің) реттілігі мен өзара әрекеттесуінің мәтіндік кестелік сипаттамасы осы регламентке </w:t>
      </w:r>
      <w:r>
        <w:rPr>
          <w:rFonts w:ascii="Times New Roman"/>
          <w:b w:val="false"/>
          <w:i w:val="false"/>
          <w:color w:val="000000"/>
          <w:sz w:val="28"/>
        </w:rPr>
        <w:t>2-қосымшада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19. Мемлекеттік қызметті көрсету үрдісінде ҚФБ және әкімшілік әрекеттерінің логикалық реттілігі арасындағы өзара байланысты көрсететін сызба осы осы регламентке </w:t>
      </w:r>
      <w:r>
        <w:rPr>
          <w:rFonts w:ascii="Times New Roman"/>
          <w:b w:val="false"/>
          <w:i w:val="false"/>
          <w:color w:val="000000"/>
          <w:sz w:val="28"/>
        </w:rPr>
        <w:t>3-қосымшада</w:t>
      </w:r>
      <w:r>
        <w:rPr>
          <w:rFonts w:ascii="Times New Roman"/>
          <w:b w:val="false"/>
          <w:i w:val="false"/>
          <w:color w:val="000000"/>
          <w:sz w:val="28"/>
        </w:rPr>
        <w:t xml:space="preserve"> келтірілген.</w:t>
      </w:r>
    </w:p>
    <w:bookmarkEnd w:id="269"/>
    <w:bookmarkStart w:name="z504" w:id="270"/>
    <w:p>
      <w:pPr>
        <w:spacing w:after="0"/>
        <w:ind w:left="0"/>
        <w:jc w:val="left"/>
      </w:pPr>
      <w:r>
        <w:rPr>
          <w:rFonts w:ascii="Times New Roman"/>
          <w:b/>
          <w:i w:val="false"/>
          <w:color w:val="000000"/>
        </w:rPr>
        <w:t xml:space="preserve"> 
5. Мемлекеттік қызмет көрсететін лауазымды</w:t>
      </w:r>
      <w:r>
        <w:br/>
      </w:r>
      <w:r>
        <w:rPr>
          <w:rFonts w:ascii="Times New Roman"/>
          <w:b/>
          <w:i w:val="false"/>
          <w:color w:val="000000"/>
        </w:rPr>
        <w:t>
тұлғалардың жауапкершілігі</w:t>
      </w:r>
    </w:p>
    <w:bookmarkEnd w:id="270"/>
    <w:bookmarkStart w:name="z505" w:id="271"/>
    <w:p>
      <w:pPr>
        <w:spacing w:after="0"/>
        <w:ind w:left="0"/>
        <w:jc w:val="both"/>
      </w:pPr>
      <w:r>
        <w:rPr>
          <w:rFonts w:ascii="Times New Roman"/>
          <w:b w:val="false"/>
          <w:i w:val="false"/>
          <w:color w:val="000000"/>
          <w:sz w:val="28"/>
        </w:rPr>
        <w:t>
      20. Мемлекеттік қызмет көрсетуге уәкілетті орган басшысы мен орталық басшысы жауапты тұлға болып табылады (бұдан әрі - лауазымды тұлғалар).</w:t>
      </w:r>
      <w:r>
        <w:br/>
      </w:r>
      <w:r>
        <w:rPr>
          <w:rFonts w:ascii="Times New Roman"/>
          <w:b w:val="false"/>
          <w:i w:val="false"/>
          <w:color w:val="000000"/>
          <w:sz w:val="28"/>
        </w:rPr>
        <w:t>
      Лауазымды тұлғалар мемлекеттік қызметтің сапасына және белгіленген мерзімінде іске асырылуына Қазақстан Республикасының заңнамасына сәйкес жауапты болады.</w:t>
      </w:r>
    </w:p>
    <w:bookmarkEnd w:id="271"/>
    <w:bookmarkStart w:name="z506" w:id="272"/>
    <w:p>
      <w:pPr>
        <w:spacing w:after="0"/>
        <w:ind w:left="0"/>
        <w:jc w:val="both"/>
      </w:pPr>
      <w:r>
        <w:rPr>
          <w:rFonts w:ascii="Times New Roman"/>
          <w:b w:val="false"/>
          <w:i w:val="false"/>
          <w:color w:val="000000"/>
          <w:sz w:val="28"/>
        </w:rPr>
        <w:t>
"Атаулы әлеуметтік көмек алушыларға</w:t>
      </w:r>
      <w:r>
        <w:br/>
      </w:r>
      <w:r>
        <w:rPr>
          <w:rFonts w:ascii="Times New Roman"/>
          <w:b w:val="false"/>
          <w:i w:val="false"/>
          <w:color w:val="000000"/>
          <w:sz w:val="28"/>
        </w:rPr>
        <w:t>
өтініш берушінің (отбасының)</w:t>
      </w:r>
      <w:r>
        <w:br/>
      </w:r>
      <w:r>
        <w:rPr>
          <w:rFonts w:ascii="Times New Roman"/>
          <w:b w:val="false"/>
          <w:i w:val="false"/>
          <w:color w:val="000000"/>
          <w:sz w:val="28"/>
        </w:rPr>
        <w:t>
тиесілігін растайтын анықтама беру"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1-қосымша</w:t>
      </w:r>
    </w:p>
    <w:bookmarkEnd w:id="272"/>
    <w:bookmarkStart w:name="z507" w:id="273"/>
    <w:p>
      <w:pPr>
        <w:spacing w:after="0"/>
        <w:ind w:left="0"/>
        <w:jc w:val="left"/>
      </w:pPr>
      <w:r>
        <w:rPr>
          <w:rFonts w:ascii="Times New Roman"/>
          <w:b/>
          <w:i w:val="false"/>
          <w:color w:val="000000"/>
        </w:rPr>
        <w:t xml:space="preserve"> 
"Атаулы әлеуметтік көмек алушыларға өтініш берушінің</w:t>
      </w:r>
      <w:r>
        <w:br/>
      </w:r>
      <w:r>
        <w:rPr>
          <w:rFonts w:ascii="Times New Roman"/>
          <w:b/>
          <w:i w:val="false"/>
          <w:color w:val="000000"/>
        </w:rPr>
        <w:t>
(отбасының) тиесілігін растайтын анықтама беру" мемлекеттік</w:t>
      </w:r>
      <w:r>
        <w:br/>
      </w:r>
      <w:r>
        <w:rPr>
          <w:rFonts w:ascii="Times New Roman"/>
          <w:b/>
          <w:i w:val="false"/>
          <w:color w:val="000000"/>
        </w:rPr>
        <w:t>
қызмет көрсету бойынша уәкілетті органның байланыс деректері</w:t>
      </w:r>
    </w:p>
    <w:bookmarkEnd w:id="2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094"/>
        <w:gridCol w:w="5868"/>
        <w:gridCol w:w="1958"/>
      </w:tblGrid>
      <w:tr>
        <w:trPr>
          <w:trHeight w:val="1050" w:hRule="atLeast"/>
        </w:trPr>
        <w:tc>
          <w:tcPr>
            <w:tcW w:w="6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ұсынатын уәкілетті органның атауы</w:t>
            </w:r>
          </w:p>
        </w:tc>
        <w:tc>
          <w:tcPr>
            <w:tcW w:w="5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Орналасқан жері, мекенжайы, электронды мекенжайы</w:t>
            </w:r>
          </w:p>
        </w:tc>
        <w:tc>
          <w:tcPr>
            <w:tcW w:w="1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Байланыс телефоны</w:t>
            </w:r>
          </w:p>
        </w:tc>
      </w:tr>
      <w:tr>
        <w:trPr>
          <w:trHeight w:val="255" w:hRule="atLeast"/>
        </w:trPr>
        <w:tc>
          <w:tcPr>
            <w:tcW w:w="6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5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1305" w:hRule="atLeast"/>
        </w:trPr>
        <w:tc>
          <w:tcPr>
            <w:tcW w:w="6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"Теміртау қаласының жұмыспен қамту және әлеуметтік бағдарламалар бөлімі" мемлекеттік мекемесі</w:t>
            </w:r>
          </w:p>
        </w:tc>
        <w:tc>
          <w:tcPr>
            <w:tcW w:w="5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101400, Қарағанды облысы, Теміртау қаласы, Чайковский көшесі, 22, N 3 кабинет</w:t>
            </w:r>
            <w:r>
              <w:br/>
            </w:r>
            <w:r>
              <w:rPr>
                <w:rFonts w:ascii="Times New Roman"/>
                <w:b w:val="false"/>
                <w:i w:val="false"/>
                <w:color w:val="000000"/>
                <w:sz w:val="20"/>
              </w:rPr>
              <w:t>
</w:t>
            </w:r>
            <w:r>
              <w:rPr>
                <w:rFonts w:ascii="Times New Roman"/>
                <w:b w:val="false"/>
                <w:i w:val="false"/>
                <w:color w:val="000000"/>
                <w:sz w:val="20"/>
              </w:rPr>
              <w:t>sobes_temіrtay@maіl.ru</w:t>
            </w:r>
          </w:p>
        </w:tc>
        <w:tc>
          <w:tcPr>
            <w:tcW w:w="1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(7213) 916514 955555</w:t>
            </w:r>
          </w:p>
        </w:tc>
      </w:tr>
    </w:tbl>
    <w:bookmarkStart w:name="z508" w:id="274"/>
    <w:p>
      <w:pPr>
        <w:spacing w:after="0"/>
        <w:ind w:left="0"/>
        <w:jc w:val="both"/>
      </w:pPr>
      <w:r>
        <w:rPr>
          <w:rFonts w:ascii="Times New Roman"/>
          <w:b w:val="false"/>
          <w:i w:val="false"/>
          <w:color w:val="000000"/>
          <w:sz w:val="28"/>
        </w:rPr>
        <w:t>
"Атаулы әлеуметтік көмек алушыларға</w:t>
      </w:r>
      <w:r>
        <w:br/>
      </w:r>
      <w:r>
        <w:rPr>
          <w:rFonts w:ascii="Times New Roman"/>
          <w:b w:val="false"/>
          <w:i w:val="false"/>
          <w:color w:val="000000"/>
          <w:sz w:val="28"/>
        </w:rPr>
        <w:t>
өтініш берушінің (отбасының)</w:t>
      </w:r>
      <w:r>
        <w:br/>
      </w:r>
      <w:r>
        <w:rPr>
          <w:rFonts w:ascii="Times New Roman"/>
          <w:b w:val="false"/>
          <w:i w:val="false"/>
          <w:color w:val="000000"/>
          <w:sz w:val="28"/>
        </w:rPr>
        <w:t>
тиесілігін растайтын анықтама беру"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2-қосымша</w:t>
      </w:r>
    </w:p>
    <w:bookmarkEnd w:id="274"/>
    <w:bookmarkStart w:name="z509" w:id="275"/>
    <w:p>
      <w:pPr>
        <w:spacing w:after="0"/>
        <w:ind w:left="0"/>
        <w:jc w:val="left"/>
      </w:pPr>
      <w:r>
        <w:rPr>
          <w:rFonts w:ascii="Times New Roman"/>
          <w:b/>
          <w:i w:val="false"/>
          <w:color w:val="000000"/>
        </w:rPr>
        <w:t xml:space="preserve"> 
Әр әкімшілік әрекеттің орындалу мерзімін көрсете отырып,</w:t>
      </w:r>
      <w:r>
        <w:br/>
      </w:r>
      <w:r>
        <w:rPr>
          <w:rFonts w:ascii="Times New Roman"/>
          <w:b/>
          <w:i w:val="false"/>
          <w:color w:val="000000"/>
        </w:rPr>
        <w:t>
әр ҚФБ әкімшілік әрекеттерінің (рәсімдердің) реттілігі мен</w:t>
      </w:r>
      <w:r>
        <w:br/>
      </w:r>
      <w:r>
        <w:rPr>
          <w:rFonts w:ascii="Times New Roman"/>
          <w:b/>
          <w:i w:val="false"/>
          <w:color w:val="000000"/>
        </w:rPr>
        <w:t>
өзара әрекеттісуінің мәтіндік кестелік сипаттамасы</w:t>
      </w:r>
    </w:p>
    <w:bookmarkEnd w:id="275"/>
    <w:bookmarkStart w:name="z510" w:id="276"/>
    <w:p>
      <w:pPr>
        <w:spacing w:after="0"/>
        <w:ind w:left="0"/>
        <w:jc w:val="both"/>
      </w:pPr>
      <w:r>
        <w:rPr>
          <w:rFonts w:ascii="Times New Roman"/>
          <w:b w:val="false"/>
          <w:i w:val="false"/>
          <w:color w:val="000000"/>
          <w:sz w:val="28"/>
        </w:rPr>
        <w:t>
      1) уәкілетті органға өтініш берген кезде:</w:t>
      </w:r>
    </w:p>
    <w:bookmarkEnd w:id="276"/>
    <w:p>
      <w:pPr>
        <w:spacing w:after="0"/>
        <w:ind w:left="0"/>
        <w:jc w:val="both"/>
      </w:pPr>
      <w:r>
        <w:rPr>
          <w:rFonts w:ascii="Times New Roman"/>
          <w:b w:val="false"/>
          <w:i w:val="false"/>
          <w:color w:val="000000"/>
          <w:sz w:val="28"/>
        </w:rPr>
        <w:t>1. Кесте ҚФБ әрекетінің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213"/>
        <w:gridCol w:w="3736"/>
        <w:gridCol w:w="3527"/>
        <w:gridCol w:w="3444"/>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әрекеттері (барысы, жұмыс ағымы)</w:t>
            </w:r>
          </w:p>
        </w:tc>
      </w:tr>
      <w:tr>
        <w:trPr>
          <w:trHeight w:val="30" w:hRule="atLeast"/>
        </w:trPr>
        <w:tc>
          <w:tcPr>
            <w:tcW w:w="3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N (барысы, жұмыс ағымы)</w:t>
            </w:r>
          </w:p>
        </w:tc>
        <w:tc>
          <w:tcPr>
            <w:tcW w:w="3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3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3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тұлғасы</w:t>
            </w:r>
          </w:p>
        </w:tc>
        <w:tc>
          <w:tcPr>
            <w:tcW w:w="3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3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тұлғасы</w:t>
            </w:r>
          </w:p>
        </w:tc>
      </w:tr>
      <w:tr>
        <w:trPr>
          <w:trHeight w:val="30" w:hRule="atLeast"/>
        </w:trPr>
        <w:tc>
          <w:tcPr>
            <w:tcW w:w="3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(үдерістің, операцияның, рәсімнің) атауы және олардың сипатталуы</w:t>
            </w:r>
          </w:p>
        </w:tc>
        <w:tc>
          <w:tcPr>
            <w:tcW w:w="3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Өтінішті қабылдау, құжаттарды тексеру, анықтаманы немесе мемлекеттік қызметті ұсынудан бас тарту туралы дәлелді жауапты дайындау</w:t>
            </w:r>
          </w:p>
        </w:tc>
        <w:tc>
          <w:tcPr>
            <w:tcW w:w="3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Анықтамаға немесе мемлекеттік қызметті ұсынудан бас тарту туралы дәлелді жауапқа қол қою</w:t>
            </w:r>
          </w:p>
        </w:tc>
        <w:tc>
          <w:tcPr>
            <w:tcW w:w="3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Анықтаманы немесе мемлекеттік қызметті ұсынудан бас тарту туралы дәлелді жауапты тіркеу</w:t>
            </w:r>
          </w:p>
        </w:tc>
      </w:tr>
      <w:tr>
        <w:trPr>
          <w:trHeight w:val="30" w:hRule="atLeast"/>
        </w:trPr>
        <w:tc>
          <w:tcPr>
            <w:tcW w:w="3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(мәліметтер, құжат, ұйымдастырушы-өкімдік шешім)</w:t>
            </w:r>
          </w:p>
        </w:tc>
        <w:tc>
          <w:tcPr>
            <w:tcW w:w="3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басшысына анықтамаға немесе мемлекеттік қызметті ұсынудан бас тарту туралы дәлелді жауапқа қол қоюға жолдау</w:t>
            </w:r>
          </w:p>
        </w:tc>
        <w:tc>
          <w:tcPr>
            <w:tcW w:w="3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тұлғасына анықтаманы немесе мемлекеттік қызметті ұсынудан бас тарту туралы дәлелді жауапты жолдау</w:t>
            </w:r>
          </w:p>
        </w:tc>
        <w:tc>
          <w:tcPr>
            <w:tcW w:w="3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қызметті алушыға анықтаманы немесе мемлекеттік қызметті ұсынудан бас тарту туралы дәлелді жауапты беру</w:t>
            </w:r>
          </w:p>
        </w:tc>
      </w:tr>
      <w:tr>
        <w:trPr>
          <w:trHeight w:val="30" w:hRule="atLeast"/>
        </w:trPr>
        <w:tc>
          <w:tcPr>
            <w:tcW w:w="3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мерзімдері</w:t>
            </w:r>
          </w:p>
        </w:tc>
        <w:tc>
          <w:tcPr>
            <w:tcW w:w="3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минуттан аспайды</w:t>
            </w:r>
          </w:p>
        </w:tc>
        <w:tc>
          <w:tcPr>
            <w:tcW w:w="3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минуттан аспайды</w:t>
            </w:r>
          </w:p>
        </w:tc>
        <w:tc>
          <w:tcPr>
            <w:tcW w:w="3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минуттан аспайды</w:t>
            </w:r>
          </w:p>
        </w:tc>
      </w:tr>
    </w:tbl>
    <w:bookmarkStart w:name="z511" w:id="277"/>
    <w:p>
      <w:pPr>
        <w:spacing w:after="0"/>
        <w:ind w:left="0"/>
        <w:jc w:val="both"/>
      </w:pPr>
      <w:r>
        <w:rPr>
          <w:rFonts w:ascii="Times New Roman"/>
          <w:b w:val="false"/>
          <w:i w:val="false"/>
          <w:color w:val="000000"/>
          <w:sz w:val="28"/>
        </w:rPr>
        <w:t>
"Атаулы әлеуметтік көмек алушыларға</w:t>
      </w:r>
      <w:r>
        <w:br/>
      </w:r>
      <w:r>
        <w:rPr>
          <w:rFonts w:ascii="Times New Roman"/>
          <w:b w:val="false"/>
          <w:i w:val="false"/>
          <w:color w:val="000000"/>
          <w:sz w:val="28"/>
        </w:rPr>
        <w:t>
өтініш берушінің (отбасының)</w:t>
      </w:r>
      <w:r>
        <w:br/>
      </w:r>
      <w:r>
        <w:rPr>
          <w:rFonts w:ascii="Times New Roman"/>
          <w:b w:val="false"/>
          <w:i w:val="false"/>
          <w:color w:val="000000"/>
          <w:sz w:val="28"/>
        </w:rPr>
        <w:t>
тиесілігін растайтын анықтама беру"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3-қосымша</w:t>
      </w:r>
    </w:p>
    <w:bookmarkEnd w:id="277"/>
    <w:bookmarkStart w:name="z512" w:id="278"/>
    <w:p>
      <w:pPr>
        <w:spacing w:after="0"/>
        <w:ind w:left="0"/>
        <w:jc w:val="left"/>
      </w:pPr>
      <w:r>
        <w:rPr>
          <w:rFonts w:ascii="Times New Roman"/>
          <w:b/>
          <w:i w:val="false"/>
          <w:color w:val="000000"/>
        </w:rPr>
        <w:t xml:space="preserve"> 
Мемлекеттік қызметті көрсету үрдісінде ҚФБ және мемлекеттік</w:t>
      </w:r>
      <w:r>
        <w:br/>
      </w:r>
      <w:r>
        <w:rPr>
          <w:rFonts w:ascii="Times New Roman"/>
          <w:b/>
          <w:i w:val="false"/>
          <w:color w:val="000000"/>
        </w:rPr>
        <w:t>
қызмет көрсету үрдісіндегі әкімшілік әрекеттерінің логикалық</w:t>
      </w:r>
      <w:r>
        <w:br/>
      </w:r>
      <w:r>
        <w:rPr>
          <w:rFonts w:ascii="Times New Roman"/>
          <w:b/>
          <w:i w:val="false"/>
          <w:color w:val="000000"/>
        </w:rPr>
        <w:t>
реттілігі арасындағы өзара байланысты көрсететін сызбалар</w:t>
      </w:r>
    </w:p>
    <w:bookmarkEnd w:id="278"/>
    <w:p>
      <w:pPr>
        <w:spacing w:after="0"/>
        <w:ind w:left="0"/>
        <w:jc w:val="both"/>
      </w:pPr>
      <w:r>
        <w:drawing>
          <wp:inline distT="0" distB="0" distL="0" distR="0">
            <wp:extent cx="7137400" cy="562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137400" cy="5626100"/>
                    </a:xfrm>
                    <a:prstGeom prst="rect">
                      <a:avLst/>
                    </a:prstGeom>
                  </pic:spPr>
                </pic:pic>
              </a:graphicData>
            </a:graphic>
          </wp:inline>
        </w:drawing>
      </w:r>
    </w:p>
    <w:bookmarkStart w:name="z513" w:id="279"/>
    <w:p>
      <w:pPr>
        <w:spacing w:after="0"/>
        <w:ind w:left="0"/>
        <w:jc w:val="both"/>
      </w:pPr>
      <w:r>
        <w:rPr>
          <w:rFonts w:ascii="Times New Roman"/>
          <w:b w:val="false"/>
          <w:i w:val="false"/>
          <w:color w:val="000000"/>
          <w:sz w:val="28"/>
        </w:rPr>
        <w:t>
Теміртау қаласы әкімдігінің</w:t>
      </w:r>
      <w:r>
        <w:br/>
      </w:r>
      <w:r>
        <w:rPr>
          <w:rFonts w:ascii="Times New Roman"/>
          <w:b w:val="false"/>
          <w:i w:val="false"/>
          <w:color w:val="000000"/>
          <w:sz w:val="28"/>
        </w:rPr>
        <w:t>
2013 жылғы 17 қаңтардағы</w:t>
      </w:r>
      <w:r>
        <w:br/>
      </w:r>
      <w:r>
        <w:rPr>
          <w:rFonts w:ascii="Times New Roman"/>
          <w:b w:val="false"/>
          <w:i w:val="false"/>
          <w:color w:val="000000"/>
          <w:sz w:val="28"/>
        </w:rPr>
        <w:t>
N 3/3 қаулысымен</w:t>
      </w:r>
      <w:r>
        <w:br/>
      </w:r>
      <w:r>
        <w:rPr>
          <w:rFonts w:ascii="Times New Roman"/>
          <w:b w:val="false"/>
          <w:i w:val="false"/>
          <w:color w:val="000000"/>
          <w:sz w:val="28"/>
        </w:rPr>
        <w:t>
бекітілген</w:t>
      </w:r>
    </w:p>
    <w:bookmarkEnd w:id="279"/>
    <w:bookmarkStart w:name="z514" w:id="280"/>
    <w:p>
      <w:pPr>
        <w:spacing w:after="0"/>
        <w:ind w:left="0"/>
        <w:jc w:val="left"/>
      </w:pPr>
      <w:r>
        <w:rPr>
          <w:rFonts w:ascii="Times New Roman"/>
          <w:b/>
          <w:i w:val="false"/>
          <w:color w:val="000000"/>
        </w:rPr>
        <w:t xml:space="preserve"> 
"Жұмыссыз азаматтарға анықтама беру"</w:t>
      </w:r>
      <w:r>
        <w:br/>
      </w:r>
      <w:r>
        <w:rPr>
          <w:rFonts w:ascii="Times New Roman"/>
          <w:b/>
          <w:i w:val="false"/>
          <w:color w:val="000000"/>
        </w:rPr>
        <w:t>
мемлекеттік қызмет регламенті</w:t>
      </w:r>
    </w:p>
    <w:bookmarkEnd w:id="280"/>
    <w:bookmarkStart w:name="z515" w:id="281"/>
    <w:p>
      <w:pPr>
        <w:spacing w:after="0"/>
        <w:ind w:left="0"/>
        <w:jc w:val="left"/>
      </w:pPr>
      <w:r>
        <w:rPr>
          <w:rFonts w:ascii="Times New Roman"/>
          <w:b/>
          <w:i w:val="false"/>
          <w:color w:val="000000"/>
        </w:rPr>
        <w:t xml:space="preserve"> 
1. Негізгі түсініктер</w:t>
      </w:r>
    </w:p>
    <w:bookmarkEnd w:id="281"/>
    <w:bookmarkStart w:name="z516" w:id="282"/>
    <w:p>
      <w:pPr>
        <w:spacing w:after="0"/>
        <w:ind w:left="0"/>
        <w:jc w:val="both"/>
      </w:pPr>
      <w:r>
        <w:rPr>
          <w:rFonts w:ascii="Times New Roman"/>
          <w:b w:val="false"/>
          <w:i w:val="false"/>
          <w:color w:val="000000"/>
          <w:sz w:val="28"/>
        </w:rPr>
        <w:t>
      1. Қолданылатын терминдер мен аббревиатуралар анықтамасы:</w:t>
      </w:r>
      <w:r>
        <w:br/>
      </w:r>
      <w:r>
        <w:rPr>
          <w:rFonts w:ascii="Times New Roman"/>
          <w:b w:val="false"/>
          <w:i w:val="false"/>
          <w:color w:val="000000"/>
          <w:sz w:val="28"/>
        </w:rPr>
        <w:t>
      1) жұмыссыздар - кіріс әкелетін еңбек қызметімен айналыспайтын, жұмыс іздеп жүрген және еңбек етуге әзір, еңбекке жарамды жастағы жеке тұлғалар;</w:t>
      </w:r>
      <w:r>
        <w:br/>
      </w:r>
      <w:r>
        <w:rPr>
          <w:rFonts w:ascii="Times New Roman"/>
          <w:b w:val="false"/>
          <w:i w:val="false"/>
          <w:color w:val="000000"/>
          <w:sz w:val="28"/>
        </w:rPr>
        <w:t>
      2) ҚФБ - мемлекеттік қызмет көрсету үдерісіне қатысатын мүдделі органдардың жауапты тұлғалары - құрылымдық-функционалдық бірліктері, ақпараттық жүйелері немесе олардың қосалқы жүйелері;</w:t>
      </w:r>
      <w:r>
        <w:br/>
      </w:r>
      <w:r>
        <w:rPr>
          <w:rFonts w:ascii="Times New Roman"/>
          <w:b w:val="false"/>
          <w:i w:val="false"/>
          <w:color w:val="000000"/>
          <w:sz w:val="28"/>
        </w:rPr>
        <w:t>
      3) уәкілетті орган - "Теміртау қаласының жұмыспен қамту және әлеуметтік бағдарламалар бөлімі" мемлекеттік мекемесі;</w:t>
      </w:r>
      <w:r>
        <w:br/>
      </w:r>
      <w:r>
        <w:rPr>
          <w:rFonts w:ascii="Times New Roman"/>
          <w:b w:val="false"/>
          <w:i w:val="false"/>
          <w:color w:val="000000"/>
          <w:sz w:val="28"/>
        </w:rPr>
        <w:t>
      4) халыққа қызмет көрсету орталығы - "жалғыз терезе" қағидаты бойынша өтініштерді қабылдау және құжаттарды беру жөнінде жеке және (немесе) заңды тұлғаларға мемлекеттік қызметтер көрсетілуін ұйымдастыруды жүзеге асыратын, республикалық мемлекеттік кәсіпорын.</w:t>
      </w:r>
    </w:p>
    <w:bookmarkEnd w:id="282"/>
    <w:bookmarkStart w:name="z517" w:id="283"/>
    <w:p>
      <w:pPr>
        <w:spacing w:after="0"/>
        <w:ind w:left="0"/>
        <w:jc w:val="left"/>
      </w:pPr>
      <w:r>
        <w:rPr>
          <w:rFonts w:ascii="Times New Roman"/>
          <w:b/>
          <w:i w:val="false"/>
          <w:color w:val="000000"/>
        </w:rPr>
        <w:t xml:space="preserve"> 
2. Жалпы ережелер</w:t>
      </w:r>
    </w:p>
    <w:bookmarkEnd w:id="283"/>
    <w:bookmarkStart w:name="z518" w:id="284"/>
    <w:p>
      <w:pPr>
        <w:spacing w:after="0"/>
        <w:ind w:left="0"/>
        <w:jc w:val="both"/>
      </w:pPr>
      <w:r>
        <w:rPr>
          <w:rFonts w:ascii="Times New Roman"/>
          <w:b w:val="false"/>
          <w:i w:val="false"/>
          <w:color w:val="000000"/>
          <w:sz w:val="28"/>
        </w:rPr>
        <w:t>
      2. Осы "Жұмыссыз азаматтарға анықтама беру" мемлекеттік қызмет регламенті (бұдан әрі - регламент) жұмыссыз азаматтарға анықтама беру рәсімін айқындайды (бұдан әрі - мемлекеттік қызмет).</w:t>
      </w:r>
      <w:r>
        <w:br/>
      </w:r>
      <w:r>
        <w:rPr>
          <w:rFonts w:ascii="Times New Roman"/>
          <w:b w:val="false"/>
          <w:i w:val="false"/>
          <w:color w:val="000000"/>
          <w:sz w:val="28"/>
        </w:rPr>
        <w:t>
</w:t>
      </w:r>
      <w:r>
        <w:rPr>
          <w:rFonts w:ascii="Times New Roman"/>
          <w:b w:val="false"/>
          <w:i w:val="false"/>
          <w:color w:val="000000"/>
          <w:sz w:val="28"/>
        </w:rPr>
        <w:t>
      3. Мемлекеттік қызмет "Теміртау қаласының жұмыспен қамту және әлеуметтік бағдарламалар бөлімі" мемлекеттік мекемесімен, (бұдан әрі - уәкілетті орган) сондай-ақ баламалы негізде халыққа қызмет көрсету орталығы: Қазақстан Республикасы көлік және коммуникация министрлігінің Мемлекеттік қызметтерді автоматтандыруды бақылау және халыққа қызмет көрсету орталықтарының қызметін үйлестіру жөніндегі комитетінің "Қарағанды облысы бойынша халыққа қызмет көрсету орталығы" Республикалық мемлекеттік кәсіпорнының, шаруашылық жүргізу құқығындағы филиалының Теміртау қаласындағы бөлімі арқылы көрсетеді (бұдан әрі - орталық), (байланыс деректері осы регламенттің </w:t>
      </w:r>
      <w:r>
        <w:rPr>
          <w:rFonts w:ascii="Times New Roman"/>
          <w:b w:val="false"/>
          <w:i w:val="false"/>
          <w:color w:val="000000"/>
          <w:sz w:val="28"/>
        </w:rPr>
        <w:t>1-қосымшада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4. Көрсетілетін мемлекеттік қызметтің нысаны: ішінара автоматтандырылған.</w:t>
      </w:r>
      <w:r>
        <w:br/>
      </w:r>
      <w:r>
        <w:rPr>
          <w:rFonts w:ascii="Times New Roman"/>
          <w:b w:val="false"/>
          <w:i w:val="false"/>
          <w:color w:val="000000"/>
          <w:sz w:val="28"/>
        </w:rPr>
        <w:t>
</w:t>
      </w:r>
      <w:r>
        <w:rPr>
          <w:rFonts w:ascii="Times New Roman"/>
          <w:b w:val="false"/>
          <w:i w:val="false"/>
          <w:color w:val="000000"/>
          <w:sz w:val="28"/>
        </w:rPr>
        <w:t>
      5. Мемлекеттік қызмет "Халықты жұмыспен қамту туралы" Қазақстан Республикасының 2001 жылғы 23 қаңтардағы Заңының 8-бабы 1-тармағы </w:t>
      </w:r>
      <w:r>
        <w:rPr>
          <w:rFonts w:ascii="Times New Roman"/>
          <w:b w:val="false"/>
          <w:i w:val="false"/>
          <w:color w:val="000000"/>
          <w:sz w:val="28"/>
        </w:rPr>
        <w:t>8) тармақшасына</w:t>
      </w:r>
      <w:r>
        <w:rPr>
          <w:rFonts w:ascii="Times New Roman"/>
          <w:b w:val="false"/>
          <w:i w:val="false"/>
          <w:color w:val="000000"/>
          <w:sz w:val="28"/>
        </w:rPr>
        <w:t>, "Жергілікті атқарушы органдар көрсететін әлеуметтік қорғау саласындағы мемлекеттік қызметтердің стандарттарын бекіту туралы" Қазақстан Республикасы Үкіметінің 2011 жылғы 7 сәуірдегі N 394 </w:t>
      </w:r>
      <w:r>
        <w:rPr>
          <w:rFonts w:ascii="Times New Roman"/>
          <w:b w:val="false"/>
          <w:i w:val="false"/>
          <w:color w:val="000000"/>
          <w:sz w:val="28"/>
        </w:rPr>
        <w:t>қаулысына</w:t>
      </w:r>
      <w:r>
        <w:rPr>
          <w:rFonts w:ascii="Times New Roman"/>
          <w:b w:val="false"/>
          <w:i w:val="false"/>
          <w:color w:val="000000"/>
          <w:sz w:val="28"/>
        </w:rPr>
        <w:t xml:space="preserve"> сәйкес көрсетіледі.</w:t>
      </w:r>
      <w:r>
        <w:br/>
      </w:r>
      <w:r>
        <w:rPr>
          <w:rFonts w:ascii="Times New Roman"/>
          <w:b w:val="false"/>
          <w:i w:val="false"/>
          <w:color w:val="000000"/>
          <w:sz w:val="28"/>
        </w:rPr>
        <w:t>
</w:t>
      </w:r>
      <w:r>
        <w:rPr>
          <w:rFonts w:ascii="Times New Roman"/>
          <w:b w:val="false"/>
          <w:i w:val="false"/>
          <w:color w:val="000000"/>
          <w:sz w:val="28"/>
        </w:rPr>
        <w:t>
      6. Көрсетілетін мемлекеттік қызметтің нәтижесі жұмыссыз ретінде тіркеу туралы анықтама беру (бұдан әрі - анықтама) не қызмет көрсетуден бас тарту туралы қағаз тасымалдағыштағы дәлелді жауап болып табылады.</w:t>
      </w:r>
    </w:p>
    <w:bookmarkEnd w:id="284"/>
    <w:bookmarkStart w:name="z523" w:id="285"/>
    <w:p>
      <w:pPr>
        <w:spacing w:after="0"/>
        <w:ind w:left="0"/>
        <w:jc w:val="left"/>
      </w:pPr>
      <w:r>
        <w:rPr>
          <w:rFonts w:ascii="Times New Roman"/>
          <w:b/>
          <w:i w:val="false"/>
          <w:color w:val="000000"/>
        </w:rPr>
        <w:t xml:space="preserve"> 
3. Мемлекеттік қызмет көрсету тәртібіне қойылатын талаптар</w:t>
      </w:r>
    </w:p>
    <w:bookmarkEnd w:id="285"/>
    <w:bookmarkStart w:name="z524" w:id="286"/>
    <w:p>
      <w:pPr>
        <w:spacing w:after="0"/>
        <w:ind w:left="0"/>
        <w:jc w:val="both"/>
      </w:pPr>
      <w:r>
        <w:rPr>
          <w:rFonts w:ascii="Times New Roman"/>
          <w:b w:val="false"/>
          <w:i w:val="false"/>
          <w:color w:val="000000"/>
          <w:sz w:val="28"/>
        </w:rPr>
        <w:t>
      7. Мемлекеттік қызмет Қазақстан Республикасының азаматтарына, оралмандарға, Қазақстан Республикасында тұрақты тұратын шетелдіктерге, азаматтығы жоқ адамдарға (бұдан әрі - тұтынушы) көрсетіледі.</w:t>
      </w:r>
      <w:r>
        <w:br/>
      </w:r>
      <w:r>
        <w:rPr>
          <w:rFonts w:ascii="Times New Roman"/>
          <w:b w:val="false"/>
          <w:i w:val="false"/>
          <w:color w:val="000000"/>
          <w:sz w:val="28"/>
        </w:rPr>
        <w:t>
</w:t>
      </w:r>
      <w:r>
        <w:rPr>
          <w:rFonts w:ascii="Times New Roman"/>
          <w:b w:val="false"/>
          <w:i w:val="false"/>
          <w:color w:val="000000"/>
          <w:sz w:val="28"/>
        </w:rPr>
        <w:t>
      8. Мемлекеттік қызмет көрсету мерзімдері:</w:t>
      </w:r>
      <w:r>
        <w:br/>
      </w:r>
      <w:r>
        <w:rPr>
          <w:rFonts w:ascii="Times New Roman"/>
          <w:b w:val="false"/>
          <w:i w:val="false"/>
          <w:color w:val="000000"/>
          <w:sz w:val="28"/>
        </w:rPr>
        <w:t>
      Уәкілетті органға өтініш білдірген жағдайда:</w:t>
      </w:r>
      <w:r>
        <w:br/>
      </w:r>
      <w:r>
        <w:rPr>
          <w:rFonts w:ascii="Times New Roman"/>
          <w:b w:val="false"/>
          <w:i w:val="false"/>
          <w:color w:val="000000"/>
          <w:sz w:val="28"/>
        </w:rPr>
        <w:t>
      1) мемлекеттік қызмет көрсету мерзімдері </w:t>
      </w:r>
      <w:r>
        <w:rPr>
          <w:rFonts w:ascii="Times New Roman"/>
          <w:b w:val="false"/>
          <w:i w:val="false"/>
          <w:color w:val="000000"/>
          <w:sz w:val="28"/>
        </w:rPr>
        <w:t>13-тармақта</w:t>
      </w:r>
      <w:r>
        <w:rPr>
          <w:rFonts w:ascii="Times New Roman"/>
          <w:b w:val="false"/>
          <w:i w:val="false"/>
          <w:color w:val="000000"/>
          <w:sz w:val="28"/>
        </w:rPr>
        <w:t xml:space="preserve"> анықталған қажетті құжаттарды тапсырған сәттен бастап - 10 минуттан аспайды;</w:t>
      </w:r>
      <w:r>
        <w:br/>
      </w:r>
      <w:r>
        <w:rPr>
          <w:rFonts w:ascii="Times New Roman"/>
          <w:b w:val="false"/>
          <w:i w:val="false"/>
          <w:color w:val="000000"/>
          <w:sz w:val="28"/>
        </w:rPr>
        <w:t>
      2) тұтынушы өтініш берген күні сол жерде көрсетілетін мемлекеттік қызметті алуға дейін күтудің рұқсат берілетін ең көп уақыты (тіркеу, талон алу кезінде, өтініш жасаған және электрондық сұрау берген сәттен бастап) 10 минут;</w:t>
      </w:r>
      <w:r>
        <w:br/>
      </w:r>
      <w:r>
        <w:rPr>
          <w:rFonts w:ascii="Times New Roman"/>
          <w:b w:val="false"/>
          <w:i w:val="false"/>
          <w:color w:val="000000"/>
          <w:sz w:val="28"/>
        </w:rPr>
        <w:t>
      3) тұтынушы өтініш берген күні сол жерде көрсетілетін мемлекеттік қызметті алушыға қызмет көрсетудің рұқсат берілген ең көп уақыты - 10 минут.</w:t>
      </w:r>
      <w:r>
        <w:br/>
      </w:r>
      <w:r>
        <w:rPr>
          <w:rFonts w:ascii="Times New Roman"/>
          <w:b w:val="false"/>
          <w:i w:val="false"/>
          <w:color w:val="000000"/>
          <w:sz w:val="28"/>
        </w:rPr>
        <w:t>
      Орталыққа барған кезде тұтынушы қажетті құжаттарды тапсырған сәттен бастап: үш жұмыс күні (құжаттарды қабылдау күні мен беру күні мемлекеттік қызметті көрсету мерзіміне кірмейді):</w:t>
      </w:r>
      <w:r>
        <w:br/>
      </w:r>
      <w:r>
        <w:rPr>
          <w:rFonts w:ascii="Times New Roman"/>
          <w:b w:val="false"/>
          <w:i w:val="false"/>
          <w:color w:val="000000"/>
          <w:sz w:val="28"/>
        </w:rPr>
        <w:t>
      1) қажетті құжаттарды тапсыру кезінде кезек күтудің рұқсат берілетін ең көп уақыты - 30 минут;</w:t>
      </w:r>
      <w:r>
        <w:br/>
      </w:r>
      <w:r>
        <w:rPr>
          <w:rFonts w:ascii="Times New Roman"/>
          <w:b w:val="false"/>
          <w:i w:val="false"/>
          <w:color w:val="000000"/>
          <w:sz w:val="28"/>
        </w:rPr>
        <w:t>
      2) тұтынушы өтініш берген күні сол жерде көрсетілетін мемлекеттік қызметті алуға дейін күтудің рұқсат берілген ең көп уақыты - 30 минут;</w:t>
      </w:r>
      <w:r>
        <w:br/>
      </w:r>
      <w:r>
        <w:rPr>
          <w:rFonts w:ascii="Times New Roman"/>
          <w:b w:val="false"/>
          <w:i w:val="false"/>
          <w:color w:val="000000"/>
          <w:sz w:val="28"/>
        </w:rPr>
        <w:t>
      3) тұтынушы өтініш берген күні сол жерде көрсетілетін мемлекеттік қызметті алушыға қызмет көрсетудің рұқсат берілген ең көп уақыты - 30 минут.</w:t>
      </w:r>
      <w:r>
        <w:br/>
      </w:r>
      <w:r>
        <w:rPr>
          <w:rFonts w:ascii="Times New Roman"/>
          <w:b w:val="false"/>
          <w:i w:val="false"/>
          <w:color w:val="000000"/>
          <w:sz w:val="28"/>
        </w:rPr>
        <w:t>
</w:t>
      </w:r>
      <w:r>
        <w:rPr>
          <w:rFonts w:ascii="Times New Roman"/>
          <w:b w:val="false"/>
          <w:i w:val="false"/>
          <w:color w:val="000000"/>
          <w:sz w:val="28"/>
        </w:rPr>
        <w:t>
      9. Мемлекеттік қызмет тегін көрсетіледі.</w:t>
      </w:r>
      <w:r>
        <w:br/>
      </w:r>
      <w:r>
        <w:rPr>
          <w:rFonts w:ascii="Times New Roman"/>
          <w:b w:val="false"/>
          <w:i w:val="false"/>
          <w:color w:val="000000"/>
          <w:sz w:val="28"/>
        </w:rPr>
        <w:t>
</w:t>
      </w:r>
      <w:r>
        <w:rPr>
          <w:rFonts w:ascii="Times New Roman"/>
          <w:b w:val="false"/>
          <w:i w:val="false"/>
          <w:color w:val="000000"/>
          <w:sz w:val="28"/>
        </w:rPr>
        <w:t>
      10. Уәкілетті органның жұмыс кестесі: демалыс (сенбі, жексенбі) және мереке күндерін қоспағанда, сағат 13.00-ден сағат 14.00-ге дейін түскі үзіліспен күн сайын сағат 9.00-ден 18.00-ге дейін.</w:t>
      </w:r>
      <w:r>
        <w:br/>
      </w:r>
      <w:r>
        <w:rPr>
          <w:rFonts w:ascii="Times New Roman"/>
          <w:b w:val="false"/>
          <w:i w:val="false"/>
          <w:color w:val="000000"/>
          <w:sz w:val="28"/>
        </w:rPr>
        <w:t>
      Мемлекеттік қызмет алдын ала жазылусыз және жеделдетіп қызмет көрсетусіз, кезек күту тәртібімен көрсетіледі.</w:t>
      </w:r>
      <w:r>
        <w:br/>
      </w:r>
      <w:r>
        <w:rPr>
          <w:rFonts w:ascii="Times New Roman"/>
          <w:b w:val="false"/>
          <w:i w:val="false"/>
          <w:color w:val="000000"/>
          <w:sz w:val="28"/>
        </w:rPr>
        <w:t>
      Орталықтың жұмыс кестесі: демалыс (сенбі, жексенбі) және мереке күндерін қоспағанда, күн сайын сағат 9.00-ден бастап 20.00-ге дейін үзіліссіз.</w:t>
      </w:r>
      <w:r>
        <w:br/>
      </w:r>
      <w:r>
        <w:rPr>
          <w:rFonts w:ascii="Times New Roman"/>
          <w:b w:val="false"/>
          <w:i w:val="false"/>
          <w:color w:val="000000"/>
          <w:sz w:val="28"/>
        </w:rPr>
        <w:t>
      Қабылдау алдын ала жазылмай және жеделдетіп қызмет көрсетусіз, "электронды" кезек тәртібімен жүзеге асырылады.</w:t>
      </w:r>
      <w:r>
        <w:br/>
      </w:r>
      <w:r>
        <w:rPr>
          <w:rFonts w:ascii="Times New Roman"/>
          <w:b w:val="false"/>
          <w:i w:val="false"/>
          <w:color w:val="000000"/>
          <w:sz w:val="28"/>
        </w:rPr>
        <w:t>
</w:t>
      </w:r>
      <w:r>
        <w:rPr>
          <w:rFonts w:ascii="Times New Roman"/>
          <w:b w:val="false"/>
          <w:i w:val="false"/>
          <w:color w:val="000000"/>
          <w:sz w:val="28"/>
        </w:rPr>
        <w:t>
      11. Мемлекеттік қызмет алушыдан өтініш алған сәттен бастап және мемлекеттік қызмет көрсету нәтижесін беру сәтіне дейін мемлекеттік қызметті көрсету кезеңдері:</w:t>
      </w:r>
      <w:r>
        <w:br/>
      </w:r>
      <w:r>
        <w:rPr>
          <w:rFonts w:ascii="Times New Roman"/>
          <w:b w:val="false"/>
          <w:i w:val="false"/>
          <w:color w:val="000000"/>
          <w:sz w:val="28"/>
        </w:rPr>
        <w:t>
      1) мемлекеттік қызметті тұтынушы осы регламенттің </w:t>
      </w:r>
      <w:r>
        <w:rPr>
          <w:rFonts w:ascii="Times New Roman"/>
          <w:b w:val="false"/>
          <w:i w:val="false"/>
          <w:color w:val="000000"/>
          <w:sz w:val="28"/>
        </w:rPr>
        <w:t>13-тармағында</w:t>
      </w:r>
      <w:r>
        <w:rPr>
          <w:rFonts w:ascii="Times New Roman"/>
          <w:b w:val="false"/>
          <w:i w:val="false"/>
          <w:color w:val="000000"/>
          <w:sz w:val="28"/>
        </w:rPr>
        <w:t xml:space="preserve"> айқындалған өтінішпен және қажетті құжаттармен уәкілетті органға, сондай-ақ орталыққа өтініш береді;</w:t>
      </w:r>
      <w:r>
        <w:br/>
      </w:r>
      <w:r>
        <w:rPr>
          <w:rFonts w:ascii="Times New Roman"/>
          <w:b w:val="false"/>
          <w:i w:val="false"/>
          <w:color w:val="000000"/>
          <w:sz w:val="28"/>
        </w:rPr>
        <w:t>
      2) орталық инспекторы ұсынылған құжаттарды, өтінішті тексереді, тұтынушыға қолхат береді, тізілімін құрастырады және уәкілетті органға құжаттарды жібереді;</w:t>
      </w:r>
      <w:r>
        <w:br/>
      </w:r>
      <w:r>
        <w:rPr>
          <w:rFonts w:ascii="Times New Roman"/>
          <w:b w:val="false"/>
          <w:i w:val="false"/>
          <w:color w:val="000000"/>
          <w:sz w:val="28"/>
        </w:rPr>
        <w:t>
      3) уәкілетті орган қызметкері мемлекеттік қызмет көрсетуге өтініштерді қабылдайды, өтініштерді қарастырады, жұмыссыз ретінде тіркеу туралы анықтаманы немесе қызмет көрсетуден бас тарту туралы дәлелді жауапты дайындайды және уәкілетті орган басшысына қол қоюға жолдайды;</w:t>
      </w:r>
      <w:r>
        <w:br/>
      </w:r>
      <w:r>
        <w:rPr>
          <w:rFonts w:ascii="Times New Roman"/>
          <w:b w:val="false"/>
          <w:i w:val="false"/>
          <w:color w:val="000000"/>
          <w:sz w:val="28"/>
        </w:rPr>
        <w:t>
      4) уәкілетті орган басшысы анықтаманы немесе қызмет көрсетуден бас тарту туралы дәлелді жауапты қарастырады, қол қояды және уәкілетті орган қызметкеріне жолдайды;</w:t>
      </w:r>
      <w:r>
        <w:br/>
      </w:r>
      <w:r>
        <w:rPr>
          <w:rFonts w:ascii="Times New Roman"/>
          <w:b w:val="false"/>
          <w:i w:val="false"/>
          <w:color w:val="000000"/>
          <w:sz w:val="28"/>
        </w:rPr>
        <w:t>
      5) уәкілетті орган қызметкері анықтаманы немесе қызмет көрсетуден бас тарту туралы дәлелді жауапты журналға тіркейді және мемлекеттік қызмет көрсетудің нәтижесін орталыққа жолдайды;</w:t>
      </w:r>
      <w:r>
        <w:br/>
      </w:r>
      <w:r>
        <w:rPr>
          <w:rFonts w:ascii="Times New Roman"/>
          <w:b w:val="false"/>
          <w:i w:val="false"/>
          <w:color w:val="000000"/>
          <w:sz w:val="28"/>
        </w:rPr>
        <w:t>
      6) орталық инспекторы анықтаманы немесе мемлекеттік қызмет көрсетуден бас тарту туралы дәлелді жауапты тіркейді және тұтынушыға береді.</w:t>
      </w:r>
      <w:r>
        <w:br/>
      </w:r>
      <w:r>
        <w:rPr>
          <w:rFonts w:ascii="Times New Roman"/>
          <w:b w:val="false"/>
          <w:i w:val="false"/>
          <w:color w:val="000000"/>
          <w:sz w:val="28"/>
        </w:rPr>
        <w:t>
      Қоса берілген құжаттармен бірге өтініштерді уәкілетті органға жеткізуді және кері қайтаруды орталық өтініштерді қабылдаған күні екі реттен кем емес курьерлік байланыс арқылы жүзеге асырады.</w:t>
      </w:r>
      <w:r>
        <w:br/>
      </w:r>
      <w:r>
        <w:rPr>
          <w:rFonts w:ascii="Times New Roman"/>
          <w:b w:val="false"/>
          <w:i w:val="false"/>
          <w:color w:val="000000"/>
          <w:sz w:val="28"/>
        </w:rPr>
        <w:t>
</w:t>
      </w:r>
      <w:r>
        <w:rPr>
          <w:rFonts w:ascii="Times New Roman"/>
          <w:b w:val="false"/>
          <w:i w:val="false"/>
          <w:color w:val="000000"/>
          <w:sz w:val="28"/>
        </w:rPr>
        <w:t>
      12. Уәкілетті органда мемлекеттік қызмет көрсету үшін қажетті құжаттарды қабылдауды жүзеге асыратын тұлғалардың ең аз саны бір қызметкерді құрайды.</w:t>
      </w:r>
    </w:p>
    <w:bookmarkEnd w:id="286"/>
    <w:bookmarkStart w:name="z530" w:id="287"/>
    <w:p>
      <w:pPr>
        <w:spacing w:after="0"/>
        <w:ind w:left="0"/>
        <w:jc w:val="left"/>
      </w:pPr>
      <w:r>
        <w:rPr>
          <w:rFonts w:ascii="Times New Roman"/>
          <w:b/>
          <w:i w:val="false"/>
          <w:color w:val="000000"/>
        </w:rPr>
        <w:t xml:space="preserve"> 
4. Мемлекеттік қызмет көрсету үдерісіндегі іс-әрекеттер</w:t>
      </w:r>
      <w:r>
        <w:br/>
      </w:r>
      <w:r>
        <w:rPr>
          <w:rFonts w:ascii="Times New Roman"/>
          <w:b/>
          <w:i w:val="false"/>
          <w:color w:val="000000"/>
        </w:rPr>
        <w:t>
(өзара әрекет) тәртібін сипаттау</w:t>
      </w:r>
    </w:p>
    <w:bookmarkEnd w:id="287"/>
    <w:bookmarkStart w:name="z531" w:id="288"/>
    <w:p>
      <w:pPr>
        <w:spacing w:after="0"/>
        <w:ind w:left="0"/>
        <w:jc w:val="both"/>
      </w:pPr>
      <w:r>
        <w:rPr>
          <w:rFonts w:ascii="Times New Roman"/>
          <w:b w:val="false"/>
          <w:i w:val="false"/>
          <w:color w:val="000000"/>
          <w:sz w:val="28"/>
        </w:rPr>
        <w:t>
      13. Мемлекеттік қызметті алу үшін тұтынушылар мынадай құжаттарды ұсынады:</w:t>
      </w:r>
      <w:r>
        <w:br/>
      </w:r>
      <w:r>
        <w:rPr>
          <w:rFonts w:ascii="Times New Roman"/>
          <w:b w:val="false"/>
          <w:i w:val="false"/>
          <w:color w:val="000000"/>
          <w:sz w:val="28"/>
        </w:rPr>
        <w:t>
      1) жеке басын куәландыратын құжаттар:</w:t>
      </w:r>
      <w:r>
        <w:br/>
      </w:r>
      <w:r>
        <w:rPr>
          <w:rFonts w:ascii="Times New Roman"/>
          <w:b w:val="false"/>
          <w:i w:val="false"/>
          <w:color w:val="000000"/>
          <w:sz w:val="28"/>
        </w:rPr>
        <w:t>
      Қазақстан азаматтары - жеке куәлік (паспорт);</w:t>
      </w:r>
      <w:r>
        <w:br/>
      </w:r>
      <w:r>
        <w:rPr>
          <w:rFonts w:ascii="Times New Roman"/>
          <w:b w:val="false"/>
          <w:i w:val="false"/>
          <w:color w:val="000000"/>
          <w:sz w:val="28"/>
        </w:rPr>
        <w:t>
      шетелдіктер және азаматтығы жоқ адамдар - шетелдіктің Қазақстан Республикасында тұруға ыхтиярхаты және азаматтығы жоқ адамның ішкі істер органдарында тіркелгені туралы белгісі бар куәлігі;</w:t>
      </w:r>
      <w:r>
        <w:br/>
      </w:r>
      <w:r>
        <w:rPr>
          <w:rFonts w:ascii="Times New Roman"/>
          <w:b w:val="false"/>
          <w:i w:val="false"/>
          <w:color w:val="000000"/>
          <w:sz w:val="28"/>
        </w:rPr>
        <w:t>
      оралмандар - оралман куәлігі;</w:t>
      </w:r>
      <w:r>
        <w:br/>
      </w:r>
      <w:r>
        <w:rPr>
          <w:rFonts w:ascii="Times New Roman"/>
          <w:b w:val="false"/>
          <w:i w:val="false"/>
          <w:color w:val="000000"/>
          <w:sz w:val="28"/>
        </w:rPr>
        <w:t>
      2) мемлекеттік қызмет алу үшін барған орталық беретін толтырылған өтініш нысанын.</w:t>
      </w:r>
      <w:r>
        <w:br/>
      </w:r>
      <w:r>
        <w:rPr>
          <w:rFonts w:ascii="Times New Roman"/>
          <w:b w:val="false"/>
          <w:i w:val="false"/>
          <w:color w:val="000000"/>
          <w:sz w:val="28"/>
        </w:rPr>
        <w:t>
      Орталықта өтініш нысандары күту залындағы арнайы тағанда орналастырылады.</w:t>
      </w:r>
      <w:r>
        <w:br/>
      </w:r>
      <w:r>
        <w:rPr>
          <w:rFonts w:ascii="Times New Roman"/>
          <w:b w:val="false"/>
          <w:i w:val="false"/>
          <w:color w:val="000000"/>
          <w:sz w:val="28"/>
        </w:rPr>
        <w:t>
</w:t>
      </w:r>
      <w:r>
        <w:rPr>
          <w:rFonts w:ascii="Times New Roman"/>
          <w:b w:val="false"/>
          <w:i w:val="false"/>
          <w:color w:val="000000"/>
          <w:sz w:val="28"/>
        </w:rPr>
        <w:t>
      14. Өтінішті тапсырғаннан кейін тұтынушыға:</w:t>
      </w:r>
      <w:r>
        <w:br/>
      </w:r>
      <w:r>
        <w:rPr>
          <w:rFonts w:ascii="Times New Roman"/>
          <w:b w:val="false"/>
          <w:i w:val="false"/>
          <w:color w:val="000000"/>
          <w:sz w:val="28"/>
        </w:rPr>
        <w:t>
      1) уәкілетті органда - жұмыссыз ретінде тіркелгені туралы анықтама;</w:t>
      </w:r>
      <w:r>
        <w:br/>
      </w:r>
      <w:r>
        <w:rPr>
          <w:rFonts w:ascii="Times New Roman"/>
          <w:b w:val="false"/>
          <w:i w:val="false"/>
          <w:color w:val="000000"/>
          <w:sz w:val="28"/>
        </w:rPr>
        <w:t>
      2) орталықта:</w:t>
      </w:r>
      <w:r>
        <w:br/>
      </w:r>
      <w:r>
        <w:rPr>
          <w:rFonts w:ascii="Times New Roman"/>
          <w:b w:val="false"/>
          <w:i w:val="false"/>
          <w:color w:val="000000"/>
          <w:sz w:val="28"/>
        </w:rPr>
        <w:t>
      өтініштің нөмірі және қабылдаған күні;</w:t>
      </w:r>
      <w:r>
        <w:br/>
      </w:r>
      <w:r>
        <w:rPr>
          <w:rFonts w:ascii="Times New Roman"/>
          <w:b w:val="false"/>
          <w:i w:val="false"/>
          <w:color w:val="000000"/>
          <w:sz w:val="28"/>
        </w:rPr>
        <w:t>
      сұралатын мемлекеттік қызметтің түрі;</w:t>
      </w:r>
      <w:r>
        <w:br/>
      </w:r>
      <w:r>
        <w:rPr>
          <w:rFonts w:ascii="Times New Roman"/>
          <w:b w:val="false"/>
          <w:i w:val="false"/>
          <w:color w:val="000000"/>
          <w:sz w:val="28"/>
        </w:rPr>
        <w:t>
      сұралатын мемлекеттік қызметтің күні (уақыты) және орны;</w:t>
      </w:r>
      <w:r>
        <w:br/>
      </w:r>
      <w:r>
        <w:rPr>
          <w:rFonts w:ascii="Times New Roman"/>
          <w:b w:val="false"/>
          <w:i w:val="false"/>
          <w:color w:val="000000"/>
          <w:sz w:val="28"/>
        </w:rPr>
        <w:t>
      өтінішті қабылдаған орталық инспекторының тегі, аты, әкесінің аты көрсетілген өтінішті қабылдау туралы қолхат беріледі.</w:t>
      </w:r>
      <w:r>
        <w:br/>
      </w:r>
      <w:r>
        <w:rPr>
          <w:rFonts w:ascii="Times New Roman"/>
          <w:b w:val="false"/>
          <w:i w:val="false"/>
          <w:color w:val="000000"/>
          <w:sz w:val="28"/>
        </w:rPr>
        <w:t>
</w:t>
      </w:r>
      <w:r>
        <w:rPr>
          <w:rFonts w:ascii="Times New Roman"/>
          <w:b w:val="false"/>
          <w:i w:val="false"/>
          <w:color w:val="000000"/>
          <w:sz w:val="28"/>
        </w:rPr>
        <w:t>
      15. Анықтама беру тұтынушының жергілікті жеріндегі уәкілетті органға жеке өзінің баруы арқылы жүзеге асырылады.</w:t>
      </w:r>
      <w:r>
        <w:br/>
      </w:r>
      <w:r>
        <w:rPr>
          <w:rFonts w:ascii="Times New Roman"/>
          <w:b w:val="false"/>
          <w:i w:val="false"/>
          <w:color w:val="000000"/>
          <w:sz w:val="28"/>
        </w:rPr>
        <w:t>
      Орталықта дайын құжаттарды тұтынушыға беруді орталықтың инспекторы "терезе" арқылы күн сайын, қолхаттың негізінде онда көрсетілген мерзімде жеке өзінің келуі арқылы жүзеге асырады.</w:t>
      </w:r>
      <w:r>
        <w:br/>
      </w:r>
      <w:r>
        <w:rPr>
          <w:rFonts w:ascii="Times New Roman"/>
          <w:b w:val="false"/>
          <w:i w:val="false"/>
          <w:color w:val="000000"/>
          <w:sz w:val="28"/>
        </w:rPr>
        <w:t>
</w:t>
      </w:r>
      <w:r>
        <w:rPr>
          <w:rFonts w:ascii="Times New Roman"/>
          <w:b w:val="false"/>
          <w:i w:val="false"/>
          <w:color w:val="000000"/>
          <w:sz w:val="28"/>
        </w:rPr>
        <w:t>
      16. Жұмыссыздарға анықтама беруден бас тарту тұтынушы уәкілетті органда жұмыссыз ретінде тіркелмеген жағдайда жүргізіледі.</w:t>
      </w:r>
      <w:r>
        <w:br/>
      </w:r>
      <w:r>
        <w:rPr>
          <w:rFonts w:ascii="Times New Roman"/>
          <w:b w:val="false"/>
          <w:i w:val="false"/>
          <w:color w:val="000000"/>
          <w:sz w:val="28"/>
        </w:rPr>
        <w:t>
      Мемлекеттік қызмет беруді тоқтата тұру үшін негіздеме жоқ.</w:t>
      </w:r>
      <w:r>
        <w:br/>
      </w:r>
      <w:r>
        <w:rPr>
          <w:rFonts w:ascii="Times New Roman"/>
          <w:b w:val="false"/>
          <w:i w:val="false"/>
          <w:color w:val="000000"/>
          <w:sz w:val="28"/>
        </w:rPr>
        <w:t>
      Тұтынушы құжаттарды алу үшін белгіленген мерзімде келмеген жағдайда, орталық оларды бір ай мерзімде сақтауды қамтамасыз етеді, одан кейін оларды уәкілетті органға тапсырады.</w:t>
      </w:r>
      <w:r>
        <w:br/>
      </w:r>
      <w:r>
        <w:rPr>
          <w:rFonts w:ascii="Times New Roman"/>
          <w:b w:val="false"/>
          <w:i w:val="false"/>
          <w:color w:val="000000"/>
          <w:sz w:val="28"/>
        </w:rPr>
        <w:t>
</w:t>
      </w:r>
      <w:r>
        <w:rPr>
          <w:rFonts w:ascii="Times New Roman"/>
          <w:b w:val="false"/>
          <w:i w:val="false"/>
          <w:color w:val="000000"/>
          <w:sz w:val="28"/>
        </w:rPr>
        <w:t>
      17. Мемлекеттік қызметті көрсету үдерісінде келесі құрылымдық-функционалдық бірліктер (бұдан әрі - ҚФБ) қатысады:</w:t>
      </w:r>
      <w:r>
        <w:br/>
      </w:r>
      <w:r>
        <w:rPr>
          <w:rFonts w:ascii="Times New Roman"/>
          <w:b w:val="false"/>
          <w:i w:val="false"/>
          <w:color w:val="000000"/>
          <w:sz w:val="28"/>
        </w:rPr>
        <w:t>
      1) орталық басшысы;</w:t>
      </w:r>
      <w:r>
        <w:br/>
      </w:r>
      <w:r>
        <w:rPr>
          <w:rFonts w:ascii="Times New Roman"/>
          <w:b w:val="false"/>
          <w:i w:val="false"/>
          <w:color w:val="000000"/>
          <w:sz w:val="28"/>
        </w:rPr>
        <w:t>
      2) орталық инспекторы;</w:t>
      </w:r>
      <w:r>
        <w:br/>
      </w:r>
      <w:r>
        <w:rPr>
          <w:rFonts w:ascii="Times New Roman"/>
          <w:b w:val="false"/>
          <w:i w:val="false"/>
          <w:color w:val="000000"/>
          <w:sz w:val="28"/>
        </w:rPr>
        <w:t>
      3) уәкілетті орган басшысы;</w:t>
      </w:r>
      <w:r>
        <w:br/>
      </w:r>
      <w:r>
        <w:rPr>
          <w:rFonts w:ascii="Times New Roman"/>
          <w:b w:val="false"/>
          <w:i w:val="false"/>
          <w:color w:val="000000"/>
          <w:sz w:val="28"/>
        </w:rPr>
        <w:t>
      4) уәкілетті орган қызметкері.</w:t>
      </w:r>
      <w:r>
        <w:br/>
      </w:r>
      <w:r>
        <w:rPr>
          <w:rFonts w:ascii="Times New Roman"/>
          <w:b w:val="false"/>
          <w:i w:val="false"/>
          <w:color w:val="000000"/>
          <w:sz w:val="28"/>
        </w:rPr>
        <w:t>
</w:t>
      </w:r>
      <w:r>
        <w:rPr>
          <w:rFonts w:ascii="Times New Roman"/>
          <w:b w:val="false"/>
          <w:i w:val="false"/>
          <w:color w:val="000000"/>
          <w:sz w:val="28"/>
        </w:rPr>
        <w:t>
      18. Әр әкімшілік әрекеттің орындалу мерзімін көрсете отырып, әр ҚФБ әкімшілік әрекеттерінің (рәсімдердің) реттілігі мен өзара әрекеттесуінің мәтіндік кестелік сипаттамасы осы регламентке </w:t>
      </w:r>
      <w:r>
        <w:rPr>
          <w:rFonts w:ascii="Times New Roman"/>
          <w:b w:val="false"/>
          <w:i w:val="false"/>
          <w:color w:val="000000"/>
          <w:sz w:val="28"/>
        </w:rPr>
        <w:t>2-қосымшада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19. Мемлекеттік қызметті көрсету үрдісінде ҚФБ және әкімшілік әрекеттерінің логикалық реттілігі арасындағы өзара байланысты көрсететін сызба осы осы регламентке </w:t>
      </w:r>
      <w:r>
        <w:rPr>
          <w:rFonts w:ascii="Times New Roman"/>
          <w:b w:val="false"/>
          <w:i w:val="false"/>
          <w:color w:val="000000"/>
          <w:sz w:val="28"/>
        </w:rPr>
        <w:t>3-қосымшада</w:t>
      </w:r>
      <w:r>
        <w:rPr>
          <w:rFonts w:ascii="Times New Roman"/>
          <w:b w:val="false"/>
          <w:i w:val="false"/>
          <w:color w:val="000000"/>
          <w:sz w:val="28"/>
        </w:rPr>
        <w:t xml:space="preserve"> келтірілген.</w:t>
      </w:r>
    </w:p>
    <w:bookmarkEnd w:id="288"/>
    <w:bookmarkStart w:name="z538" w:id="289"/>
    <w:p>
      <w:pPr>
        <w:spacing w:after="0"/>
        <w:ind w:left="0"/>
        <w:jc w:val="left"/>
      </w:pPr>
      <w:r>
        <w:rPr>
          <w:rFonts w:ascii="Times New Roman"/>
          <w:b/>
          <w:i w:val="false"/>
          <w:color w:val="000000"/>
        </w:rPr>
        <w:t xml:space="preserve"> 
5. Мемлекеттік қызметтерді көрсететін лауазымды</w:t>
      </w:r>
      <w:r>
        <w:br/>
      </w:r>
      <w:r>
        <w:rPr>
          <w:rFonts w:ascii="Times New Roman"/>
          <w:b/>
          <w:i w:val="false"/>
          <w:color w:val="000000"/>
        </w:rPr>
        <w:t>
тұлғалардың жауапкершілігі</w:t>
      </w:r>
    </w:p>
    <w:bookmarkEnd w:id="289"/>
    <w:bookmarkStart w:name="z539" w:id="290"/>
    <w:p>
      <w:pPr>
        <w:spacing w:after="0"/>
        <w:ind w:left="0"/>
        <w:jc w:val="both"/>
      </w:pPr>
      <w:r>
        <w:rPr>
          <w:rFonts w:ascii="Times New Roman"/>
          <w:b w:val="false"/>
          <w:i w:val="false"/>
          <w:color w:val="000000"/>
          <w:sz w:val="28"/>
        </w:rPr>
        <w:t>
      20. Мемлекеттік қызмет көрсетуге уәкілетті орган басшысы және орталық басшысы жауапты тұлға болып табылады (бұдан әрі - лауазымды тұлғалар).</w:t>
      </w:r>
      <w:r>
        <w:br/>
      </w:r>
      <w:r>
        <w:rPr>
          <w:rFonts w:ascii="Times New Roman"/>
          <w:b w:val="false"/>
          <w:i w:val="false"/>
          <w:color w:val="000000"/>
          <w:sz w:val="28"/>
        </w:rPr>
        <w:t>
      Лауазымды тұлғалар мемлекеттік қызметтің сапасына және белгіленген мерзімінде іске асырылуына Қазақстан Республикасының заңнамасына сәйкес жауапты болады.</w:t>
      </w:r>
    </w:p>
    <w:bookmarkEnd w:id="290"/>
    <w:bookmarkStart w:name="z540" w:id="291"/>
    <w:p>
      <w:pPr>
        <w:spacing w:after="0"/>
        <w:ind w:left="0"/>
        <w:jc w:val="both"/>
      </w:pPr>
      <w:r>
        <w:rPr>
          <w:rFonts w:ascii="Times New Roman"/>
          <w:b w:val="false"/>
          <w:i w:val="false"/>
          <w:color w:val="000000"/>
          <w:sz w:val="28"/>
        </w:rPr>
        <w:t>
"Жұмыссыз азаматтарға анықтама беру"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1-қосымша</w:t>
      </w:r>
    </w:p>
    <w:bookmarkEnd w:id="291"/>
    <w:bookmarkStart w:name="z541" w:id="292"/>
    <w:p>
      <w:pPr>
        <w:spacing w:after="0"/>
        <w:ind w:left="0"/>
        <w:jc w:val="left"/>
      </w:pPr>
      <w:r>
        <w:rPr>
          <w:rFonts w:ascii="Times New Roman"/>
          <w:b/>
          <w:i w:val="false"/>
          <w:color w:val="000000"/>
        </w:rPr>
        <w:t xml:space="preserve"> 
"Жұмыссыз азаматтарға анықтама беру" мемлекеттік</w:t>
      </w:r>
      <w:r>
        <w:br/>
      </w:r>
      <w:r>
        <w:rPr>
          <w:rFonts w:ascii="Times New Roman"/>
          <w:b/>
          <w:i w:val="false"/>
          <w:color w:val="000000"/>
        </w:rPr>
        <w:t>
қызмет көрсету бойынша уәкілетті орган мен халыққа</w:t>
      </w:r>
      <w:r>
        <w:br/>
      </w:r>
      <w:r>
        <w:rPr>
          <w:rFonts w:ascii="Times New Roman"/>
          <w:b/>
          <w:i w:val="false"/>
          <w:color w:val="000000"/>
        </w:rPr>
        <w:t>
қызмет көрсету орталықтарының байланыс деректері</w:t>
      </w:r>
    </w:p>
    <w:bookmarkEnd w:id="2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17"/>
        <w:gridCol w:w="4165"/>
        <w:gridCol w:w="2018"/>
      </w:tblGrid>
      <w:tr>
        <w:trPr>
          <w:trHeight w:val="1140" w:hRule="atLeast"/>
        </w:trPr>
        <w:tc>
          <w:tcPr>
            <w:tcW w:w="7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көрсету бойынша функцияларды іске асыратын, уәкілетті органның және халыққа қызмет көрсету орталық атауы</w:t>
            </w:r>
          </w:p>
        </w:tc>
        <w:tc>
          <w:tcPr>
            <w:tcW w:w="4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Орналасқан жері, мекенжайы, электронды мекенжайы</w:t>
            </w:r>
          </w:p>
        </w:tc>
        <w:tc>
          <w:tcPr>
            <w:tcW w:w="2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Байланыс телефоны</w:t>
            </w:r>
          </w:p>
        </w:tc>
      </w:tr>
      <w:tr>
        <w:trPr>
          <w:trHeight w:val="345" w:hRule="atLeast"/>
        </w:trPr>
        <w:tc>
          <w:tcPr>
            <w:tcW w:w="7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7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"Теміртау қаласының жұмыспен қамту және әлеуметтік бағдарламалар бөлімі" мемлекеттік мекемесі</w:t>
            </w:r>
          </w:p>
        </w:tc>
        <w:tc>
          <w:tcPr>
            <w:tcW w:w="4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101400, Қарағанды облысы, Теміртау қаласы, Чайковский көшесі, 22, N 11 кабинет</w:t>
            </w:r>
            <w:r>
              <w:br/>
            </w:r>
            <w:r>
              <w:rPr>
                <w:rFonts w:ascii="Times New Roman"/>
                <w:b w:val="false"/>
                <w:i w:val="false"/>
                <w:color w:val="000000"/>
                <w:sz w:val="20"/>
              </w:rPr>
              <w:t>
</w:t>
            </w:r>
            <w:r>
              <w:rPr>
                <w:rFonts w:ascii="Times New Roman"/>
                <w:b w:val="false"/>
                <w:i w:val="false"/>
                <w:color w:val="000000"/>
                <w:sz w:val="20"/>
              </w:rPr>
              <w:t>sobes_temіrtay@maіl.ru</w:t>
            </w:r>
          </w:p>
        </w:tc>
        <w:tc>
          <w:tcPr>
            <w:tcW w:w="2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(7213) 915818</w:t>
            </w:r>
          </w:p>
        </w:tc>
      </w:tr>
      <w:tr>
        <w:trPr>
          <w:trHeight w:val="30" w:hRule="atLeast"/>
        </w:trPr>
        <w:tc>
          <w:tcPr>
            <w:tcW w:w="7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 көлік және коммуникация министрлігінің Мемлекеттік қызметтерді автоматтандыруды бақылау және халыққа қызмет көрсету орталықтарының қызметін үйлестіру жөніндегі комитетінің Қарағанды облысы бойынша "Халыққа қызмет көрсету орталығы" Республикалық мемлекеттік кәсіпорнының шаруашылық жүргізу құқығындағы филиалының Теміртау қаласындағы бөлімі</w:t>
            </w:r>
          </w:p>
        </w:tc>
        <w:tc>
          <w:tcPr>
            <w:tcW w:w="4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101400, Қарағанды облысы, Теміртау қаласы, Блюхер көшесі, 23</w:t>
            </w:r>
            <w:r>
              <w:br/>
            </w:r>
            <w:r>
              <w:rPr>
                <w:rFonts w:ascii="Times New Roman"/>
                <w:b w:val="false"/>
                <w:i w:val="false"/>
                <w:color w:val="000000"/>
                <w:sz w:val="20"/>
              </w:rPr>
              <w:t>
</w:t>
            </w:r>
            <w:r>
              <w:rPr>
                <w:rFonts w:ascii="Times New Roman"/>
                <w:b w:val="false"/>
                <w:i w:val="false"/>
                <w:color w:val="000000"/>
                <w:sz w:val="20"/>
              </w:rPr>
              <w:t>con1temіrtau99@maіl.ru</w:t>
            </w:r>
          </w:p>
        </w:tc>
        <w:tc>
          <w:tcPr>
            <w:tcW w:w="2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(7213) 986425</w:t>
            </w:r>
          </w:p>
        </w:tc>
      </w:tr>
    </w:tbl>
    <w:bookmarkStart w:name="z542" w:id="293"/>
    <w:p>
      <w:pPr>
        <w:spacing w:after="0"/>
        <w:ind w:left="0"/>
        <w:jc w:val="both"/>
      </w:pPr>
      <w:r>
        <w:rPr>
          <w:rFonts w:ascii="Times New Roman"/>
          <w:b w:val="false"/>
          <w:i w:val="false"/>
          <w:color w:val="000000"/>
          <w:sz w:val="28"/>
        </w:rPr>
        <w:t>
"Жұмыссыз азаматтарға анықтама беру"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2-қосымша</w:t>
      </w:r>
    </w:p>
    <w:bookmarkEnd w:id="293"/>
    <w:bookmarkStart w:name="z543" w:id="294"/>
    <w:p>
      <w:pPr>
        <w:spacing w:after="0"/>
        <w:ind w:left="0"/>
        <w:jc w:val="left"/>
      </w:pPr>
      <w:r>
        <w:rPr>
          <w:rFonts w:ascii="Times New Roman"/>
          <w:b/>
          <w:i w:val="false"/>
          <w:color w:val="000000"/>
        </w:rPr>
        <w:t xml:space="preserve"> 
Әр әкімшілік әрекеттің орындалу мерзімін көрсете отырып,</w:t>
      </w:r>
      <w:r>
        <w:br/>
      </w:r>
      <w:r>
        <w:rPr>
          <w:rFonts w:ascii="Times New Roman"/>
          <w:b/>
          <w:i w:val="false"/>
          <w:color w:val="000000"/>
        </w:rPr>
        <w:t>
әр ҚФБ әкімшілік әрекеттерінің (рәсімдердің) реттілігі мен</w:t>
      </w:r>
      <w:r>
        <w:br/>
      </w:r>
      <w:r>
        <w:rPr>
          <w:rFonts w:ascii="Times New Roman"/>
          <w:b/>
          <w:i w:val="false"/>
          <w:color w:val="000000"/>
        </w:rPr>
        <w:t>
өзара әрекеттесуінің мәтіндік кестелік сипаттамасы</w:t>
      </w:r>
    </w:p>
    <w:bookmarkEnd w:id="294"/>
    <w:bookmarkStart w:name="z544" w:id="295"/>
    <w:p>
      <w:pPr>
        <w:spacing w:after="0"/>
        <w:ind w:left="0"/>
        <w:jc w:val="both"/>
      </w:pPr>
      <w:r>
        <w:rPr>
          <w:rFonts w:ascii="Times New Roman"/>
          <w:b w:val="false"/>
          <w:i w:val="false"/>
          <w:color w:val="000000"/>
          <w:sz w:val="28"/>
        </w:rPr>
        <w:t>
      1 Кесте. ҚФБ әрекетін сипаттау</w:t>
      </w:r>
    </w:p>
    <w:bookmarkEnd w:id="29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46"/>
        <w:gridCol w:w="3987"/>
        <w:gridCol w:w="3527"/>
        <w:gridCol w:w="336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әрекеттері (барысы, жұмыс ағымы)</w:t>
            </w:r>
          </w:p>
        </w:tc>
      </w:tr>
      <w:tr>
        <w:trPr>
          <w:trHeight w:val="30" w:hRule="atLeast"/>
        </w:trPr>
        <w:tc>
          <w:tcPr>
            <w:tcW w:w="3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N (барысы, жұмыс ағымы)</w:t>
            </w:r>
          </w:p>
        </w:tc>
        <w:tc>
          <w:tcPr>
            <w:tcW w:w="3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3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3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қызметкері</w:t>
            </w:r>
          </w:p>
        </w:tc>
        <w:tc>
          <w:tcPr>
            <w:tcW w:w="3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басшысы</w:t>
            </w:r>
          </w:p>
        </w:tc>
        <w:tc>
          <w:tcPr>
            <w:tcW w:w="3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қызметкері</w:t>
            </w:r>
          </w:p>
        </w:tc>
      </w:tr>
      <w:tr>
        <w:trPr>
          <w:trHeight w:val="30" w:hRule="atLeast"/>
        </w:trPr>
        <w:tc>
          <w:tcPr>
            <w:tcW w:w="3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(үдерістің, операцияның рәсімнің) атауы және олардың сипатталуы</w:t>
            </w:r>
          </w:p>
        </w:tc>
        <w:tc>
          <w:tcPr>
            <w:tcW w:w="3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қызметті тұтынушымен тапсырылған құжаттарды тексеру және қарастыру</w:t>
            </w:r>
          </w:p>
        </w:tc>
        <w:tc>
          <w:tcPr>
            <w:tcW w:w="3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Анықтаманы немесе мемлекеттік қызмет көрсетуден бас тарту туралы дәлелді жауапты қарау және қол қою</w:t>
            </w:r>
          </w:p>
        </w:tc>
        <w:tc>
          <w:tcPr>
            <w:tcW w:w="3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Анықтаманы немесе мемлекеттік қызмет көрсетуден бас тарту туралы дәлелді жауапты тіркеу</w:t>
            </w:r>
          </w:p>
        </w:tc>
      </w:tr>
      <w:tr>
        <w:trPr>
          <w:trHeight w:val="30" w:hRule="atLeast"/>
        </w:trPr>
        <w:tc>
          <w:tcPr>
            <w:tcW w:w="3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(мәліметтер, құжат, ұйымдастырушы-өкімдік шешім)</w:t>
            </w:r>
          </w:p>
        </w:tc>
        <w:tc>
          <w:tcPr>
            <w:tcW w:w="3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Анықтаманы немесе мемлекеттік қызмет көрсетуден бас тарту туралы дәлелді жауапты рәсімдеу және уәкілетті орган басшысына қол қоюға тапсыру</w:t>
            </w:r>
          </w:p>
        </w:tc>
        <w:tc>
          <w:tcPr>
            <w:tcW w:w="3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көрсету нәтижесін уәкілетті орган қызметкеріне жолдау</w:t>
            </w:r>
          </w:p>
        </w:tc>
        <w:tc>
          <w:tcPr>
            <w:tcW w:w="3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Анықтаманы немесе мемлекеттік қызмет көрсетуден бас тарту туралы дәлелді жауапты тұтынушыға беру</w:t>
            </w:r>
          </w:p>
        </w:tc>
      </w:tr>
      <w:tr>
        <w:trPr>
          <w:trHeight w:val="30" w:hRule="atLeast"/>
        </w:trPr>
        <w:tc>
          <w:tcPr>
            <w:tcW w:w="3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Орындалу мерзімдері </w:t>
            </w:r>
          </w:p>
        </w:tc>
        <w:tc>
          <w:tcPr>
            <w:tcW w:w="3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минуттан аспайды</w:t>
            </w:r>
          </w:p>
        </w:tc>
        <w:tc>
          <w:tcPr>
            <w:tcW w:w="3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минуттан аспайды</w:t>
            </w:r>
          </w:p>
        </w:tc>
        <w:tc>
          <w:tcPr>
            <w:tcW w:w="3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минуттан аспайды</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391"/>
        <w:gridCol w:w="4267"/>
        <w:gridCol w:w="5322"/>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Баламалы үдерістің әрекеттері (барысы, жұмыс ағымы)</w:t>
            </w:r>
          </w:p>
        </w:tc>
      </w:tr>
      <w:tr>
        <w:trPr>
          <w:trHeight w:val="30" w:hRule="atLeast"/>
        </w:trPr>
        <w:tc>
          <w:tcPr>
            <w:tcW w:w="4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N (барысы, жұмыс ағымы)</w:t>
            </w:r>
          </w:p>
        </w:tc>
        <w:tc>
          <w:tcPr>
            <w:tcW w:w="4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5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15" w:hRule="atLeast"/>
        </w:trPr>
        <w:tc>
          <w:tcPr>
            <w:tcW w:w="4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4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инспекторы</w:t>
            </w:r>
          </w:p>
        </w:tc>
        <w:tc>
          <w:tcPr>
            <w:tcW w:w="5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қызметкері</w:t>
            </w:r>
          </w:p>
        </w:tc>
      </w:tr>
      <w:tr>
        <w:trPr>
          <w:trHeight w:val="30" w:hRule="atLeast"/>
        </w:trPr>
        <w:tc>
          <w:tcPr>
            <w:tcW w:w="4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(үдерістің, операцияның рәсімнің) атауы және олардың сипатталуы</w:t>
            </w:r>
          </w:p>
        </w:tc>
        <w:tc>
          <w:tcPr>
            <w:tcW w:w="4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Өтініштерді қабылдау, құжаттарды тексеру</w:t>
            </w:r>
          </w:p>
        </w:tc>
        <w:tc>
          <w:tcPr>
            <w:tcW w:w="5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Өтініштерді қарау, құжаттарды тексеру</w:t>
            </w:r>
          </w:p>
        </w:tc>
      </w:tr>
      <w:tr>
        <w:trPr>
          <w:trHeight w:val="30" w:hRule="atLeast"/>
        </w:trPr>
        <w:tc>
          <w:tcPr>
            <w:tcW w:w="4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(мәліметтер, құжат, ұйымдастырушы-өнімдік шешім)</w:t>
            </w:r>
          </w:p>
        </w:tc>
        <w:tc>
          <w:tcPr>
            <w:tcW w:w="4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Тұтынушыға қолхат беру</w:t>
            </w:r>
          </w:p>
        </w:tc>
        <w:tc>
          <w:tcPr>
            <w:tcW w:w="5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Анықтаманы немесе мемлекеттік қызмет көрсетуден бас тарту туралы дәлелді жауапты рәсімдеу, уәкілетті орган басшысына қол қоюға жолдау</w:t>
            </w:r>
          </w:p>
        </w:tc>
      </w:tr>
      <w:tr>
        <w:trPr>
          <w:trHeight w:val="30" w:hRule="atLeast"/>
        </w:trPr>
        <w:tc>
          <w:tcPr>
            <w:tcW w:w="4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мерзімдері</w:t>
            </w:r>
          </w:p>
        </w:tc>
        <w:tc>
          <w:tcPr>
            <w:tcW w:w="4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w:t>
            </w:r>
          </w:p>
        </w:tc>
        <w:tc>
          <w:tcPr>
            <w:tcW w:w="5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w:t>
            </w:r>
          </w:p>
        </w:tc>
      </w:tr>
      <w:tr>
        <w:trPr>
          <w:trHeight w:val="30" w:hRule="atLeast"/>
        </w:trPr>
        <w:tc>
          <w:tcPr>
            <w:tcW w:w="4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N (барысы, жұмыс ағымы)</w:t>
            </w:r>
          </w:p>
        </w:tc>
        <w:tc>
          <w:tcPr>
            <w:tcW w:w="4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5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(үдерістің, операцияның рәсімнің) атауы және олардың сипатталуы</w:t>
            </w:r>
          </w:p>
        </w:tc>
        <w:tc>
          <w:tcPr>
            <w:tcW w:w="4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Тізілім құрастыру</w:t>
            </w:r>
          </w:p>
        </w:tc>
        <w:tc>
          <w:tcPr>
            <w:tcW w:w="5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(мәліметтер, құжат, ұйымдастырушы-өкімдік шешім)</w:t>
            </w:r>
          </w:p>
        </w:tc>
        <w:tc>
          <w:tcPr>
            <w:tcW w:w="4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уәкілетті органға тапсыру</w:t>
            </w:r>
          </w:p>
        </w:tc>
        <w:tc>
          <w:tcPr>
            <w:tcW w:w="5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мерзімдері</w:t>
            </w:r>
          </w:p>
        </w:tc>
        <w:tc>
          <w:tcPr>
            <w:tcW w:w="4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 ағымында</w:t>
            </w:r>
          </w:p>
        </w:tc>
        <w:tc>
          <w:tcPr>
            <w:tcW w:w="5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961"/>
        <w:gridCol w:w="3735"/>
        <w:gridCol w:w="3506"/>
        <w:gridCol w:w="3778"/>
      </w:tblGrid>
      <w:tr>
        <w:trPr>
          <w:trHeight w:val="30" w:hRule="atLeast"/>
        </w:trPr>
        <w:tc>
          <w:tcPr>
            <w:tcW w:w="2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N (барысы, жұмыс ағымы)</w:t>
            </w:r>
          </w:p>
        </w:tc>
        <w:tc>
          <w:tcPr>
            <w:tcW w:w="3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30" w:hRule="atLeast"/>
        </w:trPr>
        <w:tc>
          <w:tcPr>
            <w:tcW w:w="2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3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басшысы</w:t>
            </w:r>
          </w:p>
        </w:tc>
        <w:tc>
          <w:tcPr>
            <w:tcW w:w="3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қызметкері</w:t>
            </w:r>
          </w:p>
        </w:tc>
        <w:tc>
          <w:tcPr>
            <w:tcW w:w="3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инспекторы</w:t>
            </w:r>
          </w:p>
        </w:tc>
      </w:tr>
      <w:tr>
        <w:trPr>
          <w:trHeight w:val="30" w:hRule="atLeast"/>
        </w:trPr>
        <w:tc>
          <w:tcPr>
            <w:tcW w:w="2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(үдерістің, операцияның рәсімнің) атауы және олардың сипатталуы</w:t>
            </w:r>
          </w:p>
        </w:tc>
        <w:tc>
          <w:tcPr>
            <w:tcW w:w="3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Анықтаманы немесе мемлекеттік қызмет көрсетуден бас тарту туралы дәлелді жауапты қарау және рәсімдеу </w:t>
            </w:r>
          </w:p>
        </w:tc>
        <w:tc>
          <w:tcPr>
            <w:tcW w:w="3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Анықтаманы немесе мемлекеттік қызмет көрсетуден бас тарту туралы дәлелді жауапты тіркеу</w:t>
            </w:r>
          </w:p>
        </w:tc>
        <w:tc>
          <w:tcPr>
            <w:tcW w:w="3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Анықтаманы немесе мемлекеттік қызмет көрсетуден бас тарту туралы дәлелді жауапты тіркеу</w:t>
            </w:r>
          </w:p>
        </w:tc>
      </w:tr>
      <w:tr>
        <w:trPr>
          <w:trHeight w:val="30" w:hRule="atLeast"/>
        </w:trPr>
        <w:tc>
          <w:tcPr>
            <w:tcW w:w="2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(мәліметтер, құжат, ұйымдастырушы-өкімдік шешім)</w:t>
            </w:r>
          </w:p>
        </w:tc>
        <w:tc>
          <w:tcPr>
            <w:tcW w:w="3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көрсетудің нәтижесін уәкілетті орган қызметкеріне жіберу</w:t>
            </w:r>
          </w:p>
        </w:tc>
        <w:tc>
          <w:tcPr>
            <w:tcW w:w="3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Анықтаманы немесе, мемлекеттік қызмет көрсетуден бас тарту туралы дәлелді жауапты орталыққа жіберу</w:t>
            </w:r>
          </w:p>
        </w:tc>
        <w:tc>
          <w:tcPr>
            <w:tcW w:w="3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Анықтаманы немесе мемлекеттік қызмет көрсетуден бас тарту туралы дәлелді жауапты тұтынушыға беру</w:t>
            </w:r>
          </w:p>
        </w:tc>
      </w:tr>
      <w:tr>
        <w:trPr>
          <w:trHeight w:val="30" w:hRule="atLeast"/>
        </w:trPr>
        <w:tc>
          <w:tcPr>
            <w:tcW w:w="2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мерзімдері</w:t>
            </w:r>
          </w:p>
        </w:tc>
        <w:tc>
          <w:tcPr>
            <w:tcW w:w="3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w:t>
            </w:r>
          </w:p>
        </w:tc>
        <w:tc>
          <w:tcPr>
            <w:tcW w:w="3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 ағымында</w:t>
            </w:r>
          </w:p>
        </w:tc>
        <w:tc>
          <w:tcPr>
            <w:tcW w:w="3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w:t>
            </w:r>
          </w:p>
        </w:tc>
      </w:tr>
    </w:tbl>
    <w:bookmarkStart w:name="z545" w:id="296"/>
    <w:p>
      <w:pPr>
        <w:spacing w:after="0"/>
        <w:ind w:left="0"/>
        <w:jc w:val="both"/>
      </w:pPr>
      <w:r>
        <w:rPr>
          <w:rFonts w:ascii="Times New Roman"/>
          <w:b w:val="false"/>
          <w:i w:val="false"/>
          <w:color w:val="000000"/>
          <w:sz w:val="28"/>
        </w:rPr>
        <w:t>
"Жұмыссыз азаматтарға анықтама беру"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3-қосымша</w:t>
      </w:r>
    </w:p>
    <w:bookmarkEnd w:id="296"/>
    <w:bookmarkStart w:name="z546" w:id="297"/>
    <w:p>
      <w:pPr>
        <w:spacing w:after="0"/>
        <w:ind w:left="0"/>
        <w:jc w:val="left"/>
      </w:pPr>
      <w:r>
        <w:rPr>
          <w:rFonts w:ascii="Times New Roman"/>
          <w:b/>
          <w:i w:val="false"/>
          <w:color w:val="000000"/>
        </w:rPr>
        <w:t xml:space="preserve"> 
Мемлекеттік қызметті көрсету үрдісінде ҚФБ және мемлекеттік</w:t>
      </w:r>
      <w:r>
        <w:br/>
      </w:r>
      <w:r>
        <w:rPr>
          <w:rFonts w:ascii="Times New Roman"/>
          <w:b/>
          <w:i w:val="false"/>
          <w:color w:val="000000"/>
        </w:rPr>
        <w:t>
қызмет көрсету үрдісіндегі әкімшілік әрекеттерінің логикалық</w:t>
      </w:r>
      <w:r>
        <w:br/>
      </w:r>
      <w:r>
        <w:rPr>
          <w:rFonts w:ascii="Times New Roman"/>
          <w:b/>
          <w:i w:val="false"/>
          <w:color w:val="000000"/>
        </w:rPr>
        <w:t>
реттілігі арасындағы өзара байланысты көрсететін сызбалар</w:t>
      </w:r>
    </w:p>
    <w:bookmarkEnd w:id="297"/>
    <w:bookmarkStart w:name="z547" w:id="298"/>
    <w:p>
      <w:pPr>
        <w:spacing w:after="0"/>
        <w:ind w:left="0"/>
        <w:jc w:val="both"/>
      </w:pPr>
      <w:r>
        <w:rPr>
          <w:rFonts w:ascii="Times New Roman"/>
          <w:b w:val="false"/>
          <w:i w:val="false"/>
          <w:color w:val="000000"/>
          <w:sz w:val="28"/>
        </w:rPr>
        <w:t>
      1) уәкілетті органға өтініш берген кезде:</w:t>
      </w:r>
    </w:p>
    <w:bookmarkEnd w:id="298"/>
    <w:p>
      <w:pPr>
        <w:spacing w:after="0"/>
        <w:ind w:left="0"/>
        <w:jc w:val="both"/>
      </w:pPr>
      <w:r>
        <w:drawing>
          <wp:inline distT="0" distB="0" distL="0" distR="0">
            <wp:extent cx="6578600" cy="455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6578600" cy="4559300"/>
                    </a:xfrm>
                    <a:prstGeom prst="rect">
                      <a:avLst/>
                    </a:prstGeom>
                  </pic:spPr>
                </pic:pic>
              </a:graphicData>
            </a:graphic>
          </wp:inline>
        </w:drawing>
      </w:r>
    </w:p>
    <w:bookmarkStart w:name="z548" w:id="299"/>
    <w:p>
      <w:pPr>
        <w:spacing w:after="0"/>
        <w:ind w:left="0"/>
        <w:jc w:val="both"/>
      </w:pPr>
      <w:r>
        <w:rPr>
          <w:rFonts w:ascii="Times New Roman"/>
          <w:b w:val="false"/>
          <w:i w:val="false"/>
          <w:color w:val="000000"/>
          <w:sz w:val="28"/>
        </w:rPr>
        <w:t>
      2) орталыққа өтініш берген кезде:</w:t>
      </w:r>
    </w:p>
    <w:bookmarkEnd w:id="299"/>
    <w:p>
      <w:pPr>
        <w:spacing w:after="0"/>
        <w:ind w:left="0"/>
        <w:jc w:val="both"/>
      </w:pPr>
      <w:r>
        <w:drawing>
          <wp:inline distT="0" distB="0" distL="0" distR="0">
            <wp:extent cx="6629400" cy="698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6629400" cy="6985000"/>
                    </a:xfrm>
                    <a:prstGeom prst="rect">
                      <a:avLst/>
                    </a:prstGeom>
                  </pic:spPr>
                </pic:pic>
              </a:graphicData>
            </a:graphic>
          </wp:inline>
        </w:drawing>
      </w:r>
    </w:p>
    <w:bookmarkStart w:name="z549" w:id="300"/>
    <w:p>
      <w:pPr>
        <w:spacing w:after="0"/>
        <w:ind w:left="0"/>
        <w:jc w:val="both"/>
      </w:pPr>
      <w:r>
        <w:rPr>
          <w:rFonts w:ascii="Times New Roman"/>
          <w:b w:val="false"/>
          <w:i w:val="false"/>
          <w:color w:val="000000"/>
          <w:sz w:val="28"/>
        </w:rPr>
        <w:t>
Теміртау қаласы әкімдігінің</w:t>
      </w:r>
      <w:r>
        <w:br/>
      </w:r>
      <w:r>
        <w:rPr>
          <w:rFonts w:ascii="Times New Roman"/>
          <w:b w:val="false"/>
          <w:i w:val="false"/>
          <w:color w:val="000000"/>
          <w:sz w:val="28"/>
        </w:rPr>
        <w:t>
2013 жылғы 17 қаңтардағы</w:t>
      </w:r>
      <w:r>
        <w:br/>
      </w:r>
      <w:r>
        <w:rPr>
          <w:rFonts w:ascii="Times New Roman"/>
          <w:b w:val="false"/>
          <w:i w:val="false"/>
          <w:color w:val="000000"/>
          <w:sz w:val="28"/>
        </w:rPr>
        <w:t>
N 3/3 қаулысымен</w:t>
      </w:r>
      <w:r>
        <w:br/>
      </w:r>
      <w:r>
        <w:rPr>
          <w:rFonts w:ascii="Times New Roman"/>
          <w:b w:val="false"/>
          <w:i w:val="false"/>
          <w:color w:val="000000"/>
          <w:sz w:val="28"/>
        </w:rPr>
        <w:t>
бекітілген</w:t>
      </w:r>
    </w:p>
    <w:bookmarkEnd w:id="300"/>
    <w:bookmarkStart w:name="z550" w:id="301"/>
    <w:p>
      <w:pPr>
        <w:spacing w:after="0"/>
        <w:ind w:left="0"/>
        <w:jc w:val="left"/>
      </w:pPr>
      <w:r>
        <w:rPr>
          <w:rFonts w:ascii="Times New Roman"/>
          <w:b/>
          <w:i w:val="false"/>
          <w:color w:val="000000"/>
        </w:rPr>
        <w:t xml:space="preserve"> 
"Адамдарға жұмыспен қамтуға жәрдемдесудің</w:t>
      </w:r>
      <w:r>
        <w:br/>
      </w:r>
      <w:r>
        <w:rPr>
          <w:rFonts w:ascii="Times New Roman"/>
          <w:b/>
          <w:i w:val="false"/>
          <w:color w:val="000000"/>
        </w:rPr>
        <w:t>
белсенді нысандарына қатысуға жолдама беру"</w:t>
      </w:r>
      <w:r>
        <w:br/>
      </w:r>
      <w:r>
        <w:rPr>
          <w:rFonts w:ascii="Times New Roman"/>
          <w:b/>
          <w:i w:val="false"/>
          <w:color w:val="000000"/>
        </w:rPr>
        <w:t>
мемлекеттік қызмет регламенті</w:t>
      </w:r>
    </w:p>
    <w:bookmarkEnd w:id="301"/>
    <w:bookmarkStart w:name="z551" w:id="302"/>
    <w:p>
      <w:pPr>
        <w:spacing w:after="0"/>
        <w:ind w:left="0"/>
        <w:jc w:val="left"/>
      </w:pPr>
      <w:r>
        <w:rPr>
          <w:rFonts w:ascii="Times New Roman"/>
          <w:b/>
          <w:i w:val="false"/>
          <w:color w:val="000000"/>
        </w:rPr>
        <w:t xml:space="preserve"> 
1. Негізгі түсініктер</w:t>
      </w:r>
    </w:p>
    <w:bookmarkEnd w:id="302"/>
    <w:bookmarkStart w:name="z552" w:id="303"/>
    <w:p>
      <w:pPr>
        <w:spacing w:after="0"/>
        <w:ind w:left="0"/>
        <w:jc w:val="both"/>
      </w:pPr>
      <w:r>
        <w:rPr>
          <w:rFonts w:ascii="Times New Roman"/>
          <w:b w:val="false"/>
          <w:i w:val="false"/>
          <w:color w:val="000000"/>
          <w:sz w:val="28"/>
        </w:rPr>
        <w:t>
      1. Қолданылатын терминдер мен аббревиатуралар анықтамасы:</w:t>
      </w:r>
      <w:r>
        <w:br/>
      </w:r>
      <w:r>
        <w:rPr>
          <w:rFonts w:ascii="Times New Roman"/>
          <w:b w:val="false"/>
          <w:i w:val="false"/>
          <w:color w:val="000000"/>
          <w:sz w:val="28"/>
        </w:rPr>
        <w:t>
      1) жұмыссыздар - кіріс әкелетін еңбек қызметімен айналыспайтын, жұмыс іздеп жүрген және еңбек етуге әзір, еңбекке жарамды жастағы жеке тұлғалар;</w:t>
      </w:r>
      <w:r>
        <w:br/>
      </w:r>
      <w:r>
        <w:rPr>
          <w:rFonts w:ascii="Times New Roman"/>
          <w:b w:val="false"/>
          <w:i w:val="false"/>
          <w:color w:val="000000"/>
          <w:sz w:val="28"/>
        </w:rPr>
        <w:t>
      2) ҚФБ - мемлекеттік қызмет көрсету үдерісіне қатысатын мүдделі органдардың жауапты тұлғалары - құрылымдық-функционалдық бірліктері, ақпараттық жүйелері немесе олардың қосалқы жүйелері;</w:t>
      </w:r>
      <w:r>
        <w:br/>
      </w:r>
      <w:r>
        <w:rPr>
          <w:rFonts w:ascii="Times New Roman"/>
          <w:b w:val="false"/>
          <w:i w:val="false"/>
          <w:color w:val="000000"/>
          <w:sz w:val="28"/>
        </w:rPr>
        <w:t>
      3) уәкілетті орган - "Теміртау қаласының жұмыспен қамту және әлеуметтік бағдарламалар бөлімі" мемлекеттік мекемесі.</w:t>
      </w:r>
    </w:p>
    <w:bookmarkEnd w:id="303"/>
    <w:bookmarkStart w:name="z553" w:id="304"/>
    <w:p>
      <w:pPr>
        <w:spacing w:after="0"/>
        <w:ind w:left="0"/>
        <w:jc w:val="left"/>
      </w:pPr>
      <w:r>
        <w:rPr>
          <w:rFonts w:ascii="Times New Roman"/>
          <w:b/>
          <w:i w:val="false"/>
          <w:color w:val="000000"/>
        </w:rPr>
        <w:t xml:space="preserve"> 
2. Жалпы ережелер</w:t>
      </w:r>
    </w:p>
    <w:bookmarkEnd w:id="304"/>
    <w:bookmarkStart w:name="z554" w:id="305"/>
    <w:p>
      <w:pPr>
        <w:spacing w:after="0"/>
        <w:ind w:left="0"/>
        <w:jc w:val="both"/>
      </w:pPr>
      <w:r>
        <w:rPr>
          <w:rFonts w:ascii="Times New Roman"/>
          <w:b w:val="false"/>
          <w:i w:val="false"/>
          <w:color w:val="000000"/>
          <w:sz w:val="28"/>
        </w:rPr>
        <w:t>
      2. Осы "Адамдарға жұмыспен қамтуға жәрдемдесудің белсенді нысандарына қатысуға жолдама беру" мемлекеттік қызмет регламенті (бұдан әрі - регламент) адамдарға жұмыспен қамтуға жәрдемдесудің белсенді нысандарына қатысуға жолдама рәсімін айқындайды (бұдан әрі - мемлекеттік қызмет).</w:t>
      </w:r>
      <w:r>
        <w:br/>
      </w:r>
      <w:r>
        <w:rPr>
          <w:rFonts w:ascii="Times New Roman"/>
          <w:b w:val="false"/>
          <w:i w:val="false"/>
          <w:color w:val="000000"/>
          <w:sz w:val="28"/>
        </w:rPr>
        <w:t>
</w:t>
      </w:r>
      <w:r>
        <w:rPr>
          <w:rFonts w:ascii="Times New Roman"/>
          <w:b w:val="false"/>
          <w:i w:val="false"/>
          <w:color w:val="000000"/>
          <w:sz w:val="28"/>
        </w:rPr>
        <w:t>
      3. Мемлекеттік қызмет "Теміртау қаласының жұмыспен қамту және әлеуметтік бағдарламалар бөлімі" мемлекеттік мекемесімен (бұдан әрі - уәкілетті орган), алушының тұрғылықты жері бойынша көрсетіледі, (байланыс деректері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"Адамдарға жұмыспен қамтуға жәрдемдесудің белсенді нысандарына қатысуға жолдама беру" мемлекеттік қызметі:</w:t>
      </w:r>
      <w:r>
        <w:br/>
      </w:r>
      <w:r>
        <w:rPr>
          <w:rFonts w:ascii="Times New Roman"/>
          <w:b w:val="false"/>
          <w:i w:val="false"/>
          <w:color w:val="000000"/>
          <w:sz w:val="28"/>
        </w:rPr>
        <w:t>
      1) "Адамдарға жастар практикасына жолдама беруді";</w:t>
      </w:r>
      <w:r>
        <w:br/>
      </w:r>
      <w:r>
        <w:rPr>
          <w:rFonts w:ascii="Times New Roman"/>
          <w:b w:val="false"/>
          <w:i w:val="false"/>
          <w:color w:val="000000"/>
          <w:sz w:val="28"/>
        </w:rPr>
        <w:t>
      2) "Адамдарға қоғамдық жұмыстарға жолдама беруді";</w:t>
      </w:r>
      <w:r>
        <w:br/>
      </w:r>
      <w:r>
        <w:rPr>
          <w:rFonts w:ascii="Times New Roman"/>
          <w:b w:val="false"/>
          <w:i w:val="false"/>
          <w:color w:val="000000"/>
          <w:sz w:val="28"/>
        </w:rPr>
        <w:t>
      3) "Адамдарға әлеуметтік жұмыс орнына жұмысқа орналасу үшін жолдама беруді";</w:t>
      </w:r>
      <w:r>
        <w:br/>
      </w:r>
      <w:r>
        <w:rPr>
          <w:rFonts w:ascii="Times New Roman"/>
          <w:b w:val="false"/>
          <w:i w:val="false"/>
          <w:color w:val="000000"/>
          <w:sz w:val="28"/>
        </w:rPr>
        <w:t>
      4) "Жұмысқа орналасу үшін жолдама беруді";</w:t>
      </w:r>
      <w:r>
        <w:br/>
      </w:r>
      <w:r>
        <w:rPr>
          <w:rFonts w:ascii="Times New Roman"/>
          <w:b w:val="false"/>
          <w:i w:val="false"/>
          <w:color w:val="000000"/>
          <w:sz w:val="28"/>
        </w:rPr>
        <w:t>
      5) "Адамдарға кәсіптік даярлауға, қайта даярлауға және біліктілікті арттыруға жолдама беруді";</w:t>
      </w:r>
      <w:r>
        <w:br/>
      </w:r>
      <w:r>
        <w:rPr>
          <w:rFonts w:ascii="Times New Roman"/>
          <w:b w:val="false"/>
          <w:i w:val="false"/>
          <w:color w:val="000000"/>
          <w:sz w:val="28"/>
        </w:rPr>
        <w:t>
      6) "Адамдарға кәсіптік бағдарлауда тегін қызмет көрсетуді" қамтиды.</w:t>
      </w:r>
      <w:r>
        <w:br/>
      </w:r>
      <w:r>
        <w:rPr>
          <w:rFonts w:ascii="Times New Roman"/>
          <w:b w:val="false"/>
          <w:i w:val="false"/>
          <w:color w:val="000000"/>
          <w:sz w:val="28"/>
        </w:rPr>
        <w:t>
</w:t>
      </w:r>
      <w:r>
        <w:rPr>
          <w:rFonts w:ascii="Times New Roman"/>
          <w:b w:val="false"/>
          <w:i w:val="false"/>
          <w:color w:val="000000"/>
          <w:sz w:val="28"/>
        </w:rPr>
        <w:t>
      4. Көрсетілетін мемлекеттік қызметтің нысаны: автоматтандырылмаған.</w:t>
      </w:r>
      <w:r>
        <w:br/>
      </w:r>
      <w:r>
        <w:rPr>
          <w:rFonts w:ascii="Times New Roman"/>
          <w:b w:val="false"/>
          <w:i w:val="false"/>
          <w:color w:val="000000"/>
          <w:sz w:val="28"/>
        </w:rPr>
        <w:t>
</w:t>
      </w:r>
      <w:r>
        <w:rPr>
          <w:rFonts w:ascii="Times New Roman"/>
          <w:b w:val="false"/>
          <w:i w:val="false"/>
          <w:color w:val="000000"/>
          <w:sz w:val="28"/>
        </w:rPr>
        <w:t>
      5. Мемлекеттік қызмет "Халықты жұмыспен қамту туралы" Қазақстан Республикасының 2001 жылғы 23 қаңтардағы Заңының 8-бабы 1-тармағының </w:t>
      </w:r>
      <w:r>
        <w:rPr>
          <w:rFonts w:ascii="Times New Roman"/>
          <w:b w:val="false"/>
          <w:i w:val="false"/>
          <w:color w:val="000000"/>
          <w:sz w:val="28"/>
        </w:rPr>
        <w:t>2)</w:t>
      </w:r>
      <w:r>
        <w:rPr>
          <w:rFonts w:ascii="Times New Roman"/>
          <w:b w:val="false"/>
          <w:i w:val="false"/>
          <w:color w:val="000000"/>
          <w:sz w:val="28"/>
        </w:rPr>
        <w:t>, </w:t>
      </w:r>
      <w:r>
        <w:rPr>
          <w:rFonts w:ascii="Times New Roman"/>
          <w:b w:val="false"/>
          <w:i w:val="false"/>
          <w:color w:val="000000"/>
          <w:sz w:val="28"/>
        </w:rPr>
        <w:t>5)</w:t>
      </w:r>
      <w:r>
        <w:rPr>
          <w:rFonts w:ascii="Times New Roman"/>
          <w:b w:val="false"/>
          <w:i w:val="false"/>
          <w:color w:val="000000"/>
          <w:sz w:val="28"/>
        </w:rPr>
        <w:t>, </w:t>
      </w:r>
      <w:r>
        <w:rPr>
          <w:rFonts w:ascii="Times New Roman"/>
          <w:b w:val="false"/>
          <w:i w:val="false"/>
          <w:color w:val="000000"/>
          <w:sz w:val="28"/>
        </w:rPr>
        <w:t>6)</w:t>
      </w:r>
      <w:r>
        <w:rPr>
          <w:rFonts w:ascii="Times New Roman"/>
          <w:b w:val="false"/>
          <w:i w:val="false"/>
          <w:color w:val="000000"/>
          <w:sz w:val="28"/>
        </w:rPr>
        <w:t>, </w:t>
      </w:r>
      <w:r>
        <w:rPr>
          <w:rFonts w:ascii="Times New Roman"/>
          <w:b w:val="false"/>
          <w:i w:val="false"/>
          <w:color w:val="000000"/>
          <w:sz w:val="28"/>
        </w:rPr>
        <w:t>7) тармақшаларына</w:t>
      </w:r>
      <w:r>
        <w:rPr>
          <w:rFonts w:ascii="Times New Roman"/>
          <w:b w:val="false"/>
          <w:i w:val="false"/>
          <w:color w:val="000000"/>
          <w:sz w:val="28"/>
        </w:rPr>
        <w:t>, "Жергілікті атқарушы органдар көрсететін әлеуметтік қорғау саласындағы мемлекеттік қызметтердің стандарттарын бекіту туралы" Қазақстан Республикасы Үкіметінің 2011 жылғы 7 сәуірдегі N 394 </w:t>
      </w:r>
      <w:r>
        <w:rPr>
          <w:rFonts w:ascii="Times New Roman"/>
          <w:b w:val="false"/>
          <w:i w:val="false"/>
          <w:color w:val="000000"/>
          <w:sz w:val="28"/>
        </w:rPr>
        <w:t>қаулысына</w:t>
      </w:r>
      <w:r>
        <w:rPr>
          <w:rFonts w:ascii="Times New Roman"/>
          <w:b w:val="false"/>
          <w:i w:val="false"/>
          <w:color w:val="000000"/>
          <w:sz w:val="28"/>
        </w:rPr>
        <w:t xml:space="preserve"> сәйкес көрсетіледі.</w:t>
      </w:r>
      <w:r>
        <w:br/>
      </w:r>
      <w:r>
        <w:rPr>
          <w:rFonts w:ascii="Times New Roman"/>
          <w:b w:val="false"/>
          <w:i w:val="false"/>
          <w:color w:val="000000"/>
          <w:sz w:val="28"/>
        </w:rPr>
        <w:t>
</w:t>
      </w:r>
      <w:r>
        <w:rPr>
          <w:rFonts w:ascii="Times New Roman"/>
          <w:b w:val="false"/>
          <w:i w:val="false"/>
          <w:color w:val="000000"/>
          <w:sz w:val="28"/>
        </w:rPr>
        <w:t>
      6. Көрсетілетін мемлекеттік қызметтің нәтижесі мемлекеттік қызмет алушы жұмыспен қамтуға жәрдемдесудің белсенді нысандарына қатысуға қағаз жеткізгіште жолдама беру не мемлекеттік қызмет көрсетуден бас тарту туралы дәлелді жауапты болып табылады.</w:t>
      </w:r>
      <w:r>
        <w:br/>
      </w:r>
      <w:r>
        <w:rPr>
          <w:rFonts w:ascii="Times New Roman"/>
          <w:b w:val="false"/>
          <w:i w:val="false"/>
          <w:color w:val="000000"/>
          <w:sz w:val="28"/>
        </w:rPr>
        <w:t>
      Көрсетілетін "Адамдарға кәсіптік бағдарлауда тегін қызмет көрсету" мемлекеттік қызметтің нәтижесі мемлекеттік қызмет алушыға ол орналасуы мүмкін кәсіптер мен мамандықтардың тізбесі туралы ауызша ақпаратты беру (консультация беру) болып табылады.</w:t>
      </w:r>
    </w:p>
    <w:bookmarkEnd w:id="305"/>
    <w:bookmarkStart w:name="z559" w:id="306"/>
    <w:p>
      <w:pPr>
        <w:spacing w:after="0"/>
        <w:ind w:left="0"/>
        <w:jc w:val="left"/>
      </w:pPr>
      <w:r>
        <w:rPr>
          <w:rFonts w:ascii="Times New Roman"/>
          <w:b/>
          <w:i w:val="false"/>
          <w:color w:val="000000"/>
        </w:rPr>
        <w:t xml:space="preserve"> 
3. Мемлекеттік қызмет көрсету тәртібіне қойылатын талаптар</w:t>
      </w:r>
    </w:p>
    <w:bookmarkEnd w:id="306"/>
    <w:bookmarkStart w:name="z560" w:id="307"/>
    <w:p>
      <w:pPr>
        <w:spacing w:after="0"/>
        <w:ind w:left="0"/>
        <w:jc w:val="both"/>
      </w:pPr>
      <w:r>
        <w:rPr>
          <w:rFonts w:ascii="Times New Roman"/>
          <w:b w:val="false"/>
          <w:i w:val="false"/>
          <w:color w:val="000000"/>
          <w:sz w:val="28"/>
        </w:rPr>
        <w:t>
      7. Мемлекеттік қызмет жеке тұлғаларға: Қазақстан Республикасының азаматтарына, оралмандарға, Қазақстан Республикасында тұрақты тұратын шетелдіктерге, азаматтығы жоқ адамдарға (бұдан әрі - мемлекеттік қызмет алушы) көрсетіледі.</w:t>
      </w:r>
      <w:r>
        <w:br/>
      </w:r>
      <w:r>
        <w:rPr>
          <w:rFonts w:ascii="Times New Roman"/>
          <w:b w:val="false"/>
          <w:i w:val="false"/>
          <w:color w:val="000000"/>
          <w:sz w:val="28"/>
        </w:rPr>
        <w:t>
</w:t>
      </w:r>
      <w:r>
        <w:rPr>
          <w:rFonts w:ascii="Times New Roman"/>
          <w:b w:val="false"/>
          <w:i w:val="false"/>
          <w:color w:val="000000"/>
          <w:sz w:val="28"/>
        </w:rPr>
        <w:t>
      8. Мемлекеттік қызмет көрсету мерзімдері:</w:t>
      </w:r>
      <w:r>
        <w:br/>
      </w:r>
      <w:r>
        <w:rPr>
          <w:rFonts w:ascii="Times New Roman"/>
          <w:b w:val="false"/>
          <w:i w:val="false"/>
          <w:color w:val="000000"/>
          <w:sz w:val="28"/>
        </w:rPr>
        <w:t>
      1) мемлекеттік қызмет көрсету мерзімдері </w:t>
      </w:r>
      <w:r>
        <w:rPr>
          <w:rFonts w:ascii="Times New Roman"/>
          <w:b w:val="false"/>
          <w:i w:val="false"/>
          <w:color w:val="000000"/>
          <w:sz w:val="28"/>
        </w:rPr>
        <w:t>13-тармақта</w:t>
      </w:r>
      <w:r>
        <w:rPr>
          <w:rFonts w:ascii="Times New Roman"/>
          <w:b w:val="false"/>
          <w:i w:val="false"/>
          <w:color w:val="000000"/>
          <w:sz w:val="28"/>
        </w:rPr>
        <w:t xml:space="preserve"> айқындалған қажетті құжаттарды тапсырған сәттен бастап 30 минуттан аспайды;</w:t>
      </w:r>
      <w:r>
        <w:br/>
      </w:r>
      <w:r>
        <w:rPr>
          <w:rFonts w:ascii="Times New Roman"/>
          <w:b w:val="false"/>
          <w:i w:val="false"/>
          <w:color w:val="000000"/>
          <w:sz w:val="28"/>
        </w:rPr>
        <w:t>
      2) мемлекеттік қызметті алуға дейін күтудің шекті ең көп уақыты - 30 минуттан аспайды;</w:t>
      </w:r>
      <w:r>
        <w:br/>
      </w:r>
      <w:r>
        <w:rPr>
          <w:rFonts w:ascii="Times New Roman"/>
          <w:b w:val="false"/>
          <w:i w:val="false"/>
          <w:color w:val="000000"/>
          <w:sz w:val="28"/>
        </w:rPr>
        <w:t>
      3) мемлекеттік қызмет алушы өтініш берген күні сол жерде көрсетілетін мемлекеттік қызметті алушыға қызмет көрсетудің шекті ең көп уақыты - 30 минуттан аспайды.</w:t>
      </w:r>
      <w:r>
        <w:br/>
      </w:r>
      <w:r>
        <w:rPr>
          <w:rFonts w:ascii="Times New Roman"/>
          <w:b w:val="false"/>
          <w:i w:val="false"/>
          <w:color w:val="000000"/>
          <w:sz w:val="28"/>
        </w:rPr>
        <w:t>
</w:t>
      </w:r>
      <w:r>
        <w:rPr>
          <w:rFonts w:ascii="Times New Roman"/>
          <w:b w:val="false"/>
          <w:i w:val="false"/>
          <w:color w:val="000000"/>
          <w:sz w:val="28"/>
        </w:rPr>
        <w:t>
      9. Мемлекеттік қызмет тегін көрсетіледі.</w:t>
      </w:r>
      <w:r>
        <w:br/>
      </w:r>
      <w:r>
        <w:rPr>
          <w:rFonts w:ascii="Times New Roman"/>
          <w:b w:val="false"/>
          <w:i w:val="false"/>
          <w:color w:val="000000"/>
          <w:sz w:val="28"/>
        </w:rPr>
        <w:t>
</w:t>
      </w:r>
      <w:r>
        <w:rPr>
          <w:rFonts w:ascii="Times New Roman"/>
          <w:b w:val="false"/>
          <w:i w:val="false"/>
          <w:color w:val="000000"/>
          <w:sz w:val="28"/>
        </w:rPr>
        <w:t>
      10. Уәкілетті органның жұмыс кестесі демалыс және "Қазақстан Республикасындағы мерекелер туралы" Қазақстан Республикасының 2001 жылғы 13 желтоқсандағы </w:t>
      </w:r>
      <w:r>
        <w:rPr>
          <w:rFonts w:ascii="Times New Roman"/>
          <w:b w:val="false"/>
          <w:i w:val="false"/>
          <w:color w:val="000000"/>
          <w:sz w:val="28"/>
        </w:rPr>
        <w:t>Заңында</w:t>
      </w:r>
      <w:r>
        <w:rPr>
          <w:rFonts w:ascii="Times New Roman"/>
          <w:b w:val="false"/>
          <w:i w:val="false"/>
          <w:color w:val="000000"/>
          <w:sz w:val="28"/>
        </w:rPr>
        <w:t xml:space="preserve"> белгіленген мереке күндерін қоспағанда, сағат 13.00-ден 14.00-ге дейін түскі үзіліспен күн сайын сағат 09.00-ден 18.00-ге дейін.</w:t>
      </w:r>
      <w:r>
        <w:br/>
      </w:r>
      <w:r>
        <w:rPr>
          <w:rFonts w:ascii="Times New Roman"/>
          <w:b w:val="false"/>
          <w:i w:val="false"/>
          <w:color w:val="000000"/>
          <w:sz w:val="28"/>
        </w:rPr>
        <w:t>
      Мемлекеттік қызмет алдын ала жазылусыз және жеделдетіп қызмет көрсетусіз, кезек күту тәртібімен көрсетіледі.</w:t>
      </w:r>
      <w:r>
        <w:br/>
      </w:r>
      <w:r>
        <w:rPr>
          <w:rFonts w:ascii="Times New Roman"/>
          <w:b w:val="false"/>
          <w:i w:val="false"/>
          <w:color w:val="000000"/>
          <w:sz w:val="28"/>
        </w:rPr>
        <w:t>
</w:t>
      </w:r>
      <w:r>
        <w:rPr>
          <w:rFonts w:ascii="Times New Roman"/>
          <w:b w:val="false"/>
          <w:i w:val="false"/>
          <w:color w:val="000000"/>
          <w:sz w:val="28"/>
        </w:rPr>
        <w:t>
      11. Мемлекеттік қызмет алушыдан өтініш алған сәттен бастап және мемлекеттік қызмет көрсету нәтижесін беру сәтіне дейін мемлекеттік қызметті көрсету кезеңдері:</w:t>
      </w:r>
      <w:r>
        <w:br/>
      </w:r>
      <w:r>
        <w:rPr>
          <w:rFonts w:ascii="Times New Roman"/>
          <w:b w:val="false"/>
          <w:i w:val="false"/>
          <w:color w:val="000000"/>
          <w:sz w:val="28"/>
        </w:rPr>
        <w:t>
      1) мемлекеттік қызмет осы регламенттің </w:t>
      </w:r>
      <w:r>
        <w:rPr>
          <w:rFonts w:ascii="Times New Roman"/>
          <w:b w:val="false"/>
          <w:i w:val="false"/>
          <w:color w:val="000000"/>
          <w:sz w:val="28"/>
        </w:rPr>
        <w:t>13-тармағында</w:t>
      </w:r>
      <w:r>
        <w:rPr>
          <w:rFonts w:ascii="Times New Roman"/>
          <w:b w:val="false"/>
          <w:i w:val="false"/>
          <w:color w:val="000000"/>
          <w:sz w:val="28"/>
        </w:rPr>
        <w:t xml:space="preserve"> айқындалған өтінішпен және қажетті құжаттармен уәкілетті органға өтініш береді;</w:t>
      </w:r>
      <w:r>
        <w:br/>
      </w:r>
      <w:r>
        <w:rPr>
          <w:rFonts w:ascii="Times New Roman"/>
          <w:b w:val="false"/>
          <w:i w:val="false"/>
          <w:color w:val="000000"/>
          <w:sz w:val="28"/>
        </w:rPr>
        <w:t>
      2) уәкілетті орган қызметкері алушымен ұсынылған құжаттарды тексереді, жұмыспен қамтуға жәрдемдесудің белсенді нысандарына қатысуға қағаз жеткізгіште жолдаманы немесе мемлекеттік қызмет көрсетуден бас тарту туралы дәлелді жауапты рәсімдейді және уәкілетті орган басшысына қол қою үшін жолдайды;</w:t>
      </w:r>
      <w:r>
        <w:br/>
      </w:r>
      <w:r>
        <w:rPr>
          <w:rFonts w:ascii="Times New Roman"/>
          <w:b w:val="false"/>
          <w:i w:val="false"/>
          <w:color w:val="000000"/>
          <w:sz w:val="28"/>
        </w:rPr>
        <w:t>
      3) уәкілетті орган басшысы жұмыспен қамтуға жәрдемдесудің белсенді нысандарына қатысу жолдамаға немесе мемлекеттік қызмет көрсетуден бас тарту туралы дәлелді жауапқа қол қояды және уәкілетті орган қызметкеріне жолдайды;</w:t>
      </w:r>
      <w:r>
        <w:br/>
      </w:r>
      <w:r>
        <w:rPr>
          <w:rFonts w:ascii="Times New Roman"/>
          <w:b w:val="false"/>
          <w:i w:val="false"/>
          <w:color w:val="000000"/>
          <w:sz w:val="28"/>
        </w:rPr>
        <w:t>
      4) уәкілетті органның қызметкері жұмыспен қамтуға жәрдемдесудің белсенді нысандарына қатысу жолдаманы немесе мемлекеттік қызмет көрсетуден бас тарту туралы дәлелді жауапты тіркейді және мемлекеттік қызмет алушыға береді.</w:t>
      </w:r>
      <w:r>
        <w:br/>
      </w:r>
      <w:r>
        <w:rPr>
          <w:rFonts w:ascii="Times New Roman"/>
          <w:b w:val="false"/>
          <w:i w:val="false"/>
          <w:color w:val="000000"/>
          <w:sz w:val="28"/>
        </w:rPr>
        <w:t>
</w:t>
      </w:r>
      <w:r>
        <w:rPr>
          <w:rFonts w:ascii="Times New Roman"/>
          <w:b w:val="false"/>
          <w:i w:val="false"/>
          <w:color w:val="000000"/>
          <w:sz w:val="28"/>
        </w:rPr>
        <w:t>
      12. Уәкілетті органда мемлекеттік қызмет көрсету үшін қажетті құжаттарды қабылдауды жүзеге асыратын тұлғалардың ең аз саны бір қызметкерді құрайды.</w:t>
      </w:r>
    </w:p>
    <w:bookmarkEnd w:id="307"/>
    <w:bookmarkStart w:name="z566" w:id="308"/>
    <w:p>
      <w:pPr>
        <w:spacing w:after="0"/>
        <w:ind w:left="0"/>
        <w:jc w:val="left"/>
      </w:pPr>
      <w:r>
        <w:rPr>
          <w:rFonts w:ascii="Times New Roman"/>
          <w:b/>
          <w:i w:val="false"/>
          <w:color w:val="000000"/>
        </w:rPr>
        <w:t xml:space="preserve"> 
4. Мемлекеттік қызмет көрсету үдерісіндегі іс-әрекеттер</w:t>
      </w:r>
      <w:r>
        <w:br/>
      </w:r>
      <w:r>
        <w:rPr>
          <w:rFonts w:ascii="Times New Roman"/>
          <w:b/>
          <w:i w:val="false"/>
          <w:color w:val="000000"/>
        </w:rPr>
        <w:t>
(өзара әрекет) тәртібінің сипаттамасы</w:t>
      </w:r>
    </w:p>
    <w:bookmarkEnd w:id="308"/>
    <w:bookmarkStart w:name="z567" w:id="309"/>
    <w:p>
      <w:pPr>
        <w:spacing w:after="0"/>
        <w:ind w:left="0"/>
        <w:jc w:val="both"/>
      </w:pPr>
      <w:r>
        <w:rPr>
          <w:rFonts w:ascii="Times New Roman"/>
          <w:b w:val="false"/>
          <w:i w:val="false"/>
          <w:color w:val="000000"/>
          <w:sz w:val="28"/>
        </w:rPr>
        <w:t>
      13. Мемлекеттік қызмет алу үшін мемлекеттік қызмет алушы мынадай құжаттарды ұсынады:</w:t>
      </w:r>
      <w:r>
        <w:br/>
      </w:r>
      <w:r>
        <w:rPr>
          <w:rFonts w:ascii="Times New Roman"/>
          <w:b w:val="false"/>
          <w:i w:val="false"/>
          <w:color w:val="000000"/>
          <w:sz w:val="28"/>
        </w:rPr>
        <w:t>
      1) жеке куәлік (паспорт);</w:t>
      </w:r>
      <w:r>
        <w:br/>
      </w:r>
      <w:r>
        <w:rPr>
          <w:rFonts w:ascii="Times New Roman"/>
          <w:b w:val="false"/>
          <w:i w:val="false"/>
          <w:color w:val="000000"/>
          <w:sz w:val="28"/>
        </w:rPr>
        <w:t>
      2) еңбек қызметін растайтын құжаттар;</w:t>
      </w:r>
      <w:r>
        <w:br/>
      </w:r>
      <w:r>
        <w:rPr>
          <w:rFonts w:ascii="Times New Roman"/>
          <w:b w:val="false"/>
          <w:i w:val="false"/>
          <w:color w:val="000000"/>
          <w:sz w:val="28"/>
        </w:rPr>
        <w:t>
      3) әлеуметтік жеке код беру туралы куәлік;</w:t>
      </w:r>
      <w:r>
        <w:br/>
      </w:r>
      <w:r>
        <w:rPr>
          <w:rFonts w:ascii="Times New Roman"/>
          <w:b w:val="false"/>
          <w:i w:val="false"/>
          <w:color w:val="000000"/>
          <w:sz w:val="28"/>
        </w:rPr>
        <w:t>
      4) салық төлеушінің тіркеу нөмірі;</w:t>
      </w:r>
      <w:r>
        <w:br/>
      </w:r>
      <w:r>
        <w:rPr>
          <w:rFonts w:ascii="Times New Roman"/>
          <w:b w:val="false"/>
          <w:i w:val="false"/>
          <w:color w:val="000000"/>
          <w:sz w:val="28"/>
        </w:rPr>
        <w:t>
      5) кәсіптік біліктілігін куәландыратын құжат (болған жағдайда), ал алғаш рет жұмыс іздеген, бірақ кәсібі (мамандығы) жоқ адам үшін - білімі туралы құжат.</w:t>
      </w:r>
      <w:r>
        <w:br/>
      </w:r>
      <w:r>
        <w:rPr>
          <w:rFonts w:ascii="Times New Roman"/>
          <w:b w:val="false"/>
          <w:i w:val="false"/>
          <w:color w:val="000000"/>
          <w:sz w:val="28"/>
        </w:rPr>
        <w:t>
      Шетелдіктер және азаматтығы жоқ адамдар бұған қоса, шетелдіктің Қазақстан Республикасында тұруға ыхтиярхаты және азаматтығы жоқ адамның ішкі істер органдарында тіркелгені туралы белгісі бар куәлікті.</w:t>
      </w:r>
      <w:r>
        <w:br/>
      </w:r>
      <w:r>
        <w:rPr>
          <w:rFonts w:ascii="Times New Roman"/>
          <w:b w:val="false"/>
          <w:i w:val="false"/>
          <w:color w:val="000000"/>
          <w:sz w:val="28"/>
        </w:rPr>
        <w:t>
      Оралмандар оралман куәлігін ұсынады.</w:t>
      </w:r>
      <w:r>
        <w:br/>
      </w:r>
      <w:r>
        <w:rPr>
          <w:rFonts w:ascii="Times New Roman"/>
          <w:b w:val="false"/>
          <w:i w:val="false"/>
          <w:color w:val="000000"/>
          <w:sz w:val="28"/>
        </w:rPr>
        <w:t>
      Мемлекеттік қызмет алу үшін жеңілдіктер көзделмеген.</w:t>
      </w:r>
      <w:r>
        <w:br/>
      </w:r>
      <w:r>
        <w:rPr>
          <w:rFonts w:ascii="Times New Roman"/>
          <w:b w:val="false"/>
          <w:i w:val="false"/>
          <w:color w:val="000000"/>
          <w:sz w:val="28"/>
        </w:rPr>
        <w:t>
</w:t>
      </w:r>
      <w:r>
        <w:rPr>
          <w:rFonts w:ascii="Times New Roman"/>
          <w:b w:val="false"/>
          <w:i w:val="false"/>
          <w:color w:val="000000"/>
          <w:sz w:val="28"/>
        </w:rPr>
        <w:t>
      14. Мемлекеттік қызмет алушы өтініш берген кезде мемлекеттік қызмет алушының атаулы әлеуметтік көмек алушыларға (отбасына) тиесілігін растайтын анықтаманы беріледі.</w:t>
      </w:r>
      <w:r>
        <w:br/>
      </w:r>
      <w:r>
        <w:rPr>
          <w:rFonts w:ascii="Times New Roman"/>
          <w:b w:val="false"/>
          <w:i w:val="false"/>
          <w:color w:val="000000"/>
          <w:sz w:val="28"/>
        </w:rPr>
        <w:t>
</w:t>
      </w:r>
      <w:r>
        <w:rPr>
          <w:rFonts w:ascii="Times New Roman"/>
          <w:b w:val="false"/>
          <w:i w:val="false"/>
          <w:color w:val="000000"/>
          <w:sz w:val="28"/>
        </w:rPr>
        <w:t>
      15. Уәкілетті органда мемлекеттік қызмет алуға өтініштер толтырылмайды.</w:t>
      </w:r>
      <w:r>
        <w:br/>
      </w:r>
      <w:r>
        <w:rPr>
          <w:rFonts w:ascii="Times New Roman"/>
          <w:b w:val="false"/>
          <w:i w:val="false"/>
          <w:color w:val="000000"/>
          <w:sz w:val="28"/>
        </w:rPr>
        <w:t>
</w:t>
      </w:r>
      <w:r>
        <w:rPr>
          <w:rFonts w:ascii="Times New Roman"/>
          <w:b w:val="false"/>
          <w:i w:val="false"/>
          <w:color w:val="000000"/>
          <w:sz w:val="28"/>
        </w:rPr>
        <w:t>
      16. Жолдама беру мемлекеттік қызмет алушы тұрғылықты жеріндегі уәкілетті органға жеке өзінің баруы арқылы жүзеге асырылады.</w:t>
      </w:r>
      <w:r>
        <w:br/>
      </w:r>
      <w:r>
        <w:rPr>
          <w:rFonts w:ascii="Times New Roman"/>
          <w:b w:val="false"/>
          <w:i w:val="false"/>
          <w:color w:val="000000"/>
          <w:sz w:val="28"/>
        </w:rPr>
        <w:t>
</w:t>
      </w:r>
      <w:r>
        <w:rPr>
          <w:rFonts w:ascii="Times New Roman"/>
          <w:b w:val="false"/>
          <w:i w:val="false"/>
          <w:color w:val="000000"/>
          <w:sz w:val="28"/>
        </w:rPr>
        <w:t>
      17. Мемлекеттік қызмет алушы уәкілетті органда жұмыссыз ретінде тіркелмеген жағдайда уәкілетті орган жұмыссыздарға жолдама беруден бас тартады ("Жұмысқа орналасу үшін жолдама беруді" және "Адамдарға кәсіптік бағдарлауда тегін қызмет көрсетуді" қоспағанда).</w:t>
      </w:r>
      <w:r>
        <w:br/>
      </w:r>
      <w:r>
        <w:rPr>
          <w:rFonts w:ascii="Times New Roman"/>
          <w:b w:val="false"/>
          <w:i w:val="false"/>
          <w:color w:val="000000"/>
          <w:sz w:val="28"/>
        </w:rPr>
        <w:t>
      Мемлекеттік қызмет көрсетуді тоқтата тұру үшін негіздеме жоқ.</w:t>
      </w:r>
      <w:r>
        <w:br/>
      </w:r>
      <w:r>
        <w:rPr>
          <w:rFonts w:ascii="Times New Roman"/>
          <w:b w:val="false"/>
          <w:i w:val="false"/>
          <w:color w:val="000000"/>
          <w:sz w:val="28"/>
        </w:rPr>
        <w:t>
</w:t>
      </w:r>
      <w:r>
        <w:rPr>
          <w:rFonts w:ascii="Times New Roman"/>
          <w:b w:val="false"/>
          <w:i w:val="false"/>
          <w:color w:val="000000"/>
          <w:sz w:val="28"/>
        </w:rPr>
        <w:t>
      18. Мемлекеттік қызметті көрсету үдерісінде келесі құрылымдық-функционалдық бірліктер (бұдан әрі - ҚФБ) қатысады:</w:t>
      </w:r>
      <w:r>
        <w:br/>
      </w:r>
      <w:r>
        <w:rPr>
          <w:rFonts w:ascii="Times New Roman"/>
          <w:b w:val="false"/>
          <w:i w:val="false"/>
          <w:color w:val="000000"/>
          <w:sz w:val="28"/>
        </w:rPr>
        <w:t>
      1) уәкілетті орган басшысы;</w:t>
      </w:r>
      <w:r>
        <w:br/>
      </w:r>
      <w:r>
        <w:rPr>
          <w:rFonts w:ascii="Times New Roman"/>
          <w:b w:val="false"/>
          <w:i w:val="false"/>
          <w:color w:val="000000"/>
          <w:sz w:val="28"/>
        </w:rPr>
        <w:t>
      2) уәкілетті органның қызметкері.</w:t>
      </w:r>
      <w:r>
        <w:br/>
      </w:r>
      <w:r>
        <w:rPr>
          <w:rFonts w:ascii="Times New Roman"/>
          <w:b w:val="false"/>
          <w:i w:val="false"/>
          <w:color w:val="000000"/>
          <w:sz w:val="28"/>
        </w:rPr>
        <w:t>
</w:t>
      </w:r>
      <w:r>
        <w:rPr>
          <w:rFonts w:ascii="Times New Roman"/>
          <w:b w:val="false"/>
          <w:i w:val="false"/>
          <w:color w:val="000000"/>
          <w:sz w:val="28"/>
        </w:rPr>
        <w:t>
      19. Әр әкімшілік әрекеттің орындалу мерзімін көрсете отырып, әр ҚФБ әкімшілік әрекеттерінің (рәсімдердің) реттілігі мен өзара әрекеттесуінің мәтіндік кестелік сипаттамасы осы регламентке </w:t>
      </w:r>
      <w:r>
        <w:rPr>
          <w:rFonts w:ascii="Times New Roman"/>
          <w:b w:val="false"/>
          <w:i w:val="false"/>
          <w:color w:val="000000"/>
          <w:sz w:val="28"/>
        </w:rPr>
        <w:t>2-қосымшада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20. Мемлекеттік қызметті көрсету үрдісінде ҚФБ және әкімшілік әрекеттерінің логикалық реттілігі арасындағы өзара байланысты көрсететін сызба осы регламентке </w:t>
      </w:r>
      <w:r>
        <w:rPr>
          <w:rFonts w:ascii="Times New Roman"/>
          <w:b w:val="false"/>
          <w:i w:val="false"/>
          <w:color w:val="000000"/>
          <w:sz w:val="28"/>
        </w:rPr>
        <w:t>3-қосымшада</w:t>
      </w:r>
      <w:r>
        <w:rPr>
          <w:rFonts w:ascii="Times New Roman"/>
          <w:b w:val="false"/>
          <w:i w:val="false"/>
          <w:color w:val="000000"/>
          <w:sz w:val="28"/>
        </w:rPr>
        <w:t xml:space="preserve"> келтірілген.</w:t>
      </w:r>
    </w:p>
    <w:bookmarkEnd w:id="309"/>
    <w:bookmarkStart w:name="z575" w:id="310"/>
    <w:p>
      <w:pPr>
        <w:spacing w:after="0"/>
        <w:ind w:left="0"/>
        <w:jc w:val="left"/>
      </w:pPr>
      <w:r>
        <w:rPr>
          <w:rFonts w:ascii="Times New Roman"/>
          <w:b/>
          <w:i w:val="false"/>
          <w:color w:val="000000"/>
        </w:rPr>
        <w:t xml:space="preserve"> 
5. Мемлекеттік қызмет көрсететін лауазымды</w:t>
      </w:r>
      <w:r>
        <w:br/>
      </w:r>
      <w:r>
        <w:rPr>
          <w:rFonts w:ascii="Times New Roman"/>
          <w:b/>
          <w:i w:val="false"/>
          <w:color w:val="000000"/>
        </w:rPr>
        <w:t>
тұлғалардың жауапкершілігі</w:t>
      </w:r>
    </w:p>
    <w:bookmarkEnd w:id="310"/>
    <w:bookmarkStart w:name="z576" w:id="311"/>
    <w:p>
      <w:pPr>
        <w:spacing w:after="0"/>
        <w:ind w:left="0"/>
        <w:jc w:val="both"/>
      </w:pPr>
      <w:r>
        <w:rPr>
          <w:rFonts w:ascii="Times New Roman"/>
          <w:b w:val="false"/>
          <w:i w:val="false"/>
          <w:color w:val="000000"/>
          <w:sz w:val="28"/>
        </w:rPr>
        <w:t>
      21. Мемлекеттік қызмет көрсетуге уәкілетті орган басшысы мен орталық басшысы жауапты тұлға болып табылады (бұдан әрі - лауазымды тұлғалар).</w:t>
      </w:r>
      <w:r>
        <w:br/>
      </w:r>
      <w:r>
        <w:rPr>
          <w:rFonts w:ascii="Times New Roman"/>
          <w:b w:val="false"/>
          <w:i w:val="false"/>
          <w:color w:val="000000"/>
          <w:sz w:val="28"/>
        </w:rPr>
        <w:t>
      Лауазымды тұлғалар мемлекеттік қызметтің сапасына және белгіленген мерзімінде іске асырылуына Қазақстан Республикасының заңнамасына сәйкес жауапты болады.</w:t>
      </w:r>
    </w:p>
    <w:bookmarkEnd w:id="311"/>
    <w:bookmarkStart w:name="z577" w:id="312"/>
    <w:p>
      <w:pPr>
        <w:spacing w:after="0"/>
        <w:ind w:left="0"/>
        <w:jc w:val="both"/>
      </w:pPr>
      <w:r>
        <w:rPr>
          <w:rFonts w:ascii="Times New Roman"/>
          <w:b w:val="false"/>
          <w:i w:val="false"/>
          <w:color w:val="000000"/>
          <w:sz w:val="28"/>
        </w:rPr>
        <w:t>
"Адамдарға жұмыспен</w:t>
      </w:r>
      <w:r>
        <w:br/>
      </w:r>
      <w:r>
        <w:rPr>
          <w:rFonts w:ascii="Times New Roman"/>
          <w:b w:val="false"/>
          <w:i w:val="false"/>
          <w:color w:val="000000"/>
          <w:sz w:val="28"/>
        </w:rPr>
        <w:t>
қамтуға жәрдемдесудің белсенді</w:t>
      </w:r>
      <w:r>
        <w:br/>
      </w:r>
      <w:r>
        <w:rPr>
          <w:rFonts w:ascii="Times New Roman"/>
          <w:b w:val="false"/>
          <w:i w:val="false"/>
          <w:color w:val="000000"/>
          <w:sz w:val="28"/>
        </w:rPr>
        <w:t>
нысандарына қатысуға жолдама беру"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1-қосымша</w:t>
      </w:r>
    </w:p>
    <w:bookmarkEnd w:id="312"/>
    <w:bookmarkStart w:name="z578" w:id="313"/>
    <w:p>
      <w:pPr>
        <w:spacing w:after="0"/>
        <w:ind w:left="0"/>
        <w:jc w:val="left"/>
      </w:pPr>
      <w:r>
        <w:rPr>
          <w:rFonts w:ascii="Times New Roman"/>
          <w:b/>
          <w:i w:val="false"/>
          <w:color w:val="000000"/>
        </w:rPr>
        <w:t xml:space="preserve"> 
"Адамдарға жұмыспен қамтуға жәрдемдесудің белсенді</w:t>
      </w:r>
      <w:r>
        <w:br/>
      </w:r>
      <w:r>
        <w:rPr>
          <w:rFonts w:ascii="Times New Roman"/>
          <w:b/>
          <w:i w:val="false"/>
          <w:color w:val="000000"/>
        </w:rPr>
        <w:t>
нысандарына қатысуға жолдама беру" мемлекеттік қызмет</w:t>
      </w:r>
      <w:r>
        <w:br/>
      </w:r>
      <w:r>
        <w:rPr>
          <w:rFonts w:ascii="Times New Roman"/>
          <w:b/>
          <w:i w:val="false"/>
          <w:color w:val="000000"/>
        </w:rPr>
        <w:t>
көрсету бойынша уәкілетті органның байланыс деректері</w:t>
      </w:r>
    </w:p>
    <w:bookmarkEnd w:id="3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775"/>
        <w:gridCol w:w="6230"/>
        <w:gridCol w:w="1915"/>
      </w:tblGrid>
      <w:tr>
        <w:trPr>
          <w:trHeight w:val="510" w:hRule="atLeast"/>
        </w:trPr>
        <w:tc>
          <w:tcPr>
            <w:tcW w:w="5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ұсынатын уәкілетті органның атауы</w:t>
            </w:r>
          </w:p>
        </w:tc>
        <w:tc>
          <w:tcPr>
            <w:tcW w:w="6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Орналасқан жері, мекенжайы, электронды мекенжайы</w:t>
            </w:r>
          </w:p>
        </w:tc>
        <w:tc>
          <w:tcPr>
            <w:tcW w:w="1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Байланыс телефоны</w:t>
            </w:r>
          </w:p>
        </w:tc>
      </w:tr>
      <w:tr>
        <w:trPr>
          <w:trHeight w:val="375" w:hRule="atLeast"/>
        </w:trPr>
        <w:tc>
          <w:tcPr>
            <w:tcW w:w="5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6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900" w:hRule="atLeast"/>
        </w:trPr>
        <w:tc>
          <w:tcPr>
            <w:tcW w:w="5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"Теміртау қаласының жұмыспен қамту және әлеуметтік бағдарламалар бөлімі" мемлекеттік мекемесі</w:t>
            </w:r>
          </w:p>
        </w:tc>
        <w:tc>
          <w:tcPr>
            <w:tcW w:w="6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101400, Қарағанды облысы, Теміртау қаласы, Чайковский көшесі, 22, N 11 кабинет</w:t>
            </w:r>
            <w:r>
              <w:br/>
            </w:r>
            <w:r>
              <w:rPr>
                <w:rFonts w:ascii="Times New Roman"/>
                <w:b w:val="false"/>
                <w:i w:val="false"/>
                <w:color w:val="000000"/>
                <w:sz w:val="20"/>
              </w:rPr>
              <w:t>
</w:t>
            </w:r>
            <w:r>
              <w:rPr>
                <w:rFonts w:ascii="Times New Roman"/>
                <w:b w:val="false"/>
                <w:i w:val="false"/>
                <w:color w:val="000000"/>
                <w:sz w:val="20"/>
              </w:rPr>
              <w:t>sobes_temіrtay@maіl.ru</w:t>
            </w:r>
          </w:p>
        </w:tc>
        <w:tc>
          <w:tcPr>
            <w:tcW w:w="1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(7213) 915818</w:t>
            </w:r>
          </w:p>
        </w:tc>
      </w:tr>
    </w:tbl>
    <w:bookmarkStart w:name="z579" w:id="314"/>
    <w:p>
      <w:pPr>
        <w:spacing w:after="0"/>
        <w:ind w:left="0"/>
        <w:jc w:val="both"/>
      </w:pPr>
      <w:r>
        <w:rPr>
          <w:rFonts w:ascii="Times New Roman"/>
          <w:b w:val="false"/>
          <w:i w:val="false"/>
          <w:color w:val="000000"/>
          <w:sz w:val="28"/>
        </w:rPr>
        <w:t>
"Адамдарға жұмыспен</w:t>
      </w:r>
      <w:r>
        <w:br/>
      </w:r>
      <w:r>
        <w:rPr>
          <w:rFonts w:ascii="Times New Roman"/>
          <w:b w:val="false"/>
          <w:i w:val="false"/>
          <w:color w:val="000000"/>
          <w:sz w:val="28"/>
        </w:rPr>
        <w:t>
қамтуға жәрдемдесудің белсенді</w:t>
      </w:r>
      <w:r>
        <w:br/>
      </w:r>
      <w:r>
        <w:rPr>
          <w:rFonts w:ascii="Times New Roman"/>
          <w:b w:val="false"/>
          <w:i w:val="false"/>
          <w:color w:val="000000"/>
          <w:sz w:val="28"/>
        </w:rPr>
        <w:t>
нысандарына қатысуға жолдама беру"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2-қосымша</w:t>
      </w:r>
    </w:p>
    <w:bookmarkEnd w:id="314"/>
    <w:bookmarkStart w:name="z580" w:id="315"/>
    <w:p>
      <w:pPr>
        <w:spacing w:after="0"/>
        <w:ind w:left="0"/>
        <w:jc w:val="left"/>
      </w:pPr>
      <w:r>
        <w:rPr>
          <w:rFonts w:ascii="Times New Roman"/>
          <w:b/>
          <w:i w:val="false"/>
          <w:color w:val="000000"/>
        </w:rPr>
        <w:t xml:space="preserve"> 
Әр әкімшілік әрекеттің орындалу мерзімін көрсете отырып,</w:t>
      </w:r>
      <w:r>
        <w:br/>
      </w:r>
      <w:r>
        <w:rPr>
          <w:rFonts w:ascii="Times New Roman"/>
          <w:b/>
          <w:i w:val="false"/>
          <w:color w:val="000000"/>
        </w:rPr>
        <w:t>
әр ҚФБ әкімшілік әрекеттерінің (рәсімдердің) реттілігі мен</w:t>
      </w:r>
      <w:r>
        <w:br/>
      </w:r>
      <w:r>
        <w:rPr>
          <w:rFonts w:ascii="Times New Roman"/>
          <w:b/>
          <w:i w:val="false"/>
          <w:color w:val="000000"/>
        </w:rPr>
        <w:t>
өзара әрекеттісуінің мәтіндік кестелік сипаттамасы</w:t>
      </w:r>
    </w:p>
    <w:bookmarkEnd w:id="315"/>
    <w:bookmarkStart w:name="z581" w:id="316"/>
    <w:p>
      <w:pPr>
        <w:spacing w:after="0"/>
        <w:ind w:left="0"/>
        <w:jc w:val="both"/>
      </w:pPr>
      <w:r>
        <w:rPr>
          <w:rFonts w:ascii="Times New Roman"/>
          <w:b w:val="false"/>
          <w:i w:val="false"/>
          <w:color w:val="000000"/>
          <w:sz w:val="28"/>
        </w:rPr>
        <w:t>
      1 Кесте. ҚФБ әрекетін сипаттау</w:t>
      </w:r>
    </w:p>
    <w:bookmarkEnd w:id="3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874"/>
        <w:gridCol w:w="3897"/>
        <w:gridCol w:w="3730"/>
        <w:gridCol w:w="3439"/>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әрекеттері (барысы, жұмыс ағымы)</w:t>
            </w:r>
          </w:p>
        </w:tc>
      </w:tr>
      <w:tr>
        <w:trPr>
          <w:trHeight w:val="30" w:hRule="atLeast"/>
        </w:trPr>
        <w:tc>
          <w:tcPr>
            <w:tcW w:w="2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N (барысы, жұмыс ағымы)</w:t>
            </w:r>
          </w:p>
        </w:tc>
        <w:tc>
          <w:tcPr>
            <w:tcW w:w="3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2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3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қызметкері</w:t>
            </w:r>
          </w:p>
        </w:tc>
        <w:tc>
          <w:tcPr>
            <w:tcW w:w="3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басшысы</w:t>
            </w:r>
          </w:p>
        </w:tc>
        <w:tc>
          <w:tcPr>
            <w:tcW w:w="3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қызметкері</w:t>
            </w:r>
          </w:p>
        </w:tc>
      </w:tr>
      <w:tr>
        <w:trPr>
          <w:trHeight w:val="30" w:hRule="atLeast"/>
        </w:trPr>
        <w:tc>
          <w:tcPr>
            <w:tcW w:w="2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(үдерістің, операцияның рәсімнің) атауы және олардың сипатталуы</w:t>
            </w:r>
          </w:p>
        </w:tc>
        <w:tc>
          <w:tcPr>
            <w:tcW w:w="3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алушымен тапсырылған құжаттарды тексеру және қарастыру</w:t>
            </w:r>
          </w:p>
        </w:tc>
        <w:tc>
          <w:tcPr>
            <w:tcW w:w="3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Жұмыспен қамтуға жәрдемдесудің белсенді нысандарына қатысуға жолдаманы немесе мемлекеттік қызмет көрсетуден бас тарту туралы дәлелді жауапты қарау және қол қою</w:t>
            </w:r>
          </w:p>
        </w:tc>
        <w:tc>
          <w:tcPr>
            <w:tcW w:w="3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Жұмыспен қамтуға жәрдемдесудің белсенді нысандарына қатысуға жолдаманы немесе мемлекеттік қызмет көрсетуден бас тарту туралы дәлелді жауапты тіркеу</w:t>
            </w:r>
          </w:p>
        </w:tc>
      </w:tr>
      <w:tr>
        <w:trPr>
          <w:trHeight w:val="30" w:hRule="atLeast"/>
        </w:trPr>
        <w:tc>
          <w:tcPr>
            <w:tcW w:w="2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(мәліметтер, құжат, ұйымдастырушы-өкімдік шешім)</w:t>
            </w:r>
          </w:p>
        </w:tc>
        <w:tc>
          <w:tcPr>
            <w:tcW w:w="3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Жұмыспен қамтуға жәрдемдесудің белсенді нысандарына қатысуға қағаз жеткізгіште жолдаманы немесе мемлекеттік қызмет көрсетуден бас тарту туралы дәлелді жауап рәсімдеу және уәкілетті орган басшысына қол қоюға беру</w:t>
            </w:r>
          </w:p>
        </w:tc>
        <w:tc>
          <w:tcPr>
            <w:tcW w:w="3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көрсетудің қорытындысын уәкілетті орган қызметкеріне беру</w:t>
            </w:r>
          </w:p>
        </w:tc>
        <w:tc>
          <w:tcPr>
            <w:tcW w:w="3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Алушыға жұмыспен қамтуға жәрдемдесудің белсенді нысандарына қатысуға жолдаманы немесе, мемлекеттік қызмет көрсетуден бас тарту туралы дәлелді жауапты беру</w:t>
            </w:r>
          </w:p>
        </w:tc>
      </w:tr>
      <w:tr>
        <w:trPr>
          <w:trHeight w:val="30" w:hRule="atLeast"/>
        </w:trPr>
        <w:tc>
          <w:tcPr>
            <w:tcW w:w="2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мерзімдері</w:t>
            </w:r>
          </w:p>
        </w:tc>
        <w:tc>
          <w:tcPr>
            <w:tcW w:w="3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минуттан аспайды</w:t>
            </w:r>
          </w:p>
        </w:tc>
        <w:tc>
          <w:tcPr>
            <w:tcW w:w="3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минуттан аспайды</w:t>
            </w:r>
          </w:p>
        </w:tc>
        <w:tc>
          <w:tcPr>
            <w:tcW w:w="3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минуттан аспайды</w:t>
            </w:r>
          </w:p>
        </w:tc>
      </w:tr>
    </w:tbl>
    <w:bookmarkStart w:name="z582" w:id="317"/>
    <w:p>
      <w:pPr>
        <w:spacing w:after="0"/>
        <w:ind w:left="0"/>
        <w:jc w:val="both"/>
      </w:pPr>
      <w:r>
        <w:rPr>
          <w:rFonts w:ascii="Times New Roman"/>
          <w:b w:val="false"/>
          <w:i w:val="false"/>
          <w:color w:val="000000"/>
          <w:sz w:val="28"/>
        </w:rPr>
        <w:t>
      "Адамдарға кәсіптік бағдарлауда тегін қызмет көрсетуді" мемлекеттік қызметті көрсету кезінде:</w:t>
      </w:r>
    </w:p>
    <w:bookmarkEnd w:id="3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423"/>
        <w:gridCol w:w="6657"/>
      </w:tblGrid>
      <w:tr>
        <w:trPr>
          <w:trHeight w:val="30" w:hRule="atLeast"/>
        </w:trPr>
        <w:tc>
          <w:tcPr>
            <w:tcW w:w="6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N (барысы, жұмыс ағымы)</w:t>
            </w:r>
          </w:p>
        </w:tc>
        <w:tc>
          <w:tcPr>
            <w:tcW w:w="6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6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6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қызметкері</w:t>
            </w:r>
          </w:p>
        </w:tc>
      </w:tr>
      <w:tr>
        <w:trPr>
          <w:trHeight w:val="30" w:hRule="atLeast"/>
        </w:trPr>
        <w:tc>
          <w:tcPr>
            <w:tcW w:w="6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(үдерістің, операцияның рәсімнің) атауы және олардың сипатталуы</w:t>
            </w:r>
          </w:p>
        </w:tc>
        <w:tc>
          <w:tcPr>
            <w:tcW w:w="6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алушыға кәсіптер мен мамандықтардың тізбесі туралы ауызша мәліметті беру (консультация беру)</w:t>
            </w:r>
          </w:p>
        </w:tc>
      </w:tr>
      <w:tr>
        <w:trPr>
          <w:trHeight w:val="30" w:hRule="atLeast"/>
        </w:trPr>
        <w:tc>
          <w:tcPr>
            <w:tcW w:w="6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(мәліметтер, құжат, ұйымдастырушы-өкімдік шешім)</w:t>
            </w:r>
          </w:p>
        </w:tc>
        <w:tc>
          <w:tcPr>
            <w:tcW w:w="6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алушыны жұмысқа орналастыру үшін бос жұмыс орындар тізімі</w:t>
            </w:r>
          </w:p>
        </w:tc>
      </w:tr>
      <w:tr>
        <w:trPr>
          <w:trHeight w:val="30" w:hRule="atLeast"/>
        </w:trPr>
        <w:tc>
          <w:tcPr>
            <w:tcW w:w="6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мерзімдері</w:t>
            </w:r>
          </w:p>
        </w:tc>
        <w:tc>
          <w:tcPr>
            <w:tcW w:w="6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 аспайды</w:t>
            </w:r>
          </w:p>
        </w:tc>
      </w:tr>
    </w:tbl>
    <w:bookmarkStart w:name="z583" w:id="318"/>
    <w:p>
      <w:pPr>
        <w:spacing w:after="0"/>
        <w:ind w:left="0"/>
        <w:jc w:val="both"/>
      </w:pPr>
      <w:r>
        <w:rPr>
          <w:rFonts w:ascii="Times New Roman"/>
          <w:b w:val="false"/>
          <w:i w:val="false"/>
          <w:color w:val="000000"/>
          <w:sz w:val="28"/>
        </w:rPr>
        <w:t>
"Адамдарға жұмыспен</w:t>
      </w:r>
      <w:r>
        <w:br/>
      </w:r>
      <w:r>
        <w:rPr>
          <w:rFonts w:ascii="Times New Roman"/>
          <w:b w:val="false"/>
          <w:i w:val="false"/>
          <w:color w:val="000000"/>
          <w:sz w:val="28"/>
        </w:rPr>
        <w:t>
қамтуға жәрдемдесудің белсенді</w:t>
      </w:r>
      <w:r>
        <w:br/>
      </w:r>
      <w:r>
        <w:rPr>
          <w:rFonts w:ascii="Times New Roman"/>
          <w:b w:val="false"/>
          <w:i w:val="false"/>
          <w:color w:val="000000"/>
          <w:sz w:val="28"/>
        </w:rPr>
        <w:t>
нысандарына қатысуға жолдама беру"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3-қосымша</w:t>
      </w:r>
    </w:p>
    <w:bookmarkEnd w:id="318"/>
    <w:bookmarkStart w:name="z584" w:id="319"/>
    <w:p>
      <w:pPr>
        <w:spacing w:after="0"/>
        <w:ind w:left="0"/>
        <w:jc w:val="left"/>
      </w:pPr>
      <w:r>
        <w:rPr>
          <w:rFonts w:ascii="Times New Roman"/>
          <w:b/>
          <w:i w:val="false"/>
          <w:color w:val="000000"/>
        </w:rPr>
        <w:t xml:space="preserve"> 
Мемлекеттік қызметті көрсету үрдісінде ҚФБ және мемлекеттік</w:t>
      </w:r>
      <w:r>
        <w:br/>
      </w:r>
      <w:r>
        <w:rPr>
          <w:rFonts w:ascii="Times New Roman"/>
          <w:b/>
          <w:i w:val="false"/>
          <w:color w:val="000000"/>
        </w:rPr>
        <w:t>
қызмет көрсету үрдісіндегі әкімшілік әрекеттерінің логикалық</w:t>
      </w:r>
      <w:r>
        <w:br/>
      </w:r>
      <w:r>
        <w:rPr>
          <w:rFonts w:ascii="Times New Roman"/>
          <w:b/>
          <w:i w:val="false"/>
          <w:color w:val="000000"/>
        </w:rPr>
        <w:t>
реттілігі арасындағы өзара байланысты көрсететін, сызбалар</w:t>
      </w:r>
    </w:p>
    <w:bookmarkEnd w:id="319"/>
    <w:p>
      <w:pPr>
        <w:spacing w:after="0"/>
        <w:ind w:left="0"/>
        <w:jc w:val="both"/>
      </w:pPr>
      <w:r>
        <w:drawing>
          <wp:inline distT="0" distB="0" distL="0" distR="0">
            <wp:extent cx="8305800" cy="647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8305800" cy="6477000"/>
                    </a:xfrm>
                    <a:prstGeom prst="rect">
                      <a:avLst/>
                    </a:prstGeom>
                  </pic:spPr>
                </pic:pic>
              </a:graphicData>
            </a:graphic>
          </wp:inline>
        </w:drawing>
      </w:r>
    </w:p>
    <w:bookmarkStart w:name="z585" w:id="320"/>
    <w:p>
      <w:pPr>
        <w:spacing w:after="0"/>
        <w:ind w:left="0"/>
        <w:jc w:val="both"/>
      </w:pPr>
      <w:r>
        <w:rPr>
          <w:rFonts w:ascii="Times New Roman"/>
          <w:b w:val="false"/>
          <w:i w:val="false"/>
          <w:color w:val="000000"/>
          <w:sz w:val="28"/>
        </w:rPr>
        <w:t>
Теміртау қаласы әкімдігінің</w:t>
      </w:r>
      <w:r>
        <w:br/>
      </w:r>
      <w:r>
        <w:rPr>
          <w:rFonts w:ascii="Times New Roman"/>
          <w:b w:val="false"/>
          <w:i w:val="false"/>
          <w:color w:val="000000"/>
          <w:sz w:val="28"/>
        </w:rPr>
        <w:t>
2013 жылғы 17 қаңтардағы</w:t>
      </w:r>
      <w:r>
        <w:br/>
      </w:r>
      <w:r>
        <w:rPr>
          <w:rFonts w:ascii="Times New Roman"/>
          <w:b w:val="false"/>
          <w:i w:val="false"/>
          <w:color w:val="000000"/>
          <w:sz w:val="28"/>
        </w:rPr>
        <w:t>
N 3/3 қаулысымен</w:t>
      </w:r>
      <w:r>
        <w:br/>
      </w:r>
      <w:r>
        <w:rPr>
          <w:rFonts w:ascii="Times New Roman"/>
          <w:b w:val="false"/>
          <w:i w:val="false"/>
          <w:color w:val="000000"/>
          <w:sz w:val="28"/>
        </w:rPr>
        <w:t>
бекітілген</w:t>
      </w:r>
    </w:p>
    <w:bookmarkEnd w:id="320"/>
    <w:bookmarkStart w:name="z586" w:id="321"/>
    <w:p>
      <w:pPr>
        <w:spacing w:after="0"/>
        <w:ind w:left="0"/>
        <w:jc w:val="left"/>
      </w:pPr>
      <w:r>
        <w:rPr>
          <w:rFonts w:ascii="Times New Roman"/>
          <w:b/>
          <w:i w:val="false"/>
          <w:color w:val="000000"/>
        </w:rPr>
        <w:t xml:space="preserve"> 
"Тұрғын үй көмегін тағайындау"</w:t>
      </w:r>
      <w:r>
        <w:br/>
      </w:r>
      <w:r>
        <w:rPr>
          <w:rFonts w:ascii="Times New Roman"/>
          <w:b/>
          <w:i w:val="false"/>
          <w:color w:val="000000"/>
        </w:rPr>
        <w:t>
мемлекеттік қызмет регламенті</w:t>
      </w:r>
    </w:p>
    <w:bookmarkEnd w:id="321"/>
    <w:bookmarkStart w:name="z587" w:id="322"/>
    <w:p>
      <w:pPr>
        <w:spacing w:after="0"/>
        <w:ind w:left="0"/>
        <w:jc w:val="left"/>
      </w:pPr>
      <w:r>
        <w:rPr>
          <w:rFonts w:ascii="Times New Roman"/>
          <w:b/>
          <w:i w:val="false"/>
          <w:color w:val="000000"/>
        </w:rPr>
        <w:t xml:space="preserve"> 
1. Негізгі түсініктер</w:t>
      </w:r>
    </w:p>
    <w:bookmarkEnd w:id="322"/>
    <w:bookmarkStart w:name="z588" w:id="323"/>
    <w:p>
      <w:pPr>
        <w:spacing w:after="0"/>
        <w:ind w:left="0"/>
        <w:jc w:val="both"/>
      </w:pPr>
      <w:r>
        <w:rPr>
          <w:rFonts w:ascii="Times New Roman"/>
          <w:b w:val="false"/>
          <w:i w:val="false"/>
          <w:color w:val="000000"/>
          <w:sz w:val="28"/>
        </w:rPr>
        <w:t>
      1. Қолданылатын терминдер мен аббревиатуралардың анықтамалары:</w:t>
      </w:r>
      <w:r>
        <w:br/>
      </w:r>
      <w:r>
        <w:rPr>
          <w:rFonts w:ascii="Times New Roman"/>
          <w:b w:val="false"/>
          <w:i w:val="false"/>
          <w:color w:val="000000"/>
          <w:sz w:val="28"/>
        </w:rPr>
        <w:t>
      1) ҚФБ - мемлекеттік қызмет көрсету үдерісіне қатысатын мүдделі органдардың жауапты тұлғалары - құрылымдық-функционалдық бірліктері, ақпараттық жүйелер немесе олардың қосалқы жүйелері;</w:t>
      </w:r>
      <w:r>
        <w:br/>
      </w:r>
      <w:r>
        <w:rPr>
          <w:rFonts w:ascii="Times New Roman"/>
          <w:b w:val="false"/>
          <w:i w:val="false"/>
          <w:color w:val="000000"/>
          <w:sz w:val="28"/>
        </w:rPr>
        <w:t>
      2) уәкілетті орган - "Теміртау қаласының жұмыспен қамту және әлеуметтік бағдарламалар бөлімі" мемлекеттік мекемесі;</w:t>
      </w:r>
      <w:r>
        <w:br/>
      </w:r>
      <w:r>
        <w:rPr>
          <w:rFonts w:ascii="Times New Roman"/>
          <w:b w:val="false"/>
          <w:i w:val="false"/>
          <w:color w:val="000000"/>
          <w:sz w:val="28"/>
        </w:rPr>
        <w:t>
      3) халыққа қызмет көрсету орталығы - "жалғыз терезе" қағидаты бойынша өтініштерді қабылдау және құжаттарды беру жөнінде жеке және (немесе) заңды тұлғаларға мемлекеттік қызметтер көрсетілуін ұйымдастыруды жүзеге асыратын, республикалық мемлекеттік кәсіпорын.</w:t>
      </w:r>
    </w:p>
    <w:bookmarkEnd w:id="323"/>
    <w:bookmarkStart w:name="z589" w:id="324"/>
    <w:p>
      <w:pPr>
        <w:spacing w:after="0"/>
        <w:ind w:left="0"/>
        <w:jc w:val="left"/>
      </w:pPr>
      <w:r>
        <w:rPr>
          <w:rFonts w:ascii="Times New Roman"/>
          <w:b/>
          <w:i w:val="false"/>
          <w:color w:val="000000"/>
        </w:rPr>
        <w:t xml:space="preserve"> 
2. Жалпы ережелер</w:t>
      </w:r>
    </w:p>
    <w:bookmarkEnd w:id="324"/>
    <w:bookmarkStart w:name="z590" w:id="325"/>
    <w:p>
      <w:pPr>
        <w:spacing w:after="0"/>
        <w:ind w:left="0"/>
        <w:jc w:val="both"/>
      </w:pPr>
      <w:r>
        <w:rPr>
          <w:rFonts w:ascii="Times New Roman"/>
          <w:b w:val="false"/>
          <w:i w:val="false"/>
          <w:color w:val="000000"/>
          <w:sz w:val="28"/>
        </w:rPr>
        <w:t>
      2. Осы "Тұрғын үй көмегін тағайындау" мемлекеттік қызмет регламенті (бұдан әрі - регламент) тұрғын үй көмегін тағайындау рәсімін айқындайды (бұдан әрі - мемлекеттік қызмет).</w:t>
      </w:r>
      <w:r>
        <w:br/>
      </w:r>
      <w:r>
        <w:rPr>
          <w:rFonts w:ascii="Times New Roman"/>
          <w:b w:val="false"/>
          <w:i w:val="false"/>
          <w:color w:val="000000"/>
          <w:sz w:val="28"/>
        </w:rPr>
        <w:t>
</w:t>
      </w:r>
      <w:r>
        <w:rPr>
          <w:rFonts w:ascii="Times New Roman"/>
          <w:b w:val="false"/>
          <w:i w:val="false"/>
          <w:color w:val="000000"/>
          <w:sz w:val="28"/>
        </w:rPr>
        <w:t>
      3. Мемлекеттік қызмет "Теміртау қаласының жұмыспен қамту және әлеуметтік бағдарламалар бөлімі" мемлекеттік мекемесімен, (бұдан әрі - уәкілетті орган) сондай-ақ халыққа қызмет көрсету орталығы: Қазақстан Республикасы көлік және коммуникация министрлігінің Мемлекеттік қызметтерді автоматтандыруды бақылау және халыққа қызмет көрсету орталықтарының қызметін үйлестіру жөніндегі комитетінің Қарағанды облысы бойынша "Халыққа қызмет көрсету орталығы" Республикалық мемлекеттік кәсіпорнының шаруашылық жүргізу құқығындағы филиалының Теміртау қаласындағы бөлімі арқылы көрсетіледі (бұдан әрі - орталық), (байланыс деректері осы регламенттегі </w:t>
      </w:r>
      <w:r>
        <w:rPr>
          <w:rFonts w:ascii="Times New Roman"/>
          <w:b w:val="false"/>
          <w:i w:val="false"/>
          <w:color w:val="000000"/>
          <w:sz w:val="28"/>
        </w:rPr>
        <w:t>1-қосымшада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4. Көрсетілетін мемлекеттік қызметтің нысаны: автоматтандырылмаған.</w:t>
      </w:r>
      <w:r>
        <w:br/>
      </w:r>
      <w:r>
        <w:rPr>
          <w:rFonts w:ascii="Times New Roman"/>
          <w:b w:val="false"/>
          <w:i w:val="false"/>
          <w:color w:val="000000"/>
          <w:sz w:val="28"/>
        </w:rPr>
        <w:t>
</w:t>
      </w:r>
      <w:r>
        <w:rPr>
          <w:rFonts w:ascii="Times New Roman"/>
          <w:b w:val="false"/>
          <w:i w:val="false"/>
          <w:color w:val="000000"/>
          <w:sz w:val="28"/>
        </w:rPr>
        <w:t>
      5. Мемлекеттік қызмет "Тұрғын үй қатынастары туралы" Қазақстан Республикасының 1997 жылғы 16 сәуірдегі Заңының 97-бабы </w:t>
      </w:r>
      <w:r>
        <w:rPr>
          <w:rFonts w:ascii="Times New Roman"/>
          <w:b w:val="false"/>
          <w:i w:val="false"/>
          <w:color w:val="000000"/>
          <w:sz w:val="28"/>
        </w:rPr>
        <w:t>2-тармағының</w:t>
      </w:r>
      <w:r>
        <w:rPr>
          <w:rFonts w:ascii="Times New Roman"/>
          <w:b w:val="false"/>
          <w:i w:val="false"/>
          <w:color w:val="000000"/>
          <w:sz w:val="28"/>
        </w:rPr>
        <w:t>, "Ақпараттандыру туралы" Қазақстан Республикасының 2007 жылғы 11 қаңтардағы Заңының </w:t>
      </w:r>
      <w:r>
        <w:rPr>
          <w:rFonts w:ascii="Times New Roman"/>
          <w:b w:val="false"/>
          <w:i w:val="false"/>
          <w:color w:val="000000"/>
          <w:sz w:val="28"/>
        </w:rPr>
        <w:t>29-бабының</w:t>
      </w:r>
      <w:r>
        <w:rPr>
          <w:rFonts w:ascii="Times New Roman"/>
          <w:b w:val="false"/>
          <w:i w:val="false"/>
          <w:color w:val="000000"/>
          <w:sz w:val="28"/>
        </w:rPr>
        <w:t>, Қазақстан Республикасы Үкіметінің 2009 жылғы 30 желтоқсандағы N 2314 қаулысымен бекітілген Тұрғын үй көмегін көрсету ережесінің </w:t>
      </w:r>
      <w:r>
        <w:rPr>
          <w:rFonts w:ascii="Times New Roman"/>
          <w:b w:val="false"/>
          <w:i w:val="false"/>
          <w:color w:val="000000"/>
          <w:sz w:val="28"/>
        </w:rPr>
        <w:t>2-тарауының</w:t>
      </w:r>
      <w:r>
        <w:rPr>
          <w:rFonts w:ascii="Times New Roman"/>
          <w:b w:val="false"/>
          <w:i w:val="false"/>
          <w:color w:val="000000"/>
          <w:sz w:val="28"/>
        </w:rPr>
        <w:t>, Қазақстан Республикасы Үкіметінің 2011 жылғы 7 сәуірдегі "Жергілікті атқарушы органдар көрсететін әлеуметтік қорғау саласындағы мемлекеттік қызметтердің стандарттарын бекіту туралы" N 394 </w:t>
      </w:r>
      <w:r>
        <w:rPr>
          <w:rFonts w:ascii="Times New Roman"/>
          <w:b w:val="false"/>
          <w:i w:val="false"/>
          <w:color w:val="000000"/>
          <w:sz w:val="28"/>
        </w:rPr>
        <w:t>қаулысының</w:t>
      </w:r>
      <w:r>
        <w:rPr>
          <w:rFonts w:ascii="Times New Roman"/>
          <w:b w:val="false"/>
          <w:i w:val="false"/>
          <w:color w:val="000000"/>
          <w:sz w:val="28"/>
        </w:rPr>
        <w:t xml:space="preserve"> және Теміртау қалалық мәслихатының 2012 жылғы 11 сәуірдегі сессиясының N 3/6 шешімімен бекітілген, Теміртау қаласы мен Ақтау кенті тұрғындарына тұрғын үй көмегін көрсету </w:t>
      </w:r>
      <w:r>
        <w:rPr>
          <w:rFonts w:ascii="Times New Roman"/>
          <w:b w:val="false"/>
          <w:i w:val="false"/>
          <w:color w:val="000000"/>
          <w:sz w:val="28"/>
        </w:rPr>
        <w:t>Ережесінің</w:t>
      </w:r>
      <w:r>
        <w:rPr>
          <w:rFonts w:ascii="Times New Roman"/>
          <w:b w:val="false"/>
          <w:i w:val="false"/>
          <w:color w:val="000000"/>
          <w:sz w:val="28"/>
        </w:rPr>
        <w:t xml:space="preserve"> негізінде көрсетіледі.</w:t>
      </w:r>
      <w:r>
        <w:br/>
      </w:r>
      <w:r>
        <w:rPr>
          <w:rFonts w:ascii="Times New Roman"/>
          <w:b w:val="false"/>
          <w:i w:val="false"/>
          <w:color w:val="000000"/>
          <w:sz w:val="28"/>
        </w:rPr>
        <w:t>
</w:t>
      </w:r>
      <w:r>
        <w:rPr>
          <w:rFonts w:ascii="Times New Roman"/>
          <w:b w:val="false"/>
          <w:i w:val="false"/>
          <w:color w:val="000000"/>
          <w:sz w:val="28"/>
        </w:rPr>
        <w:t>
      6. Уәкілетті органда және орталықта көрсетілетін мемлекеттік қызметтің нәтижесі тұрғын үй көмегін тағайындау туралы қағаз жеткізгіштегі хабарлама (бұдан әрі - хабарлама) не мемлекеттік қызмет көрсетуден бас тарту туралы қағаз жеткізгіштегі дәлелді жауап болып табылады.</w:t>
      </w:r>
    </w:p>
    <w:bookmarkEnd w:id="325"/>
    <w:bookmarkStart w:name="z595" w:id="326"/>
    <w:p>
      <w:pPr>
        <w:spacing w:after="0"/>
        <w:ind w:left="0"/>
        <w:jc w:val="left"/>
      </w:pPr>
      <w:r>
        <w:rPr>
          <w:rFonts w:ascii="Times New Roman"/>
          <w:b/>
          <w:i w:val="false"/>
          <w:color w:val="000000"/>
        </w:rPr>
        <w:t xml:space="preserve"> 
3. Мемлекеттік қызмет көрсетудің тәртібіне талаптар</w:t>
      </w:r>
    </w:p>
    <w:bookmarkEnd w:id="326"/>
    <w:bookmarkStart w:name="z596" w:id="327"/>
    <w:p>
      <w:pPr>
        <w:spacing w:after="0"/>
        <w:ind w:left="0"/>
        <w:jc w:val="both"/>
      </w:pPr>
      <w:r>
        <w:rPr>
          <w:rFonts w:ascii="Times New Roman"/>
          <w:b w:val="false"/>
          <w:i w:val="false"/>
          <w:color w:val="000000"/>
          <w:sz w:val="28"/>
        </w:rPr>
        <w:t>
      7. Мемлекеттік қызмет жеке тұлғаларға: тұрғын үй көмегін алуға құқығы бар, аталған жерде тұрақты тұратын аз қамтамасыз етілген отбасыларға (азаматтарға) (бұдан әрі - мемлекеттік қызметті алушы) көрсетіледі.</w:t>
      </w:r>
      <w:r>
        <w:br/>
      </w:r>
      <w:r>
        <w:rPr>
          <w:rFonts w:ascii="Times New Roman"/>
          <w:b w:val="false"/>
          <w:i w:val="false"/>
          <w:color w:val="000000"/>
          <w:sz w:val="28"/>
        </w:rPr>
        <w:t>
</w:t>
      </w:r>
      <w:r>
        <w:rPr>
          <w:rFonts w:ascii="Times New Roman"/>
          <w:b w:val="false"/>
          <w:i w:val="false"/>
          <w:color w:val="000000"/>
          <w:sz w:val="28"/>
        </w:rPr>
        <w:t>
      8. Мемлекеттік қызмет көрсету мерзімдері:</w:t>
      </w:r>
      <w:r>
        <w:br/>
      </w:r>
      <w:r>
        <w:rPr>
          <w:rFonts w:ascii="Times New Roman"/>
          <w:b w:val="false"/>
          <w:i w:val="false"/>
          <w:color w:val="000000"/>
          <w:sz w:val="28"/>
        </w:rPr>
        <w:t>
      1) мемлекеттік қызмет алушы осы регламенттің </w:t>
      </w:r>
      <w:r>
        <w:rPr>
          <w:rFonts w:ascii="Times New Roman"/>
          <w:b w:val="false"/>
          <w:i w:val="false"/>
          <w:color w:val="000000"/>
          <w:sz w:val="28"/>
        </w:rPr>
        <w:t>13-тармағында</w:t>
      </w:r>
      <w:r>
        <w:rPr>
          <w:rFonts w:ascii="Times New Roman"/>
          <w:b w:val="false"/>
          <w:i w:val="false"/>
          <w:color w:val="000000"/>
          <w:sz w:val="28"/>
        </w:rPr>
        <w:t xml:space="preserve"> анықталған қажетті құжаттарды тапсырған сәттен бастап:</w:t>
      </w:r>
      <w:r>
        <w:br/>
      </w:r>
      <w:r>
        <w:rPr>
          <w:rFonts w:ascii="Times New Roman"/>
          <w:b w:val="false"/>
          <w:i w:val="false"/>
          <w:color w:val="000000"/>
          <w:sz w:val="28"/>
        </w:rPr>
        <w:t>
      уәкілетті органда - күнтізбелік он күн ішінде;</w:t>
      </w:r>
      <w:r>
        <w:br/>
      </w:r>
      <w:r>
        <w:rPr>
          <w:rFonts w:ascii="Times New Roman"/>
          <w:b w:val="false"/>
          <w:i w:val="false"/>
          <w:color w:val="000000"/>
          <w:sz w:val="28"/>
        </w:rPr>
        <w:t>
      орталықта - күнтізбелік он күн ішінде көрсетіледі (мемлекеттік қызметке құжат (нәтиже) қабылдау және беру күні мемлекеттік қызмет көрсету мерзіміне кірмейді);</w:t>
      </w:r>
      <w:r>
        <w:br/>
      </w:r>
      <w:r>
        <w:rPr>
          <w:rFonts w:ascii="Times New Roman"/>
          <w:b w:val="false"/>
          <w:i w:val="false"/>
          <w:color w:val="000000"/>
          <w:sz w:val="28"/>
        </w:rPr>
        <w:t>
      2) қажетті құжаттарды тапсырған кезде кезекте күтудің рұқсат берілген ең көп уақыты - 20 минуттан аспайды;</w:t>
      </w:r>
      <w:r>
        <w:br/>
      </w:r>
      <w:r>
        <w:rPr>
          <w:rFonts w:ascii="Times New Roman"/>
          <w:b w:val="false"/>
          <w:i w:val="false"/>
          <w:color w:val="000000"/>
          <w:sz w:val="28"/>
        </w:rPr>
        <w:t>
      3) мемлекеттік қызметті алушы өтініш берген күні сол жерде көрсетілетін мемлекеттік қызметті алушыға қызмет көрсетудің рұқсат берілген ең көп уақыты - 20 минуттан аспайды;</w:t>
      </w:r>
      <w:r>
        <w:br/>
      </w:r>
      <w:r>
        <w:rPr>
          <w:rFonts w:ascii="Times New Roman"/>
          <w:b w:val="false"/>
          <w:i w:val="false"/>
          <w:color w:val="000000"/>
          <w:sz w:val="28"/>
        </w:rPr>
        <w:t>
      4) қажетті құжаттарды алған кезде кезекте күтудің рұқсат берілген ең көп уақыты - 20 минуттан аспайды.</w:t>
      </w:r>
      <w:r>
        <w:br/>
      </w:r>
      <w:r>
        <w:rPr>
          <w:rFonts w:ascii="Times New Roman"/>
          <w:b w:val="false"/>
          <w:i w:val="false"/>
          <w:color w:val="000000"/>
          <w:sz w:val="28"/>
        </w:rPr>
        <w:t>
</w:t>
      </w:r>
      <w:r>
        <w:rPr>
          <w:rFonts w:ascii="Times New Roman"/>
          <w:b w:val="false"/>
          <w:i w:val="false"/>
          <w:color w:val="000000"/>
          <w:sz w:val="28"/>
        </w:rPr>
        <w:t>
      9. Мемлекеттік қызмет тегін көрсетіледі.</w:t>
      </w:r>
      <w:r>
        <w:br/>
      </w:r>
      <w:r>
        <w:rPr>
          <w:rFonts w:ascii="Times New Roman"/>
          <w:b w:val="false"/>
          <w:i w:val="false"/>
          <w:color w:val="000000"/>
          <w:sz w:val="28"/>
        </w:rPr>
        <w:t>
</w:t>
      </w:r>
      <w:r>
        <w:rPr>
          <w:rFonts w:ascii="Times New Roman"/>
          <w:b w:val="false"/>
          <w:i w:val="false"/>
          <w:color w:val="000000"/>
          <w:sz w:val="28"/>
        </w:rPr>
        <w:t>
      10. Уәкілетті органда мемлекеттік қызмет демалыс және мереке күндерін қоспағанда, күн сайын, дүйсенбіден жұмаға дейін, мекенжайлары мен телефоны осы регламенттегі </w:t>
      </w:r>
      <w:r>
        <w:rPr>
          <w:rFonts w:ascii="Times New Roman"/>
          <w:b w:val="false"/>
          <w:i w:val="false"/>
          <w:color w:val="000000"/>
          <w:sz w:val="28"/>
        </w:rPr>
        <w:t>1-қосымшада</w:t>
      </w:r>
      <w:r>
        <w:rPr>
          <w:rFonts w:ascii="Times New Roman"/>
          <w:b w:val="false"/>
          <w:i w:val="false"/>
          <w:color w:val="000000"/>
          <w:sz w:val="28"/>
        </w:rPr>
        <w:t xml:space="preserve"> көрсетілген уәкілетті органдардың белгіленген жұмыс кестесіне сәйкес көрсетіледі.</w:t>
      </w:r>
      <w:r>
        <w:br/>
      </w:r>
      <w:r>
        <w:rPr>
          <w:rFonts w:ascii="Times New Roman"/>
          <w:b w:val="false"/>
          <w:i w:val="false"/>
          <w:color w:val="000000"/>
          <w:sz w:val="28"/>
        </w:rPr>
        <w:t>
      Орталықтарда мемлекеттік қызмет жексенбі және мереке күндерін қоспағанда, күн сайын, дүйсенбіден сенбіге дейін, орталықтардың белгіленген жұмыс кестесіне сәйкес түскі үзіліссіз сағат 09.00-ден 20.00-ге дейін көрсетіледі.</w:t>
      </w:r>
      <w:r>
        <w:br/>
      </w:r>
      <w:r>
        <w:rPr>
          <w:rFonts w:ascii="Times New Roman"/>
          <w:b w:val="false"/>
          <w:i w:val="false"/>
          <w:color w:val="000000"/>
          <w:sz w:val="28"/>
        </w:rPr>
        <w:t>
      Орталықта қабылдау тездетіп қызмет көрсетусіз, "электрондық" кезек тәртібімен жүзеге асырылады.</w:t>
      </w:r>
      <w:r>
        <w:br/>
      </w:r>
      <w:r>
        <w:rPr>
          <w:rFonts w:ascii="Times New Roman"/>
          <w:b w:val="false"/>
          <w:i w:val="false"/>
          <w:color w:val="000000"/>
          <w:sz w:val="28"/>
        </w:rPr>
        <w:t>
</w:t>
      </w:r>
      <w:r>
        <w:rPr>
          <w:rFonts w:ascii="Times New Roman"/>
          <w:b w:val="false"/>
          <w:i w:val="false"/>
          <w:color w:val="000000"/>
          <w:sz w:val="28"/>
        </w:rPr>
        <w:t>
      11. Мемлекеттік қызмет алушыдан өтініш алған сәттен бастап және мемлекеттік қызмет көрсету нәтижесін беру сәтіне дейін мемлекеттік қызметті көрсету кезеңдері:</w:t>
      </w:r>
      <w:r>
        <w:br/>
      </w:r>
      <w:r>
        <w:rPr>
          <w:rFonts w:ascii="Times New Roman"/>
          <w:b w:val="false"/>
          <w:i w:val="false"/>
          <w:color w:val="000000"/>
          <w:sz w:val="28"/>
        </w:rPr>
        <w:t>
      1) мемлекеттік қызметті алушы осы регламенттің </w:t>
      </w:r>
      <w:r>
        <w:rPr>
          <w:rFonts w:ascii="Times New Roman"/>
          <w:b w:val="false"/>
          <w:i w:val="false"/>
          <w:color w:val="000000"/>
          <w:sz w:val="28"/>
        </w:rPr>
        <w:t>13-тармағында</w:t>
      </w:r>
      <w:r>
        <w:rPr>
          <w:rFonts w:ascii="Times New Roman"/>
          <w:b w:val="false"/>
          <w:i w:val="false"/>
          <w:color w:val="000000"/>
          <w:sz w:val="28"/>
        </w:rPr>
        <w:t xml:space="preserve"> айқындалған қажетті құжаттармен уәкілетті органға, сондай-ақ орталыққа өтініш береді;</w:t>
      </w:r>
      <w:r>
        <w:br/>
      </w:r>
      <w:r>
        <w:rPr>
          <w:rFonts w:ascii="Times New Roman"/>
          <w:b w:val="false"/>
          <w:i w:val="false"/>
          <w:color w:val="000000"/>
          <w:sz w:val="28"/>
        </w:rPr>
        <w:t>
      2) орталық құжаттарды қабылдауды, тіркеуді, тізілім құруды жүзеге асырады және құжаттарды уәкілетті органға тапсырады;</w:t>
      </w:r>
      <w:r>
        <w:br/>
      </w:r>
      <w:r>
        <w:rPr>
          <w:rFonts w:ascii="Times New Roman"/>
          <w:b w:val="false"/>
          <w:i w:val="false"/>
          <w:color w:val="000000"/>
          <w:sz w:val="28"/>
        </w:rPr>
        <w:t>
      3) уәкілетті орган мемлекеттік қызметті алушы уәкілетті органға өтініш берген кездегі немесе орталықтан ұсынылған, құжаттарды қарастыруды, тіркеуді жүзеге асырады, хабарламаны немесе мемлекеттік қызметті көрсетуден бас тарту туралы дәлелді жауапты дайындайды және мемлекеттік қызмет көрсету нәтижесін орталыққа немесе уәкілетті органға өтініш берген жағдайда, мемлекеттік қызметті алушыға жолдайды;</w:t>
      </w:r>
      <w:r>
        <w:br/>
      </w:r>
      <w:r>
        <w:rPr>
          <w:rFonts w:ascii="Times New Roman"/>
          <w:b w:val="false"/>
          <w:i w:val="false"/>
          <w:color w:val="000000"/>
          <w:sz w:val="28"/>
        </w:rPr>
        <w:t>
      4) орталық мемлекеттік қызметті алушыға хабарламаны немесе, мемлекеттік қызметті көрсетуден бас тарту туралы дәлелді жауапты береді.</w:t>
      </w:r>
      <w:r>
        <w:br/>
      </w:r>
      <w:r>
        <w:rPr>
          <w:rFonts w:ascii="Times New Roman"/>
          <w:b w:val="false"/>
          <w:i w:val="false"/>
          <w:color w:val="000000"/>
          <w:sz w:val="28"/>
        </w:rPr>
        <w:t>
      Қоса берілген құжаттармен бірге өтініштерді уәкілетті органға жеткізуді және кері қайтаруды орталық өтініштерді қабылдаған күні екі реттен кем емес курьерлік байланыс арқылы жүзеге асырады.</w:t>
      </w:r>
      <w:r>
        <w:br/>
      </w:r>
      <w:r>
        <w:rPr>
          <w:rFonts w:ascii="Times New Roman"/>
          <w:b w:val="false"/>
          <w:i w:val="false"/>
          <w:color w:val="000000"/>
          <w:sz w:val="28"/>
        </w:rPr>
        <w:t>
</w:t>
      </w:r>
      <w:r>
        <w:rPr>
          <w:rFonts w:ascii="Times New Roman"/>
          <w:b w:val="false"/>
          <w:i w:val="false"/>
          <w:color w:val="000000"/>
          <w:sz w:val="28"/>
        </w:rPr>
        <w:t>
      12. Уәкілетті органда және орталықта мемлекеттік қызметті көрсету үшін құжаттарды қабылдауды жүзеге асыратын тұлғалардың ең аз саны бір қызметкерді құрайды.</w:t>
      </w:r>
    </w:p>
    <w:bookmarkEnd w:id="327"/>
    <w:bookmarkStart w:name="z602" w:id="328"/>
    <w:p>
      <w:pPr>
        <w:spacing w:after="0"/>
        <w:ind w:left="0"/>
        <w:jc w:val="left"/>
      </w:pPr>
      <w:r>
        <w:rPr>
          <w:rFonts w:ascii="Times New Roman"/>
          <w:b/>
          <w:i w:val="false"/>
          <w:color w:val="000000"/>
        </w:rPr>
        <w:t xml:space="preserve"> 
4. Мемлекеттік қызмет көрсету үдерісіндегі іс-әрекеттер</w:t>
      </w:r>
      <w:r>
        <w:br/>
      </w:r>
      <w:r>
        <w:rPr>
          <w:rFonts w:ascii="Times New Roman"/>
          <w:b/>
          <w:i w:val="false"/>
          <w:color w:val="000000"/>
        </w:rPr>
        <w:t>
(өзара әрекет) тәртібінің сипаттамасы</w:t>
      </w:r>
    </w:p>
    <w:bookmarkEnd w:id="328"/>
    <w:bookmarkStart w:name="z603" w:id="329"/>
    <w:p>
      <w:pPr>
        <w:spacing w:after="0"/>
        <w:ind w:left="0"/>
        <w:jc w:val="both"/>
      </w:pPr>
      <w:r>
        <w:rPr>
          <w:rFonts w:ascii="Times New Roman"/>
          <w:b w:val="false"/>
          <w:i w:val="false"/>
          <w:color w:val="000000"/>
          <w:sz w:val="28"/>
        </w:rPr>
        <w:t>
      13. Мемлекеттік қызмет алу үшін мемлекеттік қызмет алушы мынадай құжаттарды тапсырады:</w:t>
      </w:r>
      <w:r>
        <w:br/>
      </w:r>
      <w:r>
        <w:rPr>
          <w:rFonts w:ascii="Times New Roman"/>
          <w:b w:val="false"/>
          <w:i w:val="false"/>
          <w:color w:val="000000"/>
          <w:sz w:val="28"/>
        </w:rPr>
        <w:t>
      1) уәкілетті органға:</w:t>
      </w:r>
      <w:r>
        <w:br/>
      </w:r>
      <w:r>
        <w:rPr>
          <w:rFonts w:ascii="Times New Roman"/>
          <w:b w:val="false"/>
          <w:i w:val="false"/>
          <w:color w:val="000000"/>
          <w:sz w:val="28"/>
        </w:rPr>
        <w:t>
      мемлекеттік қызмет алушының - жеке тұлғаның жеке басын куәландыратын құжаттың көшірмесі;</w:t>
      </w:r>
      <w:r>
        <w:br/>
      </w:r>
      <w:r>
        <w:rPr>
          <w:rFonts w:ascii="Times New Roman"/>
          <w:b w:val="false"/>
          <w:i w:val="false"/>
          <w:color w:val="000000"/>
          <w:sz w:val="28"/>
        </w:rPr>
        <w:t>
      тұрғын үйге құқық белгілейтін құжаттың көшірмесі;</w:t>
      </w:r>
      <w:r>
        <w:br/>
      </w:r>
      <w:r>
        <w:rPr>
          <w:rFonts w:ascii="Times New Roman"/>
          <w:b w:val="false"/>
          <w:i w:val="false"/>
          <w:color w:val="000000"/>
          <w:sz w:val="28"/>
        </w:rPr>
        <w:t>
      азаматтарды тіркеу кітабының көшірмесі;</w:t>
      </w:r>
      <w:r>
        <w:br/>
      </w:r>
      <w:r>
        <w:rPr>
          <w:rFonts w:ascii="Times New Roman"/>
          <w:b w:val="false"/>
          <w:i w:val="false"/>
          <w:color w:val="000000"/>
          <w:sz w:val="28"/>
        </w:rPr>
        <w:t>
      отбасының табысын растайтын құжаттар. Тұрғын үй көмегін алуға үміткер отбасының (Қазақстан Республикасы азаматтарының) жиынтық табысы есептеу тәртібін тұрғын қатынастары саласындағы уәкілетті орган белгілейді;</w:t>
      </w:r>
      <w:r>
        <w:br/>
      </w:r>
      <w:r>
        <w:rPr>
          <w:rFonts w:ascii="Times New Roman"/>
          <w:b w:val="false"/>
          <w:i w:val="false"/>
          <w:color w:val="000000"/>
          <w:sz w:val="28"/>
        </w:rPr>
        <w:t>
      тұрғын үйді (тұрған ғимаратты) күтіп-ұстауға арналған жарнаның мөлшерлері туралы шот;</w:t>
      </w:r>
      <w:r>
        <w:br/>
      </w:r>
      <w:r>
        <w:rPr>
          <w:rFonts w:ascii="Times New Roman"/>
          <w:b w:val="false"/>
          <w:i w:val="false"/>
          <w:color w:val="000000"/>
          <w:sz w:val="28"/>
        </w:rPr>
        <w:t>
      коммуналдық қызметтерді тұтынуға арналған шот;</w:t>
      </w:r>
      <w:r>
        <w:br/>
      </w:r>
      <w:r>
        <w:rPr>
          <w:rFonts w:ascii="Times New Roman"/>
          <w:b w:val="false"/>
          <w:i w:val="false"/>
          <w:color w:val="000000"/>
          <w:sz w:val="28"/>
        </w:rPr>
        <w:t>
      телекоммуникация қызметтері үшін түбіртек-шот немесе, байланыс қызметтерін көрсетуге арналған шарттың көшірмесі;</w:t>
      </w:r>
      <w:r>
        <w:br/>
      </w:r>
      <w:r>
        <w:rPr>
          <w:rFonts w:ascii="Times New Roman"/>
          <w:b w:val="false"/>
          <w:i w:val="false"/>
          <w:color w:val="000000"/>
          <w:sz w:val="28"/>
        </w:rPr>
        <w:t>
      жеке тұрғын үй қорынан жергілікті атқарушы орган жалдаған тұрғын үйді пайдаланғаны үшін жергілікті атқарушы орган берген жалдау ақысының мөлшері туралы шот;</w:t>
      </w:r>
      <w:r>
        <w:br/>
      </w:r>
      <w:r>
        <w:rPr>
          <w:rFonts w:ascii="Times New Roman"/>
          <w:b w:val="false"/>
          <w:i w:val="false"/>
          <w:color w:val="000000"/>
          <w:sz w:val="28"/>
        </w:rPr>
        <w:t>
      2) орталыққа:</w:t>
      </w:r>
      <w:r>
        <w:br/>
      </w:r>
      <w:r>
        <w:rPr>
          <w:rFonts w:ascii="Times New Roman"/>
          <w:b w:val="false"/>
          <w:i w:val="false"/>
          <w:color w:val="000000"/>
          <w:sz w:val="28"/>
        </w:rPr>
        <w:t>
      отбасының табысын растайтын құжаттар. Тұрғын үй көмегін алуға үміткер отбасының (Қазақстан Республикасы азаматтарының) жиынтық табысы есептеу тәртібін тұрғын қатынастары саласындағы уәкілетті орган белгілейді;</w:t>
      </w:r>
      <w:r>
        <w:br/>
      </w:r>
      <w:r>
        <w:rPr>
          <w:rFonts w:ascii="Times New Roman"/>
          <w:b w:val="false"/>
          <w:i w:val="false"/>
          <w:color w:val="000000"/>
          <w:sz w:val="28"/>
        </w:rPr>
        <w:t>
      тұрғын үйді (тұрған ғимаратты) күтіп-ұстауға арналған жарнаның мөлшерлері туралы шот;</w:t>
      </w:r>
      <w:r>
        <w:br/>
      </w:r>
      <w:r>
        <w:rPr>
          <w:rFonts w:ascii="Times New Roman"/>
          <w:b w:val="false"/>
          <w:i w:val="false"/>
          <w:color w:val="000000"/>
          <w:sz w:val="28"/>
        </w:rPr>
        <w:t>
      коммуналдық қызметтерді тұтынуға арналған шот;</w:t>
      </w:r>
      <w:r>
        <w:br/>
      </w:r>
      <w:r>
        <w:rPr>
          <w:rFonts w:ascii="Times New Roman"/>
          <w:b w:val="false"/>
          <w:i w:val="false"/>
          <w:color w:val="000000"/>
          <w:sz w:val="28"/>
        </w:rPr>
        <w:t>
      телекоммуникация қызметтері үшін түбіртек-шот, немесе байланыс қызметтерін көрсетуге арналған шарттың көшірмесі;</w:t>
      </w:r>
      <w:r>
        <w:br/>
      </w:r>
      <w:r>
        <w:rPr>
          <w:rFonts w:ascii="Times New Roman"/>
          <w:b w:val="false"/>
          <w:i w:val="false"/>
          <w:color w:val="000000"/>
          <w:sz w:val="28"/>
        </w:rPr>
        <w:t>
      жеке тұрғын үй қорынан жергілікті атқарушы орган жалдаған тұрғын үйді пайдаланғаны үшін жергілікті атқарушы орган берген жалдау ақысының мөлшері туралы шот;</w:t>
      </w:r>
      <w:r>
        <w:br/>
      </w:r>
      <w:r>
        <w:rPr>
          <w:rFonts w:ascii="Times New Roman"/>
          <w:b w:val="false"/>
          <w:i w:val="false"/>
          <w:color w:val="000000"/>
          <w:sz w:val="28"/>
        </w:rPr>
        <w:t>
      мемлекеттік қызмет алушының - жеке тұлғаның жеке басын куәландыратын құжаттың көшірмесі;</w:t>
      </w:r>
      <w:r>
        <w:br/>
      </w:r>
      <w:r>
        <w:rPr>
          <w:rFonts w:ascii="Times New Roman"/>
          <w:b w:val="false"/>
          <w:i w:val="false"/>
          <w:color w:val="000000"/>
          <w:sz w:val="28"/>
        </w:rPr>
        <w:t>
      тұрғын үйге құқық белгілейтін құжаттар;</w:t>
      </w:r>
      <w:r>
        <w:br/>
      </w:r>
      <w:r>
        <w:rPr>
          <w:rFonts w:ascii="Times New Roman"/>
          <w:b w:val="false"/>
          <w:i w:val="false"/>
          <w:color w:val="000000"/>
          <w:sz w:val="28"/>
        </w:rPr>
        <w:t>
      азаматтарды тіркеу туралы мәліметтер (мекенжай анықтамасы).</w:t>
      </w:r>
      <w:r>
        <w:br/>
      </w:r>
      <w:r>
        <w:rPr>
          <w:rFonts w:ascii="Times New Roman"/>
          <w:b w:val="false"/>
          <w:i w:val="false"/>
          <w:color w:val="000000"/>
          <w:sz w:val="28"/>
        </w:rPr>
        <w:t>
      Мемлекеттік электрондық ақпараттық ресурстар болып табылатын құжаттардың мәліметтерін уәкілетті орган электрондық цифрлық қолтаңбамен қол қойылған электрондық құжаттар нысанында орталықтардың ақпараттық жүйесі арқылы тиісті мемлекеттік ақпараттық жүйелерден алады.</w:t>
      </w:r>
      <w:r>
        <w:br/>
      </w:r>
      <w:r>
        <w:rPr>
          <w:rFonts w:ascii="Times New Roman"/>
          <w:b w:val="false"/>
          <w:i w:val="false"/>
          <w:color w:val="000000"/>
          <w:sz w:val="28"/>
        </w:rPr>
        <w:t>
      Орталықтың қызметкері құжаттар түпнұсқаларының дұрыстығын мемлекеттік органдардың мемлекеттік ақпараттық жүйелерінен ұсынылған мәліметтермен салыстырады, одан кейін түпнұсқаларды мемлекеттік қызметті алушыға қайтарады.</w:t>
      </w:r>
      <w:r>
        <w:br/>
      </w:r>
      <w:r>
        <w:rPr>
          <w:rFonts w:ascii="Times New Roman"/>
          <w:b w:val="false"/>
          <w:i w:val="false"/>
          <w:color w:val="000000"/>
          <w:sz w:val="28"/>
        </w:rPr>
        <w:t>
</w:t>
      </w:r>
      <w:r>
        <w:rPr>
          <w:rFonts w:ascii="Times New Roman"/>
          <w:b w:val="false"/>
          <w:i w:val="false"/>
          <w:color w:val="000000"/>
          <w:sz w:val="28"/>
        </w:rPr>
        <w:t>
      14. Барлық қажетті құжаттарды тапсырғаннан кейін мемлекеттік қызмет алушыға:</w:t>
      </w:r>
      <w:r>
        <w:br/>
      </w:r>
      <w:r>
        <w:rPr>
          <w:rFonts w:ascii="Times New Roman"/>
          <w:b w:val="false"/>
          <w:i w:val="false"/>
          <w:color w:val="000000"/>
          <w:sz w:val="28"/>
        </w:rPr>
        <w:t>
      1) уәкілетті органда - мемлекеттік қызметті алушыны тіркеу және оның мемлекеттік қызметті алу күні, құжаттарды қабылдаған жауапты адамның тегі мен аты-жөні көрсетілген талон;</w:t>
      </w:r>
      <w:r>
        <w:br/>
      </w:r>
      <w:r>
        <w:rPr>
          <w:rFonts w:ascii="Times New Roman"/>
          <w:b w:val="false"/>
          <w:i w:val="false"/>
          <w:color w:val="000000"/>
          <w:sz w:val="28"/>
        </w:rPr>
        <w:t>
      2) орталықта:</w:t>
      </w:r>
      <w:r>
        <w:br/>
      </w:r>
      <w:r>
        <w:rPr>
          <w:rFonts w:ascii="Times New Roman"/>
          <w:b w:val="false"/>
          <w:i w:val="false"/>
          <w:color w:val="000000"/>
          <w:sz w:val="28"/>
        </w:rPr>
        <w:t>
      өтініштің нөмірі мен қабылдаған күні;</w:t>
      </w:r>
      <w:r>
        <w:br/>
      </w:r>
      <w:r>
        <w:rPr>
          <w:rFonts w:ascii="Times New Roman"/>
          <w:b w:val="false"/>
          <w:i w:val="false"/>
          <w:color w:val="000000"/>
          <w:sz w:val="28"/>
        </w:rPr>
        <w:t>
      сұралып отырған мемлекеттік қызметтің түрі;</w:t>
      </w:r>
      <w:r>
        <w:br/>
      </w:r>
      <w:r>
        <w:rPr>
          <w:rFonts w:ascii="Times New Roman"/>
          <w:b w:val="false"/>
          <w:i w:val="false"/>
          <w:color w:val="000000"/>
          <w:sz w:val="28"/>
        </w:rPr>
        <w:t>
      қоса берілген құжаттардың саны мен атауы;</w:t>
      </w:r>
      <w:r>
        <w:br/>
      </w:r>
      <w:r>
        <w:rPr>
          <w:rFonts w:ascii="Times New Roman"/>
          <w:b w:val="false"/>
          <w:i w:val="false"/>
          <w:color w:val="000000"/>
          <w:sz w:val="28"/>
        </w:rPr>
        <w:t>
      құжаттарды беру күні, уақыты және орны;</w:t>
      </w:r>
      <w:r>
        <w:br/>
      </w:r>
      <w:r>
        <w:rPr>
          <w:rFonts w:ascii="Times New Roman"/>
          <w:b w:val="false"/>
          <w:i w:val="false"/>
          <w:color w:val="000000"/>
          <w:sz w:val="28"/>
        </w:rPr>
        <w:t>
      орталықтың құжаттарды ресімдеуге өтінішті қабылдаған мемлекеттік қызметті алушының тегі, аты, әкесінің аты;</w:t>
      </w:r>
      <w:r>
        <w:br/>
      </w:r>
      <w:r>
        <w:rPr>
          <w:rFonts w:ascii="Times New Roman"/>
          <w:b w:val="false"/>
          <w:i w:val="false"/>
          <w:color w:val="000000"/>
          <w:sz w:val="28"/>
        </w:rPr>
        <w:t>
      мемлекеттік қызмет алушының тегі, аты, әкесінің аты, уәкілетті өкілдің тегі, аты, әкесінің аты және олардың байланыс телефондары көрсетілген тиісті құжаттарды қабылдағаны туралы қолхат беріледі.</w:t>
      </w:r>
      <w:r>
        <w:br/>
      </w:r>
      <w:r>
        <w:rPr>
          <w:rFonts w:ascii="Times New Roman"/>
          <w:b w:val="false"/>
          <w:i w:val="false"/>
          <w:color w:val="000000"/>
          <w:sz w:val="28"/>
        </w:rPr>
        <w:t>
</w:t>
      </w:r>
      <w:r>
        <w:rPr>
          <w:rFonts w:ascii="Times New Roman"/>
          <w:b w:val="false"/>
          <w:i w:val="false"/>
          <w:color w:val="000000"/>
          <w:sz w:val="28"/>
        </w:rPr>
        <w:t>
      15. Тұрғын үй көмегін тағайындау (тағайындаудан бас тарту туралы хабарлама) туралы есеп беру:</w:t>
      </w:r>
      <w:r>
        <w:br/>
      </w:r>
      <w:r>
        <w:rPr>
          <w:rFonts w:ascii="Times New Roman"/>
          <w:b w:val="false"/>
          <w:i w:val="false"/>
          <w:color w:val="000000"/>
          <w:sz w:val="28"/>
        </w:rPr>
        <w:t>
      1) уәкілетті органға жүгінген кезде мемлекеттік қызметті алушының тікелей өзі баруы не пошталық хабарлама арқылы;</w:t>
      </w:r>
      <w:r>
        <w:br/>
      </w:r>
      <w:r>
        <w:rPr>
          <w:rFonts w:ascii="Times New Roman"/>
          <w:b w:val="false"/>
          <w:i w:val="false"/>
          <w:color w:val="000000"/>
          <w:sz w:val="28"/>
        </w:rPr>
        <w:t>
      2) орталыққа өзі барған кезде қолхат негізінде онда көрсетілген мерзімде "терезелер" арқылы күн сайын жүзеге асырылады.</w:t>
      </w:r>
      <w:r>
        <w:br/>
      </w:r>
      <w:r>
        <w:rPr>
          <w:rFonts w:ascii="Times New Roman"/>
          <w:b w:val="false"/>
          <w:i w:val="false"/>
          <w:color w:val="000000"/>
          <w:sz w:val="28"/>
        </w:rPr>
        <w:t>
      Егер мемлекеттік қызметті алушы құжаттарды алуға мерзімінде жүгінбеген жағдайларда, орталық оларды осы регламенттің </w:t>
      </w:r>
      <w:r>
        <w:rPr>
          <w:rFonts w:ascii="Times New Roman"/>
          <w:b w:val="false"/>
          <w:i w:val="false"/>
          <w:color w:val="000000"/>
          <w:sz w:val="28"/>
        </w:rPr>
        <w:t>13-тармағында</w:t>
      </w:r>
      <w:r>
        <w:rPr>
          <w:rFonts w:ascii="Times New Roman"/>
          <w:b w:val="false"/>
          <w:i w:val="false"/>
          <w:color w:val="000000"/>
          <w:sz w:val="28"/>
        </w:rPr>
        <w:t xml:space="preserve"> көрсетілген 1 (бір) ай бойы сақтауды қамтамасыз етеді.</w:t>
      </w:r>
      <w:r>
        <w:br/>
      </w:r>
      <w:r>
        <w:rPr>
          <w:rFonts w:ascii="Times New Roman"/>
          <w:b w:val="false"/>
          <w:i w:val="false"/>
          <w:color w:val="000000"/>
          <w:sz w:val="28"/>
        </w:rPr>
        <w:t>
      Орталықтың қызметкері құжаттарын қабылдаудан бас тартқан жағдайда өтініш иесіне жетпей тұрған құжаттарды көрсете отырып, қолхат береді.</w:t>
      </w:r>
      <w:r>
        <w:br/>
      </w:r>
      <w:r>
        <w:rPr>
          <w:rFonts w:ascii="Times New Roman"/>
          <w:b w:val="false"/>
          <w:i w:val="false"/>
          <w:color w:val="000000"/>
          <w:sz w:val="28"/>
        </w:rPr>
        <w:t>
      Уәкілетті орган орталықтан түскен, осы регламенттің </w:t>
      </w:r>
      <w:r>
        <w:rPr>
          <w:rFonts w:ascii="Times New Roman"/>
          <w:b w:val="false"/>
          <w:i w:val="false"/>
          <w:color w:val="000000"/>
          <w:sz w:val="28"/>
        </w:rPr>
        <w:t>13-тармағында</w:t>
      </w:r>
      <w:r>
        <w:rPr>
          <w:rFonts w:ascii="Times New Roman"/>
          <w:b w:val="false"/>
          <w:i w:val="false"/>
          <w:color w:val="000000"/>
          <w:sz w:val="28"/>
        </w:rPr>
        <w:t xml:space="preserve"> көрсетілген құжаттарды ресімдеуде қателер анықталған жағдайда құжаттардың топтамасын алғаннан кейін 3 (үш) жұмыс күні ішінде (құжаттарды қабылдаған және берген күндер мемлекеттік қызмет көрсету мерзіміне кірмейді) оларды қайтарудың себебін жазбаша негіздей отырып, орталыққа қайтарады.</w:t>
      </w:r>
      <w:r>
        <w:br/>
      </w:r>
      <w:r>
        <w:rPr>
          <w:rFonts w:ascii="Times New Roman"/>
          <w:b w:val="false"/>
          <w:i w:val="false"/>
          <w:color w:val="000000"/>
          <w:sz w:val="28"/>
        </w:rPr>
        <w:t>
      Құжаттар топтамасын алғаннан кейін орталық 1 (бір) жұмыс күні ішінде мемлекеттік қызмет алушыны хабардар етеді және уәкілетті органның қайтару себебі туралы жазбаша негіздемесін ұсынады.</w:t>
      </w:r>
      <w:r>
        <w:br/>
      </w:r>
      <w:r>
        <w:rPr>
          <w:rFonts w:ascii="Times New Roman"/>
          <w:b w:val="false"/>
          <w:i w:val="false"/>
          <w:color w:val="000000"/>
          <w:sz w:val="28"/>
        </w:rPr>
        <w:t>
      Уәкілетті органның лауазымды тұлғасы немесе орталықтың қызметкері бас тартқан жағдайда мемлекеттік қызмет алушыға 1 (бір) жұмыс күні ішінде хабардар етеді және уәкілетті органның бас тартуы туралы жазбаша негіздеме береді.</w:t>
      </w:r>
      <w:r>
        <w:br/>
      </w:r>
      <w:r>
        <w:rPr>
          <w:rFonts w:ascii="Times New Roman"/>
          <w:b w:val="false"/>
          <w:i w:val="false"/>
          <w:color w:val="000000"/>
          <w:sz w:val="28"/>
        </w:rPr>
        <w:t>
</w:t>
      </w:r>
      <w:r>
        <w:rPr>
          <w:rFonts w:ascii="Times New Roman"/>
          <w:b w:val="false"/>
          <w:i w:val="false"/>
          <w:color w:val="000000"/>
          <w:sz w:val="28"/>
        </w:rPr>
        <w:t>
      16. Мемлекеттік қызметті көрсету үдерісінде келесі құрылымдық-функционалдық бірліктер (бұдан әрі - ҚФБ) қатысады:</w:t>
      </w:r>
      <w:r>
        <w:br/>
      </w:r>
      <w:r>
        <w:rPr>
          <w:rFonts w:ascii="Times New Roman"/>
          <w:b w:val="false"/>
          <w:i w:val="false"/>
          <w:color w:val="000000"/>
          <w:sz w:val="28"/>
        </w:rPr>
        <w:t>
      1) орталық қызметкері;</w:t>
      </w:r>
      <w:r>
        <w:br/>
      </w:r>
      <w:r>
        <w:rPr>
          <w:rFonts w:ascii="Times New Roman"/>
          <w:b w:val="false"/>
          <w:i w:val="false"/>
          <w:color w:val="000000"/>
          <w:sz w:val="28"/>
        </w:rPr>
        <w:t>
      2) уәкілетті органның басшысы;</w:t>
      </w:r>
      <w:r>
        <w:br/>
      </w:r>
      <w:r>
        <w:rPr>
          <w:rFonts w:ascii="Times New Roman"/>
          <w:b w:val="false"/>
          <w:i w:val="false"/>
          <w:color w:val="000000"/>
          <w:sz w:val="28"/>
        </w:rPr>
        <w:t>
      3) уәкілетті органның жауапты тұлғасы.</w:t>
      </w:r>
      <w:r>
        <w:br/>
      </w:r>
      <w:r>
        <w:rPr>
          <w:rFonts w:ascii="Times New Roman"/>
          <w:b w:val="false"/>
          <w:i w:val="false"/>
          <w:color w:val="000000"/>
          <w:sz w:val="28"/>
        </w:rPr>
        <w:t>
</w:t>
      </w:r>
      <w:r>
        <w:rPr>
          <w:rFonts w:ascii="Times New Roman"/>
          <w:b w:val="false"/>
          <w:i w:val="false"/>
          <w:color w:val="000000"/>
          <w:sz w:val="28"/>
        </w:rPr>
        <w:t>
      17. Әр әкімшілік әрекеттің орындалу мерзімін көрсете отырып, әр ҚФБ әкімшілік әрекеттерінің (рәсімдердің) реттілігі мен өзара әрекеттесуінің мәтіндік кестелік сипаттамасы осы регламентке </w:t>
      </w:r>
      <w:r>
        <w:rPr>
          <w:rFonts w:ascii="Times New Roman"/>
          <w:b w:val="false"/>
          <w:i w:val="false"/>
          <w:color w:val="000000"/>
          <w:sz w:val="28"/>
        </w:rPr>
        <w:t>2-қосымшада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18. Мемлекеттік қызметті көрсету үдерісінде ҚФБ және әкімшілік әрекеттердің логикалық реттілігі арасындағы өзара байланысты көрсететін сызба осы регламентке </w:t>
      </w:r>
      <w:r>
        <w:rPr>
          <w:rFonts w:ascii="Times New Roman"/>
          <w:b w:val="false"/>
          <w:i w:val="false"/>
          <w:color w:val="000000"/>
          <w:sz w:val="28"/>
        </w:rPr>
        <w:t>3-қосымшада</w:t>
      </w:r>
      <w:r>
        <w:rPr>
          <w:rFonts w:ascii="Times New Roman"/>
          <w:b w:val="false"/>
          <w:i w:val="false"/>
          <w:color w:val="000000"/>
          <w:sz w:val="28"/>
        </w:rPr>
        <w:t xml:space="preserve"> келтірілген.</w:t>
      </w:r>
    </w:p>
    <w:bookmarkEnd w:id="329"/>
    <w:bookmarkStart w:name="z609" w:id="330"/>
    <w:p>
      <w:pPr>
        <w:spacing w:after="0"/>
        <w:ind w:left="0"/>
        <w:jc w:val="left"/>
      </w:pPr>
      <w:r>
        <w:rPr>
          <w:rFonts w:ascii="Times New Roman"/>
          <w:b/>
          <w:i w:val="false"/>
          <w:color w:val="000000"/>
        </w:rPr>
        <w:t xml:space="preserve"> 
5. Мемлекеттік қызмет көрсететін лауазымды</w:t>
      </w:r>
      <w:r>
        <w:br/>
      </w:r>
      <w:r>
        <w:rPr>
          <w:rFonts w:ascii="Times New Roman"/>
          <w:b/>
          <w:i w:val="false"/>
          <w:color w:val="000000"/>
        </w:rPr>
        <w:t>
тұлғалардың жауапкершілігі</w:t>
      </w:r>
    </w:p>
    <w:bookmarkEnd w:id="330"/>
    <w:bookmarkStart w:name="z610" w:id="331"/>
    <w:p>
      <w:pPr>
        <w:spacing w:after="0"/>
        <w:ind w:left="0"/>
        <w:jc w:val="both"/>
      </w:pPr>
      <w:r>
        <w:rPr>
          <w:rFonts w:ascii="Times New Roman"/>
          <w:b w:val="false"/>
          <w:i w:val="false"/>
          <w:color w:val="000000"/>
          <w:sz w:val="28"/>
        </w:rPr>
        <w:t>
      19. Мемлекеттік қызметті көрсетуге уәкілетті орган басшысы мен орталық басшысы жауапты тұлға болып табылады (бұдан әрі - лауазымды тұлғалар).</w:t>
      </w:r>
      <w:r>
        <w:br/>
      </w:r>
      <w:r>
        <w:rPr>
          <w:rFonts w:ascii="Times New Roman"/>
          <w:b w:val="false"/>
          <w:i w:val="false"/>
          <w:color w:val="000000"/>
          <w:sz w:val="28"/>
        </w:rPr>
        <w:t>
      Лауазымды тұлғалар мемлекеттік қызметтің сапасына және белгіленген мерзімінде іске асырылуына Қазақстан Республикасының заңнамасына сәйкес жауапты болады.</w:t>
      </w:r>
    </w:p>
    <w:bookmarkEnd w:id="331"/>
    <w:bookmarkStart w:name="z611" w:id="332"/>
    <w:p>
      <w:pPr>
        <w:spacing w:after="0"/>
        <w:ind w:left="0"/>
        <w:jc w:val="both"/>
      </w:pPr>
      <w:r>
        <w:rPr>
          <w:rFonts w:ascii="Times New Roman"/>
          <w:b w:val="false"/>
          <w:i w:val="false"/>
          <w:color w:val="000000"/>
          <w:sz w:val="28"/>
        </w:rPr>
        <w:t>
"Тұрғын үй көмегін тағайындау"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1-қосымша</w:t>
      </w:r>
    </w:p>
    <w:bookmarkEnd w:id="332"/>
    <w:bookmarkStart w:name="z612" w:id="333"/>
    <w:p>
      <w:pPr>
        <w:spacing w:after="0"/>
        <w:ind w:left="0"/>
        <w:jc w:val="left"/>
      </w:pPr>
      <w:r>
        <w:rPr>
          <w:rFonts w:ascii="Times New Roman"/>
          <w:b/>
          <w:i w:val="false"/>
          <w:color w:val="000000"/>
        </w:rPr>
        <w:t xml:space="preserve"> 
"Тұрғын үй көмегін тағайындау" мемлекеттік</w:t>
      </w:r>
      <w:r>
        <w:br/>
      </w:r>
      <w:r>
        <w:rPr>
          <w:rFonts w:ascii="Times New Roman"/>
          <w:b/>
          <w:i w:val="false"/>
          <w:color w:val="000000"/>
        </w:rPr>
        <w:t>
қызметін ұсыну бойынша уәкілетті орган мен халыққа қызмет</w:t>
      </w:r>
      <w:r>
        <w:br/>
      </w:r>
      <w:r>
        <w:rPr>
          <w:rFonts w:ascii="Times New Roman"/>
          <w:b/>
          <w:i w:val="false"/>
          <w:color w:val="000000"/>
        </w:rPr>
        <w:t>
көрсету орталықтарының байланыс деректері</w:t>
      </w:r>
    </w:p>
    <w:bookmarkEnd w:id="3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285"/>
        <w:gridCol w:w="3995"/>
        <w:gridCol w:w="1700"/>
      </w:tblGrid>
      <w:tr>
        <w:trPr>
          <w:trHeight w:val="30" w:hRule="atLeast"/>
        </w:trPr>
        <w:tc>
          <w:tcPr>
            <w:tcW w:w="8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көрсету бойынша функцияларды жүзеге асыратын уәкілетті органның, халыққа қызмет көрсету орталықтарының атауы</w:t>
            </w:r>
          </w:p>
        </w:tc>
        <w:tc>
          <w:tcPr>
            <w:tcW w:w="3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Орналасу мекенжайы, электронды мекен жайы</w:t>
            </w:r>
          </w:p>
        </w:tc>
        <w:tc>
          <w:tcPr>
            <w:tcW w:w="1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Байланыс телефоны</w:t>
            </w:r>
          </w:p>
        </w:tc>
      </w:tr>
      <w:tr>
        <w:trPr>
          <w:trHeight w:val="30" w:hRule="atLeast"/>
        </w:trPr>
        <w:tc>
          <w:tcPr>
            <w:tcW w:w="8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8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"Теміртау қаласының жұмыспен қамту және әлеуметтік бағдарламалар бөлімі" мемлекеттік мекемесі</w:t>
            </w:r>
          </w:p>
        </w:tc>
        <w:tc>
          <w:tcPr>
            <w:tcW w:w="3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101400, Қарағанды облысы, Теміртау қаласы, Чайковский көшесі, 22, N 3 кабинет</w:t>
            </w:r>
            <w:r>
              <w:br/>
            </w:r>
            <w:r>
              <w:rPr>
                <w:rFonts w:ascii="Times New Roman"/>
                <w:b w:val="false"/>
                <w:i w:val="false"/>
                <w:color w:val="000000"/>
                <w:sz w:val="20"/>
              </w:rPr>
              <w:t>
</w:t>
            </w:r>
            <w:r>
              <w:rPr>
                <w:rFonts w:ascii="Times New Roman"/>
                <w:b w:val="false"/>
                <w:i w:val="false"/>
                <w:color w:val="000000"/>
                <w:sz w:val="20"/>
              </w:rPr>
              <w:t>sobes_temіrtay@maіl.ru</w:t>
            </w:r>
          </w:p>
        </w:tc>
        <w:tc>
          <w:tcPr>
            <w:tcW w:w="1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(7213) 916514 955555</w:t>
            </w:r>
          </w:p>
        </w:tc>
      </w:tr>
      <w:tr>
        <w:trPr>
          <w:trHeight w:val="30" w:hRule="atLeast"/>
        </w:trPr>
        <w:tc>
          <w:tcPr>
            <w:tcW w:w="8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 көлік және коммуникация министрлігінің Мемлекеттік қызметтерді автоматтандыруды бақылау және халыққа қызмет көрсету орталықтарының қызметін үйлестіру жөніндегі комитетінің Қарағанды облысы бойынша "Халыққа қызмет көрсету орталығы" Республикалық мемлекеттік кәсіпорнының шаруашылық жүргізу құқығындағы филиалының Теміртау қаласындағы бөлімі</w:t>
            </w:r>
          </w:p>
        </w:tc>
        <w:tc>
          <w:tcPr>
            <w:tcW w:w="3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101400, Қарағанды облысы, Теміртау қаласы, Блюхер көшесі, 23</w:t>
            </w:r>
            <w:r>
              <w:br/>
            </w:r>
            <w:r>
              <w:rPr>
                <w:rFonts w:ascii="Times New Roman"/>
                <w:b w:val="false"/>
                <w:i w:val="false"/>
                <w:color w:val="000000"/>
                <w:sz w:val="20"/>
              </w:rPr>
              <w:t>
</w:t>
            </w:r>
            <w:r>
              <w:rPr>
                <w:rFonts w:ascii="Times New Roman"/>
                <w:b w:val="false"/>
                <w:i w:val="false"/>
                <w:color w:val="000000"/>
                <w:sz w:val="20"/>
              </w:rPr>
              <w:t>con1temіrtau99@maіl.ru</w:t>
            </w:r>
          </w:p>
        </w:tc>
        <w:tc>
          <w:tcPr>
            <w:tcW w:w="1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(7213) 986425</w:t>
            </w:r>
          </w:p>
        </w:tc>
      </w:tr>
    </w:tbl>
    <w:bookmarkStart w:name="z613" w:id="334"/>
    <w:p>
      <w:pPr>
        <w:spacing w:after="0"/>
        <w:ind w:left="0"/>
        <w:jc w:val="both"/>
      </w:pPr>
      <w:r>
        <w:rPr>
          <w:rFonts w:ascii="Times New Roman"/>
          <w:b w:val="false"/>
          <w:i w:val="false"/>
          <w:color w:val="000000"/>
          <w:sz w:val="28"/>
        </w:rPr>
        <w:t>
"Тұрғын үй көмегін тағайындау"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2-қосымша</w:t>
      </w:r>
    </w:p>
    <w:bookmarkEnd w:id="334"/>
    <w:bookmarkStart w:name="z614" w:id="335"/>
    <w:p>
      <w:pPr>
        <w:spacing w:after="0"/>
        <w:ind w:left="0"/>
        <w:jc w:val="left"/>
      </w:pPr>
      <w:r>
        <w:rPr>
          <w:rFonts w:ascii="Times New Roman"/>
          <w:b/>
          <w:i w:val="false"/>
          <w:color w:val="000000"/>
        </w:rPr>
        <w:t xml:space="preserve"> 
Әр әкімшілік әрекеттің орындалу мерзімін көрсете отырып,</w:t>
      </w:r>
      <w:r>
        <w:br/>
      </w:r>
      <w:r>
        <w:rPr>
          <w:rFonts w:ascii="Times New Roman"/>
          <w:b/>
          <w:i w:val="false"/>
          <w:color w:val="000000"/>
        </w:rPr>
        <w:t>
әр ҚФБ әкімшілік әрекеттерінің (рәсімдердің) реттілігі мен</w:t>
      </w:r>
      <w:r>
        <w:br/>
      </w:r>
      <w:r>
        <w:rPr>
          <w:rFonts w:ascii="Times New Roman"/>
          <w:b/>
          <w:i w:val="false"/>
          <w:color w:val="000000"/>
        </w:rPr>
        <w:t>
өзара әрекеттесуінің мәтіндік кестелік сипаттамасы</w:t>
      </w:r>
    </w:p>
    <w:bookmarkEnd w:id="335"/>
    <w:bookmarkStart w:name="z615" w:id="336"/>
    <w:p>
      <w:pPr>
        <w:spacing w:after="0"/>
        <w:ind w:left="0"/>
        <w:jc w:val="both"/>
      </w:pPr>
      <w:r>
        <w:rPr>
          <w:rFonts w:ascii="Times New Roman"/>
          <w:b w:val="false"/>
          <w:i w:val="false"/>
          <w:color w:val="000000"/>
          <w:sz w:val="28"/>
        </w:rPr>
        <w:t>
      1 Кесте. ҚФБ әрекетінің сипаттамасы</w:t>
      </w:r>
    </w:p>
    <w:bookmarkEnd w:id="3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480"/>
        <w:gridCol w:w="3417"/>
        <w:gridCol w:w="2919"/>
        <w:gridCol w:w="4104"/>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әрекеттері (барысы, жұмыс ағымы)</w:t>
            </w:r>
          </w:p>
        </w:tc>
      </w:tr>
      <w:tr>
        <w:trPr>
          <w:trHeight w:val="30" w:hRule="atLeast"/>
        </w:trPr>
        <w:tc>
          <w:tcPr>
            <w:tcW w:w="3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N (барысы, жұмыс ағымы)</w:t>
            </w:r>
          </w:p>
        </w:tc>
        <w:tc>
          <w:tcPr>
            <w:tcW w:w="3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4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3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3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тұлғасы</w:t>
            </w:r>
          </w:p>
        </w:tc>
        <w:tc>
          <w:tcPr>
            <w:tcW w:w="2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4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тұлғасы</w:t>
            </w:r>
          </w:p>
        </w:tc>
      </w:tr>
      <w:tr>
        <w:trPr>
          <w:trHeight w:val="30" w:hRule="atLeast"/>
        </w:trPr>
        <w:tc>
          <w:tcPr>
            <w:tcW w:w="3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(үдерістің, операцияның, рәсімнің) атауы және олардың сипатталуы</w:t>
            </w:r>
          </w:p>
        </w:tc>
        <w:tc>
          <w:tcPr>
            <w:tcW w:w="3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Өтінішті қабылдау, Құжаттарды тексеру</w:t>
            </w:r>
          </w:p>
        </w:tc>
        <w:tc>
          <w:tcPr>
            <w:tcW w:w="2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Ұсынылған құжаттар топтамасын қарастыру, бұрыштама қою</w:t>
            </w:r>
          </w:p>
        </w:tc>
        <w:tc>
          <w:tcPr>
            <w:tcW w:w="4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мемлекеттік қызметті көрсетуден бас тарту туралы дәлелді жауапты дайындау</w:t>
            </w:r>
          </w:p>
        </w:tc>
      </w:tr>
      <w:tr>
        <w:trPr>
          <w:trHeight w:val="30" w:hRule="atLeast"/>
        </w:trPr>
        <w:tc>
          <w:tcPr>
            <w:tcW w:w="3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(ұйымдастырушы-өкімдік шешім, мәлімет, құжат)</w:t>
            </w:r>
          </w:p>
        </w:tc>
        <w:tc>
          <w:tcPr>
            <w:tcW w:w="3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қызметті алушыға талон беру</w:t>
            </w:r>
          </w:p>
        </w:tc>
        <w:tc>
          <w:tcPr>
            <w:tcW w:w="2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тұлғасына жолдау</w:t>
            </w:r>
          </w:p>
        </w:tc>
        <w:tc>
          <w:tcPr>
            <w:tcW w:w="4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мемлекеттік қызметті көрсетуден бас тарту туралы дәлелді жауапты басшыға қол қоюға жолдау</w:t>
            </w:r>
          </w:p>
        </w:tc>
      </w:tr>
      <w:tr>
        <w:trPr>
          <w:trHeight w:val="30" w:hRule="atLeast"/>
        </w:trPr>
        <w:tc>
          <w:tcPr>
            <w:tcW w:w="3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мерзімдері</w:t>
            </w:r>
          </w:p>
        </w:tc>
        <w:tc>
          <w:tcPr>
            <w:tcW w:w="3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 минуттан аспайды</w:t>
            </w:r>
          </w:p>
        </w:tc>
        <w:tc>
          <w:tcPr>
            <w:tcW w:w="2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күнтізбелік күн</w:t>
            </w:r>
          </w:p>
        </w:tc>
        <w:tc>
          <w:tcPr>
            <w:tcW w:w="4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күнтізбелік күн</w:t>
            </w:r>
          </w:p>
        </w:tc>
      </w:tr>
      <w:tr>
        <w:trPr>
          <w:trHeight w:val="30" w:hRule="atLeast"/>
        </w:trPr>
        <w:tc>
          <w:tcPr>
            <w:tcW w:w="3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N (барысы, жұмыс ағымы)</w:t>
            </w:r>
          </w:p>
        </w:tc>
        <w:tc>
          <w:tcPr>
            <w:tcW w:w="3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(үдерістің, операцияның, рәсімнің) атауы және олардың сипатталуы</w:t>
            </w:r>
          </w:p>
        </w:tc>
        <w:tc>
          <w:tcPr>
            <w:tcW w:w="3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Өтінішті тіркеу</w:t>
            </w:r>
          </w:p>
        </w:tc>
        <w:tc>
          <w:tcPr>
            <w:tcW w:w="2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(ұйымдастырушы-өкімдік шешім, мәлімет, құжат)</w:t>
            </w:r>
          </w:p>
        </w:tc>
        <w:tc>
          <w:tcPr>
            <w:tcW w:w="3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уәкілетті органның басшысына бұрыштама қою үшін жолдау</w:t>
            </w:r>
          </w:p>
        </w:tc>
        <w:tc>
          <w:tcPr>
            <w:tcW w:w="2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45" w:hRule="atLeast"/>
        </w:trPr>
        <w:tc>
          <w:tcPr>
            <w:tcW w:w="3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мерзімдері</w:t>
            </w:r>
          </w:p>
        </w:tc>
        <w:tc>
          <w:tcPr>
            <w:tcW w:w="3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Күнтізбелік 1 күн ағымында</w:t>
            </w:r>
          </w:p>
        </w:tc>
        <w:tc>
          <w:tcPr>
            <w:tcW w:w="2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111"/>
        <w:gridCol w:w="4976"/>
        <w:gridCol w:w="4833"/>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әрекеттері (барысы, жұмыс ағымы)</w:t>
            </w:r>
          </w:p>
        </w:tc>
      </w:tr>
      <w:tr>
        <w:trPr>
          <w:trHeight w:val="30" w:hRule="atLeast"/>
        </w:trPr>
        <w:tc>
          <w:tcPr>
            <w:tcW w:w="4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N (барысы, жұмыс ағымы)</w:t>
            </w:r>
          </w:p>
        </w:tc>
        <w:tc>
          <w:tcPr>
            <w:tcW w:w="4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4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30" w:hRule="atLeast"/>
        </w:trPr>
        <w:tc>
          <w:tcPr>
            <w:tcW w:w="4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4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Уәкілетті органның басшысы </w:t>
            </w:r>
          </w:p>
        </w:tc>
        <w:tc>
          <w:tcPr>
            <w:tcW w:w="4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тұлғасы</w:t>
            </w:r>
          </w:p>
        </w:tc>
      </w:tr>
      <w:tr>
        <w:trPr>
          <w:trHeight w:val="30" w:hRule="atLeast"/>
        </w:trPr>
        <w:tc>
          <w:tcPr>
            <w:tcW w:w="4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Әрекет (үдерістің, операцияның, рәсімнің) атауы және олардың сипатталуы </w:t>
            </w:r>
          </w:p>
        </w:tc>
        <w:tc>
          <w:tcPr>
            <w:tcW w:w="4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Хабарламаға немесе мемлекеттік қызметті көрсетуден бас тарту туралы дәлелді жауапқа қол қою</w:t>
            </w:r>
          </w:p>
        </w:tc>
        <w:tc>
          <w:tcPr>
            <w:tcW w:w="4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мемлекеттік қызметті көрсетуден бас тарту туралы дәлелді жауапты тіркеу</w:t>
            </w:r>
          </w:p>
        </w:tc>
      </w:tr>
      <w:tr>
        <w:trPr>
          <w:trHeight w:val="30" w:hRule="atLeast"/>
        </w:trPr>
        <w:tc>
          <w:tcPr>
            <w:tcW w:w="4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(ұйымдастырушы-өкімдік шешім, мәлімет, құжат)</w:t>
            </w:r>
          </w:p>
        </w:tc>
        <w:tc>
          <w:tcPr>
            <w:tcW w:w="4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қызметті көрсету туралы нәтижені уәкілетті органның жауапты тұлғасына тапсыру</w:t>
            </w:r>
          </w:p>
        </w:tc>
        <w:tc>
          <w:tcPr>
            <w:tcW w:w="4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мемлекеттік қызметті көрсетуден бас тарту туралы дәлелді жауапты беру</w:t>
            </w:r>
          </w:p>
        </w:tc>
      </w:tr>
      <w:tr>
        <w:trPr>
          <w:trHeight w:val="30" w:hRule="atLeast"/>
        </w:trPr>
        <w:tc>
          <w:tcPr>
            <w:tcW w:w="4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мерзімдері</w:t>
            </w:r>
          </w:p>
        </w:tc>
        <w:tc>
          <w:tcPr>
            <w:tcW w:w="4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күнтізбелік күн</w:t>
            </w:r>
          </w:p>
        </w:tc>
        <w:tc>
          <w:tcPr>
            <w:tcW w:w="4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күнтізбелік күн</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481"/>
        <w:gridCol w:w="3376"/>
        <w:gridCol w:w="3496"/>
        <w:gridCol w:w="3587"/>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Баламалы үдерістің әрекеттері (барысы, жұмыс ағымы)</w:t>
            </w:r>
          </w:p>
        </w:tc>
      </w:tr>
      <w:tr>
        <w:trPr>
          <w:trHeight w:val="30" w:hRule="atLeast"/>
        </w:trPr>
        <w:tc>
          <w:tcPr>
            <w:tcW w:w="3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N (барысы, жұмыс ағымы)</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3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қызметкері</w:t>
            </w:r>
          </w:p>
        </w:tc>
        <w:tc>
          <w:tcPr>
            <w:tcW w:w="3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тұлғасы</w:t>
            </w:r>
          </w:p>
        </w:tc>
        <w:tc>
          <w:tcPr>
            <w:tcW w:w="3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r>
      <w:tr>
        <w:trPr>
          <w:trHeight w:val="30" w:hRule="atLeast"/>
        </w:trPr>
        <w:tc>
          <w:tcPr>
            <w:tcW w:w="3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(үдерістің, операцияның, рәсімнің) атауы және олардың сипатталуы</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Өтінішті қабылдау, Құжаттарды тексеру</w:t>
            </w:r>
          </w:p>
        </w:tc>
        <w:tc>
          <w:tcPr>
            <w:tcW w:w="3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Өтінішті тіркеу</w:t>
            </w:r>
          </w:p>
        </w:tc>
        <w:tc>
          <w:tcPr>
            <w:tcW w:w="3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Ұсынылған құжаттар топтамасын қарастыру, бұрыштама қою</w:t>
            </w:r>
          </w:p>
        </w:tc>
      </w:tr>
      <w:tr>
        <w:trPr>
          <w:trHeight w:val="30" w:hRule="atLeast"/>
        </w:trPr>
        <w:tc>
          <w:tcPr>
            <w:tcW w:w="3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(ұйымдастырушы-өкімдік шешім, мәлімет, құжат)</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қызметті алушыға қолхат беру</w:t>
            </w:r>
          </w:p>
        </w:tc>
        <w:tc>
          <w:tcPr>
            <w:tcW w:w="3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арнайы комиссияның жұмыс органының басшысына бұрыштама қою үшін жолдау (тиісті емес құжаттарды рәсімдеу, құжаттар топтамасын толық ұсынбаған, құжаттарды рәсімдеуде қателіктер табылған кезде, келесі әрекеттер N 3.1. ден N 6.1. ге дейін</w:t>
            </w:r>
          </w:p>
        </w:tc>
        <w:tc>
          <w:tcPr>
            <w:tcW w:w="3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тұлғасына жолдау</w:t>
            </w:r>
          </w:p>
        </w:tc>
      </w:tr>
      <w:tr>
        <w:trPr>
          <w:trHeight w:val="30" w:hRule="atLeast"/>
        </w:trPr>
        <w:tc>
          <w:tcPr>
            <w:tcW w:w="3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мерзімдері</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 аспайды</w:t>
            </w:r>
          </w:p>
        </w:tc>
        <w:tc>
          <w:tcPr>
            <w:tcW w:w="3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күнтізбелік күн</w:t>
            </w:r>
          </w:p>
        </w:tc>
        <w:tc>
          <w:tcPr>
            <w:tcW w:w="3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күнтізбелік күн</w:t>
            </w:r>
          </w:p>
        </w:tc>
      </w:tr>
      <w:tr>
        <w:trPr>
          <w:trHeight w:val="30" w:hRule="atLeast"/>
        </w:trPr>
        <w:tc>
          <w:tcPr>
            <w:tcW w:w="3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N (барысы, жұмыс ағымы)</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w:t>
            </w:r>
          </w:p>
        </w:tc>
        <w:tc>
          <w:tcPr>
            <w:tcW w:w="3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w:t>
            </w:r>
          </w:p>
        </w:tc>
      </w:tr>
      <w:tr>
        <w:trPr>
          <w:trHeight w:val="30" w:hRule="atLeast"/>
        </w:trPr>
        <w:tc>
          <w:tcPr>
            <w:tcW w:w="3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(үдерістің, операцияның, рәсімнің) атауы және олардың сипатталуы</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Тізілім құру</w:t>
            </w:r>
          </w:p>
        </w:tc>
        <w:tc>
          <w:tcPr>
            <w:tcW w:w="3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Кері қайтару себебінің жазбаша негіздемесін дайындау</w:t>
            </w:r>
          </w:p>
        </w:tc>
        <w:tc>
          <w:tcPr>
            <w:tcW w:w="3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Кері қайтару себебінің жазбаша негіздемесіне қол қою</w:t>
            </w:r>
          </w:p>
        </w:tc>
      </w:tr>
      <w:tr>
        <w:trPr>
          <w:trHeight w:val="30" w:hRule="atLeast"/>
        </w:trPr>
        <w:tc>
          <w:tcPr>
            <w:tcW w:w="3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(ұйымдастырушы-өкімдік шешім, мәлімет, құжат)</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уәкілетті органға беру</w:t>
            </w:r>
          </w:p>
        </w:tc>
        <w:tc>
          <w:tcPr>
            <w:tcW w:w="3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Кері қайтару себебінің жазбаша негіздемесін уәкілетті органның басшысына жолдау</w:t>
            </w:r>
          </w:p>
        </w:tc>
        <w:tc>
          <w:tcPr>
            <w:tcW w:w="3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органының жауапты тұлғасына беру</w:t>
            </w:r>
          </w:p>
        </w:tc>
      </w:tr>
      <w:tr>
        <w:trPr>
          <w:trHeight w:val="30" w:hRule="atLeast"/>
        </w:trPr>
        <w:tc>
          <w:tcPr>
            <w:tcW w:w="3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мерзімдері</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Өтінішті қабылдаған күні 2 реттен кем емес</w:t>
            </w:r>
          </w:p>
        </w:tc>
        <w:tc>
          <w:tcPr>
            <w:tcW w:w="3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w:t>
            </w:r>
          </w:p>
        </w:tc>
        <w:tc>
          <w:tcPr>
            <w:tcW w:w="3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791"/>
        <w:gridCol w:w="4584"/>
        <w:gridCol w:w="4565"/>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Баламалы үдерістің әрекеттері (барысы, жұмыс ағымы)</w:t>
            </w:r>
          </w:p>
        </w:tc>
      </w:tr>
      <w:tr>
        <w:trPr>
          <w:trHeight w:val="30" w:hRule="atLeast"/>
        </w:trPr>
        <w:tc>
          <w:tcPr>
            <w:tcW w:w="4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N (барысы, жұмыс ағымы)</w:t>
            </w:r>
          </w:p>
        </w:tc>
        <w:tc>
          <w:tcPr>
            <w:tcW w:w="4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w:t>
            </w:r>
          </w:p>
        </w:tc>
        <w:tc>
          <w:tcPr>
            <w:tcW w:w="4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6.1</w:t>
            </w:r>
          </w:p>
        </w:tc>
      </w:tr>
      <w:tr>
        <w:trPr>
          <w:trHeight w:val="30" w:hRule="atLeast"/>
        </w:trPr>
        <w:tc>
          <w:tcPr>
            <w:tcW w:w="4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4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тұлғасы</w:t>
            </w:r>
          </w:p>
        </w:tc>
        <w:tc>
          <w:tcPr>
            <w:tcW w:w="4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қызметкері</w:t>
            </w:r>
          </w:p>
        </w:tc>
      </w:tr>
      <w:tr>
        <w:trPr>
          <w:trHeight w:val="30" w:hRule="atLeast"/>
        </w:trPr>
        <w:tc>
          <w:tcPr>
            <w:tcW w:w="4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(үдерістің, операцияның, рәсімнің) атауы және олардың сипатталуы</w:t>
            </w:r>
          </w:p>
        </w:tc>
        <w:tc>
          <w:tcPr>
            <w:tcW w:w="4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Кері қайтару себебінің жазбаша негіздемесін тіркеу</w:t>
            </w:r>
          </w:p>
        </w:tc>
        <w:tc>
          <w:tcPr>
            <w:tcW w:w="4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Кері қайтару себебінің жазбаша негіздемесін тіркеу</w:t>
            </w:r>
          </w:p>
        </w:tc>
      </w:tr>
      <w:tr>
        <w:trPr>
          <w:trHeight w:val="30" w:hRule="atLeast"/>
        </w:trPr>
        <w:tc>
          <w:tcPr>
            <w:tcW w:w="4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(ұйымдастырушы-өкімдік шешім, мәлімет, құжат)</w:t>
            </w:r>
          </w:p>
        </w:tc>
        <w:tc>
          <w:tcPr>
            <w:tcW w:w="4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Кері қайтару себебінің жазбаша негіздемесін және орталыққа құжаттарды беру</w:t>
            </w:r>
          </w:p>
        </w:tc>
        <w:tc>
          <w:tcPr>
            <w:tcW w:w="4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Кері қайтару себебінің жазбаша негіздемесін және құжаттарды тұтынушыға беру</w:t>
            </w:r>
          </w:p>
        </w:tc>
      </w:tr>
      <w:tr>
        <w:trPr>
          <w:trHeight w:val="30" w:hRule="atLeast"/>
        </w:trPr>
        <w:tc>
          <w:tcPr>
            <w:tcW w:w="4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мерзімдері</w:t>
            </w:r>
          </w:p>
        </w:tc>
        <w:tc>
          <w:tcPr>
            <w:tcW w:w="4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w:t>
            </w:r>
          </w:p>
        </w:tc>
        <w:tc>
          <w:tcPr>
            <w:tcW w:w="4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652"/>
        <w:gridCol w:w="3012"/>
        <w:gridCol w:w="2568"/>
        <w:gridCol w:w="2843"/>
        <w:gridCol w:w="2865"/>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Баламалы үдерістің әрекеттері (барысы, жұмыс ағымы)</w:t>
            </w:r>
          </w:p>
        </w:tc>
      </w:tr>
      <w:tr>
        <w:trPr>
          <w:trHeight w:val="30" w:hRule="atLeast"/>
        </w:trPr>
        <w:tc>
          <w:tcPr>
            <w:tcW w:w="2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N (барысы, жұмыс ағымы)</w:t>
            </w:r>
          </w:p>
        </w:tc>
        <w:tc>
          <w:tcPr>
            <w:tcW w:w="3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30" w:hRule="atLeast"/>
        </w:trPr>
        <w:tc>
          <w:tcPr>
            <w:tcW w:w="2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3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тұлғасы</w:t>
            </w:r>
          </w:p>
        </w:tc>
        <w:tc>
          <w:tcPr>
            <w:tcW w:w="2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2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тұлғасы</w:t>
            </w:r>
          </w:p>
        </w:tc>
        <w:tc>
          <w:tcPr>
            <w:tcW w:w="2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инспекторы</w:t>
            </w:r>
          </w:p>
        </w:tc>
      </w:tr>
      <w:tr>
        <w:trPr>
          <w:trHeight w:val="30" w:hRule="atLeast"/>
        </w:trPr>
        <w:tc>
          <w:tcPr>
            <w:tcW w:w="2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(үдерістің, операцияның, рәсімнің) атауы және олардың сипатталуы</w:t>
            </w:r>
          </w:p>
        </w:tc>
        <w:tc>
          <w:tcPr>
            <w:tcW w:w="3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мемлекеттік қызметті көрсетуден бас тарту туралы дәлелді жауапты дайындау</w:t>
            </w:r>
          </w:p>
        </w:tc>
        <w:tc>
          <w:tcPr>
            <w:tcW w:w="2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Хабарламаға немесе мемлекеттік қызметті көрсетуден бас тарту туралы дәлелді жауапқа қол қою</w:t>
            </w:r>
          </w:p>
        </w:tc>
        <w:tc>
          <w:tcPr>
            <w:tcW w:w="2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мемлекеттік қызметті көрсетуден бас тарту туралы дәлелді жауапты тіркеу</w:t>
            </w:r>
          </w:p>
        </w:tc>
        <w:tc>
          <w:tcPr>
            <w:tcW w:w="2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мемлекеттік қызметті көрсетуден бас тарту туралы дәлелді жауапты тіркеу</w:t>
            </w:r>
          </w:p>
        </w:tc>
      </w:tr>
      <w:tr>
        <w:trPr>
          <w:trHeight w:val="30" w:hRule="atLeast"/>
        </w:trPr>
        <w:tc>
          <w:tcPr>
            <w:tcW w:w="2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(ұйымдастырушы-өкімдік шешім, мәлімет, құжат)</w:t>
            </w:r>
          </w:p>
        </w:tc>
        <w:tc>
          <w:tcPr>
            <w:tcW w:w="3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мемлекеттік қызметті көрсетуден бас тарту туралы дәлелді жауапты басшыға қол қоюға жолдау</w:t>
            </w:r>
          </w:p>
        </w:tc>
        <w:tc>
          <w:tcPr>
            <w:tcW w:w="2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қызметті көрсету туралы нәтижені уәкілетті органның жауапты тұлғасына беру</w:t>
            </w:r>
          </w:p>
        </w:tc>
        <w:tc>
          <w:tcPr>
            <w:tcW w:w="2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немесе мемлекеттік қызметті көрсетуден бас тарту туралы дәлелді жауап туралы нәтижені орталыққа беру</w:t>
            </w:r>
          </w:p>
        </w:tc>
        <w:tc>
          <w:tcPr>
            <w:tcW w:w="2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мемлекеттік қызметті көрсетуден бас тарту туралы дәлелді жауапты беру</w:t>
            </w:r>
          </w:p>
        </w:tc>
      </w:tr>
      <w:tr>
        <w:trPr>
          <w:trHeight w:val="30" w:hRule="atLeast"/>
        </w:trPr>
        <w:tc>
          <w:tcPr>
            <w:tcW w:w="2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мерзімдері</w:t>
            </w:r>
          </w:p>
        </w:tc>
        <w:tc>
          <w:tcPr>
            <w:tcW w:w="3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күнтізбелік күн</w:t>
            </w:r>
          </w:p>
        </w:tc>
        <w:tc>
          <w:tcPr>
            <w:tcW w:w="2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күнтізбелік күн</w:t>
            </w:r>
          </w:p>
        </w:tc>
        <w:tc>
          <w:tcPr>
            <w:tcW w:w="2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күнтізбелік күн</w:t>
            </w:r>
          </w:p>
        </w:tc>
        <w:tc>
          <w:tcPr>
            <w:tcW w:w="2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күнтізбелік күн</w:t>
            </w:r>
          </w:p>
        </w:tc>
      </w:tr>
    </w:tbl>
    <w:bookmarkStart w:name="z616" w:id="337"/>
    <w:p>
      <w:pPr>
        <w:spacing w:after="0"/>
        <w:ind w:left="0"/>
        <w:jc w:val="both"/>
      </w:pPr>
      <w:r>
        <w:rPr>
          <w:rFonts w:ascii="Times New Roman"/>
          <w:b w:val="false"/>
          <w:i w:val="false"/>
          <w:color w:val="000000"/>
          <w:sz w:val="28"/>
        </w:rPr>
        <w:t>
"Тұрғын үй көмегін тағайындау"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3-қосымша</w:t>
      </w:r>
    </w:p>
    <w:bookmarkEnd w:id="337"/>
    <w:bookmarkStart w:name="z617" w:id="338"/>
    <w:p>
      <w:pPr>
        <w:spacing w:after="0"/>
        <w:ind w:left="0"/>
        <w:jc w:val="left"/>
      </w:pPr>
      <w:r>
        <w:rPr>
          <w:rFonts w:ascii="Times New Roman"/>
          <w:b/>
          <w:i w:val="false"/>
          <w:color w:val="000000"/>
        </w:rPr>
        <w:t xml:space="preserve"> 
Мемлекеттік қызметті көрсету үдерісінде ҚФБ және</w:t>
      </w:r>
      <w:r>
        <w:br/>
      </w:r>
      <w:r>
        <w:rPr>
          <w:rFonts w:ascii="Times New Roman"/>
          <w:b/>
          <w:i w:val="false"/>
          <w:color w:val="000000"/>
        </w:rPr>
        <w:t>
әкімшілік әрекеттердің логикалық реттілігі арасындағы</w:t>
      </w:r>
      <w:r>
        <w:br/>
      </w:r>
      <w:r>
        <w:rPr>
          <w:rFonts w:ascii="Times New Roman"/>
          <w:b/>
          <w:i w:val="false"/>
          <w:color w:val="000000"/>
        </w:rPr>
        <w:t>
өзара байланысты көрсететін сызбалар</w:t>
      </w:r>
    </w:p>
    <w:bookmarkEnd w:id="338"/>
    <w:bookmarkStart w:name="z618" w:id="339"/>
    <w:p>
      <w:pPr>
        <w:spacing w:after="0"/>
        <w:ind w:left="0"/>
        <w:jc w:val="both"/>
      </w:pPr>
      <w:r>
        <w:rPr>
          <w:rFonts w:ascii="Times New Roman"/>
          <w:b w:val="false"/>
          <w:i w:val="false"/>
          <w:color w:val="000000"/>
          <w:sz w:val="28"/>
        </w:rPr>
        <w:t>
      1) уәкілетті органға өтініш білдірген кезде:</w:t>
      </w:r>
    </w:p>
    <w:bookmarkEnd w:id="339"/>
    <w:p>
      <w:pPr>
        <w:spacing w:after="0"/>
        <w:ind w:left="0"/>
        <w:jc w:val="both"/>
      </w:pPr>
      <w:r>
        <w:drawing>
          <wp:inline distT="0" distB="0" distL="0" distR="0">
            <wp:extent cx="6921500" cy="744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6921500" cy="7442200"/>
                    </a:xfrm>
                    <a:prstGeom prst="rect">
                      <a:avLst/>
                    </a:prstGeom>
                  </pic:spPr>
                </pic:pic>
              </a:graphicData>
            </a:graphic>
          </wp:inline>
        </w:drawing>
      </w:r>
    </w:p>
    <w:bookmarkStart w:name="z619" w:id="340"/>
    <w:p>
      <w:pPr>
        <w:spacing w:after="0"/>
        <w:ind w:left="0"/>
        <w:jc w:val="both"/>
      </w:pPr>
      <w:r>
        <w:rPr>
          <w:rFonts w:ascii="Times New Roman"/>
          <w:b w:val="false"/>
          <w:i w:val="false"/>
          <w:color w:val="000000"/>
          <w:sz w:val="28"/>
        </w:rPr>
        <w:t>
      2) орталыққа өтініш білдірген кезде:</w:t>
      </w:r>
    </w:p>
    <w:bookmarkEnd w:id="340"/>
    <w:p>
      <w:pPr>
        <w:spacing w:after="0"/>
        <w:ind w:left="0"/>
        <w:jc w:val="both"/>
      </w:pPr>
      <w:r>
        <w:drawing>
          <wp:inline distT="0" distB="0" distL="0" distR="0">
            <wp:extent cx="7645400" cy="1033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645400" cy="10337800"/>
                    </a:xfrm>
                    <a:prstGeom prst="rect">
                      <a:avLst/>
                    </a:prstGeom>
                  </pic:spPr>
                </pic:pic>
              </a:graphicData>
            </a:graphic>
          </wp:inline>
        </w:drawing>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29"/>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header.xml" Type="http://schemas.openxmlformats.org/officeDocument/2006/relationships/header" Id="rId29"/></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