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77f2921" w14:textId="77f2921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Жерлерді аймақтарға бөлу жобасын (схемасын), бағалау аймақтарының шекараларын және жер учаскелері үшін төлемақының базалық ставкаларына түзету коэффициенттерін бекіту туралы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Күшін жойған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Қызылорда облысы Сырдария аудандық мәслихатының 2013 жылғы 29 наурыздағы N 116 шешімі. Қызылорда облысының Әділет департаментінде 2013 жылы 02 мамырда N 4438 тіркелді. Күші жойылды - Қызылорда облысы Сырдария аудандық мәслихатының 2017 жылғы 22 желтоқсандағы № 161 шешімімен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Ескерту. Күші жойылды - Қызылорда облысы Сырдария аудандық мәслихатының 22.12.2017 </w:t>
      </w:r>
      <w:r>
        <w:rPr>
          <w:rFonts w:ascii="Times New Roman"/>
          <w:b w:val="false"/>
          <w:i w:val="false"/>
          <w:color w:val="ff0000"/>
          <w:sz w:val="28"/>
        </w:rPr>
        <w:t>№ 161</w:t>
      </w:r>
      <w:r>
        <w:rPr>
          <w:rFonts w:ascii="Times New Roman"/>
          <w:b w:val="false"/>
          <w:i w:val="false"/>
          <w:color w:val="ff0000"/>
          <w:sz w:val="28"/>
        </w:rPr>
        <w:t xml:space="preserve"> шешімімен (алғашқы ресми жарияланған күнінен кейін күнтізбелік он күн өткен соң қолданысқа енгізіледі).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"Қазақстан Республикасының Жер кодексi" Қазақстан Республикасының 2003 жылғы 20 маусымдағы Кодексiнің </w:t>
      </w:r>
      <w:r>
        <w:rPr>
          <w:rFonts w:ascii="Times New Roman"/>
          <w:b w:val="false"/>
          <w:i w:val="false"/>
          <w:color w:val="000000"/>
          <w:sz w:val="28"/>
        </w:rPr>
        <w:t>8-бабына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, 11-бабының </w:t>
      </w:r>
      <w:r>
        <w:rPr>
          <w:rFonts w:ascii="Times New Roman"/>
          <w:b w:val="false"/>
          <w:i w:val="false"/>
          <w:color w:val="000000"/>
          <w:sz w:val="28"/>
        </w:rPr>
        <w:t>1-тармағына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, "Қазақстан Республикасындағы жергілікті мемлекеттік басқару және өзін-өзі басқару туралы" Қазақстан Республикасының 2001 жылғы 23 қаңтардағы </w:t>
      </w:r>
      <w:r>
        <w:rPr>
          <w:rFonts w:ascii="Times New Roman"/>
          <w:b w:val="false"/>
          <w:i w:val="false"/>
          <w:color w:val="000000"/>
          <w:sz w:val="28"/>
        </w:rPr>
        <w:t>Заңына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аудандық мәслихат </w:t>
      </w:r>
      <w:r>
        <w:rPr>
          <w:rFonts w:ascii="Times New Roman"/>
          <w:b/>
          <w:i w:val="false"/>
          <w:color w:val="000000"/>
          <w:sz w:val="28"/>
        </w:rPr>
        <w:t>ШЕШТІ: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Қызылорда облысы, Сырдария ауданы, Тереңөзек кентінің жерлерін аймақтарға бөлу жобасы (схемасы) мен бағалау аймақтарының шекаралары осы шешімнің 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2-қосымшаларына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бекітілсін.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Жер учаскелері үшін төлемақының базалық ставкаларына түзету коэффициенттері осы шешімнің </w:t>
      </w:r>
      <w:r>
        <w:rPr>
          <w:rFonts w:ascii="Times New Roman"/>
          <w:b w:val="false"/>
          <w:i w:val="false"/>
          <w:color w:val="000000"/>
          <w:sz w:val="28"/>
        </w:rPr>
        <w:t>3-қосымшасына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бекітілсін.</w:t>
      </w:r>
    </w:p>
    <w:bookmarkEnd w:id="2"/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Осы шешім алғаш ресми жарияланғаннан кейін күнтізбелік он күн өткен соң қолданысқа енгізіледі.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978"/>
        <w:gridCol w:w="4322"/>
      </w:tblGrid>
      <w:tr>
        <w:trPr>
          <w:trHeight w:val="30" w:hRule="atLeast"/>
        </w:trPr>
        <w:tc>
          <w:tcPr>
            <w:tcW w:w="797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Аудандық мәслихаттың кезекті</w:t>
            </w:r>
          </w:p>
        </w:tc>
        <w:tc>
          <w:tcPr>
            <w:tcW w:w="432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97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ХІV сессиясының төрағасы</w:t>
            </w:r>
          </w:p>
        </w:tc>
        <w:tc>
          <w:tcPr>
            <w:tcW w:w="432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Б. Пржанова</w:t>
            </w:r>
          </w:p>
        </w:tc>
      </w:tr>
      <w:tr>
        <w:trPr>
          <w:trHeight w:val="30" w:hRule="atLeast"/>
        </w:trPr>
        <w:tc>
          <w:tcPr>
            <w:tcW w:w="797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Аудандық мәслихаттың хатшысы</w:t>
            </w:r>
          </w:p>
        </w:tc>
        <w:tc>
          <w:tcPr>
            <w:tcW w:w="432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Б. Маншарипов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2013 жылғы "29" наурыздағы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Қызылорда облысы Сырдария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 N 116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1-қосымша</w:t>
            </w:r>
          </w:p>
        </w:tc>
      </w:tr>
    </w:tbl>
    <w:bookmarkStart w:name="z5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Қызылорда облысы, Сырдария ауданы, Тереңөзек кентінің жерлерін аймақтарға бөлу жобасы (схемасы)</w:t>
      </w:r>
    </w:p>
    <w:bookmarkEnd w:id="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356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5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2013 жылғы "29" наурыздағы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Қызылорда облысы Сырдария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 N 116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2-қосымша</w:t>
            </w:r>
          </w:p>
        </w:tc>
      </w:tr>
    </w:tbl>
    <w:bookmarkStart w:name="z6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Қызылорда облысы, Сырдария ауданы, Тереңөзек кенті жерлерінің бағалау аймақтарының шекаралары</w:t>
      </w:r>
    </w:p>
    <w:bookmarkEnd w:id="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53"/>
        <w:gridCol w:w="9975"/>
        <w:gridCol w:w="1572"/>
      </w:tblGrid>
      <w:tr>
        <w:trPr>
          <w:trHeight w:val="30" w:hRule="atLeast"/>
        </w:trPr>
        <w:tc>
          <w:tcPr>
            <w:tcW w:w="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Аймақ нөмірі</w:t>
            </w:r>
          </w:p>
        </w:tc>
        <w:tc>
          <w:tcPr>
            <w:tcW w:w="9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 xml:space="preserve">Жер-кадастрлық кварталдар шекараларымен аймақтардың қиылысу шекаралары </w:t>
            </w:r>
          </w:p>
        </w:tc>
        <w:tc>
          <w:tcPr>
            <w:tcW w:w="1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 xml:space="preserve">Аймақ ауданы, 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га</w:t>
            </w:r>
          </w:p>
        </w:tc>
      </w:tr>
      <w:tr>
        <w:trPr>
          <w:trHeight w:val="30" w:hRule="atLeast"/>
        </w:trPr>
        <w:tc>
          <w:tcPr>
            <w:tcW w:w="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I</w:t>
            </w:r>
          </w:p>
        </w:tc>
        <w:tc>
          <w:tcPr>
            <w:tcW w:w="9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I аймақ (002,003 кварталдары)</w:t>
            </w:r>
          </w:p>
        </w:tc>
        <w:tc>
          <w:tcPr>
            <w:tcW w:w="1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247,0</w:t>
            </w:r>
          </w:p>
        </w:tc>
      </w:tr>
      <w:tr>
        <w:trPr>
          <w:trHeight w:val="30" w:hRule="atLeast"/>
        </w:trPr>
        <w:tc>
          <w:tcPr>
            <w:tcW w:w="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Аймақтың шекарасы, батысынан Майжарма каналымен шектесіп, солтүстігі темір жолмен, шығысынан Әлиакбаров көшесі және А.Тоқмағанбетов көшесімен, оңтүстігінен Айтек каналын бойлай Амангелді көшесімен "Қызылорда-Жалағаш" автомобиль жолымен түйіседі.</w:t>
            </w:r>
          </w:p>
        </w:tc>
        <w:tc>
          <w:tcPr>
            <w:tcW w:w="1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II</w:t>
            </w:r>
          </w:p>
        </w:tc>
        <w:tc>
          <w:tcPr>
            <w:tcW w:w="9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II аймақ (002, 003, 028 кварталдары)</w:t>
            </w:r>
          </w:p>
        </w:tc>
        <w:tc>
          <w:tcPr>
            <w:tcW w:w="1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551,0</w:t>
            </w:r>
          </w:p>
        </w:tc>
      </w:tr>
      <w:tr>
        <w:trPr>
          <w:trHeight w:val="30" w:hRule="atLeast"/>
        </w:trPr>
        <w:tc>
          <w:tcPr>
            <w:tcW w:w="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Аймақтың солтүстік шығысы темір жолмен Тереңөзек кентінің шегінің оңтүстік-шығыс бөлігі толығымен қамтып, оңтүстігінен Сырдария өзенінің бойымен, "Қызылорда-Жалағаш" автомобиль жолымен солтүстікке қарай Амангелді, Әлиакбаров пен А.Тоқмағанбетов көшесін бойлай темір жолмен түйіседі.</w:t>
            </w:r>
          </w:p>
        </w:tc>
        <w:tc>
          <w:tcPr>
            <w:tcW w:w="1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ІІІ</w:t>
            </w:r>
          </w:p>
        </w:tc>
        <w:tc>
          <w:tcPr>
            <w:tcW w:w="9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ІІІ аймақ (001 квартал)</w:t>
            </w:r>
          </w:p>
        </w:tc>
        <w:tc>
          <w:tcPr>
            <w:tcW w:w="1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219,0</w:t>
            </w:r>
          </w:p>
        </w:tc>
      </w:tr>
      <w:tr>
        <w:trPr>
          <w:trHeight w:val="30" w:hRule="atLeast"/>
        </w:trPr>
        <w:tc>
          <w:tcPr>
            <w:tcW w:w="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Аймақтың шекарасы батысынан Айтбай каналы бойымен, солтүстігі темір жол бойымен, шығысы Майжарма каналы бойымен, оңтүстігі Айтек каналы бойымен өтеді.</w:t>
            </w:r>
          </w:p>
        </w:tc>
        <w:tc>
          <w:tcPr>
            <w:tcW w:w="1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IV</w:t>
            </w:r>
          </w:p>
        </w:tc>
        <w:tc>
          <w:tcPr>
            <w:tcW w:w="9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IV аймақ (003 квартал,028 квартал)</w:t>
            </w:r>
          </w:p>
        </w:tc>
        <w:tc>
          <w:tcPr>
            <w:tcW w:w="1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330,0</w:t>
            </w:r>
          </w:p>
        </w:tc>
      </w:tr>
      <w:tr>
        <w:trPr>
          <w:trHeight w:val="30" w:hRule="atLeast"/>
        </w:trPr>
        <w:tc>
          <w:tcPr>
            <w:tcW w:w="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Аймақ шекарасын темір жолдың бойы Тереңөзек кенті аймағының түгелімен солтүстігін қамтиды;Сырдария өзенінің солтүстік батысынан және солтүстік шығысынан Қазақстан Республикасы Үкіметінің 2011 жылғы 25 тамыздағы "Орман қоры жерінің жекелеген учаскелерін басқа санаттағы жерге ауыстыру туралы"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957 Қаулысына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сәйкес орман қоры жерлерінің санатынан елді мекендер санатына ауыстырылған Тереңөзек кентіне қосымша табысталған жер учаскелері қамтиды.</w:t>
            </w:r>
          </w:p>
        </w:tc>
        <w:tc>
          <w:tcPr>
            <w:tcW w:w="1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1347,0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2013 жылғы "29" наурыздағы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Қызылорда облысы Сырдария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 N 116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3-қосымша</w:t>
            </w:r>
          </w:p>
        </w:tc>
      </w:tr>
    </w:tbl>
    <w:bookmarkStart w:name="z7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учаскелері үшін төлемақының базалық ставкаларына түзету коэффициенттері</w:t>
      </w:r>
    </w:p>
    <w:bookmarkEnd w:id="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958"/>
        <w:gridCol w:w="7342"/>
      </w:tblGrid>
      <w:tr>
        <w:trPr>
          <w:trHeight w:val="30" w:hRule="atLeast"/>
        </w:trPr>
        <w:tc>
          <w:tcPr>
            <w:tcW w:w="4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Аймақтың нөмірі</w:t>
            </w:r>
          </w:p>
        </w:tc>
        <w:tc>
          <w:tcPr>
            <w:tcW w:w="73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Жер учаскелері үшін төлемақының базалық ставкаларына түзету коэффициенттері</w:t>
            </w:r>
          </w:p>
        </w:tc>
      </w:tr>
      <w:tr>
        <w:trPr>
          <w:trHeight w:val="30" w:hRule="atLeast"/>
        </w:trPr>
        <w:tc>
          <w:tcPr>
            <w:tcW w:w="4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73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2.0</w:t>
            </w:r>
          </w:p>
        </w:tc>
      </w:tr>
      <w:tr>
        <w:trPr>
          <w:trHeight w:val="30" w:hRule="atLeast"/>
        </w:trPr>
        <w:tc>
          <w:tcPr>
            <w:tcW w:w="4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73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1.8</w:t>
            </w:r>
          </w:p>
        </w:tc>
      </w:tr>
      <w:tr>
        <w:trPr>
          <w:trHeight w:val="30" w:hRule="atLeast"/>
        </w:trPr>
        <w:tc>
          <w:tcPr>
            <w:tcW w:w="4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73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1.6</w:t>
            </w:r>
          </w:p>
        </w:tc>
      </w:tr>
      <w:tr>
        <w:trPr>
          <w:trHeight w:val="30" w:hRule="atLeast"/>
        </w:trPr>
        <w:tc>
          <w:tcPr>
            <w:tcW w:w="4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  <w:tc>
          <w:tcPr>
            <w:tcW w:w="73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headerReference w:type="default" r:id="rId5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header.xml" Type="http://schemas.openxmlformats.org/officeDocument/2006/relationships/header" Id="rId5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