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2e6c4" w14:textId="5b2e6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2013 жылғы 6 маусымдағы № 105 қаулысы. Батыс Қазақстан облысы әділет департаментінде 2013 жылғы 18 шілдеде № 3314 болып тіркелді. Күші жойылды - Батыс Қазақстан облысы әкімдігінің 2014 жылғы 15 қаңтардағы № 1 қаулысымен</w:t>
      </w:r>
    </w:p>
    <w:p>
      <w:pPr>
        <w:spacing w:after="0"/>
        <w:ind w:left="0"/>
        <w:jc w:val="both"/>
      </w:pPr>
      <w:r>
        <w:rPr>
          <w:rFonts w:ascii="Times New Roman"/>
          <w:b w:val="false"/>
          <w:i w:val="false"/>
          <w:color w:val="ff0000"/>
          <w:sz w:val="28"/>
        </w:rPr>
        <w:t>      Ескерту. Күші жойылды - Батыс Қазақстан облысы әкімдігінің 15.01.2014 № 1 қаулысымен</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2001 жылғы 23 қаңтардағы, "Мемлекеттік көрсетілетін қызметтер </w:t>
      </w:r>
      <w:r>
        <w:rPr>
          <w:rFonts w:ascii="Times New Roman"/>
          <w:b w:val="false"/>
          <w:i w:val="false"/>
          <w:color w:val="000000"/>
          <w:sz w:val="28"/>
        </w:rPr>
        <w:t>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әлеуметтік қорғау саласындағы мемлекеттік қызметтердің төмендегідей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"Жұмыссыз</w:t>
      </w:r>
      <w:r>
        <w:rPr>
          <w:rFonts w:ascii="Times New Roman"/>
          <w:b w:val="false"/>
          <w:i w:val="false"/>
          <w:color w:val="000000"/>
          <w:sz w:val="28"/>
        </w:rPr>
        <w:t xml:space="preserve"> азаматтарды тiркеу және есепке қою";</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"Семей</w:t>
      </w:r>
      <w:r>
        <w:rPr>
          <w:rFonts w:ascii="Times New Roman"/>
          <w:b w:val="false"/>
          <w:i w:val="false"/>
          <w:color w:val="000000"/>
          <w:sz w:val="28"/>
        </w:rPr>
        <w:t xml:space="preserve"> ядролық сынақ полигонында ядролық сынақтардың салдарынан зардап шеккен азаматтарды тіркеу және есепке алу";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"Мүгедектерге</w:t>
      </w:r>
      <w:r>
        <w:rPr>
          <w:rFonts w:ascii="Times New Roman"/>
          <w:b w:val="false"/>
          <w:i w:val="false"/>
          <w:color w:val="000000"/>
          <w:sz w:val="28"/>
        </w:rPr>
        <w:t xml:space="preserve"> протездік-ортопедиялық көмек ұсыну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"Мүгедектердi</w:t>
      </w:r>
      <w:r>
        <w:rPr>
          <w:rFonts w:ascii="Times New Roman"/>
          <w:b w:val="false"/>
          <w:i w:val="false"/>
          <w:color w:val="000000"/>
          <w:sz w:val="28"/>
        </w:rPr>
        <w:t xml:space="preserve"> сурдо-тифлотехникалық құралдармен және мiндеттi гигиеналық құралдармен қамтамасыз ету үшiн оларға құжаттарды ресiмдеу";</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"18 жасқа</w:t>
      </w:r>
      <w:r>
        <w:rPr>
          <w:rFonts w:ascii="Times New Roman"/>
          <w:b w:val="false"/>
          <w:i w:val="false"/>
          <w:color w:val="000000"/>
          <w:sz w:val="28"/>
        </w:rPr>
        <w:t xml:space="preserve"> дейiнгi балалары бар отбасыларға мемлекеттiк жәрдемақылар тағайындау";</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"Мемлекеттік</w:t>
      </w:r>
      <w:r>
        <w:rPr>
          <w:rFonts w:ascii="Times New Roman"/>
          <w:b w:val="false"/>
          <w:i w:val="false"/>
          <w:color w:val="000000"/>
          <w:sz w:val="28"/>
        </w:rPr>
        <w:t xml:space="preserve"> атаулы әлеуметтік көмек тағайындау";</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"Қозғалуға</w:t>
      </w:r>
      <w:r>
        <w:rPr>
          <w:rFonts w:ascii="Times New Roman"/>
          <w:b w:val="false"/>
          <w:i w:val="false"/>
          <w:color w:val="000000"/>
          <w:sz w:val="28"/>
        </w:rPr>
        <w:t xml:space="preserve">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"Мүгедектерге</w:t>
      </w:r>
      <w:r>
        <w:rPr>
          <w:rFonts w:ascii="Times New Roman"/>
          <w:b w:val="false"/>
          <w:i w:val="false"/>
          <w:color w:val="000000"/>
          <w:sz w:val="28"/>
        </w:rPr>
        <w:t xml:space="preserve"> кресло-арбаларды беру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"Мүгедектерді</w:t>
      </w:r>
      <w:r>
        <w:rPr>
          <w:rFonts w:ascii="Times New Roman"/>
          <w:b w:val="false"/>
          <w:i w:val="false"/>
          <w:color w:val="000000"/>
          <w:sz w:val="28"/>
        </w:rPr>
        <w:t xml:space="preserve"> санаторий-курорттық емдеумен қамтамасыз ету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"Тұрғын</w:t>
      </w:r>
      <w:r>
        <w:rPr>
          <w:rFonts w:ascii="Times New Roman"/>
          <w:b w:val="false"/>
          <w:i w:val="false"/>
          <w:color w:val="000000"/>
          <w:sz w:val="28"/>
        </w:rPr>
        <w:t xml:space="preserve"> үй көмегiн тағайындау";</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"Мемлекеттiк</w:t>
      </w:r>
      <w:r>
        <w:rPr>
          <w:rFonts w:ascii="Times New Roman"/>
          <w:b w:val="false"/>
          <w:i w:val="false"/>
          <w:color w:val="000000"/>
          <w:sz w:val="28"/>
        </w:rPr>
        <w:t xml:space="preserve">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"Жалғызілікті</w:t>
      </w:r>
      <w:r>
        <w:rPr>
          <w:rFonts w:ascii="Times New Roman"/>
          <w:b w:val="false"/>
          <w:i w:val="false"/>
          <w:color w:val="000000"/>
          <w:sz w:val="28"/>
        </w:rPr>
        <w:t>,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w:t>
      </w:r>
      <w:r>
        <w:br/>
      </w:r>
      <w:r>
        <w:rPr>
          <w:rFonts w:ascii="Times New Roman"/>
          <w:b w:val="false"/>
          <w:i w:val="false"/>
          <w:color w:val="000000"/>
          <w:sz w:val="28"/>
        </w:rPr>
        <w:t>
</w:t>
      </w:r>
      <w:r>
        <w:rPr>
          <w:rFonts w:ascii="Times New Roman"/>
          <w:b w:val="false"/>
          <w:i w:val="false"/>
          <w:color w:val="000000"/>
          <w:sz w:val="28"/>
        </w:rPr>
        <w:t>
      13) </w:t>
      </w:r>
      <w:r>
        <w:rPr>
          <w:rFonts w:ascii="Times New Roman"/>
          <w:b w:val="false"/>
          <w:i w:val="false"/>
          <w:color w:val="000000"/>
          <w:sz w:val="28"/>
        </w:rPr>
        <w:t>"Жергiлiктi</w:t>
      </w:r>
      <w:r>
        <w:rPr>
          <w:rFonts w:ascii="Times New Roman"/>
          <w:b w:val="false"/>
          <w:i w:val="false"/>
          <w:color w:val="000000"/>
          <w:sz w:val="28"/>
        </w:rPr>
        <w:t xml:space="preserve"> өкiлді органдардың шешiмдерi бойынша мұқтаж азаматтардың жекелеген санаттарына әлеуметтiк көмек тағайындау және төлеу";</w:t>
      </w:r>
      <w:r>
        <w:br/>
      </w:r>
      <w:r>
        <w:rPr>
          <w:rFonts w:ascii="Times New Roman"/>
          <w:b w:val="false"/>
          <w:i w:val="false"/>
          <w:color w:val="000000"/>
          <w:sz w:val="28"/>
        </w:rPr>
        <w:t>
</w:t>
      </w:r>
      <w:r>
        <w:rPr>
          <w:rFonts w:ascii="Times New Roman"/>
          <w:b w:val="false"/>
          <w:i w:val="false"/>
          <w:color w:val="000000"/>
          <w:sz w:val="28"/>
        </w:rPr>
        <w:t>
      14) </w:t>
      </w:r>
      <w:r>
        <w:rPr>
          <w:rFonts w:ascii="Times New Roman"/>
          <w:b w:val="false"/>
          <w:i w:val="false"/>
          <w:color w:val="000000"/>
          <w:sz w:val="28"/>
        </w:rPr>
        <w:t>"Ауылдық</w:t>
      </w:r>
      <w:r>
        <w:rPr>
          <w:rFonts w:ascii="Times New Roman"/>
          <w:b w:val="false"/>
          <w:i w:val="false"/>
          <w:color w:val="000000"/>
          <w:sz w:val="28"/>
        </w:rPr>
        <w:t xml:space="preserve"> жерде тұратын әлеуметтiк сала мамандарына отын сатып алу бойынша әлеуметтiк көмек тағайындау";</w:t>
      </w:r>
      <w:r>
        <w:br/>
      </w:r>
      <w:r>
        <w:rPr>
          <w:rFonts w:ascii="Times New Roman"/>
          <w:b w:val="false"/>
          <w:i w:val="false"/>
          <w:color w:val="000000"/>
          <w:sz w:val="28"/>
        </w:rPr>
        <w:t>
</w:t>
      </w:r>
      <w:r>
        <w:rPr>
          <w:rFonts w:ascii="Times New Roman"/>
          <w:b w:val="false"/>
          <w:i w:val="false"/>
          <w:color w:val="000000"/>
          <w:sz w:val="28"/>
        </w:rPr>
        <w:t>
      15) </w:t>
      </w:r>
      <w:r>
        <w:rPr>
          <w:rFonts w:ascii="Times New Roman"/>
          <w:b w:val="false"/>
          <w:i w:val="false"/>
          <w:color w:val="000000"/>
          <w:sz w:val="28"/>
        </w:rPr>
        <w:t>"Өтініш</w:t>
      </w:r>
      <w:r>
        <w:rPr>
          <w:rFonts w:ascii="Times New Roman"/>
          <w:b w:val="false"/>
          <w:i w:val="false"/>
          <w:color w:val="000000"/>
          <w:sz w:val="28"/>
        </w:rPr>
        <w:t xml:space="preserve"> берушінің (отбасының) атаулы әлеуметтік көмек алушыларға тиесілігін растайтын анықтама беру";</w:t>
      </w:r>
      <w:r>
        <w:br/>
      </w:r>
      <w:r>
        <w:rPr>
          <w:rFonts w:ascii="Times New Roman"/>
          <w:b w:val="false"/>
          <w:i w:val="false"/>
          <w:color w:val="000000"/>
          <w:sz w:val="28"/>
        </w:rPr>
        <w:t>
</w:t>
      </w:r>
      <w:r>
        <w:rPr>
          <w:rFonts w:ascii="Times New Roman"/>
          <w:b w:val="false"/>
          <w:i w:val="false"/>
          <w:color w:val="000000"/>
          <w:sz w:val="28"/>
        </w:rPr>
        <w:t>
      16) </w:t>
      </w:r>
      <w:r>
        <w:rPr>
          <w:rFonts w:ascii="Times New Roman"/>
          <w:b w:val="false"/>
          <w:i w:val="false"/>
          <w:color w:val="000000"/>
          <w:sz w:val="28"/>
        </w:rPr>
        <w:t>"Адамдарға</w:t>
      </w:r>
      <w:r>
        <w:rPr>
          <w:rFonts w:ascii="Times New Roman"/>
          <w:b w:val="false"/>
          <w:i w:val="false"/>
          <w:color w:val="000000"/>
          <w:sz w:val="28"/>
        </w:rPr>
        <w:t xml:space="preserve"> жұмыспен қамтуға жәрдемдесудің белсенді нысандарына қатысуға жолдама беру".</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Батыс Қазақстан облысы әкімінің орынбасары С. К. Сүлейменге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Н. Ноғаев</w:t>
      </w:r>
    </w:p>
    <w:bookmarkStart w:name="z20" w:id="1"/>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
    <w:p>
      <w:pPr>
        <w:spacing w:after="0"/>
        <w:ind w:left="0"/>
        <w:jc w:val="left"/>
      </w:pPr>
      <w:r>
        <w:rPr>
          <w:rFonts w:ascii="Times New Roman"/>
          <w:b/>
          <w:i w:val="false"/>
          <w:color w:val="000000"/>
        </w:rPr>
        <w:t xml:space="preserve"> "Жұмыссыз азаматтарды тiркеу</w:t>
      </w:r>
      <w:r>
        <w:br/>
      </w:r>
      <w:r>
        <w:rPr>
          <w:rFonts w:ascii="Times New Roman"/>
          <w:b/>
          <w:i w:val="false"/>
          <w:color w:val="000000"/>
        </w:rPr>
        <w:t>
және есепке қою"</w:t>
      </w:r>
      <w:r>
        <w:br/>
      </w:r>
      <w:r>
        <w:rPr>
          <w:rFonts w:ascii="Times New Roman"/>
          <w:b/>
          <w:i w:val="false"/>
          <w:color w:val="000000"/>
        </w:rPr>
        <w:t>
мемлекеттiк қызмет</w:t>
      </w:r>
      <w:r>
        <w:br/>
      </w:r>
      <w:r>
        <w:rPr>
          <w:rFonts w:ascii="Times New Roman"/>
          <w:b/>
          <w:i w:val="false"/>
          <w:color w:val="000000"/>
        </w:rPr>
        <w:t>
регламентi</w:t>
      </w:r>
    </w:p>
    <w:bookmarkStart w:name="z21"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"Жұмыссыз азаматтарды тiркеу және есепке қою" мемлекеттік қызмет регламенті (бұдан әрі - Регламент) Қазақстан Республикасы 2013 жылғы 15 сәуірдегі "Мемлекеттік көрсетілетін қызметтер </w:t>
      </w:r>
      <w:r>
        <w:rPr>
          <w:rFonts w:ascii="Times New Roman"/>
          <w:b w:val="false"/>
          <w:i w:val="false"/>
          <w:color w:val="000000"/>
          <w:sz w:val="28"/>
        </w:rPr>
        <w:t>туралы"</w:t>
      </w:r>
      <w:r>
        <w:rPr>
          <w:rFonts w:ascii="Times New Roman"/>
          <w:b w:val="false"/>
          <w:i w:val="false"/>
          <w:color w:val="000000"/>
          <w:sz w:val="28"/>
        </w:rPr>
        <w:t xml:space="preserve"> Заңына сәйкес жасалған.</w:t>
      </w:r>
      <w:r>
        <w:br/>
      </w:r>
      <w:r>
        <w:rPr>
          <w:rFonts w:ascii="Times New Roman"/>
          <w:b w:val="false"/>
          <w:i w:val="false"/>
          <w:color w:val="000000"/>
          <w:sz w:val="28"/>
        </w:rPr>
        <w:t>
      2. "Жұмыссыз азаматтарды тiркеу және есепке қою"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қызметті көрсетудің тәртібі және қажетті құжаттар туралы толық ақпарат, сондай-ақ оларды толтыру үлгілері, уәкілетті органдардың стенділерінде, сондай-ақ Қазақстан Республикасы Еңбек және халықты әлеуметтік қорғау министрлігінің http://www.enbek.gov.kz интернет-ресурсында орналастырылады.</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 қызмет көрсетуден бас тарту туралы дәлелді жауап болып табылады.</w:t>
      </w:r>
      <w:r>
        <w:br/>
      </w: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p>
    <w:bookmarkStart w:name="z22" w:id="3"/>
    <w:p>
      <w:pPr>
        <w:spacing w:after="0"/>
        <w:ind w:left="0"/>
        <w:jc w:val="left"/>
      </w:pPr>
      <w:r>
        <w:rPr>
          <w:rFonts w:ascii="Times New Roman"/>
          <w:b/>
          <w:i w:val="false"/>
          <w:color w:val="000000"/>
        </w:rPr>
        <w:t xml:space="preserve"> 
2. Мемлекеттік қызмет көрсету тәртібі</w:t>
      </w:r>
    </w:p>
    <w:bookmarkEnd w:id="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он жұмыс күнінен кешіктірілмейді;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шекті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тұтынушыға қызмет көрсетудің рұқсат берілген ең көп уақыты 15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және жексенбі) және мереке күндерiн қоспағанда күн сайын, 13.00-ден 14.30-ға дейінгі түскі үзіліспен күн сайын 9.00-ден бастап 18.30-ға дейін.</w:t>
      </w:r>
      <w:r>
        <w:br/>
      </w:r>
      <w:r>
        <w:rPr>
          <w:rFonts w:ascii="Times New Roman"/>
          <w:b w:val="false"/>
          <w:i w:val="false"/>
          <w:color w:val="000000"/>
          <w:sz w:val="28"/>
        </w:rPr>
        <w:t>
      Мемлекеттік қызмет көрсететін мамандардың деректемелері (тегі, аты, әкесінің аты, кабинет нөмірі) уәкілетті органның ғимаратында көрнекі жерде орналасқан.</w:t>
      </w:r>
      <w:r>
        <w:br/>
      </w:r>
      <w:r>
        <w:rPr>
          <w:rFonts w:ascii="Times New Roman"/>
          <w:b w:val="false"/>
          <w:i w:val="false"/>
          <w:color w:val="000000"/>
          <w:sz w:val="28"/>
        </w:rPr>
        <w:t>
      Мемлекеттік қызмет алдын ала жазылусыз және жеделдетiп қызмет көрсетусiз, кезек күту тәртiбiмен көрсетіледі.</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Күту залында отыруға арналған орындар, мемлекеттік қызмет көрсету үшін қажетті ақпарат орналасқан стенділер, сондай-ақ өртке қарсы қауіпсіздік құралдары бар. Мүмкіндіктері шектеулі адамдар үшін кіреберісте пандус болуға тиіс.</w:t>
      </w:r>
    </w:p>
    <w:bookmarkStart w:name="z23" w:id="4"/>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4"/>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Қажетті құжаттардың барлығы тапсырылғаннан кейін тұтынушыға тіркелген және тұтынушының мемлекеттік қызметті алған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Start w:name="z24" w:id="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25" w:id="6"/>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0"/>
        <w:gridCol w:w="4491"/>
        <w:gridCol w:w="4323"/>
        <w:gridCol w:w="2116"/>
      </w:tblGrid>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Клышева көшесi, 91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26" w:id="7"/>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2-қосымша</w:t>
      </w:r>
    </w:p>
    <w:bookmarkEnd w:id="7"/>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w:t>
      </w:r>
      <w:r>
        <w:br/>
      </w:r>
      <w:r>
        <w:rPr>
          <w:rFonts w:ascii="Times New Roman"/>
          <w:b/>
          <w:i w:val="false"/>
          <w:color w:val="000000"/>
        </w:rPr>
        <w:t>
(рәсімдерінің) өзара әрекеттестігі</w:t>
      </w:r>
      <w:r>
        <w:br/>
      </w:r>
      <w:r>
        <w:rPr>
          <w:rFonts w:ascii="Times New Roman"/>
          <w:b/>
          <w:i w:val="false"/>
          <w:color w:val="000000"/>
        </w:rPr>
        <w:t>
мен реттілігін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8"/>
        <w:gridCol w:w="55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5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w:t>
            </w:r>
          </w:p>
        </w:tc>
        <w:tc>
          <w:tcPr>
            <w:tcW w:w="5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30" w:hRule="atLeast"/>
        </w:trPr>
        <w:tc>
          <w:tcPr>
            <w:tcW w:w="5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тіркеу және талон беру</w:t>
            </w:r>
          </w:p>
        </w:tc>
        <w:tc>
          <w:tcPr>
            <w:tcW w:w="55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Резолюция және мемлекеттік қызметін көрсету нәтижесін уәкілетті органның қызметкеріне жіберу</w:t>
            </w:r>
          </w:p>
        </w:tc>
      </w:tr>
      <w:tr>
        <w:trPr>
          <w:trHeight w:val="30" w:hRule="atLeast"/>
        </w:trPr>
        <w:tc>
          <w:tcPr>
            <w:tcW w:w="5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w:t>
            </w:r>
            <w:r>
              <w:br/>
            </w:r>
            <w:r>
              <w:rPr>
                <w:rFonts w:ascii="Times New Roman"/>
                <w:b w:val="false"/>
                <w:i w:val="false"/>
                <w:color w:val="000000"/>
                <w:sz w:val="20"/>
              </w:rPr>
              <w:t>
органның басшысына</w:t>
            </w:r>
            <w:r>
              <w:br/>
            </w:r>
            <w:r>
              <w:rPr>
                <w:rFonts w:ascii="Times New Roman"/>
                <w:b w:val="false"/>
                <w:i w:val="false"/>
                <w:color w:val="000000"/>
                <w:sz w:val="20"/>
              </w:rPr>
              <w:t>
резолюция үшін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5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Электронды түрде жұмыссыз ретінде тіркеу және есепке қою, тұтынушының деректерін дербес есепке алу</w:t>
            </w:r>
            <w:r>
              <w:br/>
            </w:r>
            <w:r>
              <w:rPr>
                <w:rFonts w:ascii="Times New Roman"/>
                <w:b w:val="false"/>
                <w:i w:val="false"/>
                <w:color w:val="000000"/>
                <w:sz w:val="20"/>
              </w:rPr>
              <w:t>
карточкасына (компьютерлік дерекқорға) енгізеді, немесе қызмет көрсетуден бас тарту туралы дәлелді жауап</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күнінен кешіктірмей</w:t>
            </w:r>
          </w:p>
        </w:tc>
      </w:tr>
    </w:tbl>
    <w:bookmarkStart w:name="z27" w:id="8"/>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3 қосымша</w:t>
      </w:r>
    </w:p>
    <w:bookmarkEnd w:id="8"/>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5184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4356100"/>
                    </a:xfrm>
                    <a:prstGeom prst="rect">
                      <a:avLst/>
                    </a:prstGeom>
                  </pic:spPr>
                </pic:pic>
              </a:graphicData>
            </a:graphic>
          </wp:inline>
        </w:drawing>
      </w:r>
    </w:p>
    <w:bookmarkStart w:name="z28" w:id="9"/>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9"/>
    <w:p>
      <w:pPr>
        <w:spacing w:after="0"/>
        <w:ind w:left="0"/>
        <w:jc w:val="left"/>
      </w:pPr>
      <w:r>
        <w:rPr>
          <w:rFonts w:ascii="Times New Roman"/>
          <w:b/>
          <w:i w:val="false"/>
          <w:color w:val="000000"/>
        </w:rPr>
        <w:t xml:space="preserve"> "Семей ядролық сынақ полигонында</w:t>
      </w:r>
      <w:r>
        <w:br/>
      </w:r>
      <w:r>
        <w:rPr>
          <w:rFonts w:ascii="Times New Roman"/>
          <w:b/>
          <w:i w:val="false"/>
          <w:color w:val="000000"/>
        </w:rPr>
        <w:t>
ядролық сынақтардың салдарынан</w:t>
      </w:r>
      <w:r>
        <w:br/>
      </w:r>
      <w:r>
        <w:rPr>
          <w:rFonts w:ascii="Times New Roman"/>
          <w:b/>
          <w:i w:val="false"/>
          <w:color w:val="000000"/>
        </w:rPr>
        <w:t>
зардап шеккен азаматтарды тіркеу</w:t>
      </w:r>
      <w:r>
        <w:br/>
      </w:r>
      <w:r>
        <w:rPr>
          <w:rFonts w:ascii="Times New Roman"/>
          <w:b/>
          <w:i w:val="false"/>
          <w:color w:val="000000"/>
        </w:rPr>
        <w:t>
және есепке алу" мемлекеттік қызмет</w:t>
      </w:r>
      <w:r>
        <w:br/>
      </w:r>
      <w:r>
        <w:rPr>
          <w:rFonts w:ascii="Times New Roman"/>
          <w:b/>
          <w:i w:val="false"/>
          <w:color w:val="000000"/>
        </w:rPr>
        <w:t>
регламенті</w:t>
      </w:r>
    </w:p>
    <w:bookmarkStart w:name="z29" w:id="10"/>
    <w:p>
      <w:pPr>
        <w:spacing w:after="0"/>
        <w:ind w:left="0"/>
        <w:jc w:val="left"/>
      </w:pPr>
      <w:r>
        <w:rPr>
          <w:rFonts w:ascii="Times New Roman"/>
          <w:b/>
          <w:i w:val="false"/>
          <w:color w:val="000000"/>
        </w:rPr>
        <w:t xml:space="preserve"> 
1. Жалпы ережелер</w:t>
      </w:r>
    </w:p>
    <w:bookmarkEnd w:id="10"/>
    <w:p>
      <w:pPr>
        <w:spacing w:after="0"/>
        <w:ind w:left="0"/>
        <w:jc w:val="both"/>
      </w:pPr>
      <w:r>
        <w:rPr>
          <w:rFonts w:ascii="Times New Roman"/>
          <w:b w:val="false"/>
          <w:i w:val="false"/>
          <w:color w:val="000000"/>
          <w:sz w:val="28"/>
        </w:rPr>
        <w:t>      1. Осы "Семей ядролық сынақ полигонында ядролық сынақтардың салдарынан зардап шеккен азаматтарды тіркеу және есепке алу" мемлекеттік қызмет регламенті (бұдан әрі - Регламент) Қазақстан Республикасы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арнайы комиссияның жұмыс органы) көрсетіледі.</w:t>
      </w:r>
      <w:r>
        <w:br/>
      </w:r>
      <w:r>
        <w:rPr>
          <w:rFonts w:ascii="Times New Roman"/>
          <w:b w:val="false"/>
          <w:i w:val="false"/>
          <w:color w:val="000000"/>
          <w:sz w:val="28"/>
        </w:rPr>
        <w:t>
      Сондай-ақ мемлекеттік қызмет баламалы негізде халыққа қызмет көрсету орталықтары (бұдан әрі – орталық) арқылы көрсетіледі. Орталықтардың мекенжайлары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1992 жылғы 18 желтоқсандағы "Семей ядролық сынақ полигонындағы ядролық сынақтардың салдарынан зардап шеккен азаматтарды әлеуметтік қорғау туралы" </w:t>
      </w:r>
      <w:r>
        <w:rPr>
          <w:rFonts w:ascii="Times New Roman"/>
          <w:b w:val="false"/>
          <w:i w:val="false"/>
          <w:color w:val="000000"/>
          <w:sz w:val="28"/>
        </w:rPr>
        <w:t>Заңы</w:t>
      </w:r>
      <w:r>
        <w:rPr>
          <w:rFonts w:ascii="Times New Roman"/>
          <w:b w:val="false"/>
          <w:i w:val="false"/>
          <w:color w:val="000000"/>
          <w:sz w:val="28"/>
        </w:rPr>
        <w:t xml:space="preserve"> (бұдан әрі – Заң),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Қазақстан Республикасы Еңбек және халықты әлеуметтік қорғау министрлігінің http://www.enbek.gov.kz интернет-ресурсында, арнайы комиссияның жұмыс органдарының стенділерінде, ресми ақпарат көздерінде орналастырылады.</w:t>
      </w:r>
      <w:r>
        <w:br/>
      </w:r>
      <w:r>
        <w:rPr>
          <w:rFonts w:ascii="Times New Roman"/>
          <w:b w:val="false"/>
          <w:i w:val="false"/>
          <w:color w:val="000000"/>
          <w:sz w:val="28"/>
        </w:rPr>
        <w:t>
      6.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r>
        <w:br/>
      </w:r>
      <w:r>
        <w:rPr>
          <w:rFonts w:ascii="Times New Roman"/>
          <w:b w:val="false"/>
          <w:i w:val="false"/>
          <w:color w:val="000000"/>
          <w:sz w:val="28"/>
        </w:rPr>
        <w:t>
      7.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жж.)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жылғы 1 қаңтарға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p>
    <w:bookmarkStart w:name="z30" w:id="11"/>
    <w:p>
      <w:pPr>
        <w:spacing w:after="0"/>
        <w:ind w:left="0"/>
        <w:jc w:val="left"/>
      </w:pPr>
      <w:r>
        <w:rPr>
          <w:rFonts w:ascii="Times New Roman"/>
          <w:b/>
          <w:i w:val="false"/>
          <w:color w:val="000000"/>
        </w:rPr>
        <w:t xml:space="preserve"> 
2. Мемлекеттік қызмет көрсету тәртібі</w:t>
      </w:r>
    </w:p>
    <w:bookmarkEnd w:id="1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тұтынушыға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сағат 9.00-ден 19.00-ге дейін, түскі үзіліссіз.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алушыларға қызмет көрсету үшін жағдайлар көзделген арнайы комиссияның жұмыс органының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Арнайы комиссияның жұмыс органының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31" w:id="12"/>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12"/>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арнайы комиссияның жұмыс органның қызметкері;</w:t>
      </w:r>
      <w:r>
        <w:br/>
      </w:r>
      <w:r>
        <w:rPr>
          <w:rFonts w:ascii="Times New Roman"/>
          <w:b w:val="false"/>
          <w:i w:val="false"/>
          <w:color w:val="000000"/>
          <w:sz w:val="28"/>
        </w:rPr>
        <w:t>
      3) арнайы комиссияның жұмыс органы.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32" w:id="1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3" w:id="14"/>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1 қосымша</w:t>
      </w:r>
    </w:p>
    <w:bookmarkEnd w:id="14"/>
    <w:p>
      <w:pPr>
        <w:spacing w:after="0"/>
        <w:ind w:left="0"/>
        <w:jc w:val="left"/>
      </w:pPr>
      <w:r>
        <w:rPr>
          <w:rFonts w:ascii="Times New Roman"/>
          <w:b/>
          <w:i w:val="false"/>
          <w:color w:val="000000"/>
        </w:rPr>
        <w:t xml:space="preserve"> Арнайы комиссияның жұмыс органдарының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4353"/>
        <w:gridCol w:w="3973"/>
        <w:gridCol w:w="1973"/>
      </w:tblGrid>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34" w:id="15"/>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2 қосымша</w:t>
      </w:r>
    </w:p>
    <w:bookmarkEnd w:id="15"/>
    <w:p>
      <w:pPr>
        <w:spacing w:after="0"/>
        <w:ind w:left="0"/>
        <w:jc w:val="left"/>
      </w:pPr>
      <w:r>
        <w:rPr>
          <w:rFonts w:ascii="Times New Roman"/>
          <w:b/>
          <w:i w:val="false"/>
          <w:color w:val="000000"/>
        </w:rPr>
        <w:t xml:space="preserve"> Орталықтардың мекен 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5571"/>
        <w:gridCol w:w="3487"/>
        <w:gridCol w:w="2015"/>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885"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w:t>
            </w:r>
            <w:r>
              <w:br/>
            </w:r>
            <w:r>
              <w:rPr>
                <w:rFonts w:ascii="Times New Roman"/>
                <w:b w:val="false"/>
                <w:i w:val="false"/>
                <w:color w:val="000000"/>
                <w:sz w:val="20"/>
              </w:rPr>
              <w:t>
аудандық бөлімдері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Ақсай қаласы, Железнодорожная көшесі, 121 а</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аудандық бөлімдері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32204</w:t>
            </w:r>
          </w:p>
        </w:tc>
      </w:tr>
      <w:tr>
        <w:trPr>
          <w:trHeight w:val="105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 аудандық бөлімі</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r>
        <w:trPr>
          <w:trHeight w:val="84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bl>
    <w:bookmarkStart w:name="z35" w:id="16"/>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6"/>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0"/>
        <w:gridCol w:w="3816"/>
        <w:gridCol w:w="319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Арнайы комиссияның жұмыс органның қызметкері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Арнайы комиссияның жұмыс органы</w:t>
            </w:r>
          </w:p>
        </w:tc>
      </w:tr>
      <w:tr>
        <w:trPr>
          <w:trHeight w:val="30" w:hRule="atLeast"/>
        </w:trPr>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қабылау, құжаттарды салыстыру, қолхат беру</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қабылау, құжаттарды салыстыру, талон беру</w:t>
            </w:r>
          </w:p>
        </w:tc>
        <w:tc>
          <w:tcPr>
            <w:tcW w:w="3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 қарау және арнайы комиссияның жұмыс органының қызметкеріне жіберу</w:t>
            </w:r>
          </w:p>
        </w:tc>
      </w:tr>
      <w:tr>
        <w:trPr>
          <w:trHeight w:val="1485" w:hRule="atLeast"/>
        </w:trPr>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арнайы комиссияның жұмыс органына жіберу</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мемлекеттік қызмет көрсетуден бас тарту туралы қағаз тасығыштағы дәлелді жауапты арнайы комиссияның жұмыс органына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арнайы комиссияның жұмыс органынан алынған хабарлама не мемлекеттік қызмет көрсетуден бас тарту туралы қағаз тасығыштағы дәлелді жауап береді</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 мемлекеттік қызмет көрсетуден бас тарту туралы қағаз тасығыштағы дәлелді жауап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арнайы комиссияның жұмыс орган – жиырма күнтізбелік күннен аспайтын мерзімде;</w:t>
            </w:r>
            <w:r>
              <w:br/>
            </w:r>
            <w:r>
              <w:rPr>
                <w:rFonts w:ascii="Times New Roman"/>
                <w:b w:val="false"/>
                <w:i w:val="false"/>
                <w:color w:val="000000"/>
                <w:sz w:val="20"/>
              </w:rPr>
              <w:t>
орталық – жиырма күнтізбелік күннен аспайтын мерзімде (мемлекеттік қызметке құжат қабылдау және беру (нәтиже)</w:t>
            </w:r>
            <w:r>
              <w:br/>
            </w:r>
            <w:r>
              <w:rPr>
                <w:rFonts w:ascii="Times New Roman"/>
                <w:b w:val="false"/>
                <w:i w:val="false"/>
                <w:color w:val="000000"/>
                <w:sz w:val="20"/>
              </w:rPr>
              <w:t>
күні мемлекеттік қызмет көрсету мерзіміне кірмейді);</w:t>
            </w:r>
          </w:p>
        </w:tc>
      </w:tr>
    </w:tbl>
    <w:bookmarkStart w:name="z36" w:id="17"/>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17"/>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3533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53300" cy="7658100"/>
                    </a:xfrm>
                    <a:prstGeom prst="rect">
                      <a:avLst/>
                    </a:prstGeom>
                  </pic:spPr>
                </pic:pic>
              </a:graphicData>
            </a:graphic>
          </wp:inline>
        </w:drawing>
      </w:r>
    </w:p>
    <w:bookmarkStart w:name="z37" w:id="18"/>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8"/>
    <w:p>
      <w:pPr>
        <w:spacing w:after="0"/>
        <w:ind w:left="0"/>
        <w:jc w:val="left"/>
      </w:pPr>
      <w:r>
        <w:rPr>
          <w:rFonts w:ascii="Times New Roman"/>
          <w:b/>
          <w:i w:val="false"/>
          <w:color w:val="000000"/>
        </w:rPr>
        <w:t xml:space="preserve"> "Мүгедектерге протездік-ортопедиялық</w:t>
      </w:r>
      <w:r>
        <w:br/>
      </w:r>
      <w:r>
        <w:rPr>
          <w:rFonts w:ascii="Times New Roman"/>
          <w:b/>
          <w:i w:val="false"/>
          <w:color w:val="000000"/>
        </w:rPr>
        <w:t>
көмек ұсыну үшін оларға құжаттарды</w:t>
      </w:r>
      <w:r>
        <w:br/>
      </w:r>
      <w:r>
        <w:rPr>
          <w:rFonts w:ascii="Times New Roman"/>
          <w:b/>
          <w:i w:val="false"/>
          <w:color w:val="000000"/>
        </w:rPr>
        <w:t>
ресімдеу" мемлекеттік қызмет</w:t>
      </w:r>
      <w:r>
        <w:br/>
      </w:r>
      <w:r>
        <w:rPr>
          <w:rFonts w:ascii="Times New Roman"/>
          <w:b/>
          <w:i w:val="false"/>
          <w:color w:val="000000"/>
        </w:rPr>
        <w:t>
регламенті</w:t>
      </w:r>
    </w:p>
    <w:bookmarkStart w:name="z38" w:id="19"/>
    <w:p>
      <w:pPr>
        <w:spacing w:after="0"/>
        <w:ind w:left="0"/>
        <w:jc w:val="left"/>
      </w:pPr>
      <w:r>
        <w:rPr>
          <w:rFonts w:ascii="Times New Roman"/>
          <w:b/>
          <w:i w:val="false"/>
          <w:color w:val="000000"/>
        </w:rPr>
        <w:t xml:space="preserve"> 
1. Жалпы ережелер</w:t>
      </w:r>
    </w:p>
    <w:bookmarkEnd w:id="19"/>
    <w:p>
      <w:pPr>
        <w:spacing w:after="0"/>
        <w:ind w:left="0"/>
        <w:jc w:val="both"/>
      </w:pPr>
      <w:r>
        <w:rPr>
          <w:rFonts w:ascii="Times New Roman"/>
          <w:b w:val="false"/>
          <w:i w:val="false"/>
          <w:color w:val="000000"/>
          <w:sz w:val="28"/>
        </w:rPr>
        <w:t>      1. Осы "Мүгедектерге протездік-ортопедиялық көмек ұсыну үшін оларға құжаттарды ресімдеу" мемлекеттік қызмет регламенті (бұдан әрі - Регламент) Қазақстан Республикасы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протездік-ортопедиялық көмек ұсыну үшін оларға құжаттарды ресімдеу"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 сондай-ақ баламалы негізде халыққа қызмет көрсету орталықтары (бұдан әрі – орталық) арқылы көрсетіледі. Орталықтардың мекенжайлары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ақпаратты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6.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7. Тұтынушы алатын көрсетiлетiн мемлекеттiк қызметтiң нәтижесi мүгедектерге протездiк-ортопедиялық көмек ұсыну үшiн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Start w:name="z39" w:id="20"/>
    <w:p>
      <w:pPr>
        <w:spacing w:after="0"/>
        <w:ind w:left="0"/>
        <w:jc w:val="left"/>
      </w:pPr>
      <w:r>
        <w:rPr>
          <w:rFonts w:ascii="Times New Roman"/>
          <w:b/>
          <w:i w:val="false"/>
          <w:color w:val="000000"/>
        </w:rPr>
        <w:t xml:space="preserve"> 
2. Мемлекеттік қызмет көрсету тәртібі</w:t>
      </w:r>
    </w:p>
    <w:bookmarkEnd w:id="2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жексенбі) және мереке күндерiн қоспағанда күн сайын, сағат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түскі үзіліссіз, сағат 9.00-ден 19.00-ге дейін.</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уәкiлеттi органның үстелдерi, орындықтары, толтырылған бланкi үлгiлерiмен ақпараттық стендiлерi бар үй-жайында көрсетiледi, мүмкiндiктерi шектеулi тұтынушыларға қызмет көрсету үшiн жағдайлар көзделген;</w:t>
      </w:r>
      <w:r>
        <w:br/>
      </w:r>
      <w:r>
        <w:rPr>
          <w:rFonts w:ascii="Times New Roman"/>
          <w:b w:val="false"/>
          <w:i w:val="false"/>
          <w:color w:val="000000"/>
          <w:sz w:val="28"/>
        </w:rPr>
        <w:t>
      мүмкiндiктерi шектеулi тұтынушыларға қызмет көрсету үшiн жағдайлар көзделген орталықтың үй-жайында анықтама бюросы, күту креслосы, бланкiлердi толтыру үлгiлерiмен ақпараттық стендiлер орналастырылған.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қауiпсiздiк, оның iшiнде өртке қарсы қауiпсiздiк талаптарына сай.</w:t>
      </w:r>
    </w:p>
    <w:bookmarkStart w:name="z40" w:id="21"/>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21"/>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41" w:id="22"/>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2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42" w:id="23"/>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рәсімдеу"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1 қосымша</w:t>
      </w:r>
    </w:p>
    <w:bookmarkEnd w:id="23"/>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4575"/>
        <w:gridCol w:w="4281"/>
        <w:gridCol w:w="2095"/>
      </w:tblGrid>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8(71135)21-4-66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Құрманғалиева көшесi, 18</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43" w:id="24"/>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рәсімдеу"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2 қосымша</w:t>
      </w:r>
    </w:p>
    <w:bookmarkEnd w:id="24"/>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5510"/>
        <w:gridCol w:w="3551"/>
        <w:gridCol w:w="1952"/>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885"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r>
        <w:trPr>
          <w:trHeight w:val="94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w:t>
            </w:r>
            <w:r>
              <w:br/>
            </w:r>
            <w:r>
              <w:rPr>
                <w:rFonts w:ascii="Times New Roman"/>
                <w:b w:val="false"/>
                <w:i w:val="false"/>
                <w:color w:val="000000"/>
                <w:sz w:val="20"/>
              </w:rPr>
              <w:t>
аудандық бөлімдері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Ақсай қаласы, Железнодорожная көшесі, 121 а</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 аудандық бөлімі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 аудандық бөлімі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109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5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аудандық бөлімдері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32204</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 аудандық бөлімі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аудандық бөлімі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81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4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 аудандық бөлімі</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bl>
    <w:bookmarkStart w:name="z44" w:id="25"/>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5"/>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9"/>
        <w:gridCol w:w="4045"/>
        <w:gridCol w:w="325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w:t>
            </w:r>
            <w:r>
              <w:br/>
            </w:r>
            <w:r>
              <w:rPr>
                <w:rFonts w:ascii="Times New Roman"/>
                <w:b w:val="false"/>
                <w:i w:val="false"/>
                <w:color w:val="000000"/>
                <w:sz w:val="20"/>
              </w:rPr>
              <w:t>
басшысы</w:t>
            </w:r>
          </w:p>
        </w:tc>
      </w:tr>
      <w:tr>
        <w:trPr>
          <w:trHeight w:val="30" w:hRule="atLeast"/>
        </w:trPr>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қолхат беру</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талон беру</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қызмет көрсетуден бас тарту туралы қағаз жеткiзгiштегi дәлелдi жауапты уәкілетті органның басшысына қол қоюға дайындау және</w:t>
            </w:r>
            <w:r>
              <w:br/>
            </w:r>
            <w:r>
              <w:rPr>
                <w:rFonts w:ascii="Times New Roman"/>
                <w:b w:val="false"/>
                <w:i w:val="false"/>
                <w:color w:val="000000"/>
                <w:sz w:val="20"/>
              </w:rPr>
              <w:t>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 қызмет көрсетуден бас тарту туралы қағаз жеткiзгiштегi дәлелдi жауап беру</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 қызмет көрсетуден бас тарту туралы қағаз жеткiзгiштегi дәлелдi жауап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жұмыс күнi iшiнде;</w:t>
            </w:r>
            <w:r>
              <w:br/>
            </w:r>
            <w:r>
              <w:rPr>
                <w:rFonts w:ascii="Times New Roman"/>
                <w:b w:val="false"/>
                <w:i w:val="false"/>
                <w:color w:val="000000"/>
                <w:sz w:val="20"/>
              </w:rPr>
              <w:t>
орталық – он жұмыс күнi iшiнде (құжатты қабылдаған</w:t>
            </w:r>
            <w:r>
              <w:br/>
            </w:r>
            <w:r>
              <w:rPr>
                <w:rFonts w:ascii="Times New Roman"/>
                <w:b w:val="false"/>
                <w:i w:val="false"/>
                <w:color w:val="000000"/>
                <w:sz w:val="20"/>
              </w:rPr>
              <w:t>
күн мен (нәтижесiн) берген күн мемлекеттiк қызмет</w:t>
            </w:r>
            <w:r>
              <w:br/>
            </w:r>
            <w:r>
              <w:rPr>
                <w:rFonts w:ascii="Times New Roman"/>
                <w:b w:val="false"/>
                <w:i w:val="false"/>
                <w:color w:val="000000"/>
                <w:sz w:val="20"/>
              </w:rPr>
              <w:t>
көрсету мерзiмiне кiрмейдi);</w:t>
            </w:r>
          </w:p>
        </w:tc>
      </w:tr>
    </w:tbl>
    <w:bookmarkStart w:name="z45" w:id="26"/>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26"/>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708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08900" cy="6616700"/>
                    </a:xfrm>
                    <a:prstGeom prst="rect">
                      <a:avLst/>
                    </a:prstGeom>
                  </pic:spPr>
                </pic:pic>
              </a:graphicData>
            </a:graphic>
          </wp:inline>
        </w:drawing>
      </w:r>
    </w:p>
    <w:bookmarkStart w:name="z46" w:id="27"/>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27"/>
    <w:p>
      <w:pPr>
        <w:spacing w:after="0"/>
        <w:ind w:left="0"/>
        <w:jc w:val="left"/>
      </w:pPr>
      <w:r>
        <w:rPr>
          <w:rFonts w:ascii="Times New Roman"/>
          <w:b/>
          <w:i w:val="false"/>
          <w:color w:val="000000"/>
        </w:rPr>
        <w:t xml:space="preserve"> "Мүгедектердi сурдо-тифлотехникалық</w:t>
      </w:r>
      <w:r>
        <w:br/>
      </w:r>
      <w:r>
        <w:rPr>
          <w:rFonts w:ascii="Times New Roman"/>
          <w:b/>
          <w:i w:val="false"/>
          <w:color w:val="000000"/>
        </w:rPr>
        <w:t>
құралдармен және мiндеттi гигиеналық</w:t>
      </w:r>
      <w:r>
        <w:br/>
      </w:r>
      <w:r>
        <w:rPr>
          <w:rFonts w:ascii="Times New Roman"/>
          <w:b/>
          <w:i w:val="false"/>
          <w:color w:val="000000"/>
        </w:rPr>
        <w:t>
құралдармен қамтамасыз ету үшiн оларға</w:t>
      </w:r>
      <w:r>
        <w:br/>
      </w:r>
      <w:r>
        <w:rPr>
          <w:rFonts w:ascii="Times New Roman"/>
          <w:b/>
          <w:i w:val="false"/>
          <w:color w:val="000000"/>
        </w:rPr>
        <w:t>
құжаттарды ресiмдеу" мемлекеттік қызмет</w:t>
      </w:r>
      <w:r>
        <w:br/>
      </w:r>
      <w:r>
        <w:rPr>
          <w:rFonts w:ascii="Times New Roman"/>
          <w:b/>
          <w:i w:val="false"/>
          <w:color w:val="000000"/>
        </w:rPr>
        <w:t>
регламенті</w:t>
      </w:r>
    </w:p>
    <w:bookmarkStart w:name="z47" w:id="28"/>
    <w:p>
      <w:pPr>
        <w:spacing w:after="0"/>
        <w:ind w:left="0"/>
        <w:jc w:val="left"/>
      </w:pPr>
      <w:r>
        <w:rPr>
          <w:rFonts w:ascii="Times New Roman"/>
          <w:b/>
          <w:i w:val="false"/>
          <w:color w:val="000000"/>
        </w:rPr>
        <w:t xml:space="preserve"> 
1. Жалпы ережелер</w:t>
      </w:r>
    </w:p>
    <w:bookmarkEnd w:id="28"/>
    <w:p>
      <w:pPr>
        <w:spacing w:after="0"/>
        <w:ind w:left="0"/>
        <w:jc w:val="both"/>
      </w:pPr>
      <w:r>
        <w:rPr>
          <w:rFonts w:ascii="Times New Roman"/>
          <w:b w:val="false"/>
          <w:i w:val="false"/>
          <w:color w:val="000000"/>
          <w:sz w:val="28"/>
        </w:rPr>
        <w:t>      1. Осы "Мүгедектердi сурдо-тифлотехникалық құралдармен және мiндеттi гигиеналық құралдармен қамтамасыз ету үшiн оларға құжаттарды ресiмдеу" мемлекеттік қызмет регламенті (бұдан әрі - Регламент) Қазақстан Республикасы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"Мүгедектердi сурдо-тифлотехникалық құралдармен және мiндеттi гигиеналық құралдармен қамтамасыз ету үшiн оларға құжаттарды ресiмдеу"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 сондай-ақ баламалы негізде халыққа қызмет көрсету орталықтары (бұдан әрі – орталық) арқылы көрсетіледі. Орталықтардың мекенжайлары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ақпаратты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6.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7. Тұтынушы алатын көрсетілетін мемлекеттік қызметтің нәтижесі мүгедектерді сурдо-тифлотехникалық және міндетті гигиеналық құралдармен қамтамасыз ету үшін оларға құжаттар ресімдеу туралы хабарлама (бұдан әрі - хабарлама) не қызмет көрсетуден бас тарту туралы қағаз жеткізгіштегі дәлелді жауап болып табылады.</w:t>
      </w:r>
    </w:p>
    <w:bookmarkStart w:name="z48" w:id="29"/>
    <w:p>
      <w:pPr>
        <w:spacing w:after="0"/>
        <w:ind w:left="0"/>
        <w:jc w:val="left"/>
      </w:pPr>
      <w:r>
        <w:rPr>
          <w:rFonts w:ascii="Times New Roman"/>
          <w:b/>
          <w:i w:val="false"/>
          <w:color w:val="000000"/>
        </w:rPr>
        <w:t xml:space="preserve"> 
2. Мемлекеттік қызмет көрсету тәртібі</w:t>
      </w:r>
    </w:p>
    <w:bookmarkEnd w:id="2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сағат 9.00-ден 19.00-ге дейін, түскі үзіліссіз.</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уәкілетті органның үстелдері, орындықтары, толтырылған бланкі үлгілерімен ақпараттық стенділері бар үй-жайында көрсетіледі, мүмкіндіктері шектеулі тұтынушыларға қызмет көрсету үшін жағдайлар көзделген;</w:t>
      </w:r>
      <w:r>
        <w:br/>
      </w:r>
      <w:r>
        <w:rPr>
          <w:rFonts w:ascii="Times New Roman"/>
          <w:b w:val="false"/>
          <w:i w:val="false"/>
          <w:color w:val="000000"/>
          <w:sz w:val="28"/>
        </w:rPr>
        <w:t>
      мүмкіндіктері шектеулі тұтынушыларға қызмет көрсету үшін жағдайлар көзделген орталықтың үй-жайында анықтама бюросы, күту креслосы, бланкілерді толтыру үлгілерімен ақпараттық стенділер орналастырылған. Уәкілетті органның және орталықтың үй-жайлары қажетті құжаттар даярлауға арналған орындықтармен (отырғыштармен) және үстелдермен жабдықталған, ақпараттық стенділермен жарақталған, күту залы бар, сондай-ақ үй-жайда мүмкіндіктері шектеулі тұтынушыларға қызмет көрсетуге жағдайлар көзделеді.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w:t>
      </w:r>
    </w:p>
    <w:bookmarkStart w:name="z49" w:id="30"/>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30"/>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50" w:id="31"/>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3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заңнамаларымен қарастырылған жауапкершілікке тартылады.</w:t>
      </w:r>
    </w:p>
    <w:bookmarkStart w:name="z51" w:id="32"/>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 гигиеналық</w:t>
      </w:r>
      <w:r>
        <w:br/>
      </w:r>
      <w:r>
        <w:rPr>
          <w:rFonts w:ascii="Times New Roman"/>
          <w:b w:val="false"/>
          <w:i w:val="false"/>
          <w:color w:val="000000"/>
          <w:sz w:val="28"/>
        </w:rPr>
        <w:t>
құралдармен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1 қосымша</w:t>
      </w:r>
    </w:p>
    <w:bookmarkEnd w:id="32"/>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4427"/>
        <w:gridCol w:w="4596"/>
        <w:gridCol w:w="1990"/>
      </w:tblGrid>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Ақжайық ауданы, Чапаев ауылы, Қонаев көшесi, 35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52" w:id="33"/>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 гигиеналық</w:t>
      </w:r>
      <w:r>
        <w:br/>
      </w:r>
      <w:r>
        <w:rPr>
          <w:rFonts w:ascii="Times New Roman"/>
          <w:b w:val="false"/>
          <w:i w:val="false"/>
          <w:color w:val="000000"/>
          <w:sz w:val="28"/>
        </w:rPr>
        <w:t>
құралдармен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2 қосымша</w:t>
      </w:r>
    </w:p>
    <w:bookmarkEnd w:id="33"/>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5593"/>
        <w:gridCol w:w="3467"/>
        <w:gridCol w:w="1973"/>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885"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r>
        <w:trPr>
          <w:trHeight w:val="94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бөлімдері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Ақсай қаласы, Железнодорожная көшесі, 121 а</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 аудандық бөлімі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 аудандық бөлімі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109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5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аудандық бөлімдері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32204</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 аудандық бөлімі</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аудандық бөлімі</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81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4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 аудандық бөлімі</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bl>
    <w:bookmarkStart w:name="z53" w:id="34"/>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 гигиеналық</w:t>
      </w:r>
      <w:r>
        <w:br/>
      </w:r>
      <w:r>
        <w:rPr>
          <w:rFonts w:ascii="Times New Roman"/>
          <w:b w:val="false"/>
          <w:i w:val="false"/>
          <w:color w:val="000000"/>
          <w:sz w:val="28"/>
        </w:rPr>
        <w:t>
құралдармен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34"/>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9"/>
        <w:gridCol w:w="4647"/>
        <w:gridCol w:w="321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қолхат береді.</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w:t>
            </w:r>
            <w:r>
              <w:br/>
            </w:r>
            <w:r>
              <w:rPr>
                <w:rFonts w:ascii="Times New Roman"/>
                <w:b w:val="false"/>
                <w:i w:val="false"/>
                <w:color w:val="000000"/>
                <w:sz w:val="20"/>
              </w:rPr>
              <w:t>
салыстыру, талон беру.</w:t>
            </w:r>
          </w:p>
        </w:tc>
        <w:tc>
          <w:tcPr>
            <w:tcW w:w="3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қызмет көрсетуден бас тарту туралы қағаз жеткізгіштегі дәлелді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 қызмет көрсетуден бас тарту туралы қағаз жеткізгіштегі дәлелді жауап беру</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 қызмет көрсетуден бас тарту туралы қағаз жеткізгіштегі дәлелді жауап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күні ішінде;</w:t>
            </w:r>
            <w:r>
              <w:br/>
            </w:r>
            <w:r>
              <w:rPr>
                <w:rFonts w:ascii="Times New Roman"/>
                <w:b w:val="false"/>
                <w:i w:val="false"/>
                <w:color w:val="000000"/>
                <w:sz w:val="20"/>
              </w:rPr>
              <w:t>
орталық – он жұмыс күні ішінде (құжаттарды қабылдаған күн мен (нәтижесін) берген күн мемлекеттік қызмет көрсету мерзіміне кірмейді)</w:t>
            </w:r>
          </w:p>
        </w:tc>
      </w:tr>
    </w:tbl>
    <w:bookmarkStart w:name="z54" w:id="35"/>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 гигиеналық</w:t>
      </w:r>
      <w:r>
        <w:br/>
      </w:r>
      <w:r>
        <w:rPr>
          <w:rFonts w:ascii="Times New Roman"/>
          <w:b w:val="false"/>
          <w:i w:val="false"/>
          <w:color w:val="000000"/>
          <w:sz w:val="28"/>
        </w:rPr>
        <w:t>
құралдармен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35"/>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3660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0" cy="6210300"/>
                    </a:xfrm>
                    <a:prstGeom prst="rect">
                      <a:avLst/>
                    </a:prstGeom>
                  </pic:spPr>
                </pic:pic>
              </a:graphicData>
            </a:graphic>
          </wp:inline>
        </w:drawing>
      </w:r>
    </w:p>
    <w:bookmarkStart w:name="z55" w:id="36"/>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36"/>
    <w:p>
      <w:pPr>
        <w:spacing w:after="0"/>
        <w:ind w:left="0"/>
        <w:jc w:val="left"/>
      </w:pPr>
      <w:r>
        <w:rPr>
          <w:rFonts w:ascii="Times New Roman"/>
          <w:b/>
          <w:i w:val="false"/>
          <w:color w:val="000000"/>
        </w:rPr>
        <w:t xml:space="preserve"> "18 жасқа дейiнгi балалары бар</w:t>
      </w:r>
      <w:r>
        <w:br/>
      </w:r>
      <w:r>
        <w:rPr>
          <w:rFonts w:ascii="Times New Roman"/>
          <w:b/>
          <w:i w:val="false"/>
          <w:color w:val="000000"/>
        </w:rPr>
        <w:t>
отбасыларға мемлекеттiк</w:t>
      </w:r>
      <w:r>
        <w:br/>
      </w:r>
      <w:r>
        <w:rPr>
          <w:rFonts w:ascii="Times New Roman"/>
          <w:b/>
          <w:i w:val="false"/>
          <w:color w:val="000000"/>
        </w:rPr>
        <w:t>
жәрдемақылар тағайындау"</w:t>
      </w:r>
      <w:r>
        <w:br/>
      </w:r>
      <w:r>
        <w:rPr>
          <w:rFonts w:ascii="Times New Roman"/>
          <w:b/>
          <w:i w:val="false"/>
          <w:color w:val="000000"/>
        </w:rPr>
        <w:t>
мемлекеттік қызмет</w:t>
      </w:r>
      <w:r>
        <w:br/>
      </w:r>
      <w:r>
        <w:rPr>
          <w:rFonts w:ascii="Times New Roman"/>
          <w:b/>
          <w:i w:val="false"/>
          <w:color w:val="000000"/>
        </w:rPr>
        <w:t>
регламенті</w:t>
      </w:r>
    </w:p>
    <w:bookmarkStart w:name="z56" w:id="37"/>
    <w:p>
      <w:pPr>
        <w:spacing w:after="0"/>
        <w:ind w:left="0"/>
        <w:jc w:val="left"/>
      </w:pPr>
      <w:r>
        <w:rPr>
          <w:rFonts w:ascii="Times New Roman"/>
          <w:b/>
          <w:i w:val="false"/>
          <w:color w:val="000000"/>
        </w:rPr>
        <w:t xml:space="preserve"> 
1. Жалпы ережелер</w:t>
      </w:r>
    </w:p>
    <w:bookmarkEnd w:id="37"/>
    <w:p>
      <w:pPr>
        <w:spacing w:after="0"/>
        <w:ind w:left="0"/>
        <w:jc w:val="both"/>
      </w:pPr>
      <w:r>
        <w:rPr>
          <w:rFonts w:ascii="Times New Roman"/>
          <w:b w:val="false"/>
          <w:i w:val="false"/>
          <w:color w:val="000000"/>
          <w:sz w:val="28"/>
        </w:rPr>
        <w:t>      1. Осы "18 жасқа дейiнгi балалары бар отбасыларға мемлекеттiк жәрдемақылар тағайындау"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"18 жасқа дейiнгi балалары бар отбасыларға мемлекеттiк жәрдемақылар тағайындау"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 Тұрғылықты жері бойынша уәкілетті орган болмаған жағдайда тұтынушы мемлекеттік қызмет алу үшін ауылдық (селолық) округтің әкіміне (бұдан әрі – селолық округтің әкімі) жүгінеді, мекенжайлар тізбесі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Сондай-ақ мемлекеттік қызмет баламалы негізде халыққа қызмет көрсету орталықтары (бұдан әрі – орталық) арқылы көрсетіледі. Орталықтардың мекенжайлары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"Балалы отбасыларға берiлетiн мемлекеттiк жәрдемақылар туралы" 2005 жылғы 28 маусымдағы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селолық округ әкімінің, орталықтың стенділерінде, ресми ақпарат көздерінде орналастырылады.</w:t>
      </w:r>
      <w:r>
        <w:br/>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7. Тұтынушы алатын көрсетілетін мемлекеттік қызметтің нәтижесі 18 жасқа дейінгі балаларға жәрдемақы тағайындау (бұдан әрі – хабарлама) не себебін көрсете отырып, тағайындаудан бас тарту туралы қағаз жеткізгіштегі хабарлама болып табылады</w:t>
      </w:r>
    </w:p>
    <w:bookmarkStart w:name="z57" w:id="38"/>
    <w:p>
      <w:pPr>
        <w:spacing w:after="0"/>
        <w:ind w:left="0"/>
        <w:jc w:val="left"/>
      </w:pPr>
      <w:r>
        <w:rPr>
          <w:rFonts w:ascii="Times New Roman"/>
          <w:b/>
          <w:i w:val="false"/>
          <w:color w:val="000000"/>
        </w:rPr>
        <w:t xml:space="preserve"> 
2. Мемлекеттік қызмет көрсету тәртібі</w:t>
      </w:r>
    </w:p>
    <w:bookmarkEnd w:id="3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тұтынушының өтінішін және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тіркеген күннен бастап:</w:t>
      </w:r>
      <w:r>
        <w:br/>
      </w:r>
      <w:r>
        <w:rPr>
          <w:rFonts w:ascii="Times New Roman"/>
          <w:b w:val="false"/>
          <w:i w:val="false"/>
          <w:color w:val="000000"/>
          <w:sz w:val="28"/>
        </w:rPr>
        <w:t>
      уәкілетті органда – жеті жұмыс күні ішінде;</w:t>
      </w:r>
      <w:r>
        <w:br/>
      </w:r>
      <w:r>
        <w:rPr>
          <w:rFonts w:ascii="Times New Roman"/>
          <w:b w:val="false"/>
          <w:i w:val="false"/>
          <w:color w:val="000000"/>
          <w:sz w:val="28"/>
        </w:rPr>
        <w:t>
      тұрғылықты жері бойынша селолық округ әкіміне – жиырма екі жұмыс күнінен асырмай;</w:t>
      </w:r>
      <w:r>
        <w:br/>
      </w:r>
      <w:r>
        <w:rPr>
          <w:rFonts w:ascii="Times New Roman"/>
          <w:b w:val="false"/>
          <w:i w:val="false"/>
          <w:color w:val="000000"/>
          <w:sz w:val="28"/>
        </w:rPr>
        <w:t>
      орталықта – жеті жұмыс күні ішінде (құжатты (мемлекеттік қызметтің нәтижесін) қабылдау және беру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селолық округтің әкімі 15 минуттан, орталықта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тұтынушыға қызмет көрсетудің жол берілетін ең көп уақыты уәкілетті органда, селолық округтің әкімі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немесе селолық округ әкімінің жұмыс кестесі: демалыс (сенбі, жексенбі) және мереке күндерін қоспағанда, сағат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селолық округ әкімінің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селолық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58" w:id="39"/>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39"/>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уәкілетті органда немесе селолық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селолық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5 қосымшада</w:t>
      </w:r>
      <w:r>
        <w:rPr>
          <w:rFonts w:ascii="Times New Roman"/>
          <w:b w:val="false"/>
          <w:i w:val="false"/>
          <w:color w:val="000000"/>
          <w:sz w:val="28"/>
        </w:rPr>
        <w:t xml:space="preserve"> келтірілген.</w:t>
      </w:r>
    </w:p>
    <w:bookmarkStart w:name="z59" w:id="40"/>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40"/>
    <w:p>
      <w:pPr>
        <w:spacing w:after="0"/>
        <w:ind w:left="0"/>
        <w:jc w:val="both"/>
      </w:pPr>
      <w:r>
        <w:rPr>
          <w:rFonts w:ascii="Times New Roman"/>
          <w:b w:val="false"/>
          <w:i w:val="false"/>
          <w:color w:val="000000"/>
          <w:sz w:val="28"/>
        </w:rPr>
        <w:t>      18.Мемлекеттік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0" w:id="41"/>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1 қосымша</w:t>
      </w:r>
    </w:p>
    <w:bookmarkEnd w:id="41"/>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785"/>
        <w:gridCol w:w="4238"/>
        <w:gridCol w:w="2011"/>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61" w:id="42"/>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2 қосымша</w:t>
      </w:r>
    </w:p>
    <w:bookmarkEnd w:id="42"/>
    <w:p>
      <w:pPr>
        <w:spacing w:after="0"/>
        <w:ind w:left="0"/>
        <w:jc w:val="left"/>
      </w:pPr>
      <w:r>
        <w:rPr>
          <w:rFonts w:ascii="Times New Roman"/>
          <w:b/>
          <w:i w:val="false"/>
          <w:color w:val="000000"/>
        </w:rPr>
        <w:t xml:space="preserve"> Селолық округтер әкімдері</w:t>
      </w:r>
      <w:r>
        <w:br/>
      </w:r>
      <w:r>
        <w:rPr>
          <w:rFonts w:ascii="Times New Roman"/>
          <w:b/>
          <w:i w:val="false"/>
          <w:color w:val="000000"/>
        </w:rPr>
        <w:t>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9"/>
        <w:gridCol w:w="4263"/>
        <w:gridCol w:w="5176"/>
        <w:gridCol w:w="2482"/>
      </w:tblGrid>
      <w:tr>
        <w:trPr>
          <w:trHeight w:val="31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64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Лбішін ауылы, Қонаев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Ақсуат ауылы, Октябрьская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Алғабас ауылы, Е. Орақбаев көшесі, 70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Алмалы ауылы, Абылай хан көшесі, 54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Базартөбе ауылы, Ө. Қадырғалиев көшесі, 49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Базаршолан ауылы, Жамбыл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Бударин ауылы, Чапаев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Есенсай ауылы, Тәуілсіздік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Жамбыл ауылы, Жағалау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Жаңабұлақ ауылы, Абатов көшесі, 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Первомайск ауылы, Чапаев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Қарауылтөбе ауылы, Т. Масин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"Конеккеткен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Конеккеткен ауылы, У. Исаев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87113692333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 Молдағалиев ауылы, Ж. Молдағалиев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Мерген ауылы, Құрманғазы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Жанама ауылы, Ленин көшесі, 14/3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Тайпақ ауылы, Ленин көшесі, 37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Чапаев ауылы, Қонаев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"Сайқын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Сайқын ауылы, Бергалиев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87114021465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"Бисен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Бисен ауылы, Б. Жанекешев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87114024331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"Мұратсай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Мұратсай ауылы, Абай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87114023449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Хан Ордасы ауылы, А. Оразбаева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87114060130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Саралжын ауылы, Құрманғазы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87114053117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Масин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Бөрлі ауылы, Т. Масин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87114033234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"Ұялы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Ұялы ауылы, Х. Маданов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87114044119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Ақбұлақ ауылы, Абай көшесі, 36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Ақсу ауылы, Достық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87113326530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"Александр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Александров ауылы, Жамбыл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87113324364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Бөрлі ауылы, Чапаевская көшесі, 14/2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"Бумакөл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Бумакөл ауылы, Линейная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87113350581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"Березов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Березов ауылы, Тупиковая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"Жарсуат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Жарсуат ауылы, Ленин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87113323666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"Кеңтүбек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Кеңтүбек ауылы, Совет көшесі, 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87113327010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"Қанай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Қанай ауылы, Ленин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87113325588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Киров ауылы, Больничная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"Қарақұдық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Тихоновка ауылы, Ленин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87113337687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"Приурал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Приурал ауылы, Ленин көшесі, 33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87113327532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"Пугачев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Пугачев ауылы, Қазақстан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87113326180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"Успен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Успен ауылы, Советская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87113351036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Бірлік ауылы, ҚазССР 60 жыл көшесі, 32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87114124733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"Жаңажол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Жаңажол ауылы, Суханова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87114121960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"Жаңақазан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Жаңақазан ауылы, Новостройка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87114625325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Жаңақала ауылы, 1 Мамыр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87114121732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"Көпжасар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Көпжасар ауылы, Барша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87114131470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Қызылоба ауылы, Құрманғазы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87114123706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"Мәштексай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Мәштексай ауылы, Мендешев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87114121848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Мендешев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Қырқопа ауылы, Д. Нурпейсова,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87114124548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"Пятимар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Пятимар ауылы, Мамен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87114124159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ауылы, Абай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ауылы, Мұқанбетқалиев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ауылы, Ғ. Қараш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87113521834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Жаксыбай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Жақсыбай ауылы, Қарақұлов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ауылы, Гагарин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87113524101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Күйгенкөл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Жасқайрат ауылы, И. Тайманов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ауылы, Школьная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ауылы, Телағысов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87113525327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Зеленое ауылы, Чапаев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"Егiндiбұлақ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Егiндiбұлақ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"Көшiм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Үлкен Шаған ауылы, Советская көшесі, 58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Жеңiс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87113124063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 91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көшесі, 5/1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Казталовка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ауылы, Шарафутдинов көшесі, 23/1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87114431597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Нұрсай ауылы, Желтоқсан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87114425389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ауылы, Бектұрған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ауылы, Жаңа құрылыс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87114733284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ауылы, ҚР Тәуелсіздігіне 10 жыл көшесі, 39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87114424782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Әжібай ауылы, Мектеп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87114433274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ауылы, Гагарин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87114620428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ауылы, С. Жумашева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ауылы, С. Датұлы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87114421520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ауылы, С. Датұлы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ауылы, Т. Аубакиров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87114426185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ауылы, Бейбітшілік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округінің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Қарөзен ауылы, Пришкольная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ауылы, Мира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87114623135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ауылы, Бейбітшілік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ауылы, С.Ақбаев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87113824645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Қаратөбе селосы, Ғ. Құрманғалиев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87114531303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"Сулыкөл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Сулыкөл ауылы, Жұмалиев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87114531129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Қарақамыс ауылы, Мұхит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87114529299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"Аққозы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Қоржын ауылы, Шамғонов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87114528116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Қоскөл ауылы, Қаржауов көшесі, 38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87114537116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Ақтай ауылы, Қазақстан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87114526232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"Жусандой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Жусандой ауылы, Жамбыл көшесі, 19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87114544310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Егіндікөл ауылы, Құрманғалиев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87114555441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Алғабас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87113499127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"Аралтөбе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Аралтөбе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Бұлан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87113421996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"Бұлдырты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Бұлдырты ауылы, Маметов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87113492350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"Елтай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Тасқұдық ауылы, Сырым Датұлы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87113494332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"Жымпиты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Жымпиты ауылы, Қазақстан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87113431341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"Жосалы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Қоңыр ауылы, Жұмағалиев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Қосарал ауылы, Комсомольская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87113490465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"Сарой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Шығырлой ауылы, Абай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87113492178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Қособа ауылы, Қособа көшесі, 279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"Талдыбұлақ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Талдыбұлақ ауылы, Көктөбе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"Шолақаңқаты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Тоғанас ауылы, Коммунистическая,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87113497221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Ақтау ауылы, Ардагерлер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87113929517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Амангелді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87113923704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Достық ауылы, Сапашев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87113924268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Атамекен ауылы, Жеңіс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87113925320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"Қосшы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Оян ауылы, Н. Сәрсенбаев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87113929214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Мерей ауылы, Абай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87113929693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Мереке ауылы, Ақжігітов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87113926245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Тасқала ауылы, Абай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87113922372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"Шежін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Шежін-2 ауылы, Юбилейная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87113923555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Ақсуат ауылы, Центральная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87113238349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Богдановка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Долин ауылы, Ауэзов көшесі, 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Новопавловка ауылы, 60 лет Октября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Покатиловка ауылы, Ленин көшесі, 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Подстепный ауылы, Советская көшесі, 1а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Приречное ауылы, Набережная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Ұзынкөл ауылы, Школьная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Жаңа Өмір ауылы, Парковая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Ленин көшесі, 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Ленин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Аңқаты ауылы, Целинная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Ақсоғым ауылы, Қазақстан көшесі, 48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Сарыөмір ауылы, Ленин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Шағатай ауылы, Ишмаков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"Алмаз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Алмаз ауылы, Рахимова көшесі, 69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87113751475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Тасмола ауылы, Сағырбаев көшесі, 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87113733790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"Ащысай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Ащысай ауылы, Бейбітшілік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87113725544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"Белогор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Белогор ауылы, Садовая көшесі, 102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87113725156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"Қарағаш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Новопетровка ауылы, Абай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87113751574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"Лубен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Лубен ауылы, Мұхамбетов көшесі, 52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87113751294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"Полтава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Полтава ауылы, Жастар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87113725340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Шыңғырлау ауылы, Тайманов көшесі, 90/а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87113733554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Зачаганск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Зачаганск кенті, Жәңгір хан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87112501880</w:t>
            </w:r>
            <w:r>
              <w:br/>
            </w:r>
            <w:r>
              <w:rPr>
                <w:rFonts w:ascii="Times New Roman"/>
                <w:b w:val="false"/>
                <w:i w:val="false"/>
                <w:color w:val="000000"/>
                <w:sz w:val="20"/>
              </w:rPr>
              <w:t>
87112521642</w:t>
            </w:r>
            <w:r>
              <w:br/>
            </w:r>
            <w:r>
              <w:rPr>
                <w:rFonts w:ascii="Times New Roman"/>
                <w:b w:val="false"/>
                <w:i w:val="false"/>
                <w:color w:val="000000"/>
                <w:sz w:val="20"/>
              </w:rPr>
              <w:t>
87112501677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Деркөл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Деркөл кенті, О. Даля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87112218062</w:t>
            </w:r>
            <w:r>
              <w:br/>
            </w:r>
            <w:r>
              <w:rPr>
                <w:rFonts w:ascii="Times New Roman"/>
                <w:b w:val="false"/>
                <w:i w:val="false"/>
                <w:color w:val="000000"/>
                <w:sz w:val="20"/>
              </w:rPr>
              <w:t>
87112218061</w:t>
            </w:r>
            <w:r>
              <w:br/>
            </w:r>
            <w:r>
              <w:rPr>
                <w:rFonts w:ascii="Times New Roman"/>
                <w:b w:val="false"/>
                <w:i w:val="false"/>
                <w:color w:val="000000"/>
                <w:sz w:val="20"/>
              </w:rPr>
              <w:t>
87112217561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Желаев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Желаево кенті, Агрегатная көшесі, 16/1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87112274585</w:t>
            </w:r>
            <w:r>
              <w:br/>
            </w:r>
            <w:r>
              <w:rPr>
                <w:rFonts w:ascii="Times New Roman"/>
                <w:b w:val="false"/>
                <w:i w:val="false"/>
                <w:color w:val="000000"/>
                <w:sz w:val="20"/>
              </w:rPr>
              <w:t>
87112274584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Круглозерное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Серебряков ауылы, Учительская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87112521177</w:t>
            </w:r>
            <w:r>
              <w:br/>
            </w:r>
            <w:r>
              <w:rPr>
                <w:rFonts w:ascii="Times New Roman"/>
                <w:b w:val="false"/>
                <w:i w:val="false"/>
                <w:color w:val="000000"/>
                <w:sz w:val="20"/>
              </w:rPr>
              <w:t>
87112521158</w:t>
            </w:r>
          </w:p>
        </w:tc>
      </w:tr>
    </w:tbl>
    <w:bookmarkStart w:name="z62" w:id="43"/>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3 қосымша</w:t>
      </w:r>
    </w:p>
    <w:bookmarkEnd w:id="43"/>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5479"/>
        <w:gridCol w:w="3419"/>
        <w:gridCol w:w="2116"/>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885"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бөлімдері</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Ақсай қаласы, Железнодорожная көшесі, 121 а</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 аудандық бөлімі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 аудандық бөлімі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аудандық бөлімдері</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32204</w:t>
            </w:r>
          </w:p>
        </w:tc>
      </w:tr>
      <w:tr>
        <w:trPr>
          <w:trHeight w:val="105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 аудандық бөлімі</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аудандық бөлімі</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 аудандық бөлімі</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r>
        <w:trPr>
          <w:trHeight w:val="84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bl>
    <w:bookmarkStart w:name="z63" w:id="44"/>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4 қосымша</w:t>
      </w:r>
    </w:p>
    <w:bookmarkEnd w:id="44"/>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2"/>
        <w:gridCol w:w="2678"/>
        <w:gridCol w:w="2636"/>
        <w:gridCol w:w="322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округінің әкімі</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басшысы</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талон беру</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қолхат беру.</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талон беру</w:t>
            </w:r>
          </w:p>
        </w:tc>
        <w:tc>
          <w:tcPr>
            <w:tcW w:w="3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себебін көрсете отырып, тағайын-</w:t>
            </w:r>
            <w:r>
              <w:br/>
            </w:r>
            <w:r>
              <w:rPr>
                <w:rFonts w:ascii="Times New Roman"/>
                <w:b w:val="false"/>
                <w:i w:val="false"/>
                <w:color w:val="000000"/>
                <w:sz w:val="20"/>
              </w:rPr>
              <w:t>
даудан бас тарту туралы қағаз жеткіз-</w:t>
            </w:r>
            <w:r>
              <w:br/>
            </w:r>
            <w:r>
              <w:rPr>
                <w:rFonts w:ascii="Times New Roman"/>
                <w:b w:val="false"/>
                <w:i w:val="false"/>
                <w:color w:val="000000"/>
                <w:sz w:val="20"/>
              </w:rPr>
              <w:t>
гіштегі хабарламаны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 себебін көрсете отырып, тағайындаудан бас тарту туралы қағаз жеткізгіштегі хабарламаны беру</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түскен хабарламаны, не себебін көрсете отырып, тағайындаудан бас тарту туралы қағаз жеткізгіштегі хабарламаны беру</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 себебін көрсете отырып, тағайын-</w:t>
            </w:r>
            <w:r>
              <w:br/>
            </w:r>
            <w:r>
              <w:rPr>
                <w:rFonts w:ascii="Times New Roman"/>
                <w:b w:val="false"/>
                <w:i w:val="false"/>
                <w:color w:val="000000"/>
                <w:sz w:val="20"/>
              </w:rPr>
              <w:t>
даудан бас тарту туралы қағаз жеткізгіштегі хабарламаны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жеті жұмыс күні ішінде;</w:t>
            </w:r>
            <w:r>
              <w:br/>
            </w:r>
            <w:r>
              <w:rPr>
                <w:rFonts w:ascii="Times New Roman"/>
                <w:b w:val="false"/>
                <w:i w:val="false"/>
                <w:color w:val="000000"/>
                <w:sz w:val="20"/>
              </w:rPr>
              <w:t>
тұрғылықты жері бойынша селолық округ әкім – жиырма екі жұмыс күнінен асырмай;</w:t>
            </w:r>
            <w:r>
              <w:br/>
            </w:r>
            <w:r>
              <w:rPr>
                <w:rFonts w:ascii="Times New Roman"/>
                <w:b w:val="false"/>
                <w:i w:val="false"/>
                <w:color w:val="000000"/>
                <w:sz w:val="20"/>
              </w:rPr>
              <w:t>
орталық – жеті жұмыс күні ішінде (құжатты (мемлекеттік қызметтің нәтижесін) қабылдау және беру күні мемлекеттік қызмет көрсету мерзіміне кірмейді).</w:t>
            </w:r>
          </w:p>
        </w:tc>
      </w:tr>
    </w:tbl>
    <w:bookmarkStart w:name="z64" w:id="45"/>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5 қосымша</w:t>
      </w:r>
    </w:p>
    <w:bookmarkEnd w:id="45"/>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rPr>
          <w:rFonts w:ascii="Times New Roman"/>
          <w:b w:val="false"/>
          <w:i w:val="false"/>
          <w:color w:val="000000"/>
          <w:sz w:val="28"/>
        </w:rPr>
        <w:t>Уәкілетті орган мен селолық округ әкіміне жолыққанда</w:t>
      </w:r>
    </w:p>
    <w:p>
      <w:pPr>
        <w:spacing w:after="0"/>
        <w:ind w:left="0"/>
        <w:jc w:val="both"/>
      </w:pPr>
      <w:r>
        <w:drawing>
          <wp:inline distT="0" distB="0" distL="0" distR="0">
            <wp:extent cx="74803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80300" cy="7035800"/>
                    </a:xfrm>
                    <a:prstGeom prst="rect">
                      <a:avLst/>
                    </a:prstGeom>
                  </pic:spPr>
                </pic:pic>
              </a:graphicData>
            </a:graphic>
          </wp:inline>
        </w:drawing>
      </w:r>
    </w:p>
    <w:p>
      <w:pPr>
        <w:spacing w:after="0"/>
        <w:ind w:left="0"/>
        <w:jc w:val="both"/>
      </w:pPr>
      <w:r>
        <w:rPr>
          <w:rFonts w:ascii="Times New Roman"/>
          <w:b w:val="false"/>
          <w:i w:val="false"/>
          <w:color w:val="000000"/>
          <w:sz w:val="28"/>
        </w:rPr>
        <w:t>Орталыққа жолыққанда</w:t>
      </w:r>
    </w:p>
    <w:p>
      <w:pPr>
        <w:spacing w:after="0"/>
        <w:ind w:left="0"/>
        <w:jc w:val="both"/>
      </w:pPr>
      <w:r>
        <w:drawing>
          <wp:inline distT="0" distB="0" distL="0" distR="0">
            <wp:extent cx="76073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7569200"/>
                    </a:xfrm>
                    <a:prstGeom prst="rect">
                      <a:avLst/>
                    </a:prstGeom>
                  </pic:spPr>
                </pic:pic>
              </a:graphicData>
            </a:graphic>
          </wp:inline>
        </w:drawing>
      </w:r>
    </w:p>
    <w:bookmarkStart w:name="z65" w:id="46"/>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46"/>
    <w:p>
      <w:pPr>
        <w:spacing w:after="0"/>
        <w:ind w:left="0"/>
        <w:jc w:val="left"/>
      </w:pPr>
      <w:r>
        <w:rPr>
          <w:rFonts w:ascii="Times New Roman"/>
          <w:b/>
          <w:i w:val="false"/>
          <w:color w:val="000000"/>
        </w:rPr>
        <w:t xml:space="preserve"> "Мемлекеттік атаулы әлеуметтік</w:t>
      </w:r>
      <w:r>
        <w:br/>
      </w:r>
      <w:r>
        <w:rPr>
          <w:rFonts w:ascii="Times New Roman"/>
          <w:b/>
          <w:i w:val="false"/>
          <w:color w:val="000000"/>
        </w:rPr>
        <w:t>
көмек тағайындау"</w:t>
      </w:r>
      <w:r>
        <w:br/>
      </w:r>
      <w:r>
        <w:rPr>
          <w:rFonts w:ascii="Times New Roman"/>
          <w:b/>
          <w:i w:val="false"/>
          <w:color w:val="000000"/>
        </w:rPr>
        <w:t>
мемлекеттік қызмет</w:t>
      </w:r>
      <w:r>
        <w:br/>
      </w:r>
      <w:r>
        <w:rPr>
          <w:rFonts w:ascii="Times New Roman"/>
          <w:b/>
          <w:i w:val="false"/>
          <w:color w:val="000000"/>
        </w:rPr>
        <w:t>
регламенті</w:t>
      </w:r>
    </w:p>
    <w:bookmarkStart w:name="z66" w:id="47"/>
    <w:p>
      <w:pPr>
        <w:spacing w:after="0"/>
        <w:ind w:left="0"/>
        <w:jc w:val="left"/>
      </w:pPr>
      <w:r>
        <w:rPr>
          <w:rFonts w:ascii="Times New Roman"/>
          <w:b/>
          <w:i w:val="false"/>
          <w:color w:val="000000"/>
        </w:rPr>
        <w:t xml:space="preserve"> 
1. Жалпы ережелер</w:t>
      </w:r>
    </w:p>
    <w:bookmarkEnd w:id="47"/>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регламенті (бұдан әрі - Регламент)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"Мемлекеттік атаулы әлеуметтік көмек тағайындау"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 Тұрғылықты жері бойынша уәкілетті орган болмаған жағдайда тұтынушы мемлекеттік қызмет алу үшін ауылдық (селолық) округтің әкіміне (бұдан әрі – селолық округтің әкімі) жүгінеді, мекенжайлар тізбесі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2001 жылғы 17 шілдедегі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Қазақстан Республикасы Еңбек және халықты әлеуметтік қорғау министрлігінің http://www.enbek.gov.kz интернет-ресурсында, уәкілетті органның, селолық округ әкімінің стенділерінде, ресми ақпарат көздерінде орналастырылады.</w:t>
      </w:r>
      <w:r>
        <w:br/>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Start w:name="z67" w:id="48"/>
    <w:p>
      <w:pPr>
        <w:spacing w:after="0"/>
        <w:ind w:left="0"/>
        <w:jc w:val="left"/>
      </w:pPr>
      <w:r>
        <w:rPr>
          <w:rFonts w:ascii="Times New Roman"/>
          <w:b/>
          <w:i w:val="false"/>
          <w:color w:val="000000"/>
        </w:rPr>
        <w:t xml:space="preserve"> 
2. Мемлекеттік қызмет көрсету тәртібі</w:t>
      </w:r>
    </w:p>
    <w:bookmarkEnd w:id="4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 күні ішінде;</w:t>
      </w:r>
      <w:r>
        <w:br/>
      </w:r>
      <w:r>
        <w:rPr>
          <w:rFonts w:ascii="Times New Roman"/>
          <w:b w:val="false"/>
          <w:i w:val="false"/>
          <w:color w:val="000000"/>
          <w:sz w:val="28"/>
        </w:rPr>
        <w:t>
      тұрғылықты жері бойынша селолық округтің әкіміне – жиырма екі жұмыс күн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тұтынушыға қызмет көрсетудің ең ұзақ шекті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селолық округ әкімінің жұмыс кестесі: демалыс (сенбі, жексенбі) және мереке күндерін қоспағанда, сағат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селолық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селолық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p>
    <w:bookmarkStart w:name="z68" w:id="49"/>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49"/>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уәкілетті органда немесе селолық округ әкімінде тұтынушыға мемлекеттік қызметке тұтынушы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селолық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69" w:id="50"/>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0" w:id="51"/>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1 қосымшасы</w:t>
      </w:r>
    </w:p>
    <w:bookmarkEnd w:id="51"/>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4701"/>
        <w:gridCol w:w="4302"/>
        <w:gridCol w:w="1969"/>
      </w:tblGrid>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71" w:id="52"/>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регламентiне</w:t>
      </w:r>
      <w:r>
        <w:br/>
      </w:r>
      <w:r>
        <w:rPr>
          <w:rFonts w:ascii="Times New Roman"/>
          <w:b w:val="false"/>
          <w:i w:val="false"/>
          <w:color w:val="000000"/>
          <w:sz w:val="28"/>
        </w:rPr>
        <w:t>
2 қосымша</w:t>
      </w:r>
    </w:p>
    <w:bookmarkEnd w:id="52"/>
    <w:p>
      <w:pPr>
        <w:spacing w:after="0"/>
        <w:ind w:left="0"/>
        <w:jc w:val="left"/>
      </w:pPr>
      <w:r>
        <w:rPr>
          <w:rFonts w:ascii="Times New Roman"/>
          <w:b/>
          <w:i w:val="false"/>
          <w:color w:val="000000"/>
        </w:rPr>
        <w:t xml:space="preserve"> Селолық округтер әкімдері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9"/>
        <w:gridCol w:w="4263"/>
        <w:gridCol w:w="5176"/>
        <w:gridCol w:w="2482"/>
      </w:tblGrid>
      <w:tr>
        <w:trPr>
          <w:trHeight w:val="31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64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Лбішін ауылы, Қонаев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Ақсуат ауылы, Октябрьская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Алғабас ауылы, Е. Орақбаев көшесі, 70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Алмалы ауылы, Абылай хан көшесі, 54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Базартөбе ауылы, Ө. Қадырғалиев көшесі, 49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Базаршолан ауылы, Жамбыл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Бударин ауылы, Чапаев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Есенсай ауылы, Тәуілсіздік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Жамбыл ауылы, Жағалау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Жаңабұлақ ауылы, Абатов көшесі, 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Первомайск ауылы, Чапаев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Қарауылтөбе ауылы, Т. Масин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"Конеккеткен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Конеккеткен ауылы, У. Исаев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87113692333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 Молдағалиев ауылы, Ж. Молдағалиев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Мерген ауылы, Құрманғазы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Жанама ауылы, Ленин көшесі, 14/3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Тайпақ ауылы, Ленин көшесі, 37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Чапаев ауылы, Қонаев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"Сайқын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Сайқын ауылы, Бергалиев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87114021465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"Бисен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Бисен ауылы, Б. Жанекешев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87114024331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"Мұратсай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Мұратсай ауылы, Абай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87114023449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Хан Ордасы ауылы, А. Оразбаева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87114060130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Саралжын ауылы, Құрманғазы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87114053117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Масин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Бөрлі ауылы, Т. Масин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87114033234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"Ұялы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Ұялы ауылы, Х. Маданов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87114044119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Ақбұлақ ауылы, Абай көшесі, 36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Ақсу ауылы, Достық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87113326530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"Александр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Александров ауылы, Жамбыл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87113324364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Бөрлі ауылы, Чапаевская көшесі, 14/2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"Бумакөл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Бумакөл ауылы, Линейная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87113350581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"Березов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Березов ауылы, Тупиковая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"Жарсуат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Жарсуат ауылы, Ленин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87113323666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"Кеңтүбек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Кеңтүбек ауылы, Совет көшесі, 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87113327010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"Қанай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Қанай ауылы, Ленин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87113325588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Киров ауылы, Больничная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"Қарақұдық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Тихоновка ауылы, Ленин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87113337687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"Приурал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Приурал ауылы, Ленин көшесі, 33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87113327532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"Пугачев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Пугачев ауылы, Қазақстан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87113326180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"Успен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Успен ауылы, Советская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87113351036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Бірлік ауылы, ҚазССР 60 жыл көшесі, 32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87114124733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"Жаңажол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Жаңажол ауылы, Суханова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87114121960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"Жаңақазан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Жаңақазан ауылы, Новостройка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87114625325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Жаңақала ауылы, 1 Мамыр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87114121732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"Көпжасар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Көпжасар ауылы, Барша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87114131470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Қызылоба ауылы, Құрманғазы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87114123706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"Мәштексай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Мәштексай ауылы, Мендешев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87114121848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Мендешев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Қырқопа ауылы, Д. Нурпейсова,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87114124548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"Пятимар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Пятимар ауылы, Мамен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87114124159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ауылы, Абай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ауылы, Мұқанбетқалиев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ауылы, Ғ. Қараш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87113521834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Жаксыбай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Жақсыбай ауылы, Қарақұлов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ауылы, Гагарин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87113524101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Күйгенкөл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Жасқайрат ауылы, И. Тайманов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ауылы, Школьная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ауылы, Телағысов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87113525327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Зеленое ауылы, Чапаев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"Егiндiбұлақ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Егiндiбұлақ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"Көшiм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Үлкен Шаған ауылы, Советская көшесі, 58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Жеңiс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87113124063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 91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көшесі, 5/1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Казталовка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ауылы, Шарафутдинов көшесі, 23/1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87114431597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Нұрсай ауылы, Желтоқсан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87114425389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ауылы, Бектұрған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ауылы, Жаңа құрылыс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87114733284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ауылы, ҚР Тәуелсіздігіне 10 жыл көшесі, 39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87114424782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Әжібай ауылы, Мектеп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87114433274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ауылы, Гагарин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87114620428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ауылы, С. Жумашева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ауылы, С. Датұлы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87114421520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ауылы, С. Датұлы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ауылы, Т. Аубакиров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87114426185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ауылы, Бейбітшілік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округінің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Қарөзен ауылы, Пришкольная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ауылы, Мира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87114623135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ауылы, Бейбітшілік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ауылы, С.Ақбаев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87113824645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Қаратөбе селосы, Ғ. Құрманғалиев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87114531303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"Сулыкөл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Сулыкөл ауылы, Жұмалиев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87114531129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Қарақамыс ауылы, Мұхит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87114529299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"Аққозы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Қоржын ауылы, Шамғонов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87114528116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Қоскөл ауылы, Қаржауов көшесі, 38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87114537116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Ақтай ауылы, Қазақстан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87114526232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"Жусандой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Жусандой ауылы, Жамбыл көшесі, 19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87114544310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Егіндікөл ауылы, Құрманғалиев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87114555441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Алғабас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87113499127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"Аралтөбе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Аралтөбе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Бұлан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87113421996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"Бұлдырты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Бұлдырты ауылы, Маметов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87113492350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"Елтай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Тасқұдық ауылы, Сырым Датұлы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87113494332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"Жымпиты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Жымпиты ауылы, Қазақстан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87113431341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"Жосалы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Қоңыр ауылы, Жұмағалиев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Қосарал ауылы, Комсомольская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87113490465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"Сарой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Шығырлой ауылы, Абай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87113492178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Қособа ауылы, Қособа көшесі, 279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"Талдыбұлақ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Талдыбұлақ ауылы, Көктөбе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"Шолақаңқаты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Тоғанас ауылы, Коммунистическая,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87113497221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Ақтау ауылы, Ардагерлер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87113929517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Амангелді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87113923704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Достық ауылы, Сапашев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87113924268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Атамекен ауылы, Жеңіс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87113925320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"Қосшы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Оян ауылы, Н. Сәрсенбаев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87113929214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Мерей ауылы, Абай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87113929693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Мереке ауылы, Ақжігітов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87113926245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Тасқала ауылы, Абай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87113922372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"Шежін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Шежін-2 ауылы, Юбилейная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87113923555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Ақсуат ауылы, Центральная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87113238349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Богдановка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Долин ауылы, Ауэзов көшесі, 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Новопавловка ауылы, 60 лет Октября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Покатиловка ауылы, Ленин көшесі, 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Подстепный ауылы, Советская көшесі, 1а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Приречное ауылы, Набережная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Ұзынкөл ауылы, Школьная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Жаңа Өмір ауылы, Парковая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Ленин көшесі, 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Ленин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Аңқаты ауылы, Целинная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Ақсоғым ауылы, Қазақстан көшесі, 48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Сарыөмір ауылы, Ленин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Шағатай ауылы, Ишмаков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"Алмаз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Алмаз ауылы, Рахимова көшесі, 69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87113751475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Тасмола ауылы, Сағырбаев көшесі, 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87113733790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"Ащысай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Ащысай ауылы, Бейбітшілік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87113725544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"Белогор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Белогор ауылы, Садовая көшесі, 102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87113725156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"Қарағаш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Новопетровка ауылы, Абай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87113751574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"Лубен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Лубен ауылы, Мұхамбетов көшесі, 52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87113751294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"Полтава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Полтава ауылы, Жастар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87113725340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Шыңғырлау ауылы, Тайманов көшесі, 90/а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87113733554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Зачаганск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Зачаганск кенті, Жәңгір хан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87112501880</w:t>
            </w:r>
            <w:r>
              <w:br/>
            </w:r>
            <w:r>
              <w:rPr>
                <w:rFonts w:ascii="Times New Roman"/>
                <w:b w:val="false"/>
                <w:i w:val="false"/>
                <w:color w:val="000000"/>
                <w:sz w:val="20"/>
              </w:rPr>
              <w:t>
87112521642</w:t>
            </w:r>
            <w:r>
              <w:br/>
            </w:r>
            <w:r>
              <w:rPr>
                <w:rFonts w:ascii="Times New Roman"/>
                <w:b w:val="false"/>
                <w:i w:val="false"/>
                <w:color w:val="000000"/>
                <w:sz w:val="20"/>
              </w:rPr>
              <w:t>
87112501677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Деркөл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Деркөл кенті, О. Даля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87112218062</w:t>
            </w:r>
            <w:r>
              <w:br/>
            </w:r>
            <w:r>
              <w:rPr>
                <w:rFonts w:ascii="Times New Roman"/>
                <w:b w:val="false"/>
                <w:i w:val="false"/>
                <w:color w:val="000000"/>
                <w:sz w:val="20"/>
              </w:rPr>
              <w:t>
87112218061</w:t>
            </w:r>
            <w:r>
              <w:br/>
            </w:r>
            <w:r>
              <w:rPr>
                <w:rFonts w:ascii="Times New Roman"/>
                <w:b w:val="false"/>
                <w:i w:val="false"/>
                <w:color w:val="000000"/>
                <w:sz w:val="20"/>
              </w:rPr>
              <w:t>
87112217561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Желаев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Желаево кенті, Агрегатная көшесі, 16/1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87112274585</w:t>
            </w:r>
            <w:r>
              <w:br/>
            </w:r>
            <w:r>
              <w:rPr>
                <w:rFonts w:ascii="Times New Roman"/>
                <w:b w:val="false"/>
                <w:i w:val="false"/>
                <w:color w:val="000000"/>
                <w:sz w:val="20"/>
              </w:rPr>
              <w:t>
87112274584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Круглозерное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Серебряков ауылы, Учительская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87112521177</w:t>
            </w:r>
            <w:r>
              <w:br/>
            </w:r>
            <w:r>
              <w:rPr>
                <w:rFonts w:ascii="Times New Roman"/>
                <w:b w:val="false"/>
                <w:i w:val="false"/>
                <w:color w:val="000000"/>
                <w:sz w:val="20"/>
              </w:rPr>
              <w:t>
87112521158</w:t>
            </w:r>
          </w:p>
        </w:tc>
      </w:tr>
    </w:tbl>
    <w:bookmarkStart w:name="z72" w:id="53"/>
    <w:p>
      <w:pPr>
        <w:spacing w:after="0"/>
        <w:ind w:left="0"/>
        <w:jc w:val="both"/>
      </w:pPr>
      <w:r>
        <w:rPr>
          <w:rFonts w:ascii="Times New Roman"/>
          <w:b w:val="false"/>
          <w:i w:val="false"/>
          <w:color w:val="000000"/>
          <w:sz w:val="28"/>
        </w:rPr>
        <w:t>
"Мемлекеттiк атаулы әлеуметтiк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53"/>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3"/>
        <w:gridCol w:w="3993"/>
        <w:gridCol w:w="33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округінің әкімі</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талон беру</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талон беру</w:t>
            </w:r>
          </w:p>
        </w:tc>
        <w:tc>
          <w:tcPr>
            <w:tcW w:w="3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қызмет көрсетуден бас тарту туралы қағаз жеткізгіштегі дәлелді жауапты уәкілетті органның басшысына қол қоюға дайындау және</w:t>
            </w:r>
            <w:r>
              <w:br/>
            </w:r>
            <w:r>
              <w:rPr>
                <w:rFonts w:ascii="Times New Roman"/>
                <w:b w:val="false"/>
                <w:i w:val="false"/>
                <w:color w:val="000000"/>
                <w:sz w:val="20"/>
              </w:rPr>
              <w:t>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алған хабарламаны, не қызмет көрсетуден бас тарту туралы қағаз жеткізгіштегі дәлелді жауап беру</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 қызмет көрсетуден бас тарту туралы қағаз жеткізгіштегі дәлелді жауап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жеті жұмыс күн күні ішінде;</w:t>
            </w:r>
            <w:r>
              <w:br/>
            </w:r>
            <w:r>
              <w:rPr>
                <w:rFonts w:ascii="Times New Roman"/>
                <w:b w:val="false"/>
                <w:i w:val="false"/>
                <w:color w:val="000000"/>
                <w:sz w:val="20"/>
              </w:rPr>
              <w:t>
тұрғылықты жері бойынша селолық</w:t>
            </w:r>
            <w:r>
              <w:br/>
            </w:r>
            <w:r>
              <w:rPr>
                <w:rFonts w:ascii="Times New Roman"/>
                <w:b w:val="false"/>
                <w:i w:val="false"/>
                <w:color w:val="000000"/>
                <w:sz w:val="20"/>
              </w:rPr>
              <w:t>
округтің әкім – жиырма екі жұмыс күн күнінен кешіктірмей;</w:t>
            </w:r>
          </w:p>
        </w:tc>
        <w:tc>
          <w:tcPr>
            <w:tcW w:w="0" w:type="auto"/>
            <w:vMerge/>
            <w:tcBorders>
              <w:top w:val="nil"/>
              <w:left w:val="single" w:color="cfcfcf" w:sz="5"/>
              <w:bottom w:val="single" w:color="cfcfcf" w:sz="5"/>
              <w:right w:val="single" w:color="cfcfcf" w:sz="5"/>
            </w:tcBorders>
          </w:tcPr>
          <w:p/>
        </w:tc>
      </w:tr>
    </w:tbl>
    <w:bookmarkStart w:name="z73" w:id="54"/>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54"/>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505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05700" cy="6972300"/>
                    </a:xfrm>
                    <a:prstGeom prst="rect">
                      <a:avLst/>
                    </a:prstGeom>
                  </pic:spPr>
                </pic:pic>
              </a:graphicData>
            </a:graphic>
          </wp:inline>
        </w:drawing>
      </w:r>
    </w:p>
    <w:bookmarkStart w:name="z74" w:id="55"/>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55"/>
    <w:p>
      <w:pPr>
        <w:spacing w:after="0"/>
        <w:ind w:left="0"/>
        <w:jc w:val="left"/>
      </w:pPr>
      <w:r>
        <w:rPr>
          <w:rFonts w:ascii="Times New Roman"/>
          <w:b/>
          <w:i w:val="false"/>
          <w:color w:val="000000"/>
        </w:rPr>
        <w:t xml:space="preserve"> "Қозғалуға қиындығы бар бірінші</w:t>
      </w:r>
      <w:r>
        <w:br/>
      </w:r>
      <w:r>
        <w:rPr>
          <w:rFonts w:ascii="Times New Roman"/>
          <w:b/>
          <w:i w:val="false"/>
          <w:color w:val="000000"/>
        </w:rPr>
        <w:t>
топтағы мүгедектерге жеке көмекшінің</w:t>
      </w:r>
      <w:r>
        <w:br/>
      </w:r>
      <w:r>
        <w:rPr>
          <w:rFonts w:ascii="Times New Roman"/>
          <w:b/>
          <w:i w:val="false"/>
          <w:color w:val="000000"/>
        </w:rPr>
        <w:t>
және есту бойынша мүгедектерге қолмен</w:t>
      </w:r>
      <w:r>
        <w:br/>
      </w:r>
      <w:r>
        <w:rPr>
          <w:rFonts w:ascii="Times New Roman"/>
          <w:b/>
          <w:i w:val="false"/>
          <w:color w:val="000000"/>
        </w:rPr>
        <w:t>
көрсететін тіл маманының қызметтерін</w:t>
      </w:r>
      <w:r>
        <w:br/>
      </w:r>
      <w:r>
        <w:rPr>
          <w:rFonts w:ascii="Times New Roman"/>
          <w:b/>
          <w:i w:val="false"/>
          <w:color w:val="000000"/>
        </w:rPr>
        <w:t>
ұсыну үшін мүгедектерге құжаттарды</w:t>
      </w:r>
      <w:r>
        <w:br/>
      </w:r>
      <w:r>
        <w:rPr>
          <w:rFonts w:ascii="Times New Roman"/>
          <w:b/>
          <w:i w:val="false"/>
          <w:color w:val="000000"/>
        </w:rPr>
        <w:t>
ресімдеу" мемлекеттік қызмет регламенті</w:t>
      </w:r>
    </w:p>
    <w:bookmarkStart w:name="z75" w:id="56"/>
    <w:p>
      <w:pPr>
        <w:spacing w:after="0"/>
        <w:ind w:left="0"/>
        <w:jc w:val="left"/>
      </w:pPr>
      <w:r>
        <w:rPr>
          <w:rFonts w:ascii="Times New Roman"/>
          <w:b/>
          <w:i w:val="false"/>
          <w:color w:val="000000"/>
        </w:rPr>
        <w:t xml:space="preserve"> 
1. Жалпы ережелер</w:t>
      </w:r>
    </w:p>
    <w:bookmarkEnd w:id="56"/>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Көрсетілетін мемлекеттік қызметтің тұтынушы алатын нәтижесі, жүрiп-тұруы қиын бiрiншi топтағы мүгедектерге жеке көмекшiнiң қызметін және естімейтіндігі бойынша мүгедектерге ымдау тiлi маманының қызметін беру үшін мүгедектердің құжаттарын ресімдеу туралы хабарлама (бұдан әрi – хабарлама) не қағаз жеткізгіште қызмет көрсетуден бас тарту туралы уәжделген жауап болып табылады.</w:t>
      </w:r>
    </w:p>
    <w:bookmarkStart w:name="z76" w:id="57"/>
    <w:p>
      <w:pPr>
        <w:spacing w:after="0"/>
        <w:ind w:left="0"/>
        <w:jc w:val="left"/>
      </w:pPr>
      <w:r>
        <w:rPr>
          <w:rFonts w:ascii="Times New Roman"/>
          <w:b/>
          <w:i w:val="false"/>
          <w:color w:val="000000"/>
        </w:rPr>
        <w:t xml:space="preserve"> 
2. Мемлекеттік қызмет көрсету тәртібі</w:t>
      </w:r>
    </w:p>
    <w:bookmarkEnd w:id="5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Мемлекеттiк қызмет тұтынушының тұрғылықты жерi бойынша уәкiлеттi органның үй-жайында көрсетiледi. Уәкiлеттi органның үй-жайлары қажеттi құжаттарды дайындау үшiн орындықтармен (отырғыштармен) және үстелдермен жабдықталған, ақпараттық стендiлермен жарақталған, күту залы болады сондай-ақ үй-жайларда мүмкiндiктерi шектеулi тұтынушыларға қызмет көрсету үшiн жағдайлар көзделген.</w:t>
      </w:r>
      <w:r>
        <w:br/>
      </w:r>
      <w:r>
        <w:rPr>
          <w:rFonts w:ascii="Times New Roman"/>
          <w:b w:val="false"/>
          <w:i w:val="false"/>
          <w:color w:val="000000"/>
          <w:sz w:val="28"/>
        </w:rPr>
        <w:t>
      Уәкiлеттi органның үй-жайлары санитарлық-эпидемиологиялық нормаларға, ғимараттардың қауiпсiздiк, оның iшiнде өртке қарсы қауiпсiздiк талаптарына сай, күзет және өртке қарсы сигнализациямен жарақталған.</w:t>
      </w:r>
    </w:p>
    <w:bookmarkStart w:name="z77" w:id="58"/>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58"/>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Жүрiп-тұруы қиын бiрiншi топтағы мүгедектерге жеке көмекшiнiң қызметін және естімейтіндігі бойынша мүгедектерге ымдау тiлi маманының қызметін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Start w:name="z78" w:id="59"/>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9" w:id="60"/>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регламентiне</w:t>
      </w:r>
      <w:r>
        <w:br/>
      </w:r>
      <w:r>
        <w:rPr>
          <w:rFonts w:ascii="Times New Roman"/>
          <w:b w:val="false"/>
          <w:i w:val="false"/>
          <w:color w:val="000000"/>
          <w:sz w:val="28"/>
        </w:rPr>
        <w:t>
1 қосымша</w:t>
      </w:r>
    </w:p>
    <w:bookmarkEnd w:id="60"/>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742"/>
        <w:gridCol w:w="4196"/>
        <w:gridCol w:w="2116"/>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80" w:id="61"/>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61"/>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8"/>
        <w:gridCol w:w="61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басшысы</w:t>
            </w:r>
          </w:p>
        </w:tc>
      </w:tr>
      <w:tr>
        <w:trPr>
          <w:trHeight w:val="1080" w:hRule="atLeast"/>
        </w:trPr>
        <w:tc>
          <w:tcPr>
            <w:tcW w:w="4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талон беру</w:t>
            </w:r>
          </w:p>
        </w:tc>
        <w:tc>
          <w:tcPr>
            <w:tcW w:w="6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w:t>
            </w:r>
            <w:r>
              <w:br/>
            </w:r>
            <w:r>
              <w:rPr>
                <w:rFonts w:ascii="Times New Roman"/>
                <w:b w:val="false"/>
                <w:i w:val="false"/>
                <w:color w:val="000000"/>
                <w:sz w:val="20"/>
              </w:rPr>
              <w:t>
қызметкеріне жіберу</w:t>
            </w:r>
          </w:p>
        </w:tc>
      </w:tr>
      <w:tr>
        <w:trPr>
          <w:trHeight w:val="1815" w:hRule="atLeast"/>
        </w:trPr>
        <w:tc>
          <w:tcPr>
            <w:tcW w:w="4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 қағаз жеткізгіште қызмет көрсетуден бас тарту туралы уәжделген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 қағаз жеткізгіште қызмет көрсетуден бас тарту туралы уәжделген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81" w:id="62"/>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62"/>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60706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70600" cy="5651500"/>
                    </a:xfrm>
                    <a:prstGeom prst="rect">
                      <a:avLst/>
                    </a:prstGeom>
                  </pic:spPr>
                </pic:pic>
              </a:graphicData>
            </a:graphic>
          </wp:inline>
        </w:drawing>
      </w:r>
    </w:p>
    <w:bookmarkStart w:name="z82" w:id="63"/>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63"/>
    <w:p>
      <w:pPr>
        <w:spacing w:after="0"/>
        <w:ind w:left="0"/>
        <w:jc w:val="left"/>
      </w:pPr>
      <w:r>
        <w:rPr>
          <w:rFonts w:ascii="Times New Roman"/>
          <w:b/>
          <w:i w:val="false"/>
          <w:color w:val="000000"/>
        </w:rPr>
        <w:t xml:space="preserve"> "Мүгедектерге кресло-арбаларды</w:t>
      </w:r>
      <w:r>
        <w:br/>
      </w:r>
      <w:r>
        <w:rPr>
          <w:rFonts w:ascii="Times New Roman"/>
          <w:b/>
          <w:i w:val="false"/>
          <w:color w:val="000000"/>
        </w:rPr>
        <w:t>
беру үшін оларға құжаттарды</w:t>
      </w:r>
      <w:r>
        <w:br/>
      </w:r>
      <w:r>
        <w:rPr>
          <w:rFonts w:ascii="Times New Roman"/>
          <w:b/>
          <w:i w:val="false"/>
          <w:color w:val="000000"/>
        </w:rPr>
        <w:t>
ресімдеу" мемлекеттік қызмет</w:t>
      </w:r>
      <w:r>
        <w:br/>
      </w:r>
      <w:r>
        <w:rPr>
          <w:rFonts w:ascii="Times New Roman"/>
          <w:b/>
          <w:i w:val="false"/>
          <w:color w:val="000000"/>
        </w:rPr>
        <w:t>
регламенті</w:t>
      </w:r>
    </w:p>
    <w:bookmarkStart w:name="z83" w:id="64"/>
    <w:p>
      <w:pPr>
        <w:spacing w:after="0"/>
        <w:ind w:left="0"/>
        <w:jc w:val="left"/>
      </w:pPr>
      <w:r>
        <w:rPr>
          <w:rFonts w:ascii="Times New Roman"/>
          <w:b/>
          <w:i w:val="false"/>
          <w:color w:val="000000"/>
        </w:rPr>
        <w:t xml:space="preserve"> 
1. Жалпы ережелер</w:t>
      </w:r>
    </w:p>
    <w:bookmarkEnd w:id="64"/>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кресло-арбаларды беру үшін оларға құжаттарды ресімдеу"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7. Тұтынушы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облыстардың жұмыспен қамтуды үйлестіру және әлеуметтік бағдарламалар, республикалық маңызы бар қаланың, астананың жұмыспен қамту және әлеуметтік бағдарламалар басқармалары кресло-арбаға қажеттілікті, олардың тізбесі мен санын көрсете отырып айқындайды және Қазақстан Республикасының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уәкілетті орган жүзеге асырылады.</w:t>
      </w:r>
    </w:p>
    <w:bookmarkStart w:name="z84" w:id="65"/>
    <w:p>
      <w:pPr>
        <w:spacing w:after="0"/>
        <w:ind w:left="0"/>
        <w:jc w:val="left"/>
      </w:pPr>
      <w:r>
        <w:rPr>
          <w:rFonts w:ascii="Times New Roman"/>
          <w:b/>
          <w:i w:val="false"/>
          <w:color w:val="000000"/>
        </w:rPr>
        <w:t xml:space="preserve"> 
2. Мемлекеттік қызмет көрсету тәртібі</w:t>
      </w:r>
    </w:p>
    <w:bookmarkEnd w:id="6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күн сайын сағат 9.00 бастап 18.30-ға дейін, түскі үзіліспен сағат 13.00-ден бастап сағат 14.30-ға дейін.</w:t>
      </w:r>
      <w:r>
        <w:br/>
      </w:r>
      <w:r>
        <w:rPr>
          <w:rFonts w:ascii="Times New Roman"/>
          <w:b w:val="false"/>
          <w:i w:val="false"/>
          <w:color w:val="000000"/>
          <w:sz w:val="28"/>
        </w:rPr>
        <w:t>
      Қабылдау алдын ала жазылмай және жеделдетiп қызмет көрсетусiз кезек тәртiбiмен жүзеге асырылады.</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Уәкілетті органның үй-жайы қажетті құжаттарды даярлау үшін орындықтармен (отырғыштармен) және үстелдермен жабдықталған, ақпараттық стенділермен жарақтандырылған, күту залы бар, сондай-ақ мүмкіндігі шектеулі тұтынушыларға қызмет көрсету үшін жағдай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талаптарына сәйкес келеді, күзет және өртке қарсы дабылмен жарақтандырылған.</w:t>
      </w:r>
    </w:p>
    <w:bookmarkStart w:name="z85" w:id="66"/>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66"/>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Start w:name="z86" w:id="67"/>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6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7" w:id="68"/>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68"/>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4512"/>
        <w:gridCol w:w="4471"/>
        <w:gridCol w:w="1948"/>
      </w:tblGrid>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Ақжайық ауданы, Чапаев ауылы, Қонаев көшесi, 35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88" w:id="69"/>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69"/>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4"/>
        <w:gridCol w:w="5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басшысы</w:t>
            </w:r>
          </w:p>
        </w:tc>
      </w:tr>
      <w:tr>
        <w:trPr>
          <w:trHeight w:val="78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 қабылдау, талон беру.</w:t>
            </w:r>
          </w:p>
        </w:tc>
        <w:tc>
          <w:tcPr>
            <w:tcW w:w="5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32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 қызмет көрсетуден бас тарту</w:t>
            </w:r>
            <w:r>
              <w:br/>
            </w:r>
            <w:r>
              <w:rPr>
                <w:rFonts w:ascii="Times New Roman"/>
                <w:b w:val="false"/>
                <w:i w:val="false"/>
                <w:color w:val="000000"/>
                <w:sz w:val="20"/>
              </w:rPr>
              <w:t>
туралы қағаз жеткізгіште дәлелді жауапты уәкілетті</w:t>
            </w:r>
            <w:r>
              <w:br/>
            </w:r>
            <w:r>
              <w:rPr>
                <w:rFonts w:ascii="Times New Roman"/>
                <w:b w:val="false"/>
                <w:i w:val="false"/>
                <w:color w:val="000000"/>
                <w:sz w:val="20"/>
              </w:rPr>
              <w:t>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78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 қызмет көрсетуден бас</w:t>
            </w:r>
            <w:r>
              <w:br/>
            </w:r>
            <w:r>
              <w:rPr>
                <w:rFonts w:ascii="Times New Roman"/>
                <w:b w:val="false"/>
                <w:i w:val="false"/>
                <w:color w:val="000000"/>
                <w:sz w:val="20"/>
              </w:rPr>
              <w:t>
тарту туралы қағаз жеткізгіште дәлелді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89" w:id="70"/>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70"/>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60706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70600" cy="5651500"/>
                    </a:xfrm>
                    <a:prstGeom prst="rect">
                      <a:avLst/>
                    </a:prstGeom>
                  </pic:spPr>
                </pic:pic>
              </a:graphicData>
            </a:graphic>
          </wp:inline>
        </w:drawing>
      </w:r>
    </w:p>
    <w:bookmarkStart w:name="z90" w:id="71"/>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71"/>
    <w:p>
      <w:pPr>
        <w:spacing w:after="0"/>
        <w:ind w:left="0"/>
        <w:jc w:val="left"/>
      </w:pPr>
      <w:r>
        <w:rPr>
          <w:rFonts w:ascii="Times New Roman"/>
          <w:b/>
          <w:i w:val="false"/>
          <w:color w:val="000000"/>
        </w:rPr>
        <w:t xml:space="preserve"> "Мүгедектерді санаторий-курорттық</w:t>
      </w:r>
      <w:r>
        <w:br/>
      </w:r>
      <w:r>
        <w:rPr>
          <w:rFonts w:ascii="Times New Roman"/>
          <w:b/>
          <w:i w:val="false"/>
          <w:color w:val="000000"/>
        </w:rPr>
        <w:t>
емдеумен қамтамасыз ету үшін</w:t>
      </w:r>
      <w:r>
        <w:br/>
      </w:r>
      <w:r>
        <w:rPr>
          <w:rFonts w:ascii="Times New Roman"/>
          <w:b/>
          <w:i w:val="false"/>
          <w:color w:val="000000"/>
        </w:rPr>
        <w:t>
оларға құжаттарды ресімдеу"</w:t>
      </w:r>
      <w:r>
        <w:br/>
      </w:r>
      <w:r>
        <w:rPr>
          <w:rFonts w:ascii="Times New Roman"/>
          <w:b/>
          <w:i w:val="false"/>
          <w:color w:val="000000"/>
        </w:rPr>
        <w:t>
мемлекеттік қызмет</w:t>
      </w:r>
      <w:r>
        <w:br/>
      </w:r>
      <w:r>
        <w:rPr>
          <w:rFonts w:ascii="Times New Roman"/>
          <w:b/>
          <w:i w:val="false"/>
          <w:color w:val="000000"/>
        </w:rPr>
        <w:t>
регламенті</w:t>
      </w:r>
    </w:p>
    <w:bookmarkStart w:name="z91" w:id="72"/>
    <w:p>
      <w:pPr>
        <w:spacing w:after="0"/>
        <w:ind w:left="0"/>
        <w:jc w:val="left"/>
      </w:pPr>
      <w:r>
        <w:rPr>
          <w:rFonts w:ascii="Times New Roman"/>
          <w:b/>
          <w:i w:val="false"/>
          <w:color w:val="000000"/>
        </w:rPr>
        <w:t xml:space="preserve"> 
1. Жалпы ережелер</w:t>
      </w:r>
    </w:p>
    <w:bookmarkEnd w:id="72"/>
    <w:p>
      <w:pPr>
        <w:spacing w:after="0"/>
        <w:ind w:left="0"/>
        <w:jc w:val="both"/>
      </w:pPr>
      <w:r>
        <w:rPr>
          <w:rFonts w:ascii="Times New Roman"/>
          <w:b w:val="false"/>
          <w:i w:val="false"/>
          <w:color w:val="000000"/>
          <w:sz w:val="28"/>
        </w:rPr>
        <w:t>      1. Осы "Мүгедектерді санаторий-курорттық емдеумен қамтамасыз ету үшін оларға құжаттарды ресімдеу"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"Мүгедектерді санаторий-курорттық емдеумен қамтамасыз ету үшін оларға құжаттарды ресімдеу"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 (бұдан әрі – уәкілетті орган) көрсетеді.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санаторийлік-курорттық емдеумен қамтамасыз ету үшін құжаттарын ресімдеу туралы хабарлама (бұдан әрі - хабарлама) не қызмет көрсетуден бас тарту туралы уәжделген қағаз жеткізгіштегі жауап болып табылады.</w:t>
      </w:r>
    </w:p>
    <w:bookmarkStart w:name="z92" w:id="73"/>
    <w:p>
      <w:pPr>
        <w:spacing w:after="0"/>
        <w:ind w:left="0"/>
        <w:jc w:val="left"/>
      </w:pPr>
      <w:r>
        <w:rPr>
          <w:rFonts w:ascii="Times New Roman"/>
          <w:b/>
          <w:i w:val="false"/>
          <w:color w:val="000000"/>
        </w:rPr>
        <w:t xml:space="preserve"> 
2. Мемлекеттік қызмет көрсету тәртібі</w:t>
      </w:r>
    </w:p>
    <w:bookmarkEnd w:id="7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9.00 бастап 18.30-ға дейін, түскі үзіліспен сағат 13.00-ден бастап сағат 14.30-ға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үй-жайында көрсетіледі. Уәкілетті органның үй-жайлары қажетті құжаттарды дайындау үшін орындықтармен (отырғыштармен) және үстелдермен жабдықталған, ақпараттық стенділермен жарақталған, күту залы болады, сондай-ақ үй жайларда мүмкіндіктері шектеулі тұтынушыларға қызмет көрсету үшін жағдайлар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оның ішінде өртке қарсы қауіпсіздік талаптарына сай, күзет және өртке қарсы сигнализациямен жарақталған.</w:t>
      </w:r>
    </w:p>
    <w:bookmarkStart w:name="z93" w:id="74"/>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74"/>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Start w:name="z94" w:id="7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7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5" w:id="76"/>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76"/>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785"/>
        <w:gridCol w:w="4217"/>
        <w:gridCol w:w="2032"/>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96" w:id="77"/>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77"/>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8"/>
        <w:gridCol w:w="626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талон беру</w:t>
            </w:r>
          </w:p>
        </w:tc>
        <w:tc>
          <w:tcPr>
            <w:tcW w:w="6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w:t>
            </w:r>
            <w:r>
              <w:br/>
            </w:r>
            <w:r>
              <w:rPr>
                <w:rFonts w:ascii="Times New Roman"/>
                <w:b w:val="false"/>
                <w:i w:val="false"/>
                <w:color w:val="000000"/>
                <w:sz w:val="20"/>
              </w:rPr>
              <w:t>
қызметкеріне жіберу</w:t>
            </w:r>
          </w:p>
        </w:tc>
      </w:tr>
      <w:tr>
        <w:trPr>
          <w:trHeight w:val="181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 қызмет көрсетуден бас тарту туралы уәжделген қағаз жеткізгіштегі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 қызмет көрсетуден бас тарту туралы уәжделген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97" w:id="78"/>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78"/>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61976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197600" cy="5257800"/>
                    </a:xfrm>
                    <a:prstGeom prst="rect">
                      <a:avLst/>
                    </a:prstGeom>
                  </pic:spPr>
                </pic:pic>
              </a:graphicData>
            </a:graphic>
          </wp:inline>
        </w:drawing>
      </w:r>
    </w:p>
    <w:bookmarkStart w:name="z98" w:id="79"/>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79"/>
    <w:p>
      <w:pPr>
        <w:spacing w:after="0"/>
        <w:ind w:left="0"/>
        <w:jc w:val="left"/>
      </w:pPr>
      <w:r>
        <w:rPr>
          <w:rFonts w:ascii="Times New Roman"/>
          <w:b/>
          <w:i w:val="false"/>
          <w:color w:val="000000"/>
        </w:rPr>
        <w:t xml:space="preserve"> "Тұрғын үй көмегiн тағайындау"</w:t>
      </w:r>
      <w:r>
        <w:br/>
      </w:r>
      <w:r>
        <w:rPr>
          <w:rFonts w:ascii="Times New Roman"/>
          <w:b/>
          <w:i w:val="false"/>
          <w:color w:val="000000"/>
        </w:rPr>
        <w:t>
мемлекеттік қызмет</w:t>
      </w:r>
      <w:r>
        <w:br/>
      </w:r>
      <w:r>
        <w:rPr>
          <w:rFonts w:ascii="Times New Roman"/>
          <w:b/>
          <w:i w:val="false"/>
          <w:color w:val="000000"/>
        </w:rPr>
        <w:t>
регламенті</w:t>
      </w:r>
    </w:p>
    <w:bookmarkStart w:name="z99" w:id="80"/>
    <w:p>
      <w:pPr>
        <w:spacing w:after="0"/>
        <w:ind w:left="0"/>
        <w:jc w:val="left"/>
      </w:pPr>
      <w:r>
        <w:rPr>
          <w:rFonts w:ascii="Times New Roman"/>
          <w:b/>
          <w:i w:val="false"/>
          <w:color w:val="000000"/>
        </w:rPr>
        <w:t xml:space="preserve"> 
1. Жалпы ережелер</w:t>
      </w:r>
    </w:p>
    <w:bookmarkEnd w:id="80"/>
    <w:p>
      <w:pPr>
        <w:spacing w:after="0"/>
        <w:ind w:left="0"/>
        <w:jc w:val="both"/>
      </w:pPr>
      <w:r>
        <w:rPr>
          <w:rFonts w:ascii="Times New Roman"/>
          <w:b w:val="false"/>
          <w:i w:val="false"/>
          <w:color w:val="000000"/>
          <w:sz w:val="28"/>
        </w:rPr>
        <w:t>      1. Осы "Тұрғын үй көмегін тағайындау"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"Тұрғын үй көмегін тағайындау"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 сондай-ақ халыққа қызмет көрсету орталықтары (бұдан әрі – орталық) арқылы көрсетіледі. Орталықтардың мекенжайлары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"Тұрғын үй қатынастары туралы" Қазақстан Республикасының 1997 жылғы 16 сәуiрдегi </w:t>
      </w:r>
      <w:r>
        <w:rPr>
          <w:rFonts w:ascii="Times New Roman"/>
          <w:b w:val="false"/>
          <w:i w:val="false"/>
          <w:color w:val="000000"/>
          <w:sz w:val="28"/>
        </w:rPr>
        <w:t>Заңы</w:t>
      </w:r>
      <w:r>
        <w:rPr>
          <w:rFonts w:ascii="Times New Roman"/>
          <w:b w:val="false"/>
          <w:i w:val="false"/>
          <w:color w:val="000000"/>
          <w:sz w:val="28"/>
        </w:rPr>
        <w:t>, "Ақпараттандыру туралы" Қазақстан Республикасының 2007 жылғы 11 қаңтардағы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www.ads.gov.kz мекен-жайы бойынша Қазақстан Республикасы Құрылыс және тұрғын үй-коммуналдық шаруашылық icтерi агенттiгiнің интернет-ресурсында, www.con.gov.kz мекен-жайы бойынша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интернет-ресурсындағы, уәкілетті органның, орталықтың стенділерінде, ресми ақпарат көздерінде орналастырылады.</w:t>
      </w:r>
      <w:r>
        <w:br/>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p>
    <w:bookmarkStart w:name="z100" w:id="81"/>
    <w:p>
      <w:pPr>
        <w:spacing w:after="0"/>
        <w:ind w:left="0"/>
        <w:jc w:val="left"/>
      </w:pPr>
      <w:r>
        <w:rPr>
          <w:rFonts w:ascii="Times New Roman"/>
          <w:b/>
          <w:i w:val="false"/>
          <w:color w:val="000000"/>
        </w:rPr>
        <w:t xml:space="preserve"> 
2. Мемлекеттік қызмет көрсету тәртібі</w:t>
      </w:r>
    </w:p>
    <w:bookmarkEnd w:id="81"/>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күндерiн қоспағанда, күн сайын дүйсенбіден жұманы қоса алғанда, сағат 13.00-ден 14.30-ға дейінгі түскі үзіліспен күн сайын 9.00-ден бастап 18.30-ға дейін.</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 көрсету үшін жағдайлар көзделген уәкілетті органның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01" w:id="82"/>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82"/>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15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орталықтың қызметкері;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102" w:id="8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8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3" w:id="84"/>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84"/>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5141"/>
        <w:gridCol w:w="3902"/>
        <w:gridCol w:w="1969"/>
      </w:tblGrid>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104" w:id="85"/>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85"/>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5595"/>
        <w:gridCol w:w="3342"/>
        <w:gridCol w:w="2036"/>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885"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w:t>
            </w:r>
            <w:r>
              <w:br/>
            </w:r>
            <w:r>
              <w:rPr>
                <w:rFonts w:ascii="Times New Roman"/>
                <w:b w:val="false"/>
                <w:i w:val="false"/>
                <w:color w:val="000000"/>
                <w:sz w:val="20"/>
              </w:rPr>
              <w:t>
аудандық бөлімдері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Ақсай қаласы, Железнодорожная көшесі, 121 а</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 аудандық бөлімі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w:t>
            </w:r>
            <w:r>
              <w:br/>
            </w:r>
            <w:r>
              <w:rPr>
                <w:rFonts w:ascii="Times New Roman"/>
                <w:b w:val="false"/>
                <w:i w:val="false"/>
                <w:color w:val="000000"/>
                <w:sz w:val="20"/>
              </w:rPr>
              <w:t>
аудандық бөлімі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w:t>
            </w:r>
            <w:r>
              <w:br/>
            </w:r>
            <w:r>
              <w:rPr>
                <w:rFonts w:ascii="Times New Roman"/>
                <w:b w:val="false"/>
                <w:i w:val="false"/>
                <w:color w:val="000000"/>
                <w:sz w:val="20"/>
              </w:rPr>
              <w:t>
аудандық бөлімдері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аудандық бөлімдері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8(71144)32204</w:t>
            </w:r>
          </w:p>
        </w:tc>
      </w:tr>
      <w:tr>
        <w:trPr>
          <w:trHeight w:val="105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 аудандық бөлімі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w:t>
            </w:r>
            <w:r>
              <w:br/>
            </w:r>
            <w:r>
              <w:rPr>
                <w:rFonts w:ascii="Times New Roman"/>
                <w:b w:val="false"/>
                <w:i w:val="false"/>
                <w:color w:val="000000"/>
                <w:sz w:val="20"/>
              </w:rPr>
              <w:t>
аудандық бөлімі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 аудандық бөлімі </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r>
        <w:trPr>
          <w:trHeight w:val="84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bl>
    <w:bookmarkStart w:name="z105" w:id="86"/>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86"/>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3"/>
        <w:gridCol w:w="4133"/>
        <w:gridCol w:w="29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қызметкері</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қолхат беру</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талон беру.</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жіберу</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мемлекеттік қызмет көрсетуден бас тарту туралы қағаз жеткізгіштегі дәлелді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уәкілетті органнан алынған хабарлама не мемлекеттік қызмет көрсетуден бас тарту туралы қағаз жеткізгіштегі дәлелді беру</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хабарлама не мемлекеттік қызмет көрсетуден бас тарту туралы қағаз жеткізгіштегі дәлелді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күнтізбелік он күн ішінде;</w:t>
            </w:r>
            <w:r>
              <w:br/>
            </w:r>
            <w:r>
              <w:rPr>
                <w:rFonts w:ascii="Times New Roman"/>
                <w:b w:val="false"/>
                <w:i w:val="false"/>
                <w:color w:val="000000"/>
                <w:sz w:val="20"/>
              </w:rPr>
              <w:t>
орталық – күнтізбелік он күн ішінде (мемлекеттік қызметке құжат (нәтиже) қабылдау және беру күні мемлекеттік қызмет көрсету мерзіміне кірмейді);</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 w:id="87"/>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87"/>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3279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27900" cy="6629400"/>
                    </a:xfrm>
                    <a:prstGeom prst="rect">
                      <a:avLst/>
                    </a:prstGeom>
                  </pic:spPr>
                </pic:pic>
              </a:graphicData>
            </a:graphic>
          </wp:inline>
        </w:drawing>
      </w:r>
    </w:p>
    <w:bookmarkStart w:name="z107" w:id="88"/>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88"/>
    <w:p>
      <w:pPr>
        <w:spacing w:after="0"/>
        <w:ind w:left="0"/>
        <w:jc w:val="left"/>
      </w:pPr>
      <w:r>
        <w:rPr>
          <w:rFonts w:ascii="Times New Roman"/>
          <w:b/>
          <w:i w:val="false"/>
          <w:color w:val="000000"/>
        </w:rPr>
        <w:t xml:space="preserve"> "Мемлекеттiк бюджет қаражаты есебiнен</w:t>
      </w:r>
      <w:r>
        <w:br/>
      </w:r>
      <w:r>
        <w:rPr>
          <w:rFonts w:ascii="Times New Roman"/>
          <w:b/>
          <w:i w:val="false"/>
          <w:color w:val="000000"/>
        </w:rPr>
        <w:t>
қызмет көрсететiн мемлекеттiк және</w:t>
      </w:r>
      <w:r>
        <w:br/>
      </w:r>
      <w:r>
        <w:rPr>
          <w:rFonts w:ascii="Times New Roman"/>
          <w:b/>
          <w:i w:val="false"/>
          <w:color w:val="000000"/>
        </w:rPr>
        <w:t>
мемлекеттiк емес медициналық-әлеуметтiк</w:t>
      </w:r>
      <w:r>
        <w:br/>
      </w:r>
      <w:r>
        <w:rPr>
          <w:rFonts w:ascii="Times New Roman"/>
          <w:b/>
          <w:i w:val="false"/>
          <w:color w:val="000000"/>
        </w:rPr>
        <w:t>
мекемелерде (ұйымдарда) әлеуметтiк қызмет</w:t>
      </w:r>
      <w:r>
        <w:br/>
      </w:r>
      <w:r>
        <w:rPr>
          <w:rFonts w:ascii="Times New Roman"/>
          <w:b/>
          <w:i w:val="false"/>
          <w:color w:val="000000"/>
        </w:rPr>
        <w:t>
көрсетуге арналған құжаттарды ресiмдеу"</w:t>
      </w:r>
      <w:r>
        <w:br/>
      </w:r>
      <w:r>
        <w:rPr>
          <w:rFonts w:ascii="Times New Roman"/>
          <w:b/>
          <w:i w:val="false"/>
          <w:color w:val="000000"/>
        </w:rPr>
        <w:t>
мемлекеттiк қызмет</w:t>
      </w:r>
      <w:r>
        <w:br/>
      </w:r>
      <w:r>
        <w:rPr>
          <w:rFonts w:ascii="Times New Roman"/>
          <w:b/>
          <w:i w:val="false"/>
          <w:color w:val="000000"/>
        </w:rPr>
        <w:t>
регламенті</w:t>
      </w:r>
    </w:p>
    <w:bookmarkStart w:name="z108" w:id="89"/>
    <w:p>
      <w:pPr>
        <w:spacing w:after="0"/>
        <w:ind w:left="0"/>
        <w:jc w:val="left"/>
      </w:pPr>
      <w:r>
        <w:rPr>
          <w:rFonts w:ascii="Times New Roman"/>
          <w:b/>
          <w:i w:val="false"/>
          <w:color w:val="000000"/>
        </w:rPr>
        <w:t xml:space="preserve"> 
1. Жалпы ережелер</w:t>
      </w:r>
    </w:p>
    <w:bookmarkEnd w:id="89"/>
    <w:p>
      <w:pPr>
        <w:spacing w:after="0"/>
        <w:ind w:left="0"/>
        <w:jc w:val="both"/>
      </w:pPr>
      <w:r>
        <w:rPr>
          <w:rFonts w:ascii="Times New Roman"/>
          <w:b w:val="false"/>
          <w:i w:val="false"/>
          <w:color w:val="000000"/>
          <w:sz w:val="28"/>
        </w:rPr>
        <w:t>      1.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 сондай-ақ баламалы негізде халыққа қызмет көрсету орталықтары (бұдан әрі – орталық) арқылы көрсетіледі. Орталықтардың мекенжайлары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"Арнаулы әлеуметтік қызметтер туралы" Қазақстан Республикасының 2008 жылғы 29 желтоқсандағы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әрі - тұтынушылар):</w:t>
      </w:r>
      <w:r>
        <w:br/>
      </w:r>
      <w:r>
        <w:rPr>
          <w:rFonts w:ascii="Times New Roman"/>
          <w:b w:val="false"/>
          <w:i w:val="false"/>
          <w:color w:val="000000"/>
          <w:sz w:val="28"/>
        </w:rPr>
        <w:t>
      1) жасы он сегiзден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тiрек-қимыл аппаратының функциясы бұзылған мүгедек балаларға;</w:t>
      </w:r>
      <w:r>
        <w:br/>
      </w:r>
      <w:r>
        <w:rPr>
          <w:rFonts w:ascii="Times New Roman"/>
          <w:b w:val="false"/>
          <w:i w:val="false"/>
          <w:color w:val="000000"/>
          <w:sz w:val="28"/>
        </w:rPr>
        <w:t>
      3) жалғыз тұратын бiрiншi, екiншi топтағы мүгедектер мен қарттарға көрсетiледi.</w:t>
      </w:r>
      <w:r>
        <w:br/>
      </w:r>
      <w:r>
        <w:rPr>
          <w:rFonts w:ascii="Times New Roman"/>
          <w:b w:val="false"/>
          <w:i w:val="false"/>
          <w:color w:val="000000"/>
          <w:sz w:val="28"/>
        </w:rPr>
        <w:t>
      7. Тұтынушы алатын көрсетiлетiн мемлекеттiк қызметтiң нәтижесi мемлекеттiк бюджет қаражаты есебiнен қызметтер көрсететiн мемлекеттiк және мемлекеттiк емес медициналық-әлеуметтiк мекемелерде (ұйымдарда) әлеуметтiк қызмет көрсетуге құжаттарды ресiмдеу туралы хабарлама (бұдан әрі - хабарлама) не қызмет көрсетуден бас тарту туралы қағаз жеткiзгiштегi дәлелдi жауап болып табылады.</w:t>
      </w:r>
    </w:p>
    <w:bookmarkStart w:name="z109" w:id="90"/>
    <w:p>
      <w:pPr>
        <w:spacing w:after="0"/>
        <w:ind w:left="0"/>
        <w:jc w:val="left"/>
      </w:pPr>
      <w:r>
        <w:rPr>
          <w:rFonts w:ascii="Times New Roman"/>
          <w:b/>
          <w:i w:val="false"/>
          <w:color w:val="000000"/>
        </w:rPr>
        <w:t xml:space="preserve"> 
2. Мемлекеттік қызмет көрсету тәртібі</w:t>
      </w:r>
    </w:p>
    <w:bookmarkEnd w:id="9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қызметті көрсету мерзімдері тұтынушы Стандарттың</w:t>
      </w:r>
      <w:r>
        <w:rPr>
          <w:rFonts w:ascii="Times New Roman"/>
          <w:b w:val="false"/>
          <w:i w:val="false"/>
          <w:color w:val="000000"/>
          <w:sz w:val="28"/>
        </w:rPr>
        <w:t>11 тармағында</w:t>
      </w:r>
      <w:r>
        <w:rPr>
          <w:rFonts w:ascii="Times New Roman"/>
          <w:b w:val="false"/>
          <w:i w:val="false"/>
          <w:color w:val="000000"/>
          <w:sz w:val="28"/>
        </w:rPr>
        <w:t>айқындалған қажетті құжаттарды тапсырған сәттен бастап:</w:t>
      </w:r>
      <w:r>
        <w:br/>
      </w:r>
      <w:r>
        <w:rPr>
          <w:rFonts w:ascii="Times New Roman"/>
          <w:b w:val="false"/>
          <w:i w:val="false"/>
          <w:color w:val="000000"/>
          <w:sz w:val="28"/>
        </w:rPr>
        <w:t>
      уәкiлеттi органға – он жетi жұмыс күнi iшiнде;</w:t>
      </w:r>
      <w:r>
        <w:br/>
      </w:r>
      <w:r>
        <w:rPr>
          <w:rFonts w:ascii="Times New Roman"/>
          <w:b w:val="false"/>
          <w:i w:val="false"/>
          <w:color w:val="000000"/>
          <w:sz w:val="28"/>
        </w:rPr>
        <w:t>
      орталыққа – он жетi жұмыс күнi iшiнде (мемлекеттiк қызмет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3) тұтынушы жүгiнген күнi сол жерде көрсетiлетiн мемлекеттiк қызметтi тұтынушы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кестесi:</w:t>
      </w:r>
      <w:r>
        <w:br/>
      </w:r>
      <w:r>
        <w:rPr>
          <w:rFonts w:ascii="Times New Roman"/>
          <w:b w:val="false"/>
          <w:i w:val="false"/>
          <w:color w:val="000000"/>
          <w:sz w:val="28"/>
        </w:rPr>
        <w:t>
      1) уәкiлеттi органның: демалыс (сенбi, жексенбi) және мереке күндерiн қоспағанда,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2)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тұтынушыларға қызмет көрсету үшiн жағдай көзделген;</w:t>
      </w:r>
      <w:r>
        <w:br/>
      </w:r>
      <w:r>
        <w:rPr>
          <w:rFonts w:ascii="Times New Roman"/>
          <w:b w:val="false"/>
          <w:i w:val="false"/>
          <w:color w:val="000000"/>
          <w:sz w:val="28"/>
        </w:rPr>
        <w:t>
      залында анықтама бюросы, кресло, толтырылған бланк үлгiлерi iлiнген ақпарат стендiлерi бар орталықтың үй-жайында көрсетiледi, мүмкiндiктерi шектеулi тұтынушыларға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қойылатын талаптарға сай келедi, күзету және өртке қарсы сигнал берумен жарақтандырылған, үй-жайға кiру режимi – еркiн.</w:t>
      </w:r>
    </w:p>
    <w:bookmarkStart w:name="z110" w:id="91"/>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91"/>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1) уәкілетті органда – тұтынушының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111" w:id="92"/>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9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2" w:id="93"/>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93"/>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4658"/>
        <w:gridCol w:w="4175"/>
        <w:gridCol w:w="2074"/>
      </w:tblGrid>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113" w:id="94"/>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94"/>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5246"/>
        <w:gridCol w:w="3733"/>
        <w:gridCol w:w="2095"/>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885"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бөлімдері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Ақсай қаласы, Железнодорожная көшесі, 121 а</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аудандық бөлімдері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32204</w:t>
            </w:r>
          </w:p>
        </w:tc>
      </w:tr>
      <w:tr>
        <w:trPr>
          <w:trHeight w:val="105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 аудандық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r>
        <w:trPr>
          <w:trHeight w:val="84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bl>
    <w:bookmarkStart w:name="z114" w:id="95"/>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95"/>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1"/>
        <w:gridCol w:w="3824"/>
        <w:gridCol w:w="359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қолхат беру</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талон беру</w:t>
            </w:r>
          </w:p>
        </w:tc>
        <w:tc>
          <w:tcPr>
            <w:tcW w:w="3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жіберу</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қызмет көрсетуден бас тарту туралы қағаз жеткiзгiштегi дәлелдi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 қызмет көрсетуден бас тарту туралы қағаз жеткiзгiштегi дәлелдi жауапты беру</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w:t>
            </w:r>
            <w:r>
              <w:br/>
            </w:r>
            <w:r>
              <w:rPr>
                <w:rFonts w:ascii="Times New Roman"/>
                <w:b w:val="false"/>
                <w:i w:val="false"/>
                <w:color w:val="000000"/>
                <w:sz w:val="20"/>
              </w:rPr>
              <w:t>
қызмет көрсетуден бас тарту туралы қағаз жеткiзгiштегi</w:t>
            </w:r>
            <w:r>
              <w:br/>
            </w:r>
            <w:r>
              <w:rPr>
                <w:rFonts w:ascii="Times New Roman"/>
                <w:b w:val="false"/>
                <w:i w:val="false"/>
                <w:color w:val="000000"/>
                <w:sz w:val="20"/>
              </w:rPr>
              <w:t>
дәлелдi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жетi жұмыс күнi iшiнде;</w:t>
            </w:r>
            <w:r>
              <w:br/>
            </w:r>
            <w:r>
              <w:rPr>
                <w:rFonts w:ascii="Times New Roman"/>
                <w:b w:val="false"/>
                <w:i w:val="false"/>
                <w:color w:val="000000"/>
                <w:sz w:val="20"/>
              </w:rPr>
              <w:t>
орталық – он жетi жұмыс күнi iшiнде (мемлекеттiк қызмет құжатын (нәтиже) қабылдау және беру күнi мемлекеттiк</w:t>
            </w:r>
            <w:r>
              <w:br/>
            </w:r>
            <w:r>
              <w:rPr>
                <w:rFonts w:ascii="Times New Roman"/>
                <w:b w:val="false"/>
                <w:i w:val="false"/>
                <w:color w:val="000000"/>
                <w:sz w:val="20"/>
              </w:rPr>
              <w:t>
қызмет көрсету мерзiмiне кiрмейдi).</w:t>
            </w:r>
          </w:p>
        </w:tc>
      </w:tr>
    </w:tbl>
    <w:bookmarkStart w:name="z115" w:id="96"/>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96"/>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4803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80300" cy="6210300"/>
                    </a:xfrm>
                    <a:prstGeom prst="rect">
                      <a:avLst/>
                    </a:prstGeom>
                  </pic:spPr>
                </pic:pic>
              </a:graphicData>
            </a:graphic>
          </wp:inline>
        </w:drawing>
      </w:r>
    </w:p>
    <w:bookmarkStart w:name="z116" w:id="97"/>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97"/>
    <w:p>
      <w:pPr>
        <w:spacing w:after="0"/>
        <w:ind w:left="0"/>
        <w:jc w:val="left"/>
      </w:pPr>
      <w:r>
        <w:rPr>
          <w:rFonts w:ascii="Times New Roman"/>
          <w:b/>
          <w:i w:val="false"/>
          <w:color w:val="000000"/>
        </w:rPr>
        <w:t xml:space="preserve"> "Жалғызілікті, жалғыз тұратын қарттарға,</w:t>
      </w:r>
      <w:r>
        <w:br/>
      </w:r>
      <w:r>
        <w:rPr>
          <w:rFonts w:ascii="Times New Roman"/>
          <w:b/>
          <w:i w:val="false"/>
          <w:color w:val="000000"/>
        </w:rPr>
        <w:t>
бөгде адамның күтіміне және жәрдеміне</w:t>
      </w:r>
      <w:r>
        <w:br/>
      </w:r>
      <w:r>
        <w:rPr>
          <w:rFonts w:ascii="Times New Roman"/>
          <w:b/>
          <w:i w:val="false"/>
          <w:color w:val="000000"/>
        </w:rPr>
        <w:t>
мұқтаж мүгедектерге және мүгедек балаларға</w:t>
      </w:r>
      <w:r>
        <w:br/>
      </w:r>
      <w:r>
        <w:rPr>
          <w:rFonts w:ascii="Times New Roman"/>
          <w:b/>
          <w:i w:val="false"/>
          <w:color w:val="000000"/>
        </w:rPr>
        <w:t>
үйде әлеуметтік қызмет көрсетуге</w:t>
      </w:r>
      <w:r>
        <w:br/>
      </w:r>
      <w:r>
        <w:rPr>
          <w:rFonts w:ascii="Times New Roman"/>
          <w:b/>
          <w:i w:val="false"/>
          <w:color w:val="000000"/>
        </w:rPr>
        <w:t>
құжаттарды ресімдеу"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17" w:id="98"/>
    <w:p>
      <w:pPr>
        <w:spacing w:after="0"/>
        <w:ind w:left="0"/>
        <w:jc w:val="left"/>
      </w:pPr>
      <w:r>
        <w:rPr>
          <w:rFonts w:ascii="Times New Roman"/>
          <w:b/>
          <w:i w:val="false"/>
          <w:color w:val="000000"/>
        </w:rPr>
        <w:t xml:space="preserve"> 
1. Жалпы ережелер</w:t>
      </w:r>
    </w:p>
    <w:bookmarkEnd w:id="98"/>
    <w:p>
      <w:pPr>
        <w:spacing w:after="0"/>
        <w:ind w:left="0"/>
        <w:jc w:val="both"/>
      </w:pPr>
      <w:r>
        <w:rPr>
          <w:rFonts w:ascii="Times New Roman"/>
          <w:b w:val="false"/>
          <w:i w:val="false"/>
          <w:color w:val="000000"/>
          <w:sz w:val="28"/>
        </w:rPr>
        <w:t>      1. Осы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 сондай-ақ балама негізде халыққа қызмет көрсету орталықтары (бұдан әрі – орталық) көрсетеді. Орталықтардың мекенжайлары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w:t>
      </w:r>
      <w:r>
        <w:br/>
      </w:r>
      <w:r>
        <w:rPr>
          <w:rFonts w:ascii="Times New Roman"/>
          <w:b w:val="false"/>
          <w:i w:val="false"/>
          <w:color w:val="000000"/>
          <w:sz w:val="28"/>
        </w:rPr>
        <w:t>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 2005 жылғы 13 сәуірдегі </w:t>
      </w:r>
      <w:r>
        <w:rPr>
          <w:rFonts w:ascii="Times New Roman"/>
          <w:b w:val="false"/>
          <w:i w:val="false"/>
          <w:color w:val="000000"/>
          <w:sz w:val="28"/>
        </w:rPr>
        <w:t>Заңы</w:t>
      </w:r>
      <w:r>
        <w:rPr>
          <w:rFonts w:ascii="Times New Roman"/>
          <w:b w:val="false"/>
          <w:i w:val="false"/>
          <w:color w:val="000000"/>
          <w:sz w:val="28"/>
        </w:rPr>
        <w:t>, "Арнаулы әлеуметтік қызметтер туралы" Қазақстан Республикасы 2008 жылғы 29 желтоқсандағы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5. Мемлекеттік қызметті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орталық стенділерінде, ресми ақпарат көздерінде орналастырылады.</w:t>
      </w:r>
      <w:r>
        <w:br/>
      </w:r>
      <w:r>
        <w:rPr>
          <w:rFonts w:ascii="Times New Roman"/>
          <w:b w:val="false"/>
          <w:i w:val="false"/>
          <w:color w:val="000000"/>
          <w:sz w:val="28"/>
        </w:rPr>
        <w:t>
      6.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жалғызiлiктi, жалғыз тұратын бірінші, екінші топтағы мүгедектер мен қарттарға;</w:t>
      </w:r>
      <w:r>
        <w:br/>
      </w:r>
      <w:r>
        <w:rPr>
          <w:rFonts w:ascii="Times New Roman"/>
          <w:b w:val="false"/>
          <w:i w:val="false"/>
          <w:color w:val="000000"/>
          <w:sz w:val="28"/>
        </w:rPr>
        <w:t>
      2) отбасында тұратын тірек-қимыл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көрсетіледі.</w:t>
      </w:r>
      <w:r>
        <w:br/>
      </w:r>
      <w:r>
        <w:rPr>
          <w:rFonts w:ascii="Times New Roman"/>
          <w:b w:val="false"/>
          <w:i w:val="false"/>
          <w:color w:val="000000"/>
          <w:sz w:val="28"/>
        </w:rPr>
        <w:t>
      7. Тұтынушы алатын көрсетілетін мемлекеттік қызметтің нәтижесі үйде әлеуметтік қызмет көрсетуге құжаттарды ресімдеу туралы хабарлама (бұдан әрі – хабарлама) не қызмет көрсетуден бас тарту туралы қағаз жеткізгіштегі дәлелді жауап болып табылады.</w:t>
      </w:r>
    </w:p>
    <w:bookmarkStart w:name="z118" w:id="99"/>
    <w:p>
      <w:pPr>
        <w:spacing w:after="0"/>
        <w:ind w:left="0"/>
        <w:jc w:val="left"/>
      </w:pPr>
      <w:r>
        <w:rPr>
          <w:rFonts w:ascii="Times New Roman"/>
          <w:b/>
          <w:i w:val="false"/>
          <w:color w:val="000000"/>
        </w:rPr>
        <w:t xml:space="preserve"> 
2. Мемлекеттік қызмет көрсету тәртібі</w:t>
      </w:r>
    </w:p>
    <w:bookmarkEnd w:id="9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Стандарттың</w:t>
      </w:r>
      <w:r>
        <w:br/>
      </w:r>
      <w:r>
        <w:rPr>
          <w:rFonts w:ascii="Times New Roman"/>
          <w:b w:val="false"/>
          <w:i w:val="false"/>
          <w:color w:val="000000"/>
          <w:sz w:val="28"/>
        </w:rPr>
        <w:t>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органға – он төрт жұмыс күні ішінде;</w:t>
      </w:r>
      <w:r>
        <w:br/>
      </w:r>
      <w:r>
        <w:rPr>
          <w:rFonts w:ascii="Times New Roman"/>
          <w:b w:val="false"/>
          <w:i w:val="false"/>
          <w:color w:val="000000"/>
          <w:sz w:val="28"/>
        </w:rPr>
        <w:t>
      орталыққа – он төрт жұмыс күні ішінде (мемлекеттік қызметтің құжатын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тұтынушыға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кестесі:</w:t>
      </w:r>
      <w:r>
        <w:br/>
      </w:r>
      <w:r>
        <w:rPr>
          <w:rFonts w:ascii="Times New Roman"/>
          <w:b w:val="false"/>
          <w:i w:val="false"/>
          <w:color w:val="000000"/>
          <w:sz w:val="28"/>
        </w:rPr>
        <w:t>
      1) уәкілетті органның: демалыс (сенбі, жексенбі)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2) орталықтың: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уәкілетті органның үй-жайларында көрсетіледі, онда орындықтар, үстелдер, толтырылған бланк үлгілері ілінген ақпараттық стенділер бар, мүмкіндігі шектеулі тұтынушыларға қызмет көрсету үшін жағдай көзделген;</w:t>
      </w:r>
      <w:r>
        <w:br/>
      </w:r>
      <w:r>
        <w:rPr>
          <w:rFonts w:ascii="Times New Roman"/>
          <w:b w:val="false"/>
          <w:i w:val="false"/>
          <w:color w:val="000000"/>
          <w:sz w:val="28"/>
        </w:rPr>
        <w:t>
      залында анықтама бюросы, кресло, толтырылған бланк үлгілері ілінген ақпарат стенділері бар орталықтың үй-жайында көрсетіледі, мүмкіндіктері шектеулі тұтынушыларға қызмет көрсетуге жағдай көзделген.</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қауіпсіздігіне, өртке қарсы қойылатын талаптарға сай келеді, күзету және сигнал берумен жарақттандырылған, үй-жайға кіру режимі – еркін.</w:t>
      </w:r>
    </w:p>
    <w:bookmarkStart w:name="z119" w:id="100"/>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100"/>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тұтынушының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сұратылған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құжаттардың қабылданғаны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120" w:id="101"/>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0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21" w:id="102"/>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w:t>
      </w:r>
      <w:r>
        <w:br/>
      </w:r>
      <w:r>
        <w:rPr>
          <w:rFonts w:ascii="Times New Roman"/>
          <w:b w:val="false"/>
          <w:i w:val="false"/>
          <w:color w:val="000000"/>
          <w:sz w:val="28"/>
        </w:rPr>
        <w:t>
мұқтаж мүгедектерге және</w:t>
      </w:r>
      <w:r>
        <w:br/>
      </w:r>
      <w:r>
        <w:rPr>
          <w:rFonts w:ascii="Times New Roman"/>
          <w:b w:val="false"/>
          <w:i w:val="false"/>
          <w:color w:val="000000"/>
          <w:sz w:val="28"/>
        </w:rPr>
        <w:t>
мүгедек балаларға үйде</w:t>
      </w:r>
      <w:r>
        <w:br/>
      </w:r>
      <w:r>
        <w:rPr>
          <w:rFonts w:ascii="Times New Roman"/>
          <w:b w:val="false"/>
          <w:i w:val="false"/>
          <w:color w:val="000000"/>
          <w:sz w:val="28"/>
        </w:rPr>
        <w:t>
әлеуметтік қызмет</w:t>
      </w:r>
      <w:r>
        <w:br/>
      </w:r>
      <w:r>
        <w:rPr>
          <w:rFonts w:ascii="Times New Roman"/>
          <w:b w:val="false"/>
          <w:i w:val="false"/>
          <w:color w:val="000000"/>
          <w:sz w:val="28"/>
        </w:rPr>
        <w:t>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02"/>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
        <w:gridCol w:w="4963"/>
        <w:gridCol w:w="3956"/>
        <w:gridCol w:w="2070"/>
      </w:tblGrid>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(71140)</w:t>
            </w:r>
            <w:r>
              <w:br/>
            </w:r>
            <w:r>
              <w:rPr>
                <w:rFonts w:ascii="Times New Roman"/>
                <w:b w:val="false"/>
                <w:i w:val="false"/>
                <w:color w:val="000000"/>
                <w:sz w:val="20"/>
              </w:rPr>
              <w:t>
21-2-61</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Жәнiбек ауданы, Жәнiбек ауылы, Ғұмар Қараш көшесi, 8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122" w:id="103"/>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03"/>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6538"/>
        <w:gridCol w:w="2476"/>
        <w:gridCol w:w="2099"/>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885"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бөлімдері</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Ақсай қаласы, Железнодорожная көшесі, 121 а</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 аудандық бөлімі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 аудандық бөлімі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аудандық бөлімдері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32204</w:t>
            </w:r>
          </w:p>
        </w:tc>
      </w:tr>
      <w:tr>
        <w:trPr>
          <w:trHeight w:val="105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 аудандық бөлімі</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аудандық бөлімі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6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 аудандық бөлімі</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r>
        <w:trPr>
          <w:trHeight w:val="84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6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bl>
    <w:bookmarkStart w:name="z123" w:id="104"/>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04"/>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9"/>
        <w:gridCol w:w="3850"/>
        <w:gridCol w:w="356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қолхат беру.</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 талон беру</w:t>
            </w:r>
          </w:p>
        </w:tc>
        <w:tc>
          <w:tcPr>
            <w:tcW w:w="3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жіберу</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қызмет көрсетуден бас тарту туралы қағаз жеткізгіштегі дәлелді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w:t>
            </w:r>
            <w:r>
              <w:br/>
            </w:r>
            <w:r>
              <w:rPr>
                <w:rFonts w:ascii="Times New Roman"/>
                <w:b w:val="false"/>
                <w:i w:val="false"/>
                <w:color w:val="000000"/>
                <w:sz w:val="20"/>
              </w:rPr>
              <w:t>
қызмет көрсетуден бас тарту туралы қағаз жеткізгіштегі</w:t>
            </w:r>
            <w:r>
              <w:br/>
            </w:r>
            <w:r>
              <w:rPr>
                <w:rFonts w:ascii="Times New Roman"/>
                <w:b w:val="false"/>
                <w:i w:val="false"/>
                <w:color w:val="000000"/>
                <w:sz w:val="20"/>
              </w:rPr>
              <w:t>
дәлелді жауапты беру</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 қызмет көрсетуден бас тарту туралы қағаз жеткізгіштегі дәлелді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төрт жұмыс күн</w:t>
            </w:r>
            <w:r>
              <w:br/>
            </w:r>
            <w:r>
              <w:rPr>
                <w:rFonts w:ascii="Times New Roman"/>
                <w:b w:val="false"/>
                <w:i w:val="false"/>
                <w:color w:val="000000"/>
                <w:sz w:val="20"/>
              </w:rPr>
              <w:t>
ішінде;</w:t>
            </w:r>
            <w:r>
              <w:br/>
            </w:r>
            <w:r>
              <w:rPr>
                <w:rFonts w:ascii="Times New Roman"/>
                <w:b w:val="false"/>
                <w:i w:val="false"/>
                <w:color w:val="000000"/>
                <w:sz w:val="20"/>
              </w:rPr>
              <w:t>
орталық – он төрт жұмыс күні ішінде (мемлекеттік қызметке құжат (нәтиже) қабылдау және беру күні мемлекеттік қызмет мерзіміне кірмейді);</w:t>
            </w:r>
          </w:p>
        </w:tc>
      </w:tr>
    </w:tbl>
    <w:bookmarkStart w:name="z124" w:id="105"/>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105"/>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2136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13600" cy="6819900"/>
                    </a:xfrm>
                    <a:prstGeom prst="rect">
                      <a:avLst/>
                    </a:prstGeom>
                  </pic:spPr>
                </pic:pic>
              </a:graphicData>
            </a:graphic>
          </wp:inline>
        </w:drawing>
      </w:r>
    </w:p>
    <w:bookmarkStart w:name="z125" w:id="106"/>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06"/>
    <w:p>
      <w:pPr>
        <w:spacing w:after="0"/>
        <w:ind w:left="0"/>
        <w:jc w:val="left"/>
      </w:pPr>
      <w:r>
        <w:rPr>
          <w:rFonts w:ascii="Times New Roman"/>
          <w:b/>
          <w:i w:val="false"/>
          <w:color w:val="000000"/>
        </w:rPr>
        <w:t xml:space="preserve"> "Жергiлiктi өкiлді органдардың</w:t>
      </w:r>
      <w:r>
        <w:br/>
      </w:r>
      <w:r>
        <w:rPr>
          <w:rFonts w:ascii="Times New Roman"/>
          <w:b/>
          <w:i w:val="false"/>
          <w:color w:val="000000"/>
        </w:rPr>
        <w:t>
шешiмдерi бойынша мұқтаж азаматтардың</w:t>
      </w:r>
      <w:r>
        <w:br/>
      </w:r>
      <w:r>
        <w:rPr>
          <w:rFonts w:ascii="Times New Roman"/>
          <w:b/>
          <w:i w:val="false"/>
          <w:color w:val="000000"/>
        </w:rPr>
        <w:t>
жекелеген санаттарына әлеуметтiк көмек</w:t>
      </w:r>
      <w:r>
        <w:br/>
      </w:r>
      <w:r>
        <w:rPr>
          <w:rFonts w:ascii="Times New Roman"/>
          <w:b/>
          <w:i w:val="false"/>
          <w:color w:val="000000"/>
        </w:rPr>
        <w:t>
тағайындау және төлеу"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26" w:id="107"/>
    <w:p>
      <w:pPr>
        <w:spacing w:after="0"/>
        <w:ind w:left="0"/>
        <w:jc w:val="left"/>
      </w:pPr>
      <w:r>
        <w:rPr>
          <w:rFonts w:ascii="Times New Roman"/>
          <w:b/>
          <w:i w:val="false"/>
          <w:color w:val="000000"/>
        </w:rPr>
        <w:t xml:space="preserve"> 
1. Жалпы ережелер</w:t>
      </w:r>
    </w:p>
    <w:bookmarkEnd w:id="107"/>
    <w:p>
      <w:pPr>
        <w:spacing w:after="0"/>
        <w:ind w:left="0"/>
        <w:jc w:val="both"/>
      </w:pPr>
      <w:r>
        <w:rPr>
          <w:rFonts w:ascii="Times New Roman"/>
          <w:b w:val="false"/>
          <w:i w:val="false"/>
          <w:color w:val="000000"/>
          <w:sz w:val="28"/>
        </w:rPr>
        <w:t>      1. Осы "Жергiлiктi өкiлді органдардың шешiмдерi бойынша мұқтаж азаматтардың жекелеген санаттарына әлеуметтiк көмек тағайындау және төлеу"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"Жергiлiктi өкiлдi органдардың шешiмдерi бойынша мұқтаж азаматтардың жекелеген санаттарына әлеуметтiк көмек тағайындау және төлеу" мемлекеттік қызмет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органдардың стенділерінде, ресми ақпарат көздерінде орналастырылады.</w:t>
      </w:r>
      <w:r>
        <w:br/>
      </w:r>
      <w:r>
        <w:rPr>
          <w:rFonts w:ascii="Times New Roman"/>
          <w:b w:val="false"/>
          <w:i w:val="false"/>
          <w:color w:val="000000"/>
          <w:sz w:val="28"/>
        </w:rPr>
        <w:t>
      6. Көрсетілетін мемлекеттік қызметтің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 (бұдан әрі – жеке тұлға).</w:t>
      </w:r>
    </w:p>
    <w:bookmarkStart w:name="z127" w:id="108"/>
    <w:p>
      <w:pPr>
        <w:spacing w:after="0"/>
        <w:ind w:left="0"/>
        <w:jc w:val="left"/>
      </w:pPr>
      <w:r>
        <w:rPr>
          <w:rFonts w:ascii="Times New Roman"/>
          <w:b/>
          <w:i w:val="false"/>
          <w:color w:val="000000"/>
        </w:rPr>
        <w:t xml:space="preserve"> 
2. Мемлекеттік қызмет көрсету тәртібі</w:t>
      </w:r>
    </w:p>
    <w:bookmarkEnd w:id="10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уәкілетті органда мемлекеттік қызмет көрсету мерзімдері жеке тұлға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 он бес күнтізбелік күн ішінде;</w:t>
      </w:r>
      <w:r>
        <w:br/>
      </w:r>
      <w:r>
        <w:rPr>
          <w:rFonts w:ascii="Times New Roman"/>
          <w:b w:val="false"/>
          <w:i w:val="false"/>
          <w:color w:val="000000"/>
          <w:sz w:val="28"/>
        </w:rPr>
        <w:t>
      2) жеке тұлға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жеке тұлға өтініш берген күні сол жерде көрсетілетін жеке тұлғаға қызмет көрсетудің жол берілетін ең көп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14.30-ға дейін түскі үзіліспен күн сайын сағат 9.00-ден 18.30-ға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11. Мемлекеттік қызмет жеке тұлғаның тұрғылықты жері бойынша орындықтар, үстелдер, толтырылған бланкілердің үлгілерімен ақпараттық стенділер бар, мүмкіндіктері шектеулі жеке тұлғаның қызмет көрсету үшін жағдайлар көзделген уәкілетті органның үй-жайында көрсетіледі.</w:t>
      </w:r>
      <w:r>
        <w:br/>
      </w:r>
      <w:r>
        <w:rPr>
          <w:rFonts w:ascii="Times New Roman"/>
          <w:b w:val="false"/>
          <w:i w:val="false"/>
          <w:color w:val="000000"/>
          <w:sz w:val="28"/>
        </w:rPr>
        <w:t>
      Уәкілетті органның үй-жайы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28" w:id="109"/>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109"/>
    <w:p>
      <w:pPr>
        <w:spacing w:after="0"/>
        <w:ind w:left="0"/>
        <w:jc w:val="both"/>
      </w:pPr>
      <w:r>
        <w:rPr>
          <w:rFonts w:ascii="Times New Roman"/>
          <w:b w:val="false"/>
          <w:i w:val="false"/>
          <w:color w:val="000000"/>
          <w:sz w:val="28"/>
        </w:rPr>
        <w:t>      12. Мемлекеттік қызметті алуға қажетті нақты құжаттардың тізбесі жергілікті өкілді органдардың (мәслихаттардың) шешімдерінде айқындалады.</w:t>
      </w:r>
      <w:r>
        <w:br/>
      </w:r>
      <w:r>
        <w:rPr>
          <w:rFonts w:ascii="Times New Roman"/>
          <w:b w:val="false"/>
          <w:i w:val="false"/>
          <w:color w:val="000000"/>
          <w:sz w:val="28"/>
        </w:rPr>
        <w:t>
      13. Барлық қажеттi құжаттарды тапсырғаннан кейiн жеке тұлғаға уәкiлеттi органда – жеке тұлғаны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Start w:name="z129" w:id="110"/>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1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30" w:id="111"/>
    <w:p>
      <w:pPr>
        <w:spacing w:after="0"/>
        <w:ind w:left="0"/>
        <w:jc w:val="both"/>
      </w:pPr>
      <w:r>
        <w:rPr>
          <w:rFonts w:ascii="Times New Roman"/>
          <w:b w:val="false"/>
          <w:i w:val="false"/>
          <w:color w:val="000000"/>
          <w:sz w:val="28"/>
        </w:rPr>
        <w:t>
"Жергiлiктi өкiлді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11"/>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5162"/>
        <w:gridCol w:w="3923"/>
        <w:gridCol w:w="1948"/>
      </w:tblGrid>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Құрманғалиева көшесi, 18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131" w:id="112"/>
    <w:p>
      <w:pPr>
        <w:spacing w:after="0"/>
        <w:ind w:left="0"/>
        <w:jc w:val="both"/>
      </w:pPr>
      <w:r>
        <w:rPr>
          <w:rFonts w:ascii="Times New Roman"/>
          <w:b w:val="false"/>
          <w:i w:val="false"/>
          <w:color w:val="000000"/>
          <w:sz w:val="28"/>
        </w:rPr>
        <w:t>
"Жергiлiктi өкiлді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12"/>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4"/>
        <w:gridCol w:w="499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w:t>
            </w:r>
          </w:p>
        </w:tc>
        <w:tc>
          <w:tcPr>
            <w:tcW w:w="4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w:t>
            </w:r>
            <w:r>
              <w:br/>
            </w:r>
            <w:r>
              <w:rPr>
                <w:rFonts w:ascii="Times New Roman"/>
                <w:b w:val="false"/>
                <w:i w:val="false"/>
                <w:color w:val="000000"/>
                <w:sz w:val="20"/>
              </w:rPr>
              <w:t>
талон беру</w:t>
            </w:r>
          </w:p>
        </w:tc>
        <w:tc>
          <w:tcPr>
            <w:tcW w:w="4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815" w:hRule="atLeast"/>
        </w:trPr>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 мемлекеттік</w:t>
            </w:r>
            <w:r>
              <w:br/>
            </w:r>
            <w:r>
              <w:rPr>
                <w:rFonts w:ascii="Times New Roman"/>
                <w:b w:val="false"/>
                <w:i w:val="false"/>
                <w:color w:val="000000"/>
                <w:sz w:val="20"/>
              </w:rPr>
              <w:t>
қызмет көрсетуден бас тарту туралы қағаз жеткізгіштегі дәлелді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Жеке тұлғаға хабарлама не мемлекеттік қызмет көрсетуден бас тарту туралы қағаз жеткізгіштегі дәлелді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бес күнтізбелік күн ішінде</w:t>
            </w:r>
          </w:p>
        </w:tc>
      </w:tr>
    </w:tbl>
    <w:bookmarkStart w:name="z132" w:id="113"/>
    <w:p>
      <w:pPr>
        <w:spacing w:after="0"/>
        <w:ind w:left="0"/>
        <w:jc w:val="both"/>
      </w:pPr>
      <w:r>
        <w:rPr>
          <w:rFonts w:ascii="Times New Roman"/>
          <w:b w:val="false"/>
          <w:i w:val="false"/>
          <w:color w:val="000000"/>
          <w:sz w:val="28"/>
        </w:rPr>
        <w:t>
"Жергiлiктi өкiлді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113"/>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5438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43800" cy="6997700"/>
                    </a:xfrm>
                    <a:prstGeom prst="rect">
                      <a:avLst/>
                    </a:prstGeom>
                  </pic:spPr>
                </pic:pic>
              </a:graphicData>
            </a:graphic>
          </wp:inline>
        </w:drawing>
      </w:r>
    </w:p>
    <w:bookmarkStart w:name="z133" w:id="114"/>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14"/>
    <w:p>
      <w:pPr>
        <w:spacing w:after="0"/>
        <w:ind w:left="0"/>
        <w:jc w:val="left"/>
      </w:pPr>
      <w:r>
        <w:rPr>
          <w:rFonts w:ascii="Times New Roman"/>
          <w:b/>
          <w:i w:val="false"/>
          <w:color w:val="000000"/>
        </w:rPr>
        <w:t xml:space="preserve"> "Ауылдық жерде тұратын әлеуметтiк сала</w:t>
      </w:r>
      <w:r>
        <w:br/>
      </w:r>
      <w:r>
        <w:rPr>
          <w:rFonts w:ascii="Times New Roman"/>
          <w:b/>
          <w:i w:val="false"/>
          <w:color w:val="000000"/>
        </w:rPr>
        <w:t>
мамандарына отын сатып алу бойынша</w:t>
      </w:r>
      <w:r>
        <w:br/>
      </w:r>
      <w:r>
        <w:rPr>
          <w:rFonts w:ascii="Times New Roman"/>
          <w:b/>
          <w:i w:val="false"/>
          <w:color w:val="000000"/>
        </w:rPr>
        <w:t>
әлеуметтiк көмек тағайындау"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34" w:id="115"/>
    <w:p>
      <w:pPr>
        <w:spacing w:after="0"/>
        <w:ind w:left="0"/>
        <w:jc w:val="left"/>
      </w:pPr>
      <w:r>
        <w:rPr>
          <w:rFonts w:ascii="Times New Roman"/>
          <w:b/>
          <w:i w:val="false"/>
          <w:color w:val="000000"/>
        </w:rPr>
        <w:t xml:space="preserve"> 
1. Жалпы ережелер</w:t>
      </w:r>
    </w:p>
    <w:bookmarkEnd w:id="115"/>
    <w:p>
      <w:pPr>
        <w:spacing w:after="0"/>
        <w:ind w:left="0"/>
        <w:jc w:val="both"/>
      </w:pPr>
      <w:r>
        <w:rPr>
          <w:rFonts w:ascii="Times New Roman"/>
          <w:b w:val="false"/>
          <w:i w:val="false"/>
          <w:color w:val="000000"/>
          <w:sz w:val="28"/>
        </w:rPr>
        <w:t>      1. Осы "Ауылдық жерде тұратын әлеуметтiк сала мамандарына отын сатып алу бойынша әлеуметтiк көмек тағайындау"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"Ауылдық жерде тұратын әлеуметтік сала мамандарына отын сатып алу бойынша әлеуметтік көмек тағайындау" мемлекеттік қызметі (бұдан әрі – мемлекеттік қызмет) мекенжайлар тізбесі осы Регламентке</w:t>
      </w:r>
      <w:r>
        <w:br/>
      </w:r>
      <w:r>
        <w:rPr>
          <w:rFonts w:ascii="Times New Roman"/>
          <w:b w:val="false"/>
          <w:i w:val="false"/>
          <w:color w:val="000000"/>
          <w:sz w:val="28"/>
        </w:rPr>
        <w:t>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арқылы көрсетіледі. Тұрғылықты жері бойынша уәкілетті орган болмаған жағдайда тұтынушы мемлекеттік қызмет алу үшін ауылдық (селолық) округтің әкіміне (бұдан әрі – селолық округтің әкімі) жүгінеді, мекенжайлар тізбесі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Сондай-ақ мемлекеттік қызмет баламалы негізде халыққа қызмет көрсету орталықтары (бұдан әрі – орталық) арқылы көрсетіледі. Орталықтардың мекенжайлары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мемлекеттiк қызмет нысаны: автоматтандырылмаған.</w:t>
      </w:r>
      <w:r>
        <w:br/>
      </w:r>
      <w:r>
        <w:rPr>
          <w:rFonts w:ascii="Times New Roman"/>
          <w:b w:val="false"/>
          <w:i w:val="false"/>
          <w:color w:val="000000"/>
          <w:sz w:val="28"/>
        </w:rPr>
        <w:t>
      4.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селолық округ әкімінің, орталықтың стенділерінде, ресми ақпарат көздерінде орналастырылады.</w:t>
      </w:r>
      <w:r>
        <w:br/>
      </w:r>
      <w:r>
        <w:rPr>
          <w:rFonts w:ascii="Times New Roman"/>
          <w:b w:val="false"/>
          <w:i w:val="false"/>
          <w:color w:val="000000"/>
          <w:sz w:val="28"/>
        </w:rPr>
        <w:t>
      6. Көрсетілетін мемлекеттік қызметтің нәтижесі әлеуметтік көмекті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ауылдық елді мекендерде тұратын және жұмыс істейтін мемлекеттік денсаулық сақтау, әлеуметтік қамсыздандыру, білім беру, мәдениет, спорт және ветеринария ұйымдарының мамандарына (бұдан әрі – тұтынушылар) көрсетіледі.</w:t>
      </w:r>
    </w:p>
    <w:bookmarkStart w:name="z135" w:id="116"/>
    <w:p>
      <w:pPr>
        <w:spacing w:after="0"/>
        <w:ind w:left="0"/>
        <w:jc w:val="left"/>
      </w:pPr>
      <w:r>
        <w:rPr>
          <w:rFonts w:ascii="Times New Roman"/>
          <w:b/>
          <w:i w:val="false"/>
          <w:color w:val="000000"/>
        </w:rPr>
        <w:t xml:space="preserve"> 
2. Мемлекеттік қызмет көрсету тәртібі</w:t>
      </w:r>
    </w:p>
    <w:bookmarkEnd w:id="116"/>
    <w:p>
      <w:pPr>
        <w:spacing w:after="0"/>
        <w:ind w:left="0"/>
        <w:jc w:val="both"/>
      </w:pP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селолық округ әкіміне – он бес жұмыс күні ішінде;</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тұтынушыға өтініш берген күні сол жерде көрсетілетін мемлекеттік қызметті тұтынушыға қызмет көрсетудің жол берілетін ең көп уақыты – 30 минут.</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немесе селолық округ әкімінің жұмыс кестесі: демалыс (сенбі, жексенбі) және мереке күндерін қоспағанда, сағат 13.00-ден 14.30-ға дейін түскі үзіліспен күн сайын сағат 9.00-ден 18.30-ға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19.00-ге дейін, түскі үзіліссіз.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селолық округ әкімінің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селолық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36" w:id="117"/>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117"/>
    <w:p>
      <w:pPr>
        <w:spacing w:after="0"/>
        <w:ind w:left="0"/>
        <w:jc w:val="both"/>
      </w:pPr>
      <w:r>
        <w:rPr>
          <w:rFonts w:ascii="Times New Roman"/>
          <w:b w:val="false"/>
          <w:i w:val="false"/>
          <w:color w:val="000000"/>
          <w:sz w:val="28"/>
        </w:rPr>
        <w:t>      12. Мемлекеттік қызметті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уәкілетті органда немесе селолық округтің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селолық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17.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5 қосымшада</w:t>
      </w:r>
      <w:r>
        <w:rPr>
          <w:rFonts w:ascii="Times New Roman"/>
          <w:b w:val="false"/>
          <w:i w:val="false"/>
          <w:color w:val="000000"/>
          <w:sz w:val="28"/>
        </w:rPr>
        <w:t xml:space="preserve"> келтірілген.</w:t>
      </w:r>
    </w:p>
    <w:bookmarkStart w:name="z137" w:id="118"/>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1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38" w:id="119"/>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19"/>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5141"/>
        <w:gridCol w:w="3776"/>
        <w:gridCol w:w="2095"/>
      </w:tblGrid>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139" w:id="120"/>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20"/>
    <w:p>
      <w:pPr>
        <w:spacing w:after="0"/>
        <w:ind w:left="0"/>
        <w:jc w:val="left"/>
      </w:pPr>
      <w:r>
        <w:rPr>
          <w:rFonts w:ascii="Times New Roman"/>
          <w:b/>
          <w:i w:val="false"/>
          <w:color w:val="000000"/>
        </w:rPr>
        <w:t xml:space="preserve"> Селолық округтер әкімдері</w:t>
      </w:r>
      <w:r>
        <w:br/>
      </w:r>
      <w:r>
        <w:rPr>
          <w:rFonts w:ascii="Times New Roman"/>
          <w:b/>
          <w:i w:val="false"/>
          <w:color w:val="000000"/>
        </w:rPr>
        <w:t>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9"/>
        <w:gridCol w:w="4263"/>
        <w:gridCol w:w="5176"/>
        <w:gridCol w:w="2482"/>
      </w:tblGrid>
      <w:tr>
        <w:trPr>
          <w:trHeight w:val="31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64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Лбішін ауылы, Қонаев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Ақсуат ауылы, Октябрьская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Алғабас ауылы, Е. Орақбаев көшесі, 70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Алмалы ауылы, Абылай хан көшесі, 54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Базартөбе ауылы, Ө. Қадырғалиев көшесі, 49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Базаршолан ауылы, Жамбыл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Бударин ауылы, Чапаев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Есенсай ауылы, Тәуілсіздік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Жамбыл ауылы, Жағалау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Жаңабұлақ ауылы, Абатов көшесі, 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Первомайск ауылы, Чапаев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Қарауылтөбе ауылы, Т. Масин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"Конеккеткен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Конеккеткен ауылы, У. Исаев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87113692333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 Молдағалиев ауылы, Ж. Молдағалиев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Мерген ауылы, Құрманғазы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Жанама ауылы, Ленин көшесі, 14/3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Тайпақ ауылы, Ленин көшесі, 37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Чапаев ауылы, Қонаев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"Сайқын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Сайқын ауылы, Бергалиев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87114021465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"Бисен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Бисен ауылы, Б. Жанекешев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87114024331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"Мұратсай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Мұратсай ауылы, Абай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87114023449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Хан Ордасы ауылы, А. Оразбаева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87114060130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Саралжын ауылы, Құрманғазы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87114053117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Масин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Бөрлі ауылы, Т. Масин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87114033234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"Ұялы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Ұялы ауылы, Х. Маданов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87114044119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Ақбұлақ ауылы, Абай көшесі, 36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Ақсу ауылы, Достық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87113326530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"Александр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Александров ауылы, Жамбыл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87113324364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Бөрлі ауылы, Чапаевская көшесі, 14/2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"Бумакөл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Бумакөл ауылы, Линейная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87113350581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"Березов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Березов ауылы, Тупиковая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"Жарсуат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Жарсуат ауылы, Ленин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87113323666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"Кеңтүбек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Кеңтүбек ауылы, Совет көшесі, 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87113327010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"Қанай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Қанай ауылы, Ленин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87113325588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Киров ауылы, Больничная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"Қарақұдық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Тихоновка ауылы, Ленин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87113337687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"Приурал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Приурал ауылы, Ленин көшесі, 33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87113327532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"Пугачев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Пугачев ауылы, Қазақстан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87113326180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"Успен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Успен ауылы, Советская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87113351036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Бірлік ауылы, ҚазССР 60 жыл көшесі, 32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87114124733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"Жаңажол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Жаңажол ауылы, Суханова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87114121960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"Жаңақазан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Жаңақазан ауылы, Новостройка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87114625325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Жаңақала ауылы, 1 Мамыр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87114121732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"Көпжасар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Көпжасар ауылы, Барша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87114131470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Қызылоба ауылы, Құрманғазы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87114123706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"Мәштексай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Мәштексай ауылы, Мендешев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87114121848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Мендешев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Қырқопа ауылы, Д. Нурпейсова,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87114124548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"Пятимар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Пятимар ауылы, Мамен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87114124159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ауылы, Абай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ауылы, Мұқанбетқалиев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ауылы, Ғ. Қараш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87113521834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Жаксыбай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Жақсыбай ауылы, Қарақұлов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ауылы, Гагарин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87113524101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Күйгенкөл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Жасқайрат ауылы, И. Тайманов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ауылы, Школьная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ауылы, Телағысов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87113525327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Зеленое ауылы, Чапаев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"Егiндiбұлақ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Егiндiбұлақ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"Көшiм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Үлкен Шаған ауылы, Советская көшесі, 58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Жеңiс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87113124063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 91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көшесі, 5/1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Казталовка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ауылы, Шарафутдинов көшесі, 23/1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87114431597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Нұрсай ауылы, Желтоқсан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87114425389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ауылы, Бектұрған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ауылы, Жаңа құрылыс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87114733284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ауылы, ҚР Тәуелсіздігіне 10 жыл көшесі, 39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87114424782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Әжібай ауылы, Мектеп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87114433274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ауылы, Гагарин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87114620428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ауылы, С. Жумашева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ауылы, С. Датұлы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87114421520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ауылы, С. Датұлы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ауылы, Т. Аубакиров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87114426185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ауылы, Бейбітшілік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округінің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Қарөзен ауылы, Пришкольная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ауылы, Мира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87114623135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ауылы, Бейбітшілік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ауылы, С.Ақбаев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87113824645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Қаратөбе селосы, Ғ. Құрманғалиев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87114531303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"Сулыкөл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Сулыкөл ауылы, Жұмалиев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87114531129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Қарақамыс ауылы, Мұхит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87114529299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"Аққозы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Қоржын ауылы, Шамғонов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87114528116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Қоскөл ауылы, Қаржауов көшесі, 38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87114537116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Ақтай ауылы, Қазақстан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87114526232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"Жусандой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Жусандой ауылы, Жамбыл көшесі, 19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87114544310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Егіндікөл ауылы, Құрманғалиев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87114555441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Алғабас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87113499127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"Аралтөбе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Аралтөбе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Бұлан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87113421996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"Бұлдырты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Бұлдырты ауылы, Маметов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87113492350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"Елтай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Тасқұдық ауылы, Сырым Датұлы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87113494332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"Жымпиты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Жымпиты ауылы, Қазақстан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87113431341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"Жосалы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Қоңыр ауылы, Жұмағалиев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Қосарал ауылы, Комсомольская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87113490465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"Сарой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Шығырлой ауылы, Абай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87113492178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Қособа ауылы, Қособа көшесі, 279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"Талдыбұлақ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Талдыбұлақ ауылы, Көктөбе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"Шолақаңқаты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Тоғанас ауылы, Коммунистическая,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87113497221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Ақтау ауылы, Ардагерлер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87113929517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Амангелді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87113923704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Достық ауылы, Сапашев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87113924268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Атамекен ауылы, Жеңіс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87113925320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"Қосшы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Оян ауылы, Н. Сәрсенбаев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87113929214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Мерей ауылы, Абай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87113929693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Мереке ауылы, Ақжігітов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87113926245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Тасқала ауылы, Абай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87113922372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"Шежін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Шежін-2 ауылы, Юбилейная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87113923555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Ақсуат ауылы, Центральная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87113238349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Богдановка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Долин ауылы, Ауэзов көшесі, 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Новопавловка ауылы, 60 лет Октября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Покатиловка ауылы, Ленин көшесі, 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Подстепный ауылы, Советская көшесі, 1а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Приречное ауылы, Набережная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Ұзынкөл ауылы, Школьная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Жаңа Өмір ауылы, Парковая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Ленин көшесі, 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Ленин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Аңқаты ауылы, Целинная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Ақсоғым ауылы, Қазақстан көшесі, 48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Сарыөмір ауылы, Ленин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Шағатай ауылы, Ишмаков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"Алмаз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Алмаз ауылы, Рахимова көшесі, 69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87113751475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Тасмола ауылы, Сағырбаев көшесі, 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87113733790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"Ащысай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Ащысай ауылы, Бейбітшілік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87113725544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"Белогор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Белогор ауылы, Садовая көшесі, 102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87113725156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"Қарағаш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Новопетровка ауылы, Абай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87113751574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"Лубен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Лубен ауылы, Мұхамбетов көшесі, 52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87113751294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"Полтава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Полтава ауылы, Жастар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87113725340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Шыңғырлау ауылы, Тайманов көшесі, 90/а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87113733554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Зачаганск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Зачаганск кенті, Жәңгір хан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87112501880</w:t>
            </w:r>
            <w:r>
              <w:br/>
            </w:r>
            <w:r>
              <w:rPr>
                <w:rFonts w:ascii="Times New Roman"/>
                <w:b w:val="false"/>
                <w:i w:val="false"/>
                <w:color w:val="000000"/>
                <w:sz w:val="20"/>
              </w:rPr>
              <w:t>
87112521642</w:t>
            </w:r>
            <w:r>
              <w:br/>
            </w:r>
            <w:r>
              <w:rPr>
                <w:rFonts w:ascii="Times New Roman"/>
                <w:b w:val="false"/>
                <w:i w:val="false"/>
                <w:color w:val="000000"/>
                <w:sz w:val="20"/>
              </w:rPr>
              <w:t>
87112501677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Деркөл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Деркөл кенті, О. Даля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87112218062</w:t>
            </w:r>
            <w:r>
              <w:br/>
            </w:r>
            <w:r>
              <w:rPr>
                <w:rFonts w:ascii="Times New Roman"/>
                <w:b w:val="false"/>
                <w:i w:val="false"/>
                <w:color w:val="000000"/>
                <w:sz w:val="20"/>
              </w:rPr>
              <w:t>
87112218061</w:t>
            </w:r>
            <w:r>
              <w:br/>
            </w:r>
            <w:r>
              <w:rPr>
                <w:rFonts w:ascii="Times New Roman"/>
                <w:b w:val="false"/>
                <w:i w:val="false"/>
                <w:color w:val="000000"/>
                <w:sz w:val="20"/>
              </w:rPr>
              <w:t>
87112217561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Желаев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Желаево кенті, Агрегатная көшесі, 16/1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87112274585</w:t>
            </w:r>
            <w:r>
              <w:br/>
            </w:r>
            <w:r>
              <w:rPr>
                <w:rFonts w:ascii="Times New Roman"/>
                <w:b w:val="false"/>
                <w:i w:val="false"/>
                <w:color w:val="000000"/>
                <w:sz w:val="20"/>
              </w:rPr>
              <w:t>
87112274584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Круглозерное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Серебряков ауылы, Учительская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87112521177</w:t>
            </w:r>
            <w:r>
              <w:br/>
            </w:r>
            <w:r>
              <w:rPr>
                <w:rFonts w:ascii="Times New Roman"/>
                <w:b w:val="false"/>
                <w:i w:val="false"/>
                <w:color w:val="000000"/>
                <w:sz w:val="20"/>
              </w:rPr>
              <w:t>
87112521158</w:t>
            </w:r>
          </w:p>
        </w:tc>
      </w:tr>
    </w:tbl>
    <w:bookmarkStart w:name="z140" w:id="121"/>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121"/>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5792"/>
        <w:gridCol w:w="3334"/>
        <w:gridCol w:w="1948"/>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885"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бөлімдері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Переулок көшесі, 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92580</w:t>
            </w:r>
          </w:p>
        </w:tc>
      </w:tr>
      <w:tr>
        <w:trPr>
          <w:trHeight w:val="945"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Бөкей ордасы аудандық бөлімі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Тайпақ ауылы, Шемякин көшесi, 13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21884</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Берғалиев көшесі, 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21847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Бөрлі аудандық бөлімі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Бөрлі ауданы, Ақсай қаласы, Железнодорожная көшесі, 121 а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35550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Жаңақала</w:t>
            </w:r>
            <w:r>
              <w:br/>
            </w:r>
            <w:r>
              <w:rPr>
                <w:rFonts w:ascii="Times New Roman"/>
                <w:b w:val="false"/>
                <w:i w:val="false"/>
                <w:color w:val="000000"/>
                <w:sz w:val="20"/>
              </w:rPr>
              <w:t xml:space="preserve">
аудандық бөлімі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көшесі, 63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22403</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Жәнібек аудандық бөлімі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Жәнібек ауылы, Иманов көшесі, 79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22425</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23614</w:t>
            </w:r>
          </w:p>
        </w:tc>
      </w:tr>
      <w:tr>
        <w:trPr>
          <w:trHeight w:val="1095"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w:t>
            </w:r>
            <w:r>
              <w:br/>
            </w:r>
            <w:r>
              <w:rPr>
                <w:rFonts w:ascii="Times New Roman"/>
                <w:b w:val="false"/>
                <w:i w:val="false"/>
                <w:color w:val="000000"/>
                <w:sz w:val="20"/>
              </w:rPr>
              <w:t xml:space="preserve">
аудандық бөлімдері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көшесi, 27/1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w:t>
            </w:r>
            <w:r>
              <w:br/>
            </w:r>
            <w:r>
              <w:rPr>
                <w:rFonts w:ascii="Times New Roman"/>
                <w:b w:val="false"/>
                <w:i w:val="false"/>
                <w:color w:val="000000"/>
                <w:sz w:val="20"/>
              </w:rPr>
              <w:t>
24080</w:t>
            </w:r>
            <w:r>
              <w:br/>
            </w:r>
            <w:r>
              <w:rPr>
                <w:rFonts w:ascii="Times New Roman"/>
                <w:b w:val="false"/>
                <w:i w:val="false"/>
                <w:color w:val="000000"/>
                <w:sz w:val="20"/>
              </w:rPr>
              <w:t>
8(71131)</w:t>
            </w:r>
            <w:r>
              <w:br/>
            </w:r>
            <w:r>
              <w:rPr>
                <w:rFonts w:ascii="Times New Roman"/>
                <w:b w:val="false"/>
                <w:i w:val="false"/>
                <w:color w:val="000000"/>
                <w:sz w:val="20"/>
              </w:rPr>
              <w:t>
24082</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Лұқманов көшесі, 22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32204</w:t>
            </w:r>
          </w:p>
        </w:tc>
      </w:tr>
      <w:tr>
        <w:trPr>
          <w:trHeight w:val="105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Қаратөбе</w:t>
            </w:r>
            <w:r>
              <w:br/>
            </w:r>
            <w:r>
              <w:rPr>
                <w:rFonts w:ascii="Times New Roman"/>
                <w:b w:val="false"/>
                <w:i w:val="false"/>
                <w:color w:val="000000"/>
                <w:sz w:val="20"/>
              </w:rPr>
              <w:t>
аудандық бөлімі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Жалпақтал ауылы, С. Датұлы көшесi, 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w:t>
            </w:r>
            <w:r>
              <w:br/>
            </w:r>
            <w:r>
              <w:rPr>
                <w:rFonts w:ascii="Times New Roman"/>
                <w:b w:val="false"/>
                <w:i w:val="false"/>
                <w:color w:val="000000"/>
                <w:sz w:val="20"/>
              </w:rPr>
              <w:t>
21044</w:t>
            </w:r>
            <w:r>
              <w:br/>
            </w:r>
            <w:r>
              <w:rPr>
                <w:rFonts w:ascii="Times New Roman"/>
                <w:b w:val="false"/>
                <w:i w:val="false"/>
                <w:color w:val="000000"/>
                <w:sz w:val="20"/>
              </w:rPr>
              <w:t>
8(71138)</w:t>
            </w:r>
            <w:r>
              <w:br/>
            </w:r>
            <w:r>
              <w:rPr>
                <w:rFonts w:ascii="Times New Roman"/>
                <w:b w:val="false"/>
                <w:i w:val="false"/>
                <w:color w:val="000000"/>
                <w:sz w:val="20"/>
              </w:rPr>
              <w:t>
21045</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көшесі, 23/1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31800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Сырым аудандық бөлімі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Қазақстан көшесі, 11/2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31446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аудандық бөлімі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ауылы, Вокзальная көшесі,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22398</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Теректі аудандық бөлімдері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Федоровка ауылы, Юбилейная көшесі, 24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23378</w:t>
            </w:r>
          </w:p>
        </w:tc>
      </w:tr>
      <w:tr>
        <w:trPr>
          <w:trHeight w:val="81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Шыңғырлау</w:t>
            </w:r>
            <w:r>
              <w:br/>
            </w:r>
            <w:r>
              <w:rPr>
                <w:rFonts w:ascii="Times New Roman"/>
                <w:b w:val="false"/>
                <w:i w:val="false"/>
                <w:color w:val="000000"/>
                <w:sz w:val="20"/>
              </w:rPr>
              <w:t xml:space="preserve">
аудандық бөлімі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Ақжайық ауылы, Ақжайық көшесi,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w:t>
            </w:r>
            <w:r>
              <w:br/>
            </w:r>
            <w:r>
              <w:rPr>
                <w:rFonts w:ascii="Times New Roman"/>
                <w:b w:val="false"/>
                <w:i w:val="false"/>
                <w:color w:val="000000"/>
                <w:sz w:val="20"/>
              </w:rPr>
              <w:t>
91316</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Тайманов көшесі, 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33311</w:t>
            </w:r>
          </w:p>
        </w:tc>
      </w:tr>
      <w:tr>
        <w:trPr>
          <w:trHeight w:val="84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Жамбыл көшесі, 81/2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282527</w:t>
            </w:r>
          </w:p>
        </w:tc>
      </w:tr>
    </w:tbl>
    <w:bookmarkStart w:name="z141" w:id="122"/>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122"/>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1"/>
        <w:gridCol w:w="2666"/>
        <w:gridCol w:w="3109"/>
        <w:gridCol w:w="279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 әкімі</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басшысы</w:t>
            </w:r>
          </w:p>
        </w:tc>
      </w:tr>
      <w:tr>
        <w:trPr>
          <w:trHeight w:val="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талон беру</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қолхат беру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w:t>
            </w:r>
            <w:r>
              <w:br/>
            </w:r>
            <w:r>
              <w:rPr>
                <w:rFonts w:ascii="Times New Roman"/>
                <w:b w:val="false"/>
                <w:i w:val="false"/>
                <w:color w:val="000000"/>
                <w:sz w:val="20"/>
              </w:rPr>
              <w:t>
талон беру</w:t>
            </w:r>
          </w:p>
        </w:tc>
        <w:tc>
          <w:tcPr>
            <w:tcW w:w="2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нәтижесіне қол қою және уәкілетті органның қызметкеріне жіберу</w:t>
            </w:r>
          </w:p>
        </w:tc>
      </w:tr>
      <w:tr>
        <w:trPr>
          <w:trHeight w:val="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жіберу</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 мемлекеттік қызмет көрсетуден бас тарту туралы қағаз жеткізгіштегі дәлелді</w:t>
            </w:r>
            <w:r>
              <w:br/>
            </w:r>
            <w:r>
              <w:rPr>
                <w:rFonts w:ascii="Times New Roman"/>
                <w:b w:val="false"/>
                <w:i w:val="false"/>
                <w:color w:val="000000"/>
                <w:sz w:val="20"/>
              </w:rPr>
              <w:t>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 мемлекеттік қызмет көрсетуден бас тарту туралы қағаз жеткізгіштегі дәлелді жауапты беру</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 мемлекеттік қызмет көрсетуден бас тарту туралы қағаз жеткізгіш-</w:t>
            </w:r>
            <w:r>
              <w:br/>
            </w:r>
            <w:r>
              <w:rPr>
                <w:rFonts w:ascii="Times New Roman"/>
                <w:b w:val="false"/>
                <w:i w:val="false"/>
                <w:color w:val="000000"/>
                <w:sz w:val="20"/>
              </w:rPr>
              <w:t>
тегі дәлелді жауапты беру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 мемлекеттік қызмет көрсетуден бас тарту туралы қағаз жеткізгіштегі дәлелді</w:t>
            </w:r>
            <w:r>
              <w:br/>
            </w:r>
            <w:r>
              <w:rPr>
                <w:rFonts w:ascii="Times New Roman"/>
                <w:b w:val="false"/>
                <w:i w:val="false"/>
                <w:color w:val="000000"/>
                <w:sz w:val="20"/>
              </w:rPr>
              <w:t>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 ішінде;</w:t>
            </w:r>
            <w:r>
              <w:br/>
            </w:r>
            <w:r>
              <w:rPr>
                <w:rFonts w:ascii="Times New Roman"/>
                <w:b w:val="false"/>
                <w:i w:val="false"/>
                <w:color w:val="000000"/>
                <w:sz w:val="20"/>
              </w:rPr>
              <w:t>
тұрғылықты жері бойынша селолық округ әкім – он бес жұмыс күні ішінде;</w:t>
            </w:r>
            <w:r>
              <w:br/>
            </w:r>
            <w:r>
              <w:rPr>
                <w:rFonts w:ascii="Times New Roman"/>
                <w:b w:val="false"/>
                <w:i w:val="false"/>
                <w:color w:val="000000"/>
                <w:sz w:val="20"/>
              </w:rPr>
              <w:t>
орталық – он жұмыс күні ішінде көрсетіледі (мемлекеттік қызметке құжат (нәтиже) қабылдау және беру күні</w:t>
            </w:r>
            <w:r>
              <w:br/>
            </w:r>
            <w:r>
              <w:rPr>
                <w:rFonts w:ascii="Times New Roman"/>
                <w:b w:val="false"/>
                <w:i w:val="false"/>
                <w:color w:val="000000"/>
                <w:sz w:val="20"/>
              </w:rPr>
              <w:t>
мемлекеттік қызмет мерзіміне кірмейді);</w:t>
            </w:r>
          </w:p>
        </w:tc>
      </w:tr>
    </w:tbl>
    <w:bookmarkStart w:name="z142" w:id="123"/>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123"/>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rPr>
          <w:rFonts w:ascii="Times New Roman"/>
          <w:b w:val="false"/>
          <w:i w:val="false"/>
          <w:color w:val="000000"/>
          <w:sz w:val="28"/>
        </w:rPr>
        <w:t>Уәкілетті орган мен селолық округ әкіміне жолыққанда</w:t>
      </w:r>
    </w:p>
    <w:p>
      <w:pPr>
        <w:spacing w:after="0"/>
        <w:ind w:left="0"/>
        <w:jc w:val="both"/>
      </w:pPr>
      <w:r>
        <w:drawing>
          <wp:inline distT="0" distB="0" distL="0" distR="0">
            <wp:extent cx="7543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43800" cy="6527800"/>
                    </a:xfrm>
                    <a:prstGeom prst="rect">
                      <a:avLst/>
                    </a:prstGeom>
                  </pic:spPr>
                </pic:pic>
              </a:graphicData>
            </a:graphic>
          </wp:inline>
        </w:drawing>
      </w:r>
    </w:p>
    <w:p>
      <w:pPr>
        <w:spacing w:after="0"/>
        <w:ind w:left="0"/>
        <w:jc w:val="both"/>
      </w:pPr>
      <w:r>
        <w:rPr>
          <w:rFonts w:ascii="Times New Roman"/>
          <w:b w:val="false"/>
          <w:i w:val="false"/>
          <w:color w:val="000000"/>
          <w:sz w:val="28"/>
        </w:rPr>
        <w:t>Орталыққа жолыққанда</w:t>
      </w:r>
    </w:p>
    <w:p>
      <w:pPr>
        <w:spacing w:after="0"/>
        <w:ind w:left="0"/>
        <w:jc w:val="both"/>
      </w:pPr>
      <w:r>
        <w:drawing>
          <wp:inline distT="0" distB="0" distL="0" distR="0">
            <wp:extent cx="75946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94600" cy="6400800"/>
                    </a:xfrm>
                    <a:prstGeom prst="rect">
                      <a:avLst/>
                    </a:prstGeom>
                  </pic:spPr>
                </pic:pic>
              </a:graphicData>
            </a:graphic>
          </wp:inline>
        </w:drawing>
      </w:r>
    </w:p>
    <w:bookmarkStart w:name="z143" w:id="124"/>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24"/>
    <w:p>
      <w:pPr>
        <w:spacing w:after="0"/>
        <w:ind w:left="0"/>
        <w:jc w:val="left"/>
      </w:pPr>
      <w:r>
        <w:rPr>
          <w:rFonts w:ascii="Times New Roman"/>
          <w:b/>
          <w:i w:val="false"/>
          <w:color w:val="000000"/>
        </w:rPr>
        <w:t xml:space="preserve"> "Өтініш берушінің (отбасының)</w:t>
      </w:r>
      <w:r>
        <w:br/>
      </w:r>
      <w:r>
        <w:rPr>
          <w:rFonts w:ascii="Times New Roman"/>
          <w:b/>
          <w:i w:val="false"/>
          <w:color w:val="000000"/>
        </w:rPr>
        <w:t>
атаулы әлеуметтік көмек алушыларға</w:t>
      </w:r>
      <w:r>
        <w:br/>
      </w:r>
      <w:r>
        <w:rPr>
          <w:rFonts w:ascii="Times New Roman"/>
          <w:b/>
          <w:i w:val="false"/>
          <w:color w:val="000000"/>
        </w:rPr>
        <w:t>
тиесілігін растайтын анықтама беру"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44" w:id="125"/>
    <w:p>
      <w:pPr>
        <w:spacing w:after="0"/>
        <w:ind w:left="0"/>
        <w:jc w:val="left"/>
      </w:pPr>
      <w:r>
        <w:rPr>
          <w:rFonts w:ascii="Times New Roman"/>
          <w:b/>
          <w:i w:val="false"/>
          <w:color w:val="000000"/>
        </w:rPr>
        <w:t xml:space="preserve"> 
1. Жалпы ережелер</w:t>
      </w:r>
    </w:p>
    <w:bookmarkEnd w:id="125"/>
    <w:p>
      <w:pPr>
        <w:spacing w:after="0"/>
        <w:ind w:left="0"/>
        <w:jc w:val="both"/>
      </w:pPr>
      <w:r>
        <w:rPr>
          <w:rFonts w:ascii="Times New Roman"/>
          <w:b w:val="false"/>
          <w:i w:val="false"/>
          <w:color w:val="000000"/>
          <w:sz w:val="28"/>
        </w:rPr>
        <w:t>      1. Осы "Өтініш берушінің (отбасының) атаулы әлеуметтік көмек алушыларға тиесілігін растайтын анықтама беру"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арқылы көрсетіледі. Тұрғылықты жері бойынша уәкілетті орган болмаған жағдайда мемлекеттік қызмет алушы мемлекеттік қызмет алу үшін ауылдық (селолық) округтің әкіміне (бұдан әрі – селолық округтің әкімі) жүгінеді, мекенжайлар тізбесі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селолық округ әкімінің, стенділерінде, ресми ақпарат көздерінде орналастырылады.</w:t>
      </w:r>
      <w:r>
        <w:br/>
      </w:r>
      <w:r>
        <w:rPr>
          <w:rFonts w:ascii="Times New Roman"/>
          <w:b w:val="false"/>
          <w:i w:val="false"/>
          <w:color w:val="000000"/>
          <w:sz w:val="28"/>
        </w:rPr>
        <w:t>
      6.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7.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тиесілігін растайтын анықтама (бұдан әрі - анықтама), не қызметтен бас тарту туралы қағаз жеткізгіштегі дәлелді жауап болып табылады.</w:t>
      </w:r>
    </w:p>
    <w:bookmarkStart w:name="z145" w:id="126"/>
    <w:p>
      <w:pPr>
        <w:spacing w:after="0"/>
        <w:ind w:left="0"/>
        <w:jc w:val="left"/>
      </w:pPr>
      <w:r>
        <w:rPr>
          <w:rFonts w:ascii="Times New Roman"/>
          <w:b/>
          <w:i w:val="false"/>
          <w:color w:val="000000"/>
        </w:rPr>
        <w:t xml:space="preserve"> 
2. Мемлекеттік қызмет көрсету тәртібі</w:t>
      </w:r>
    </w:p>
    <w:bookmarkEnd w:id="12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алушының тұрғылықты жері бойынша уәкілетті органда немесе селолық округ әкімінде мемлекеттік қызмет көрсету мерзімдері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15 минуттан аспайды;</w:t>
      </w:r>
      <w:r>
        <w:br/>
      </w:r>
      <w:r>
        <w:rPr>
          <w:rFonts w:ascii="Times New Roman"/>
          <w:b w:val="false"/>
          <w:i w:val="false"/>
          <w:color w:val="000000"/>
          <w:sz w:val="28"/>
        </w:rPr>
        <w:t>
      2)мемлекеттік қызмет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және селолық округ әкімінің жұмыс кестесі: демалыс (сенбі, жексенбі)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11. Мемлекеттік қызмет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қызметі үшін жағдайлар көзделген уәкілетті органның немесе селолық округ әкімінің үй-жайында көрсетіледі.</w:t>
      </w:r>
      <w:r>
        <w:br/>
      </w:r>
      <w:r>
        <w:rPr>
          <w:rFonts w:ascii="Times New Roman"/>
          <w:b w:val="false"/>
          <w:i w:val="false"/>
          <w:color w:val="000000"/>
          <w:sz w:val="28"/>
        </w:rPr>
        <w:t>
      Уәкілетті органның немесе селолық округ әкімінің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46" w:id="127"/>
    <w:p>
      <w:pPr>
        <w:spacing w:after="0"/>
        <w:ind w:left="0"/>
        <w:jc w:val="left"/>
      </w:pPr>
      <w:r>
        <w:rPr>
          <w:rFonts w:ascii="Times New Roman"/>
          <w:b/>
          <w:i w:val="false"/>
          <w:color w:val="000000"/>
        </w:rPr>
        <w:t xml:space="preserve"> 
3. Мемлекеттік қызметті көрсету</w:t>
      </w:r>
      <w:r>
        <w:br/>
      </w:r>
      <w:r>
        <w:rPr>
          <w:rFonts w:ascii="Times New Roman"/>
          <w:b/>
          <w:i w:val="false"/>
          <w:color w:val="000000"/>
        </w:rPr>
        <w:t>
процесінде іс-қимылдар</w:t>
      </w:r>
      <w:r>
        <w:br/>
      </w:r>
      <w:r>
        <w:rPr>
          <w:rFonts w:ascii="Times New Roman"/>
          <w:b/>
          <w:i w:val="false"/>
          <w:color w:val="000000"/>
        </w:rPr>
        <w:t>
(өзара іс-қимыл) тәртібін сипаттау</w:t>
      </w:r>
    </w:p>
    <w:bookmarkEnd w:id="127"/>
    <w:p>
      <w:pPr>
        <w:spacing w:after="0"/>
        <w:ind w:left="0"/>
        <w:jc w:val="both"/>
      </w:pPr>
      <w:r>
        <w:rPr>
          <w:rFonts w:ascii="Times New Roman"/>
          <w:b w:val="false"/>
          <w:i w:val="false"/>
          <w:color w:val="000000"/>
          <w:sz w:val="28"/>
        </w:rPr>
        <w:t>      12. Мемлекеттік қызметті алу үшін мемлекеттік қызмет алушылар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селолық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p>
    <w:bookmarkStart w:name="z147" w:id="128"/>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28"/>
    <w:p>
      <w:pPr>
        <w:spacing w:after="0"/>
        <w:ind w:left="0"/>
        <w:jc w:val="both"/>
      </w:pPr>
      <w:r>
        <w:rPr>
          <w:rFonts w:ascii="Times New Roman"/>
          <w:b w:val="false"/>
          <w:i w:val="false"/>
          <w:color w:val="000000"/>
          <w:sz w:val="28"/>
        </w:rPr>
        <w:t>      17.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48" w:id="129"/>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1 қосымша</w:t>
      </w:r>
    </w:p>
    <w:bookmarkEnd w:id="129"/>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5162"/>
        <w:gridCol w:w="3838"/>
        <w:gridCol w:w="2032"/>
      </w:tblGrid>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149" w:id="130"/>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2 қосымша</w:t>
      </w:r>
    </w:p>
    <w:bookmarkEnd w:id="130"/>
    <w:p>
      <w:pPr>
        <w:spacing w:after="0"/>
        <w:ind w:left="0"/>
        <w:jc w:val="left"/>
      </w:pPr>
      <w:r>
        <w:rPr>
          <w:rFonts w:ascii="Times New Roman"/>
          <w:b/>
          <w:i w:val="false"/>
          <w:color w:val="000000"/>
        </w:rPr>
        <w:t xml:space="preserve"> Селолық округтер әкімдері</w:t>
      </w:r>
      <w:r>
        <w:br/>
      </w:r>
      <w:r>
        <w:rPr>
          <w:rFonts w:ascii="Times New Roman"/>
          <w:b/>
          <w:i w:val="false"/>
          <w:color w:val="000000"/>
        </w:rPr>
        <w:t>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9"/>
        <w:gridCol w:w="4263"/>
        <w:gridCol w:w="5176"/>
        <w:gridCol w:w="2482"/>
      </w:tblGrid>
      <w:tr>
        <w:trPr>
          <w:trHeight w:val="31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645"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Лбішін ауылы, Қонаев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Ақсуат ауылы, Октябрьская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Алғабас ауылы, Е. Орақбаев көшесі, 70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Алмалы ауылы, Абылай хан көшесі, 54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Базартөбе ауылы, Ө. Қадырғалиев көшесі, 49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Базаршолан ауылы, Жамбыл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Бударин ауылы, Чапаев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Есенсай ауылы, Тәуілсіздік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Жамбыл ауылы, Жағалау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Жаңабұлақ ауылы, Абатов көшесі, 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Первомайск ауылы, Чапаев көшесі, 27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Қарауылтөбе ауылы, Т. Масин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"Конеккеткен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Конеккеткен ауылы, У. Исаев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87113692333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 Молдағалиев ауылы, Ж. Молдағалиев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Мерген ауылы, Құрманғазы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Жанама ауылы, Ленин көшесі, 14/3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Тайпақ ауылы, Ленин көшесі, 37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Чапаев ауылы, Қонаев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"Сайқын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Сайқын ауылы, Бергалиев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87114021465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"Бисен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Бисен ауылы, Б. Жанекешев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87114024331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"Мұратсай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Мұратсай ауылы, Абай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87114023449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Хан Ордасы ауылы, А. Оразбаева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87114060130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Саралжын ауылы, Құрманғазы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87114053117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Масин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Бөрлі ауылы, Т. Масин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87114033234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"Ұялы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 ордасы ауданы, Ұялы ауылы, Х. Маданов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87114044119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Ақбұлақ ауылы, Абай көшесі, 36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Ақсу ауылы, Достық көшесі, 24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87113326530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"Александр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Александров ауылы, Жамбыл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87113324364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Бөрлі ауылы, Чапаевская көшесі, 14/2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"Бумакөл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Бумакөл ауылы, Линейная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87113350581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"Березов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Березов ауылы, Тупиковая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87113323234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"Жарсуат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Жарсуат ауылы, Ленин көшесі, 35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87113323666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"Кеңтүбек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Кеңтүбек ауылы, Совет көшесі, 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87113327010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"Қанай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Қанай ауылы, Ленин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87113325588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Киров ауылы, Больничная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87113324182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"Қарақұдық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Тихоновка ауылы, Ленин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87113337687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"Приурал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Приурал ауылы, Ленин көшесі, 33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87113327532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"Пугачев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Пугачев ауылы, Қазақстан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87113326180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"Успен селолық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Успен ауылы, Советская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87113351036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Бірлік ауылы, ҚазССР 60 жыл көшесі, 32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87114124733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"Жаңажол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Жаңажол ауылы, Суханова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87114121960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"Жаңақазан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Жаңақазан ауылы, Новостройка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87114625325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Жаңақала ауылы, 1 Мамыр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87114121732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"Көпжасар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Көпжасар ауылы, Барша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87114131470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Қызылоба ауылы, Құрманғазы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87114123706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"Мәштексай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Мәштексай ауылы, Мендешев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87114121848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Мендешев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Қырқопа ауылы, Д. Нурпейсова,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87114124548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"Пятимар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Пятимар ауылы, Мамен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87114124159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ауылы, Абай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ауылы, Мұқанбетқалиев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ауылы, Ғ. Қараш көшесі, 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87113521834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Жаксыбай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Жақсыбай ауылы, Қарақұлов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ауылы, Гагарин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87113524101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Күйгенкөл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Жасқайрат ауылы, И. Тайманов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ауылы, Школьная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ауылы, Телағысов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87113525327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Зеленое ауылы, Чапаев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"Егiндiбұлақ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Егiндiбұлақ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"Көшiм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Үлкен Шаған ауылы, Советская көшесі, 58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Жеңiс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87113124063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 91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көшесі, 5/1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Казталовка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ауылы, Шарафутдинов көшесі, 23/1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87114431597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Нұрсай ауылы, Желтоқсан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87114425389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ауылы, Бектұрған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ауылы, Жаңа құрылыс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87114733284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ауылы, ҚР Тәуелсіздігіне 10 жыл көшесі, 39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87114424782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Әжібай ауылы, Мектеп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87114433274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ауылы, Гагарин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87114620428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ауылы, С. Жумашева көшесі, 14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ауылы, С. Датұлы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87114421520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ауылы, С. Датұлы көшесі, 15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ауылы, Т. Аубакиров көшесі, 21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87114426185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ауылы, Бейбітшілік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87114425132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округінің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Қарөзен ауылы, Пришкольная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87114421449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ауылы, Мира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87114623135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ауылы, Бейбітшілік көшесі, 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87114624187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ауылы, С.Ақбаев көшесі, 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87113824645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Қаратөбе селосы, Ғ. Құрманғалиев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87114531303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"Сулыкөл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Сулыкөл ауылы, Жұмалиев көшесі, 31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87114531129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"Саралжын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Қарақамыс ауылы, Мұхит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87114529299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"Аққозы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Қоржын ауылы, Шамғонов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87114528116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Қоскөл ауылы, Қаржауов көшесі, 38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87114537116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Ақтай ауылы, Қазақстан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87114526232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"Жусандой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Жусандой ауылы, Жамбыл көшесі, 19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87114544310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Егіндікөл ауылы, Құрманғалиев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87114555441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Алғабас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87113499127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"Аралтөбе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Аралтөбе ауылы, Абай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"Бұлан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Бұлан ауылы, Школьная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87113421996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"Бұлдырты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Бұлдырты ауылы, Маметов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87113492350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"Елтай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Тасқұдық ауылы, Сырым Датұлы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87113494332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"Жымпиты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Жымпиты ауылы, Қазақстан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87113431341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"Жосалы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Қоңыр ауылы, Жұмағалиев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87113491100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"Жетікөл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Қосарал ауылы, Комсомольская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87113490465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"Сарой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Шығырлой ауылы, Абай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87113492178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"Қособа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Қособа ауылы, Қособа көшесі, 279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"Талдыбұлақ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Талдыбұлақ ауылы, Көктөбе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87113431212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"Шолақаңқаты ауылдық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Тоғанас ауылы, Коммунистическая,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87113497221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Ақтау ауылы, Ардагерлер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87113929517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Амангелді ауылы, Ленин көшесі, 5</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87113923704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Достық ауылы, Сапашев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87113924268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Атамекен ауылы, Жеңіс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87113925320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"Қосшы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Оян ауылы, Н. Сәрсенбаев көшесі, 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87113929214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"Мерей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Мерей ауылы, Абай көшесі, 6</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87113929693</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Мереке ауылы, Ақжігітов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87113926245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Тасқала ауылы, Абай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87113922372</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"Шежін ауылдық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Шежін-2 ауылы, Юбилейная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87113923555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Ақсуат ауылы, Центральная көшесі, 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87113238349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Богдановка ауылы, Советская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Долин ауылы, Ауэзов көшесі, 43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Новопавловка ауылы, 60 лет Октября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Покатиловка ауылы, Ленин көшесі, 42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Подстепный ауылы, Советская көшесі, 1а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Приречное ауылы, Набережная көшесі, 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Ұзынкөл ауылы, Школьная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Жаңа Өмір ауылы, Парковая көшесі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Ленин көшесі, 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Ленин көшесі, 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Аңқаты ауылы, Целинная көшесі, 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Ақсоғым ауылы, Қазақстан көшесі, 48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Сарыөмір ауылы, Ленин көшесі, 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Шағатай ауылы, Ишмаков көшесі, 23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"Алмаз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Алмаз ауылы, Рахимова көшесі, 69</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87113751475</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"Ақбұлақ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Тасмола ауылы, Сағырбаев көшесі, 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87113733790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"Ащысай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Ащысай ауылы, Бейбітшілік көшесі, 22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87113725544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"Белогор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Белогор ауылы, Садовая көшесі, 102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87113725156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"Қарағаш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Новопетровка ауылы, Абай көшесі, 18</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87113751574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"Лубен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Лубен ауылы, Мұхамбетов көшесі, 52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87113751294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"Полтава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Полтава ауылы, Жастар көшесі, 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87113725340</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селолық округі әкімінің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Шыңғырлау ауылы, Тайманов көшесі, 90/а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87113733554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Зачаганск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Зачаганск кенті, Жәңгір хан көшесі, 17</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87112501880</w:t>
            </w:r>
            <w:r>
              <w:br/>
            </w:r>
            <w:r>
              <w:rPr>
                <w:rFonts w:ascii="Times New Roman"/>
                <w:b w:val="false"/>
                <w:i w:val="false"/>
                <w:color w:val="000000"/>
                <w:sz w:val="20"/>
              </w:rPr>
              <w:t>
87112521642</w:t>
            </w:r>
            <w:r>
              <w:br/>
            </w:r>
            <w:r>
              <w:rPr>
                <w:rFonts w:ascii="Times New Roman"/>
                <w:b w:val="false"/>
                <w:i w:val="false"/>
                <w:color w:val="000000"/>
                <w:sz w:val="20"/>
              </w:rPr>
              <w:t>
87112501677</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Деркөл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Деркөл кенті, О. Даля көшесі, 34</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87112218062</w:t>
            </w:r>
            <w:r>
              <w:br/>
            </w:r>
            <w:r>
              <w:rPr>
                <w:rFonts w:ascii="Times New Roman"/>
                <w:b w:val="false"/>
                <w:i w:val="false"/>
                <w:color w:val="000000"/>
                <w:sz w:val="20"/>
              </w:rPr>
              <w:t>
87112218061</w:t>
            </w:r>
            <w:r>
              <w:br/>
            </w:r>
            <w:r>
              <w:rPr>
                <w:rFonts w:ascii="Times New Roman"/>
                <w:b w:val="false"/>
                <w:i w:val="false"/>
                <w:color w:val="000000"/>
                <w:sz w:val="20"/>
              </w:rPr>
              <w:t>
87112217561</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Желаев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Желаево кенті, Агрегатная көшесі, 16/1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87112274585</w:t>
            </w:r>
            <w:r>
              <w:br/>
            </w:r>
            <w:r>
              <w:rPr>
                <w:rFonts w:ascii="Times New Roman"/>
                <w:b w:val="false"/>
                <w:i w:val="false"/>
                <w:color w:val="000000"/>
                <w:sz w:val="20"/>
              </w:rPr>
              <w:t>
87112274584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Круглозерное кенттік округі әкімі аппараты" мемлекеттік мекемесі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Серебряков ауылы, Учительская көшесі, 3</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87112521177</w:t>
            </w:r>
            <w:r>
              <w:br/>
            </w:r>
            <w:r>
              <w:rPr>
                <w:rFonts w:ascii="Times New Roman"/>
                <w:b w:val="false"/>
                <w:i w:val="false"/>
                <w:color w:val="000000"/>
                <w:sz w:val="20"/>
              </w:rPr>
              <w:t>
87112521158</w:t>
            </w:r>
          </w:p>
        </w:tc>
      </w:tr>
    </w:tbl>
    <w:bookmarkStart w:name="z150" w:id="131"/>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3 қосымша</w:t>
      </w:r>
    </w:p>
    <w:bookmarkEnd w:id="131"/>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3"/>
        <w:gridCol w:w="3693"/>
        <w:gridCol w:w="32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 әкімі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құжаттарды салыстыру</w:t>
            </w:r>
          </w:p>
        </w:tc>
        <w:tc>
          <w:tcPr>
            <w:tcW w:w="3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 не қызметтен бас тарту туралы қағаз жеткізгіштегі</w:t>
            </w:r>
            <w:r>
              <w:br/>
            </w:r>
            <w:r>
              <w:rPr>
                <w:rFonts w:ascii="Times New Roman"/>
                <w:b w:val="false"/>
                <w:i w:val="false"/>
                <w:color w:val="000000"/>
                <w:sz w:val="20"/>
              </w:rPr>
              <w:t>
дәлелді жауап</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қоюға не қызметтен</w:t>
            </w:r>
            <w:r>
              <w:br/>
            </w:r>
            <w:r>
              <w:rPr>
                <w:rFonts w:ascii="Times New Roman"/>
                <w:b w:val="false"/>
                <w:i w:val="false"/>
                <w:color w:val="000000"/>
                <w:sz w:val="20"/>
              </w:rPr>
              <w:t>
бас тарту туралы қағаз жеткізгіштегі дәлелді жауапты уәкілетті органның</w:t>
            </w:r>
            <w:r>
              <w:br/>
            </w:r>
            <w:r>
              <w:rPr>
                <w:rFonts w:ascii="Times New Roman"/>
                <w:b w:val="false"/>
                <w:i w:val="false"/>
                <w:color w:val="000000"/>
                <w:sz w:val="20"/>
              </w:rPr>
              <w:t>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w:t>
            </w:r>
            <w:r>
              <w:br/>
            </w:r>
            <w:r>
              <w:rPr>
                <w:rFonts w:ascii="Times New Roman"/>
                <w:b w:val="false"/>
                <w:i w:val="false"/>
                <w:color w:val="000000"/>
                <w:sz w:val="20"/>
              </w:rPr>
              <w:t>
не қызметтен бас тарту туралы қағаз жеткізгіштегі</w:t>
            </w:r>
            <w:r>
              <w:br/>
            </w:r>
            <w:r>
              <w:rPr>
                <w:rFonts w:ascii="Times New Roman"/>
                <w:b w:val="false"/>
                <w:i w:val="false"/>
                <w:color w:val="000000"/>
                <w:sz w:val="20"/>
              </w:rPr>
              <w:t>
дәлелді жауапты</w:t>
            </w:r>
            <w:r>
              <w:br/>
            </w:r>
            <w:r>
              <w:rPr>
                <w:rFonts w:ascii="Times New Roman"/>
                <w:b w:val="false"/>
                <w:i w:val="false"/>
                <w:color w:val="000000"/>
                <w:sz w:val="20"/>
              </w:rPr>
              <w:t>
беру</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 қызметтен бас тарту туралы қағаз</w:t>
            </w:r>
            <w:r>
              <w:br/>
            </w:r>
            <w:r>
              <w:rPr>
                <w:rFonts w:ascii="Times New Roman"/>
                <w:b w:val="false"/>
                <w:i w:val="false"/>
                <w:color w:val="000000"/>
                <w:sz w:val="20"/>
              </w:rPr>
              <w:t>
жеткізгіштегі дәлелді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15 минуттан аспайды</w:t>
            </w:r>
          </w:p>
        </w:tc>
      </w:tr>
    </w:tbl>
    <w:bookmarkStart w:name="z151" w:id="132"/>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4 қосымша</w:t>
      </w:r>
    </w:p>
    <w:bookmarkEnd w:id="132"/>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0993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99300" cy="6261100"/>
                    </a:xfrm>
                    <a:prstGeom prst="rect">
                      <a:avLst/>
                    </a:prstGeom>
                  </pic:spPr>
                </pic:pic>
              </a:graphicData>
            </a:graphic>
          </wp:inline>
        </w:drawing>
      </w:r>
    </w:p>
    <w:bookmarkStart w:name="z152" w:id="133"/>
    <w:p>
      <w:pPr>
        <w:spacing w:after="0"/>
        <w:ind w:left="0"/>
        <w:jc w:val="both"/>
      </w:pPr>
      <w:r>
        <w:rPr>
          <w:rFonts w:ascii="Times New Roman"/>
          <w:b w:val="false"/>
          <w:i w:val="false"/>
          <w:color w:val="000000"/>
          <w:sz w:val="28"/>
        </w:rPr>
        <w:t>
2013 жылғы 6 маусым № 105</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33"/>
    <w:p>
      <w:pPr>
        <w:spacing w:after="0"/>
        <w:ind w:left="0"/>
        <w:jc w:val="left"/>
      </w:pPr>
      <w:r>
        <w:rPr>
          <w:rFonts w:ascii="Times New Roman"/>
          <w:b/>
          <w:i w:val="false"/>
          <w:color w:val="000000"/>
        </w:rPr>
        <w:t xml:space="preserve"> "Адамдарға жұмыспен қамтуға</w:t>
      </w:r>
      <w:r>
        <w:br/>
      </w:r>
      <w:r>
        <w:rPr>
          <w:rFonts w:ascii="Times New Roman"/>
          <w:b/>
          <w:i w:val="false"/>
          <w:color w:val="000000"/>
        </w:rPr>
        <w:t>
жәрдемдесудің белсенді нысандарына</w:t>
      </w:r>
      <w:r>
        <w:br/>
      </w:r>
      <w:r>
        <w:rPr>
          <w:rFonts w:ascii="Times New Roman"/>
          <w:b/>
          <w:i w:val="false"/>
          <w:color w:val="000000"/>
        </w:rPr>
        <w:t>
қатысуға жолдама беру"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53" w:id="134"/>
    <w:p>
      <w:pPr>
        <w:spacing w:after="0"/>
        <w:ind w:left="0"/>
        <w:jc w:val="left"/>
      </w:pPr>
      <w:r>
        <w:rPr>
          <w:rFonts w:ascii="Times New Roman"/>
          <w:b/>
          <w:i w:val="false"/>
          <w:color w:val="000000"/>
        </w:rPr>
        <w:t xml:space="preserve"> 
1. Жалпы ережелер</w:t>
      </w:r>
    </w:p>
    <w:bookmarkEnd w:id="134"/>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регламенті (бұдан әрі - Регламент)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"Адамдарға жұмыспен қамтуға жәрдемдесудің белсенді нысандарына қатысуға жолдама беру" мемлекеттік қызметі (бұдан әрі – мемлекеттік қызмет) мекенжайлар тізбесі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аудандардың, облыстық маңызы бар қаланың жұмыспен қамту және әлеуметтік бағдарламалар бөлімдерімен (бұдан әрі – уәкілетті орган) арқылы көрсетіледі.</w:t>
      </w:r>
      <w:r>
        <w:br/>
      </w:r>
      <w:r>
        <w:rPr>
          <w:rFonts w:ascii="Times New Roman"/>
          <w:b w:val="false"/>
          <w:i w:val="false"/>
          <w:color w:val="000000"/>
          <w:sz w:val="28"/>
        </w:rPr>
        <w:t>
      "Адамдарға жұмыспен қамтуға жәрдемдесудің белсенді нысандарына қатысуға жолдама беру" мемлекеттік қызметі:</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орналастырылады.</w:t>
      </w:r>
      <w:r>
        <w:br/>
      </w:r>
      <w:r>
        <w:rPr>
          <w:rFonts w:ascii="Times New Roman"/>
          <w:b w:val="false"/>
          <w:i w:val="false"/>
          <w:color w:val="000000"/>
          <w:sz w:val="28"/>
        </w:rPr>
        <w:t>
      6.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көрсетіледі (бұдан әрі - мемлекеттік қызмет алушы).</w:t>
      </w:r>
      <w:r>
        <w:br/>
      </w:r>
      <w:r>
        <w:rPr>
          <w:rFonts w:ascii="Times New Roman"/>
          <w:b w:val="false"/>
          <w:i w:val="false"/>
          <w:color w:val="000000"/>
          <w:sz w:val="28"/>
        </w:rPr>
        <w:t>
      7.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(бұдан әрі - жолдама) не мемлекеттік қызмет көрсетуден бас тарту туралы дәлелді жауап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p>
    <w:bookmarkStart w:name="z154" w:id="135"/>
    <w:p>
      <w:pPr>
        <w:spacing w:after="0"/>
        <w:ind w:left="0"/>
        <w:jc w:val="left"/>
      </w:pPr>
      <w:r>
        <w:rPr>
          <w:rFonts w:ascii="Times New Roman"/>
          <w:b/>
          <w:i w:val="false"/>
          <w:color w:val="000000"/>
        </w:rPr>
        <w:t xml:space="preserve"> 
2. Мемлекеттік қызмет көрсету тәртібі</w:t>
      </w:r>
    </w:p>
    <w:bookmarkEnd w:id="13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белгіленген мереке күндерін қоспағанда күн сайын, сағат 9.00-ден 18.30-ға дейін, түскі үзіліс сағат 13.00-ден бастап 14.30-ға дейін.</w:t>
      </w:r>
      <w:r>
        <w:br/>
      </w:r>
      <w:r>
        <w:rPr>
          <w:rFonts w:ascii="Times New Roman"/>
          <w:b w:val="false"/>
          <w:i w:val="false"/>
          <w:color w:val="000000"/>
          <w:sz w:val="28"/>
        </w:rPr>
        <w:t>
      Мемлекеттік қызмет көрсететін мамандардың деректемелері (тегі, аты, жөні, кабинет нөмірлері) уәкілетті органның ғимаратында көрнекті жерде орналастырылады.</w:t>
      </w:r>
      <w:r>
        <w:br/>
      </w:r>
      <w:r>
        <w:rPr>
          <w:rFonts w:ascii="Times New Roman"/>
          <w:b w:val="false"/>
          <w:i w:val="false"/>
          <w:color w:val="000000"/>
          <w:sz w:val="28"/>
        </w:rPr>
        <w:t>
      Мемлекеттік қызмет алдын ала жазылусыз және жеделдетiп қызмет көрсетусiз, кезек күту тәртiбiмен көрсетіледі.</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уәкілетті органның үй-жайында көрсетіледі. Залда отыруға арналған орындар, мемлекеттік қызмет көрсету үшін қажетті ақпарат орналастырылған ақпараттық стенділер, сондай-ақ өртке қарсы қауіпсіздік құралдары бар. Мүмкіндіктері шектеулі мемлекеттік қызмет алушылар үшін жағдайлар көзделген.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сәйкестендірілген, күзет сигнализациясымен жабдықталған, үй-жайға кіру режимі – еркін</w:t>
      </w:r>
    </w:p>
    <w:bookmarkStart w:name="z155" w:id="136"/>
    <w:p>
      <w:pPr>
        <w:spacing w:after="0"/>
        <w:ind w:left="0"/>
        <w:jc w:val="left"/>
      </w:pPr>
      <w:r>
        <w:rPr>
          <w:rFonts w:ascii="Times New Roman"/>
          <w:b/>
          <w:i w:val="false"/>
          <w:color w:val="000000"/>
        </w:rPr>
        <w:t xml:space="preserve"> 
3. Мемлекеттік қызметті</w:t>
      </w:r>
      <w:r>
        <w:br/>
      </w:r>
      <w:r>
        <w:rPr>
          <w:rFonts w:ascii="Times New Roman"/>
          <w:b/>
          <w:i w:val="false"/>
          <w:color w:val="000000"/>
        </w:rPr>
        <w:t>
көрсету процесінде іс-қимылдар</w:t>
      </w:r>
      <w:r>
        <w:br/>
      </w:r>
      <w:r>
        <w:rPr>
          <w:rFonts w:ascii="Times New Roman"/>
          <w:b/>
          <w:i w:val="false"/>
          <w:color w:val="000000"/>
        </w:rPr>
        <w:t>
(өзара іс-қимыл) тәртібін сипаттау</w:t>
      </w:r>
    </w:p>
    <w:bookmarkEnd w:id="136"/>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процесінде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кезектілігін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процесінде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Start w:name="z156" w:id="137"/>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37"/>
    <w:p>
      <w:pPr>
        <w:spacing w:after="0"/>
        <w:ind w:left="0"/>
        <w:jc w:val="both"/>
      </w:pPr>
      <w:r>
        <w:rPr>
          <w:rFonts w:ascii="Times New Roman"/>
          <w:b w:val="false"/>
          <w:i w:val="false"/>
          <w:color w:val="000000"/>
          <w:sz w:val="28"/>
        </w:rPr>
        <w:t>      17.Мемлекеттік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57" w:id="138"/>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w:t>
      </w:r>
      <w:r>
        <w:br/>
      </w:r>
      <w:r>
        <w:rPr>
          <w:rFonts w:ascii="Times New Roman"/>
          <w:b w:val="false"/>
          <w:i w:val="false"/>
          <w:color w:val="000000"/>
          <w:sz w:val="28"/>
        </w:rPr>
        <w:t>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38"/>
    <w:p>
      <w:pPr>
        <w:spacing w:after="0"/>
        <w:ind w:left="0"/>
        <w:jc w:val="left"/>
      </w:pPr>
      <w:r>
        <w:rPr>
          <w:rFonts w:ascii="Times New Roman"/>
          <w:b/>
          <w:i w:val="false"/>
          <w:color w:val="000000"/>
        </w:rPr>
        <w:t xml:space="preserve"> Уәкілетті органдардың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5183"/>
        <w:gridCol w:w="3881"/>
        <w:gridCol w:w="1948"/>
      </w:tblGrid>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Чапаев ауылы, Қонаев көшесi, 35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w:t>
            </w:r>
            <w:r>
              <w:br/>
            </w:r>
            <w:r>
              <w:rPr>
                <w:rFonts w:ascii="Times New Roman"/>
                <w:b w:val="false"/>
                <w:i w:val="false"/>
                <w:color w:val="000000"/>
                <w:sz w:val="20"/>
              </w:rPr>
              <w:t>
91-2-06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ауданы, Сайқын ауылы, Бөкейханов көшесi, 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w:t>
            </w:r>
            <w:r>
              <w:br/>
            </w:r>
            <w:r>
              <w:rPr>
                <w:rFonts w:ascii="Times New Roman"/>
                <w:b w:val="false"/>
                <w:i w:val="false"/>
                <w:color w:val="000000"/>
                <w:sz w:val="20"/>
              </w:rPr>
              <w:t>
21-2-61</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Бөрлi ауданы, Ақсай қаласы, 4 ықшам ауданы, 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w:t>
            </w:r>
            <w:r>
              <w:br/>
            </w:r>
            <w:r>
              <w:rPr>
                <w:rFonts w:ascii="Times New Roman"/>
                <w:b w:val="false"/>
                <w:i w:val="false"/>
                <w:color w:val="000000"/>
                <w:sz w:val="20"/>
              </w:rPr>
              <w:t>
31-0-13</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Жаңақала ауылы, Халықтар Достығы көшесi, 69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w:t>
            </w:r>
            <w:r>
              <w:br/>
            </w:r>
            <w:r>
              <w:rPr>
                <w:rFonts w:ascii="Times New Roman"/>
                <w:b w:val="false"/>
                <w:i w:val="false"/>
                <w:color w:val="000000"/>
                <w:sz w:val="20"/>
              </w:rPr>
              <w:t>
21-9-30</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Жәнібек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Жәнiбек ауданы, Жәнiбек ауылы, Ғұмар Қараш көшесi, 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w:t>
            </w:r>
            <w:r>
              <w:br/>
            </w:r>
            <w:r>
              <w:rPr>
                <w:rFonts w:ascii="Times New Roman"/>
                <w:b w:val="false"/>
                <w:i w:val="false"/>
                <w:color w:val="000000"/>
                <w:sz w:val="20"/>
              </w:rPr>
              <w:t>
21-4-66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селосы, Гагарин көшесi, 82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w:t>
            </w:r>
            <w:r>
              <w:br/>
            </w:r>
            <w:r>
              <w:rPr>
                <w:rFonts w:ascii="Times New Roman"/>
                <w:b w:val="false"/>
                <w:i w:val="false"/>
                <w:color w:val="000000"/>
                <w:sz w:val="20"/>
              </w:rPr>
              <w:t>
22-0-72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Казталов ауылы, Ықсанов көшесi,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w:t>
            </w:r>
            <w:r>
              <w:br/>
            </w:r>
            <w:r>
              <w:rPr>
                <w:rFonts w:ascii="Times New Roman"/>
                <w:b w:val="false"/>
                <w:i w:val="false"/>
                <w:color w:val="000000"/>
                <w:sz w:val="20"/>
              </w:rPr>
              <w:t>
3-16-64</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Қаратөбе ауылы, Құрманғалиев көшесi, 18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w:t>
            </w:r>
            <w:r>
              <w:br/>
            </w:r>
            <w:r>
              <w:rPr>
                <w:rFonts w:ascii="Times New Roman"/>
                <w:b w:val="false"/>
                <w:i w:val="false"/>
                <w:color w:val="000000"/>
                <w:sz w:val="20"/>
              </w:rPr>
              <w:t>
3-12-25</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Жымпиты ауылы, Казахстан көшесi, 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w:t>
            </w:r>
            <w:r>
              <w:br/>
            </w:r>
            <w:r>
              <w:rPr>
                <w:rFonts w:ascii="Times New Roman"/>
                <w:b w:val="false"/>
                <w:i w:val="false"/>
                <w:color w:val="000000"/>
                <w:sz w:val="20"/>
              </w:rPr>
              <w:t>
31-347</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Тасқала селосы, Жақсығұлова көшесi,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w:t>
            </w:r>
            <w:r>
              <w:br/>
            </w:r>
            <w:r>
              <w:rPr>
                <w:rFonts w:ascii="Times New Roman"/>
                <w:b w:val="false"/>
                <w:i w:val="false"/>
                <w:color w:val="000000"/>
                <w:sz w:val="20"/>
              </w:rPr>
              <w:t>
21-5-52</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Теректi ауданы, Федоровка ауылы, Юбилейная көшесі, 16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w:t>
            </w:r>
            <w:r>
              <w:br/>
            </w:r>
            <w:r>
              <w:rPr>
                <w:rFonts w:ascii="Times New Roman"/>
                <w:b w:val="false"/>
                <w:i w:val="false"/>
                <w:color w:val="000000"/>
                <w:sz w:val="20"/>
              </w:rPr>
              <w:t>
23-2-56</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ауданының 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Шыңғырлау ауылы, Клышев көшесi, 91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w:t>
            </w:r>
            <w:r>
              <w:br/>
            </w:r>
            <w:r>
              <w:rPr>
                <w:rFonts w:ascii="Times New Roman"/>
                <w:b w:val="false"/>
                <w:i w:val="false"/>
                <w:color w:val="000000"/>
                <w:sz w:val="20"/>
              </w:rPr>
              <w:t>
33-1-19</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және әлеуметтік бағдарламалар бөлімі" мемлекеттік мекемесі</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Привокзальная көшесi, 85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54-64-57</w:t>
            </w:r>
          </w:p>
        </w:tc>
      </w:tr>
    </w:tbl>
    <w:bookmarkStart w:name="z158" w:id="139"/>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w:t>
      </w:r>
      <w:r>
        <w:br/>
      </w:r>
      <w:r>
        <w:rPr>
          <w:rFonts w:ascii="Times New Roman"/>
          <w:b w:val="false"/>
          <w:i w:val="false"/>
          <w:color w:val="000000"/>
          <w:sz w:val="28"/>
        </w:rPr>
        <w:t>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39"/>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w:t>
      </w:r>
      <w:r>
        <w:br/>
      </w:r>
      <w:r>
        <w:rPr>
          <w:rFonts w:ascii="Times New Roman"/>
          <w:b/>
          <w:i w:val="false"/>
          <w:color w:val="000000"/>
        </w:rPr>
        <w:t>
әр ҚФБ әкімшілік әрекеттерінің (рәсімдерінің)</w:t>
      </w:r>
      <w:r>
        <w:br/>
      </w:r>
      <w:r>
        <w:rPr>
          <w:rFonts w:ascii="Times New Roman"/>
          <w:b/>
          <w:i w:val="false"/>
          <w:color w:val="000000"/>
        </w:rPr>
        <w:t>
өзара әрекеттестігі мен кезектілігін</w:t>
      </w:r>
      <w:r>
        <w:br/>
      </w:r>
      <w:r>
        <w:rPr>
          <w:rFonts w:ascii="Times New Roman"/>
          <w:b/>
          <w:i w:val="false"/>
          <w:color w:val="000000"/>
        </w:rPr>
        <w:t>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3"/>
        <w:gridCol w:w="59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Қажетті құжаттарды қабылдау</w:t>
            </w:r>
          </w:p>
        </w:tc>
        <w:tc>
          <w:tcPr>
            <w:tcW w:w="5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815"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Жолдама не мемлекеттік қызмет көрсетуден бас тарту туралы дәлелді жауапты уәкілетті органның басшысына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жолдама не мемлекеттік қызмет көрсетуден бас тарту туралы дәлелді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30 минуттан аспайды</w:t>
            </w:r>
          </w:p>
        </w:tc>
      </w:tr>
    </w:tbl>
    <w:bookmarkStart w:name="z159" w:id="140"/>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w:t>
      </w:r>
      <w:r>
        <w:br/>
      </w:r>
      <w:r>
        <w:rPr>
          <w:rFonts w:ascii="Times New Roman"/>
          <w:b w:val="false"/>
          <w:i w:val="false"/>
          <w:color w:val="000000"/>
          <w:sz w:val="28"/>
        </w:rPr>
        <w:t>
жолдама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3 қосымша</w:t>
      </w:r>
    </w:p>
    <w:bookmarkEnd w:id="140"/>
    <w:p>
      <w:pPr>
        <w:spacing w:after="0"/>
        <w:ind w:left="0"/>
        <w:jc w:val="left"/>
      </w:pPr>
      <w:r>
        <w:rPr>
          <w:rFonts w:ascii="Times New Roman"/>
          <w:b/>
          <w:i w:val="false"/>
          <w:color w:val="000000"/>
        </w:rPr>
        <w:t xml:space="preserve"> Мемлекеттік қызмет көрсету процесінде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2390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39000" cy="5156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