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efaaa" w14:textId="94efa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Ақжайық ауданы әкімдігінің 2013 жылғы 12 ақпандағы № 60 қаулысы. Батыс Қазақстан облысы әділет департаментінде 2013 жылғы 19 наурызда № 3214 болып тіркелді. Күші жойылды - Батыс Қазақстан облысы Ақжайық ауданы әкімдігінің 2013 жылғы 24 мамырдағы № 181 қаулысымен</w:t>
      </w:r>
    </w:p>
    <w:p>
      <w:pPr>
        <w:spacing w:after="0"/>
        <w:ind w:left="0"/>
        <w:jc w:val="both"/>
      </w:pPr>
      <w:r>
        <w:rPr>
          <w:rFonts w:ascii="Times New Roman"/>
          <w:b w:val="false"/>
          <w:i w:val="false"/>
          <w:color w:val="ff0000"/>
          <w:sz w:val="28"/>
        </w:rPr>
        <w:t>      Ескерту. Күші жойылды - Батыс Қазақстан облысы Ақжайық ауданы әкімдігінің 24.05.2013 № 181 қаулысымен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Заңдарын басшылыққа алып,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қызметтердің регламенттерін бекітілсін:</w:t>
      </w:r>
      <w:r>
        <w:br/>
      </w:r>
      <w:r>
        <w:rPr>
          <w:rFonts w:ascii="Times New Roman"/>
          <w:b w:val="false"/>
          <w:i w:val="false"/>
          <w:color w:val="000000"/>
          <w:sz w:val="28"/>
        </w:rPr>
        <w:t>
</w:t>
      </w:r>
      <w:r>
        <w:rPr>
          <w:rFonts w:ascii="Times New Roman"/>
          <w:b w:val="false"/>
          <w:i w:val="false"/>
          <w:color w:val="000000"/>
          <w:sz w:val="28"/>
        </w:rPr>
        <w:t>
      1) "Жұмыссыз азаматтарды тiркеу және есепке қою"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"Семей ядролық сынақ полигонында ядролық сынақтардың салдарынан зардап шеккен азаматтарды тiркеу және есепке алу"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"Мүгедектерге протездiк-ортопедиялық көмек ұсыну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"Мүгедектердi сурдо–тифлотехникалық құралдармен және мiндеттi гигиеналық құралдармен қамтамасыз ету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дейiнгi балалары бар отбасыларға мемлекеттiк жәрдемақылар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"Мемлекеттiк атаулы әлеуметтiк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"Қозғалуға қиындығы бар бiрiншi топтағы мүгедектерге жеке көмекшiнің және есту бойынша мүгедектерге қолмен көрсететiн тiл маманының қызметтерін ұсыну үшін мүгедектерге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"Мүгедектерді санаторий-курорттық емдеумен қамтамасыз ету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"Тұрғын үй көмегін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"Жергiлiктi өкiлді органдардың шешiмдерi бойынша мұқтаж азаматтардың жекелеген санаттарына әлеуметтiк көмек тағайындау және төлеу"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"Ауылдық жерде тұратын әлеуметтік сала мамандарына отын сатып алу бойынша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"Адамдарға жұмыспен қамтуға жәрдемдесудің белсенді нысандарына қатысуға жолдама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Т. Шиниязовқа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қолданысқа енгізіледі.</w:t>
      </w:r>
    </w:p>
    <w:bookmarkEnd w:id="0"/>
    <w:p>
      <w:pPr>
        <w:spacing w:after="0"/>
        <w:ind w:left="0"/>
        <w:jc w:val="both"/>
      </w:pPr>
      <w:r>
        <w:rPr>
          <w:rFonts w:ascii="Times New Roman"/>
          <w:b w:val="false"/>
          <w:i/>
          <w:color w:val="000000"/>
          <w:sz w:val="28"/>
        </w:rPr>
        <w:t>      Аудан әкімі                      Н. Турегалиев</w:t>
      </w:r>
    </w:p>
    <w:bookmarkStart w:name="z20" w:id="1"/>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"Жұмыссыз азаматтарды тiркеу</w:t>
      </w:r>
      <w:r>
        <w:br/>
      </w:r>
      <w:r>
        <w:rPr>
          <w:rFonts w:ascii="Times New Roman"/>
          <w:b/>
          <w:i w:val="false"/>
          <w:color w:val="000000"/>
        </w:rPr>
        <w:t>
және есепке қою" мемлекеттiк</w:t>
      </w:r>
      <w:r>
        <w:br/>
      </w:r>
      <w:r>
        <w:rPr>
          <w:rFonts w:ascii="Times New Roman"/>
          <w:b/>
          <w:i w:val="false"/>
          <w:color w:val="000000"/>
        </w:rPr>
        <w:t>
қызмет көрсету</w:t>
      </w:r>
      <w:r>
        <w:br/>
      </w:r>
      <w:r>
        <w:rPr>
          <w:rFonts w:ascii="Times New Roman"/>
          <w:b/>
          <w:i w:val="false"/>
          <w:color w:val="000000"/>
        </w:rPr>
        <w:t>
регламентi</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"Жұмыссыз азаматтарды тiркеу және есепке қою"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қызметті көрсетудің тәртібі және қажетті құжаттар туралы толық ақпарат, сондай-ақ оларды толтыру үлгілері, уәкілетті органдардың стенділерінде, сондай-ақ Қазақстан Республикасы Еңбек және халықты әлеуметтік қорғау министрлігінің http:/www.enbek.gov.kz интернет-ресурсында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телефоны: 8(71136)92345, 92025.</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 қызмет көрсетуден бас тарту туралы дәлелді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22" w:id="3"/>
    <w:p>
      <w:pPr>
        <w:spacing w:after="0"/>
        <w:ind w:left="0"/>
        <w:jc w:val="left"/>
      </w:pPr>
      <w:r>
        <w:rPr>
          <w:rFonts w:ascii="Times New Roman"/>
          <w:b/>
          <w:i w:val="false"/>
          <w:color w:val="000000"/>
        </w:rPr>
        <w:t xml:space="preserve"> 
2. Мемлекеттік қызмет көрсету тәртібі</w:t>
      </w:r>
    </w:p>
    <w:bookmarkEnd w:id="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он жұмыс күнінен кешіктірілмейді;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шекті ең көп уақыты бір тұтынушыге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3)тұтынушы өтініш берген күні сол жерде көрсетілетін тұтынушыға қызмет көрсетудің рұқсат берілген ең көп уақыты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және жексенбі) және мереке күндерiн қоспағанда күн сайын, сағат 8-30-ден бастап 18-30-ға дейiн, түскi үзiлiс сағат 12-30-ден бастап 14-30-ге дейiн.</w:t>
      </w:r>
      <w:r>
        <w:br/>
      </w:r>
      <w:r>
        <w:rPr>
          <w:rFonts w:ascii="Times New Roman"/>
          <w:b w:val="false"/>
          <w:i w:val="false"/>
          <w:color w:val="000000"/>
          <w:sz w:val="28"/>
        </w:rPr>
        <w:t>
      Мемлекеттік қызмет көрсететін мамандардың деректемелері (тегі, аты, әкесінің аты, кабинет нөмірі) уәкілетті органның ғимаратында көрнекі жерде орналасқан.</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Күту залында отыруға арналған орындар, мемлекеттік қызмет көрсету үшін қажетті ақпарат орналасқан стенділер, сондай-ақ өртке қарсы қауіпсіздік құралдары бар. Мүмкіндіктері шектеулі адамдар үшін кіреберісте пандус болуға тиіс.</w:t>
      </w:r>
    </w:p>
    <w:bookmarkStart w:name="z23" w:id="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24" w:id="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25" w:id="6"/>
    <w:p>
      <w:pPr>
        <w:spacing w:after="0"/>
        <w:ind w:left="0"/>
        <w:jc w:val="both"/>
      </w:pPr>
      <w:r>
        <w:rPr>
          <w:rFonts w:ascii="Times New Roman"/>
          <w:b w:val="false"/>
          <w:i w:val="false"/>
          <w:color w:val="000000"/>
          <w:sz w:val="28"/>
        </w:rPr>
        <w:t xml:space="preserve">
"Жұмыссыз азаматтарды тiркеу </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47"/>
        <w:gridCol w:w="55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бастығы</w:t>
            </w:r>
          </w:p>
        </w:tc>
      </w:tr>
      <w:tr>
        <w:trPr>
          <w:trHeight w:val="30"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тіркейді және талон береді</w:t>
            </w:r>
          </w:p>
        </w:tc>
        <w:tc>
          <w:tcPr>
            <w:tcW w:w="55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Резолюция және мемлекеттік қызметін көрсету нәтижесін уәкілетті органның қызметкеріне жіберу</w:t>
            </w:r>
          </w:p>
        </w:tc>
      </w:tr>
      <w:tr>
        <w:trPr>
          <w:trHeight w:val="30"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органның бастығына резолюция үшін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Жұмыссызды электронды нұсқада тіркеу және есепке алып, осы тұтынушылардың деректерін дербес есепке алу карточкасына (компьютерлік дерекқорға) енгізеді немесе мемлекеттік қызметті тағайындаудан бас тартқаны туралы дәлелді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күнінен кешіктірмей</w:t>
            </w:r>
          </w:p>
        </w:tc>
      </w:tr>
    </w:tbl>
    <w:bookmarkStart w:name="z26" w:id="7"/>
    <w:p>
      <w:pPr>
        <w:spacing w:after="0"/>
        <w:ind w:left="0"/>
        <w:jc w:val="both"/>
      </w:pPr>
      <w:r>
        <w:rPr>
          <w:rFonts w:ascii="Times New Roman"/>
          <w:b w:val="false"/>
          <w:i w:val="false"/>
          <w:color w:val="000000"/>
          <w:sz w:val="28"/>
        </w:rPr>
        <w:t xml:space="preserve">
"Жұмыссыз азаматтарды тiркеу </w:t>
      </w:r>
      <w:r>
        <w:br/>
      </w:r>
      <w:r>
        <w:rPr>
          <w:rFonts w:ascii="Times New Roman"/>
          <w:b w:val="false"/>
          <w:i w:val="false"/>
          <w:color w:val="000000"/>
          <w:sz w:val="28"/>
        </w:rPr>
        <w:t>
және есепке қою" мемлекеттiк</w:t>
      </w:r>
      <w:r>
        <w:br/>
      </w:r>
      <w:r>
        <w:rPr>
          <w:rFonts w:ascii="Times New Roman"/>
          <w:b w:val="false"/>
          <w:i w:val="false"/>
          <w:color w:val="000000"/>
          <w:sz w:val="28"/>
        </w:rPr>
        <w:t>
қызмет көрсету Регламентiне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80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80300" cy="4076700"/>
                    </a:xfrm>
                    <a:prstGeom prst="rect">
                      <a:avLst/>
                    </a:prstGeom>
                  </pic:spPr>
                </pic:pic>
              </a:graphicData>
            </a:graphic>
          </wp:inline>
        </w:drawing>
      </w:r>
    </w:p>
    <w:bookmarkStart w:name="z27" w:id="8"/>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8"/>
    <w:p>
      <w:pPr>
        <w:spacing w:after="0"/>
        <w:ind w:left="0"/>
        <w:jc w:val="left"/>
      </w:pPr>
      <w:r>
        <w:rPr>
          <w:rFonts w:ascii="Times New Roman"/>
          <w:b/>
          <w:i w:val="false"/>
          <w:color w:val="000000"/>
        </w:rPr>
        <w:t xml:space="preserve"> "Семей ядролық сынақ полигонында</w:t>
      </w:r>
      <w:r>
        <w:br/>
      </w:r>
      <w:r>
        <w:rPr>
          <w:rFonts w:ascii="Times New Roman"/>
          <w:b/>
          <w:i w:val="false"/>
          <w:color w:val="000000"/>
        </w:rPr>
        <w:t>
ядролық сынақтардың салдарынан зардап</w:t>
      </w:r>
      <w:r>
        <w:br/>
      </w:r>
      <w:r>
        <w:rPr>
          <w:rFonts w:ascii="Times New Roman"/>
          <w:b/>
          <w:i w:val="false"/>
          <w:color w:val="000000"/>
        </w:rPr>
        <w:t>
шеккен азаматтарды тіркеу және есепке алу"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28"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қызметін (бұдан әрі – мемлекеттік қызмет) "Ақжайық аудандық жұмыспен қамту және әлеуметтік бағдарламалар бөлімі" мемлекеттiк мекемесi (бұдан әрi – арнайы комиссияның жұмыс органы),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w:t>
      </w:r>
      <w:r>
        <w:rPr>
          <w:rFonts w:ascii="Times New Roman"/>
          <w:b w:val="false"/>
          <w:i w:val="false"/>
          <w:color w:val="000000"/>
          <w:sz w:val="28"/>
        </w:rPr>
        <w:t>Заңы</w:t>
      </w:r>
      <w:r>
        <w:rPr>
          <w:rFonts w:ascii="Times New Roman"/>
          <w:b w:val="false"/>
          <w:i w:val="false"/>
          <w:color w:val="000000"/>
          <w:sz w:val="28"/>
        </w:rPr>
        <w:t xml:space="preserve"> (бұдан әрі – Заң),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арнайы комиссияның жұмыс органының, орталықтың стенділерінде, ресми ақпарат көздерінде орналастырылады.</w:t>
      </w:r>
      <w:r>
        <w:br/>
      </w:r>
      <w:r>
        <w:rPr>
          <w:rFonts w:ascii="Times New Roman"/>
          <w:b w:val="false"/>
          <w:i w:val="false"/>
          <w:color w:val="000000"/>
          <w:sz w:val="28"/>
        </w:rPr>
        <w:t>
      Арнайы комиссияның жұмыс органының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29" w:id="10"/>
    <w:p>
      <w:pPr>
        <w:spacing w:after="0"/>
        <w:ind w:left="0"/>
        <w:jc w:val="left"/>
      </w:pPr>
      <w:r>
        <w:rPr>
          <w:rFonts w:ascii="Times New Roman"/>
          <w:b/>
          <w:i w:val="false"/>
          <w:color w:val="000000"/>
        </w:rPr>
        <w:t xml:space="preserve"> 
2. Мемлекеттік қызмет көрсету тәртібі</w:t>
      </w:r>
    </w:p>
    <w:bookmarkEnd w:id="1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тұтынушыға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12.30-ден 14.30-ға дейін түскі үзіліспен күн сайын сағат 8.30-ден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органының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30" w:id="1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органның қызметкері;</w:t>
      </w:r>
      <w:r>
        <w:br/>
      </w:r>
      <w:r>
        <w:rPr>
          <w:rFonts w:ascii="Times New Roman"/>
          <w:b w:val="false"/>
          <w:i w:val="false"/>
          <w:color w:val="000000"/>
          <w:sz w:val="28"/>
        </w:rPr>
        <w:t>
      3) арнайы комиссияның жұмыс органы.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31" w:id="1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2" w:id="1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3"/>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2"/>
        <w:gridCol w:w="4149"/>
        <w:gridCol w:w="360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органның қызметкері</w:t>
            </w:r>
          </w:p>
        </w:tc>
        <w:tc>
          <w:tcPr>
            <w:tcW w:w="3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w:t>
            </w:r>
            <w:r>
              <w:br/>
            </w:r>
            <w:r>
              <w:rPr>
                <w:rFonts w:ascii="Times New Roman"/>
                <w:b w:val="false"/>
                <w:i w:val="false"/>
                <w:color w:val="000000"/>
                <w:sz w:val="20"/>
              </w:rPr>
              <w:t>
жұмыс органы</w:t>
            </w:r>
          </w:p>
        </w:tc>
      </w:tr>
      <w:tr>
        <w:trPr>
          <w:trHeight w:val="30" w:hRule="atLeast"/>
        </w:trPr>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 қарау және арнайы комиссияның жұмыс органының қызметкеріне жіберу</w:t>
            </w:r>
          </w:p>
        </w:tc>
      </w:tr>
      <w:tr>
        <w:trPr>
          <w:trHeight w:val="30" w:hRule="atLeast"/>
        </w:trPr>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органға жібереді</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арнайы комиссияның жұмыс органына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комиссияиның жұмыс органынан алынған хабарламаны немесе мемлекеттік қызметті тағайындаудан бас тартқаны туралы дәлелді қағаз жеткізгіштегі жауапты береді</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арнайы комиссияның жұмыс органы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p>
        </w:tc>
      </w:tr>
    </w:tbl>
    <w:bookmarkStart w:name="z33" w:id="14"/>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80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80300" cy="6832600"/>
                    </a:xfrm>
                    <a:prstGeom prst="rect">
                      <a:avLst/>
                    </a:prstGeom>
                  </pic:spPr>
                </pic:pic>
              </a:graphicData>
            </a:graphic>
          </wp:inline>
        </w:drawing>
      </w:r>
    </w:p>
    <w:bookmarkStart w:name="z34" w:id="15"/>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15"/>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35" w:id="16"/>
    <w:p>
      <w:pPr>
        <w:spacing w:after="0"/>
        <w:ind w:left="0"/>
        <w:jc w:val="left"/>
      </w:pPr>
      <w:r>
        <w:rPr>
          <w:rFonts w:ascii="Times New Roman"/>
          <w:b/>
          <w:i w:val="false"/>
          <w:color w:val="000000"/>
        </w:rPr>
        <w:t xml:space="preserve"> 
1. Жалпы ережелер</w:t>
      </w:r>
    </w:p>
    <w:bookmarkEnd w:id="16"/>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ресімдеу" мемлекеттік қызметін (бұдан әрі – мемлекеттік қызмет) "Ақжайық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8(71136)92345,92025.</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36" w:id="17"/>
    <w:p>
      <w:pPr>
        <w:spacing w:after="0"/>
        <w:ind w:left="0"/>
        <w:jc w:val="left"/>
      </w:pPr>
      <w:r>
        <w:rPr>
          <w:rFonts w:ascii="Times New Roman"/>
          <w:b/>
          <w:i w:val="false"/>
          <w:color w:val="000000"/>
        </w:rPr>
        <w:t xml:space="preserve"> 
2. Мемлекеттік қызмет көрсету тәртібі</w:t>
      </w:r>
    </w:p>
    <w:bookmarkEnd w:id="1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жексенбі) және мереке күндерiн қоспағанда күн сайын, сағат 8-30 -дан бастап 18-30-ға дейiн, түскi үзiлiс сағат 12-30-ден бастап 14-30-ға дейiн.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түскі үзіліссіз, сағат 9.00-ден 19.00-ге дейін.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37" w:id="1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38" w:id="1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9" w:id="20"/>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20"/>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5"/>
        <w:gridCol w:w="3735"/>
        <w:gridCol w:w="384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8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жұмыс күнi iшiнде;</w:t>
            </w:r>
            <w:r>
              <w:br/>
            </w:r>
            <w:r>
              <w:rPr>
                <w:rFonts w:ascii="Times New Roman"/>
                <w:b w:val="false"/>
                <w:i w:val="false"/>
                <w:color w:val="000000"/>
                <w:sz w:val="20"/>
              </w:rPr>
              <w:t>
орталық – он жұмыс күнi iшiнде (құжатты қабылдаған күн мен (нәтижесiн) берген күн мемлекеттiк қызмет көрсету мерзiмiне кiрмейдi);</w:t>
            </w:r>
          </w:p>
        </w:tc>
      </w:tr>
    </w:tbl>
    <w:bookmarkStart w:name="z40" w:id="21"/>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2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сызбалар</w:t>
      </w:r>
    </w:p>
    <w:p>
      <w:pPr>
        <w:spacing w:after="0"/>
        <w:ind w:left="0"/>
        <w:jc w:val="both"/>
      </w:pPr>
      <w:r>
        <w:drawing>
          <wp:inline distT="0" distB="0" distL="0" distR="0">
            <wp:extent cx="71247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24700" cy="5930900"/>
                    </a:xfrm>
                    <a:prstGeom prst="rect">
                      <a:avLst/>
                    </a:prstGeom>
                  </pic:spPr>
                </pic:pic>
              </a:graphicData>
            </a:graphic>
          </wp:inline>
        </w:drawing>
      </w:r>
    </w:p>
    <w:bookmarkStart w:name="z41" w:id="22"/>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22"/>
    <w:p>
      <w:pPr>
        <w:spacing w:after="0"/>
        <w:ind w:left="0"/>
        <w:jc w:val="left"/>
      </w:pPr>
      <w:r>
        <w:rPr>
          <w:rFonts w:ascii="Times New Roman"/>
          <w:b/>
          <w:i w:val="false"/>
          <w:color w:val="000000"/>
        </w:rPr>
        <w:t xml:space="preserve"> "Мүгедектердi сурдо-тифлотехникалық</w:t>
      </w:r>
      <w:r>
        <w:br/>
      </w:r>
      <w:r>
        <w:rPr>
          <w:rFonts w:ascii="Times New Roman"/>
          <w:b/>
          <w:i w:val="false"/>
          <w:color w:val="000000"/>
        </w:rPr>
        <w:t>
құралдармен және мiндеттi гигиеналық</w:t>
      </w:r>
      <w:r>
        <w:br/>
      </w:r>
      <w:r>
        <w:rPr>
          <w:rFonts w:ascii="Times New Roman"/>
          <w:b/>
          <w:i w:val="false"/>
          <w:color w:val="000000"/>
        </w:rPr>
        <w:t>
құралдармен қамтамасыз ету үшiн</w:t>
      </w:r>
      <w:r>
        <w:br/>
      </w:r>
      <w:r>
        <w:rPr>
          <w:rFonts w:ascii="Times New Roman"/>
          <w:b/>
          <w:i w:val="false"/>
          <w:color w:val="000000"/>
        </w:rPr>
        <w:t>
оларға құжаттарды ресiмдеу"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42"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ресiмдеу"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ресiмдеу" мемлекеттік қызметін (бұдан әрі – мемлекеттік қызмет) "Ақжайық ауданды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Тұтынушы алатын көрсетілген мемлекеттік қызметтің нәтижесі мүгедектерді сурдо-тифлотехникалық және міндетті гигиеналық құралдармен қамтамасыз ету үшін оларға құжаттар ресімдеу туралы хабарлама (бұдан әрі - хабарлама), не қызмет көрсетуден бас тарту туралы қағаз жеткізгіштегі дәлелді жауап болып табылады.</w:t>
      </w:r>
    </w:p>
    <w:bookmarkStart w:name="z43" w:id="24"/>
    <w:p>
      <w:pPr>
        <w:spacing w:after="0"/>
        <w:ind w:left="0"/>
        <w:jc w:val="left"/>
      </w:pPr>
      <w:r>
        <w:rPr>
          <w:rFonts w:ascii="Times New Roman"/>
          <w:b/>
          <w:i w:val="false"/>
          <w:color w:val="000000"/>
        </w:rPr>
        <w:t xml:space="preserve"> 
2. Мемлекеттік қызмет көрсету тәртібі</w:t>
      </w:r>
    </w:p>
    <w:bookmarkEnd w:id="2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12.30-ден 14.30-ға дейін түскі үзіліспен күн сайын сағат 08.30-ден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44" w:id="2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2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5" w:id="2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2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46" w:id="27"/>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w:t>
      </w:r>
      <w:r>
        <w:br/>
      </w:r>
      <w:r>
        <w:rPr>
          <w:rFonts w:ascii="Times New Roman"/>
          <w:b w:val="false"/>
          <w:i w:val="false"/>
          <w:color w:val="000000"/>
          <w:sz w:val="28"/>
        </w:rPr>
        <w:t>
гигиеналық құралдармен</w:t>
      </w:r>
      <w:r>
        <w:br/>
      </w:r>
      <w:r>
        <w:rPr>
          <w:rFonts w:ascii="Times New Roman"/>
          <w:b w:val="false"/>
          <w:i w:val="false"/>
          <w:color w:val="000000"/>
          <w:sz w:val="28"/>
        </w:rPr>
        <w:t>
қамтамасыз ету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2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7"/>
        <w:gridCol w:w="3832"/>
        <w:gridCol w:w="377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 күн мен (нәтижесін) берген күн мемлекеттік қызмет көрсету мерзіміне кірмейді);</w:t>
            </w:r>
          </w:p>
        </w:tc>
      </w:tr>
    </w:tbl>
    <w:bookmarkStart w:name="z47" w:id="28"/>
    <w:p>
      <w:pPr>
        <w:spacing w:after="0"/>
        <w:ind w:left="0"/>
        <w:jc w:val="both"/>
      </w:pPr>
      <w:r>
        <w:rPr>
          <w:rFonts w:ascii="Times New Roman"/>
          <w:b w:val="false"/>
          <w:i w:val="false"/>
          <w:color w:val="000000"/>
          <w:sz w:val="28"/>
        </w:rPr>
        <w:t>
"Мүгедектердi сурдо-тифлотехникалық</w:t>
      </w:r>
      <w:r>
        <w:br/>
      </w:r>
      <w:r>
        <w:rPr>
          <w:rFonts w:ascii="Times New Roman"/>
          <w:b w:val="false"/>
          <w:i w:val="false"/>
          <w:color w:val="000000"/>
          <w:sz w:val="28"/>
        </w:rPr>
        <w:t>
құралдармен және мiндеттi</w:t>
      </w:r>
      <w:r>
        <w:br/>
      </w:r>
      <w:r>
        <w:rPr>
          <w:rFonts w:ascii="Times New Roman"/>
          <w:b w:val="false"/>
          <w:i w:val="false"/>
          <w:color w:val="000000"/>
          <w:sz w:val="28"/>
        </w:rPr>
        <w:t>
гигиеналық құралдармен</w:t>
      </w:r>
      <w:r>
        <w:br/>
      </w:r>
      <w:r>
        <w:rPr>
          <w:rFonts w:ascii="Times New Roman"/>
          <w:b w:val="false"/>
          <w:i w:val="false"/>
          <w:color w:val="000000"/>
          <w:sz w:val="28"/>
        </w:rPr>
        <w:t>
қамтамасыз ету үшiн оларға</w:t>
      </w:r>
      <w:r>
        <w:br/>
      </w:r>
      <w:r>
        <w:rPr>
          <w:rFonts w:ascii="Times New Roman"/>
          <w:b w:val="false"/>
          <w:i w:val="false"/>
          <w:color w:val="000000"/>
          <w:sz w:val="28"/>
        </w:rPr>
        <w:t>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28"/>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340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6629400"/>
                    </a:xfrm>
                    <a:prstGeom prst="rect">
                      <a:avLst/>
                    </a:prstGeom>
                  </pic:spPr>
                </pic:pic>
              </a:graphicData>
            </a:graphic>
          </wp:inline>
        </w:drawing>
      </w:r>
    </w:p>
    <w:bookmarkStart w:name="z48" w:id="29"/>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29"/>
    <w:p>
      <w:pPr>
        <w:spacing w:after="0"/>
        <w:ind w:left="0"/>
        <w:jc w:val="left"/>
      </w:pPr>
      <w:r>
        <w:rPr>
          <w:rFonts w:ascii="Times New Roman"/>
          <w:b/>
          <w:i w:val="false"/>
          <w:color w:val="000000"/>
        </w:rPr>
        <w:t xml:space="preserve"> "18 жасқа дейiнгi балалары бар</w:t>
      </w:r>
      <w:r>
        <w:br/>
      </w:r>
      <w:r>
        <w:rPr>
          <w:rFonts w:ascii="Times New Roman"/>
          <w:b/>
          <w:i w:val="false"/>
          <w:color w:val="000000"/>
        </w:rPr>
        <w:t>
отбасыларға мемлекеттiк жәрдемақылар</w:t>
      </w:r>
      <w:r>
        <w:br/>
      </w:r>
      <w:r>
        <w:rPr>
          <w:rFonts w:ascii="Times New Roman"/>
          <w:b/>
          <w:i w:val="false"/>
          <w:color w:val="000000"/>
        </w:rPr>
        <w:t>
тағайындау" мемлекеттік</w:t>
      </w:r>
      <w:r>
        <w:br/>
      </w:r>
      <w:r>
        <w:rPr>
          <w:rFonts w:ascii="Times New Roman"/>
          <w:b/>
          <w:i w:val="false"/>
          <w:color w:val="000000"/>
        </w:rPr>
        <w:t>
қызмет көрсету</w:t>
      </w:r>
      <w:r>
        <w:br/>
      </w:r>
      <w:r>
        <w:rPr>
          <w:rFonts w:ascii="Times New Roman"/>
          <w:b/>
          <w:i w:val="false"/>
          <w:color w:val="000000"/>
        </w:rPr>
        <w:t>
регламенті</w:t>
      </w:r>
    </w:p>
    <w:bookmarkStart w:name="z49" w:id="30"/>
    <w:p>
      <w:pPr>
        <w:spacing w:after="0"/>
        <w:ind w:left="0"/>
        <w:jc w:val="left"/>
      </w:pPr>
      <w:r>
        <w:rPr>
          <w:rFonts w:ascii="Times New Roman"/>
          <w:b/>
          <w:i w:val="false"/>
          <w:color w:val="000000"/>
        </w:rPr>
        <w:t xml:space="preserve"> 
1. Жалпы ережелер</w:t>
      </w:r>
    </w:p>
    <w:bookmarkEnd w:id="30"/>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тұтынушыдан құжаттарды қабылдайды және уәкілетті органға жібереді.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бөлімі (бұдан әрі – орталық) арқылы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"Балалы отбасыларға берiлетiн мемлекеттiк жәрдемақылар туралы" 2005 жылғы 28 маусымдағы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ar_sobes@mail.ru телефоны: 8(71136)92345, 92025.</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0" w:id="31"/>
    <w:p>
      <w:pPr>
        <w:spacing w:after="0"/>
        <w:ind w:left="0"/>
        <w:jc w:val="left"/>
      </w:pPr>
      <w:r>
        <w:rPr>
          <w:rFonts w:ascii="Times New Roman"/>
          <w:b/>
          <w:i w:val="false"/>
          <w:color w:val="000000"/>
        </w:rPr>
        <w:t xml:space="preserve"> 
2. Мемлекеттік қызмет көрсету тәртібі</w:t>
      </w:r>
    </w:p>
    <w:bookmarkEnd w:id="3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орталыққа – күнтізбелік он жұмыс күн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ауылдық округтің әкімінде және орталықта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әкімінде және орталықта–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ауылдық округ әкімінің жұмыс кестесі: демалыс (сенбі, жексенбі) және мереке күндерін қоспағанда, сағат 12.30-ден 14.30-ге дейін түскі үзіліспен күн сайын сағат 8.30-ден 18.30-ге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1" w:id="3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3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52" w:id="33"/>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3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3" w:id="34"/>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қосымшасы</w:t>
      </w:r>
    </w:p>
    <w:bookmarkEnd w:id="34"/>
    <w:p>
      <w:pPr>
        <w:spacing w:after="0"/>
        <w:ind w:left="0"/>
        <w:jc w:val="left"/>
      </w:pPr>
      <w:r>
        <w:rPr>
          <w:rFonts w:ascii="Times New Roman"/>
          <w:b/>
          <w:i w:val="false"/>
          <w:color w:val="000000"/>
        </w:rPr>
        <w:t xml:space="preserve"> Ақжайық ауданы ауылдық округ әкімдері</w:t>
      </w:r>
      <w:r>
        <w:br/>
      </w:r>
      <w:r>
        <w:rPr>
          <w:rFonts w:ascii="Times New Roman"/>
          <w:b/>
          <w:i w:val="false"/>
          <w:color w:val="000000"/>
        </w:rPr>
        <w:t>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3801"/>
        <w:gridCol w:w="4507"/>
        <w:gridCol w:w="2694"/>
      </w:tblGrid>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w:t>
            </w:r>
            <w:r>
              <w:br/>
            </w:r>
            <w:r>
              <w:rPr>
                <w:rFonts w:ascii="Times New Roman"/>
                <w:b w:val="false"/>
                <w:i w:val="false"/>
                <w:color w:val="000000"/>
                <w:sz w:val="20"/>
              </w:rPr>
              <w:t>
телефоны</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090116, Батыс Қазақстан облысы, Ақжайық ауданы, Лбішін ауылы, Қонаев көшесі 21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090101, Батыс Қазақстан облысы, Ақжайық ауданы, Ақсуат ауылы, Октябрьская көшесі 27</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090102, Батыс Қазақстан облысы, Ақжайық ауданы, Алғабас ауылы, Е. Орақбаев көшесі 70</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090103, Батыс Қазақстан облысы, Ақжайық ауданы, Алмалы ауылы, Абылайхан көшесі 54</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090105, Батыс Қазақстан облысы, Ақжайық ауданы, Базартөбе ауылы, Ө. Қадырғалиев көшесі 49</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090106, Батыс Қазақстан облысы, Ақжайық ауданы, Базаршолан ауылы, Жамбыл көшесі 21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090107, Батыс Қазақстан облысы, Ақжайық ауданы, Бударин ауылы, Чапаев көшесі 11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090108, Батыс Қазақстан облысы, Ақжайық ауданы, Есенсай ауылы Тәуелсіздік көшесі 24</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915"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090109, Батыс Қазақстан облысы. Ақжайық ауданы Жайық ауылы, Жақсыгулов көшесі 21</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87113650049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090110, Батыс Қазақстан облысы, Ақжайық ауданы Жамбыл ауылы, Жағалау көшесі 5</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090111, Батыс Қазақстан облысы, Ақжайық ауданы, Жаңабұлақ ауылы, М. Абатов көшесі 50</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090113, Батыс Қазақстан облысы, Ақжайық ауданы, Первомай ауылы, Чапаев көшесі 27</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66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090114, Батыс Қазақстан облысы, Ақжайық ауданы, Қараултөбе ауылы, Т. Масин көшесі 8</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090115, Батыс Қазақстан облысы, Ақжайық ауданы, Ж. Молдағалиев ауылы, Ж. Молдағалиев көшесі 6</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090117, Батыс Қазақстан облысы, Ақжайық ауданы, Мерген ауылы, Құрманғазы көшесі 12</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090112, Батыс Қазақстан облысы, Ақжайық ауданы, Жанама ауылы, Ленин көшесі 14/3</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090119, Батыс Қазақстан облысы, Ақжайық ауданы, Тайпақ ауылы, Ленин көшесі 37</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4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090100, Батыс Қазақстан облысы, Ақжайық ауданы, Чапаев ауылы, Қонаев көшесі 35</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bl>
    <w:bookmarkStart w:name="z54" w:id="35"/>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2 қосымшасы</w:t>
      </w:r>
    </w:p>
    <w:bookmarkEnd w:id="35"/>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3"/>
        <w:gridCol w:w="2825"/>
        <w:gridCol w:w="2972"/>
        <w:gridCol w:w="312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округінің әкімі</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1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береді</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w:t>
            </w:r>
            <w:r>
              <w:br/>
            </w:r>
            <w:r>
              <w:rPr>
                <w:rFonts w:ascii="Times New Roman"/>
                <w:b w:val="false"/>
                <w:i w:val="false"/>
                <w:color w:val="000000"/>
                <w:sz w:val="20"/>
              </w:rPr>
              <w:t>
ғаны туралы хабарлама немесе мемлекеттік қызметті тағайындаудан бас тартқаны туралы дәлелді қағаз жеткізгіштегі жауапты береді</w:t>
            </w:r>
          </w:p>
        </w:tc>
        <w:tc>
          <w:tcPr>
            <w:tcW w:w="2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 әкімі – күнтізбелік отыз күн ішінде;</w:t>
            </w:r>
            <w:r>
              <w:br/>
            </w:r>
            <w:r>
              <w:rPr>
                <w:rFonts w:ascii="Times New Roman"/>
                <w:b w:val="false"/>
                <w:i w:val="false"/>
                <w:color w:val="000000"/>
                <w:sz w:val="20"/>
              </w:rPr>
              <w:t>
орталық – күнтізбелік он жұмыс күн ішінде (мемлекеттік қызметке құжат (нәтиже) қабылдау және беру күні мемлекеттік қызмет мерзіміне кірмейді);</w:t>
            </w:r>
          </w:p>
        </w:tc>
      </w:tr>
    </w:tbl>
    <w:bookmarkStart w:name="z55" w:id="36"/>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3 қосымшасы</w:t>
      </w:r>
    </w:p>
    <w:bookmarkEnd w:id="3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4803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80300" cy="7048500"/>
                    </a:xfrm>
                    <a:prstGeom prst="rect">
                      <a:avLst/>
                    </a:prstGeom>
                  </pic:spPr>
                </pic:pic>
              </a:graphicData>
            </a:graphic>
          </wp:inline>
        </w:drawing>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442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42200" cy="7416800"/>
                    </a:xfrm>
                    <a:prstGeom prst="rect">
                      <a:avLst/>
                    </a:prstGeom>
                  </pic:spPr>
                </pic:pic>
              </a:graphicData>
            </a:graphic>
          </wp:inline>
        </w:drawing>
      </w:r>
    </w:p>
    <w:bookmarkStart w:name="z56" w:id="37"/>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37"/>
    <w:p>
      <w:pPr>
        <w:spacing w:after="0"/>
        <w:ind w:left="0"/>
        <w:jc w:val="left"/>
      </w:pPr>
      <w:r>
        <w:rPr>
          <w:rFonts w:ascii="Times New Roman"/>
          <w:b/>
          <w:i w:val="false"/>
          <w:color w:val="000000"/>
        </w:rPr>
        <w:t xml:space="preserve"> "Мемлекеттік атаулы әлеуметтік көмек</w:t>
      </w:r>
      <w:r>
        <w:br/>
      </w:r>
      <w:r>
        <w:rPr>
          <w:rFonts w:ascii="Times New Roman"/>
          <w:b/>
          <w:i w:val="false"/>
          <w:color w:val="000000"/>
        </w:rPr>
        <w:t>
тағайындау" мемлекеттік</w:t>
      </w:r>
      <w:r>
        <w:br/>
      </w:r>
      <w:r>
        <w:rPr>
          <w:rFonts w:ascii="Times New Roman"/>
          <w:b/>
          <w:i w:val="false"/>
          <w:color w:val="000000"/>
        </w:rPr>
        <w:t>
қызмет көрсету</w:t>
      </w:r>
      <w:r>
        <w:br/>
      </w:r>
      <w:r>
        <w:rPr>
          <w:rFonts w:ascii="Times New Roman"/>
          <w:b/>
          <w:i w:val="false"/>
          <w:color w:val="000000"/>
        </w:rPr>
        <w:t>
регламенті</w:t>
      </w:r>
    </w:p>
    <w:bookmarkStart w:name="z57" w:id="38"/>
    <w:p>
      <w:pPr>
        <w:spacing w:after="0"/>
        <w:ind w:left="0"/>
        <w:jc w:val="left"/>
      </w:pPr>
      <w:r>
        <w:rPr>
          <w:rFonts w:ascii="Times New Roman"/>
          <w:b/>
          <w:i w:val="false"/>
          <w:color w:val="000000"/>
        </w:rPr>
        <w:t xml:space="preserve"> 
1. Жалпы ережелер</w:t>
      </w:r>
    </w:p>
    <w:bookmarkEnd w:id="38"/>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 Тұрғылықты жері бойынша уәкілетті орган болмаған кезде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ar_sobes@mail.ru, телефоны: 8(71136)92345, 92025.</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58" w:id="39"/>
    <w:p>
      <w:pPr>
        <w:spacing w:after="0"/>
        <w:ind w:left="0"/>
        <w:jc w:val="left"/>
      </w:pPr>
      <w:r>
        <w:rPr>
          <w:rFonts w:ascii="Times New Roman"/>
          <w:b/>
          <w:i w:val="false"/>
          <w:color w:val="000000"/>
        </w:rPr>
        <w:t xml:space="preserve"> 
2. Мемлекеттік қызмет көрсету тәртібі</w:t>
      </w:r>
    </w:p>
    <w:bookmarkEnd w:id="3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 күні ішінде;</w:t>
      </w:r>
      <w:r>
        <w:br/>
      </w:r>
      <w:r>
        <w:rPr>
          <w:rFonts w:ascii="Times New Roman"/>
          <w:b w:val="false"/>
          <w:i w:val="false"/>
          <w:color w:val="000000"/>
          <w:sz w:val="28"/>
        </w:rPr>
        <w:t>
      тұрғылықты жері бойынша ауылдық округтің әкіміне – жиырма екі жұмыс күн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ауыл округ әкімінің жұмыс кестесі: демалыс (сенбі, жексенбі) және мереке күндерін қоспағанда, сағат 12.30-ден 14.30-ға дейін түскі үзіліспен сағат 8.30-ден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59" w:id="4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0"/>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уәкілетті органда немесе ауылдық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60" w:id="41"/>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4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1" w:id="42"/>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көрсету қызмет регламентіне</w:t>
      </w:r>
      <w:r>
        <w:br/>
      </w:r>
      <w:r>
        <w:rPr>
          <w:rFonts w:ascii="Times New Roman"/>
          <w:b w:val="false"/>
          <w:i w:val="false"/>
          <w:color w:val="000000"/>
          <w:sz w:val="28"/>
        </w:rPr>
        <w:t>
1 қосымшасы</w:t>
      </w:r>
    </w:p>
    <w:bookmarkEnd w:id="42"/>
    <w:p>
      <w:pPr>
        <w:spacing w:after="0"/>
        <w:ind w:left="0"/>
        <w:jc w:val="left"/>
      </w:pPr>
      <w:r>
        <w:rPr>
          <w:rFonts w:ascii="Times New Roman"/>
          <w:b/>
          <w:i w:val="false"/>
          <w:color w:val="000000"/>
        </w:rPr>
        <w:t xml:space="preserve"> Ақжайық ауданы ауылдық округ әкімдері</w:t>
      </w:r>
      <w:r>
        <w:br/>
      </w:r>
      <w:r>
        <w:rPr>
          <w:rFonts w:ascii="Times New Roman"/>
          <w:b/>
          <w:i w:val="false"/>
          <w:color w:val="000000"/>
        </w:rPr>
        <w:t>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3553"/>
        <w:gridCol w:w="4033"/>
        <w:gridCol w:w="2693"/>
      </w:tblGrid>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090116, Батыс Қазақстан облысы, Ақжайық ауданы, Лбішін ауылы, Қонаев көшесі 21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090101, Батыс Қазақстан облысы, Ақжайық ауданы, Ақсуат ауылы, Октябрьская көшесі 27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090102, Батыс Қазақстан облысы, Ақжайық ауданы, Алғабас ауылы, Е. Орақбаев көшесі 70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090103, Батыс Қазақстан облысы, Ақжайық ауданы, Алмалы ауылы, Абылайхан көшесі 54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090105, Батыс Қазақстан облысы, Ақжайық ауданы, Базартөбе ауылы, Ө. Қадырғалиев көшесі 49</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090106, Батыс Қазақстан облысы, Ақжайық ауданы, Базаршолан ауылы, Жамбыл көшесі 21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090107, Батыс Қазақстан облысы, Ақжайық ауданы, Бударин ауылы, Чапаев көшесі 11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090108, Батыс Қазақстан облысы, Ақжайық ауданы, Есенсай ауылы Тәуелсіздік көшесі 24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915"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090109, Батыс Қазақстан облысы. Ақжайық ауданы Жайық ауылы, Жақсыгулов көшесі 21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87113650049</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090110, Батыс Қазақстан облысы, Ақжайық ауданы Жамбыл ауылы, Жағалау көшесі 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090111, Батыс Қазақстан облысы, Ақжайық ауданы, Жаңабұлақ ауылы, М. Абатов көшесі 50</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090113, Батыс Қазақстан облысы, Ақжайық ауданы, Первомай ауылы, Чапаев көшесі 27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66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090114, Батыс Қазақстан облысы, Ақжайық ауданы, Қараултөбе ауылы, Т. Масин көшесі 8</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090115, Батыс Қазақстан облысы, Ақжайық ауданы, Ж. Молдағалиев ауылы, Ж. Молдағалиев көшесі 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090117, Батыс Қазақстан облысы, Ақжайық ауданы, Мерген ауылы, Құрманғазы көшесі 12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090112, Батыс Қазақстан облысы, Ақжайық ауданы, Жанама ауылы, Ленин көшесі 14/3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090119, Батыс Қазақстан облысы, Ақжайық ауданы, Тайпақ ауылы, Ленин көшесі 37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090100, Батыс Қазақстан облысы, Ақжайық ауданы, Чапаев ауылы, Қонаев көшесі 35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bl>
    <w:bookmarkStart w:name="z62" w:id="43"/>
    <w:p>
      <w:pPr>
        <w:spacing w:after="0"/>
        <w:ind w:left="0"/>
        <w:jc w:val="both"/>
      </w:pPr>
      <w:r>
        <w:rPr>
          <w:rFonts w:ascii="Times New Roman"/>
          <w:b w:val="false"/>
          <w:i w:val="false"/>
          <w:color w:val="000000"/>
          <w:sz w:val="28"/>
        </w:rPr>
        <w:t>
"Мемлекеттiк атаулы әлеуметтiк</w:t>
      </w:r>
      <w:r>
        <w:br/>
      </w:r>
      <w:r>
        <w:rPr>
          <w:rFonts w:ascii="Times New Roman"/>
          <w:b w:val="false"/>
          <w:i w:val="false"/>
          <w:color w:val="000000"/>
          <w:sz w:val="28"/>
        </w:rPr>
        <w:t>
көмек тағайындау" мемлекеттiк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43"/>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3"/>
        <w:gridCol w:w="3653"/>
        <w:gridCol w:w="37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округінің әкімі</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АӘК тағайындалғаны туралы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АӘК тағайындалғаны туралы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жеті жұмыс күн күні ішінде;</w:t>
            </w:r>
            <w:r>
              <w:br/>
            </w:r>
            <w:r>
              <w:rPr>
                <w:rFonts w:ascii="Times New Roman"/>
                <w:b w:val="false"/>
                <w:i w:val="false"/>
                <w:color w:val="000000"/>
                <w:sz w:val="20"/>
              </w:rPr>
              <w:t>
тұрғылықты жері бойынша ауылдық округтің әкім – жиырма екі жұмыс күн күнінен кешіктірмей;</w:t>
            </w:r>
          </w:p>
        </w:tc>
      </w:tr>
    </w:tbl>
    <w:bookmarkStart w:name="z63" w:id="44"/>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 тағайындау"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 қосымша</w:t>
      </w:r>
    </w:p>
    <w:bookmarkEnd w:id="4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676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67600" cy="6934200"/>
                    </a:xfrm>
                    <a:prstGeom prst="rect">
                      <a:avLst/>
                    </a:prstGeom>
                  </pic:spPr>
                </pic:pic>
              </a:graphicData>
            </a:graphic>
          </wp:inline>
        </w:drawing>
      </w:r>
    </w:p>
    <w:bookmarkStart w:name="z64" w:id="45"/>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45"/>
    <w:p>
      <w:pPr>
        <w:spacing w:after="0"/>
        <w:ind w:left="0"/>
        <w:jc w:val="left"/>
      </w:pPr>
      <w:r>
        <w:rPr>
          <w:rFonts w:ascii="Times New Roman"/>
          <w:b/>
          <w:i w:val="false"/>
          <w:color w:val="000000"/>
        </w:rPr>
        <w:t xml:space="preserve"> "Қозғалуға қиындығы бар бірінші топтағы</w:t>
      </w:r>
      <w:r>
        <w:br/>
      </w:r>
      <w:r>
        <w:rPr>
          <w:rFonts w:ascii="Times New Roman"/>
          <w:b/>
          <w:i w:val="false"/>
          <w:color w:val="000000"/>
        </w:rPr>
        <w:t>
мүгедектерге жеке көмекшінің және есту</w:t>
      </w:r>
      <w:r>
        <w:br/>
      </w:r>
      <w:r>
        <w:rPr>
          <w:rFonts w:ascii="Times New Roman"/>
          <w:b/>
          <w:i w:val="false"/>
          <w:color w:val="000000"/>
        </w:rPr>
        <w:t>
бойынша мүгедектерге қолмен көрсететін тіл</w:t>
      </w:r>
      <w:r>
        <w:br/>
      </w:r>
      <w:r>
        <w:rPr>
          <w:rFonts w:ascii="Times New Roman"/>
          <w:b/>
          <w:i w:val="false"/>
          <w:color w:val="000000"/>
        </w:rPr>
        <w:t>
маманының қызметтерін ұсыну үшін</w:t>
      </w:r>
      <w:r>
        <w:br/>
      </w:r>
      <w:r>
        <w:rPr>
          <w:rFonts w:ascii="Times New Roman"/>
          <w:b/>
          <w:i w:val="false"/>
          <w:color w:val="000000"/>
        </w:rPr>
        <w:t>
мүгедектерге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65" w:id="46"/>
    <w:p>
      <w:pPr>
        <w:spacing w:after="0"/>
        <w:ind w:left="0"/>
        <w:jc w:val="left"/>
      </w:pPr>
      <w:r>
        <w:rPr>
          <w:rFonts w:ascii="Times New Roman"/>
          <w:b/>
          <w:i w:val="false"/>
          <w:color w:val="000000"/>
        </w:rPr>
        <w:t xml:space="preserve"> 
1. Жалпы ережелер</w:t>
      </w:r>
    </w:p>
    <w:bookmarkEnd w:id="46"/>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әрi – хабарлама) не қағаз жеткізгіште қызмет көрсетуден бас тарту туралы уәжделген жауап болып табылады.</w:t>
      </w:r>
    </w:p>
    <w:bookmarkStart w:name="z66" w:id="47"/>
    <w:p>
      <w:pPr>
        <w:spacing w:after="0"/>
        <w:ind w:left="0"/>
        <w:jc w:val="left"/>
      </w:pPr>
      <w:r>
        <w:rPr>
          <w:rFonts w:ascii="Times New Roman"/>
          <w:b/>
          <w:i w:val="false"/>
          <w:color w:val="000000"/>
        </w:rPr>
        <w:t xml:space="preserve"> 
2. Мемлекеттік қызмет көрсету тәртібі</w:t>
      </w:r>
    </w:p>
    <w:bookmarkEnd w:id="4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12.30-ден 14.30-ге дейінгі түскі үзіліспен күн сайын 8.30-ден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67" w:id="4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4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68" w:id="4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4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9" w:id="50"/>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көмекшінің және есту бойынша</w:t>
      </w:r>
      <w:r>
        <w:br/>
      </w:r>
      <w:r>
        <w:rPr>
          <w:rFonts w:ascii="Times New Roman"/>
          <w:b w:val="false"/>
          <w:i w:val="false"/>
          <w:color w:val="000000"/>
          <w:sz w:val="28"/>
        </w:rPr>
        <w:t>
мүгедектерге қолмен көрсететін</w:t>
      </w:r>
      <w:r>
        <w:br/>
      </w:r>
      <w:r>
        <w:rPr>
          <w:rFonts w:ascii="Times New Roman"/>
          <w:b w:val="false"/>
          <w:i w:val="false"/>
          <w:color w:val="000000"/>
          <w:sz w:val="28"/>
        </w:rPr>
        <w:t>
тіл маманының қызметтерін ұсыну</w:t>
      </w:r>
      <w:r>
        <w:br/>
      </w:r>
      <w:r>
        <w:rPr>
          <w:rFonts w:ascii="Times New Roman"/>
          <w:b w:val="false"/>
          <w:i w:val="false"/>
          <w:color w:val="000000"/>
          <w:sz w:val="28"/>
        </w:rPr>
        <w:t>
үшін мүгедектерге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50"/>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3"/>
        <w:gridCol w:w="579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5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0" w:id="51"/>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көмекшінің және есту бойынша</w:t>
      </w:r>
      <w:r>
        <w:br/>
      </w:r>
      <w:r>
        <w:rPr>
          <w:rFonts w:ascii="Times New Roman"/>
          <w:b w:val="false"/>
          <w:i w:val="false"/>
          <w:color w:val="000000"/>
          <w:sz w:val="28"/>
        </w:rPr>
        <w:t>
мүгедектерге қолмен көрсететін</w:t>
      </w:r>
      <w:r>
        <w:br/>
      </w:r>
      <w:r>
        <w:rPr>
          <w:rFonts w:ascii="Times New Roman"/>
          <w:b w:val="false"/>
          <w:i w:val="false"/>
          <w:color w:val="000000"/>
          <w:sz w:val="28"/>
        </w:rPr>
        <w:t>
тіл маманының қызметтерін ұсыну</w:t>
      </w:r>
      <w:r>
        <w:br/>
      </w:r>
      <w:r>
        <w:rPr>
          <w:rFonts w:ascii="Times New Roman"/>
          <w:b w:val="false"/>
          <w:i w:val="false"/>
          <w:color w:val="000000"/>
          <w:sz w:val="28"/>
        </w:rPr>
        <w:t>
үшін мүгедектерге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5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0452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45200" cy="5994400"/>
                    </a:xfrm>
                    <a:prstGeom prst="rect">
                      <a:avLst/>
                    </a:prstGeom>
                  </pic:spPr>
                </pic:pic>
              </a:graphicData>
            </a:graphic>
          </wp:inline>
        </w:drawing>
      </w:r>
    </w:p>
    <w:bookmarkStart w:name="z71" w:id="52"/>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52"/>
    <w:p>
      <w:pPr>
        <w:spacing w:after="0"/>
        <w:ind w:left="0"/>
        <w:jc w:val="left"/>
      </w:pPr>
      <w:r>
        <w:rPr>
          <w:rFonts w:ascii="Times New Roman"/>
          <w:b/>
          <w:i w:val="false"/>
          <w:color w:val="000000"/>
        </w:rPr>
        <w:t xml:space="preserve"> "Мүгедектерге кресло-арбаларды беру</w:t>
      </w:r>
      <w:r>
        <w:br/>
      </w:r>
      <w:r>
        <w:rPr>
          <w:rFonts w:ascii="Times New Roman"/>
          <w:b/>
          <w:i w:val="false"/>
          <w:color w:val="000000"/>
        </w:rPr>
        <w:t>
үшін оларға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72" w:id="53"/>
    <w:p>
      <w:pPr>
        <w:spacing w:after="0"/>
        <w:ind w:left="0"/>
        <w:jc w:val="left"/>
      </w:pPr>
      <w:r>
        <w:rPr>
          <w:rFonts w:ascii="Times New Roman"/>
          <w:b/>
          <w:i w:val="false"/>
          <w:color w:val="000000"/>
        </w:rPr>
        <w:t xml:space="preserve"> 
1. Жалпы ережелер</w:t>
      </w:r>
    </w:p>
    <w:bookmarkEnd w:id="53"/>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3" w:id="54"/>
    <w:p>
      <w:pPr>
        <w:spacing w:after="0"/>
        <w:ind w:left="0"/>
        <w:jc w:val="left"/>
      </w:pPr>
      <w:r>
        <w:rPr>
          <w:rFonts w:ascii="Times New Roman"/>
          <w:b/>
          <w:i w:val="false"/>
          <w:color w:val="000000"/>
        </w:rPr>
        <w:t xml:space="preserve"> 
2. Мемлекеттік қызмет көрсету тәртібі</w:t>
      </w:r>
    </w:p>
    <w:bookmarkEnd w:id="5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08.30 бастап 18.30-ге дейін, түскі үзіліспен сағат 12.30-ден бастап сағат 14.30-ге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4" w:id="5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5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75" w:id="5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6" w:id="57"/>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w:t>
      </w:r>
    </w:p>
    <w:bookmarkEnd w:id="5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33"/>
        <w:gridCol w:w="51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5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51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5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5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77" w:id="58"/>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58"/>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0706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70600" cy="5994400"/>
                    </a:xfrm>
                    <a:prstGeom prst="rect">
                      <a:avLst/>
                    </a:prstGeom>
                  </pic:spPr>
                </pic:pic>
              </a:graphicData>
            </a:graphic>
          </wp:inline>
        </w:drawing>
      </w:r>
    </w:p>
    <w:bookmarkStart w:name="z78" w:id="59"/>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59"/>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 оларға</w:t>
      </w:r>
      <w:r>
        <w:br/>
      </w:r>
      <w:r>
        <w:rPr>
          <w:rFonts w:ascii="Times New Roman"/>
          <w:b/>
          <w:i w:val="false"/>
          <w:color w:val="000000"/>
        </w:rPr>
        <w:t>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79" w:id="60"/>
    <w:p>
      <w:pPr>
        <w:spacing w:after="0"/>
        <w:ind w:left="0"/>
        <w:jc w:val="left"/>
      </w:pPr>
      <w:r>
        <w:rPr>
          <w:rFonts w:ascii="Times New Roman"/>
          <w:b/>
          <w:i w:val="false"/>
          <w:color w:val="000000"/>
        </w:rPr>
        <w:t xml:space="preserve"> 
1. Жалпы ережелер</w:t>
      </w:r>
    </w:p>
    <w:bookmarkEnd w:id="60"/>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80" w:id="61"/>
    <w:p>
      <w:pPr>
        <w:spacing w:after="0"/>
        <w:ind w:left="0"/>
        <w:jc w:val="left"/>
      </w:pPr>
      <w:r>
        <w:rPr>
          <w:rFonts w:ascii="Times New Roman"/>
          <w:b/>
          <w:i w:val="false"/>
          <w:color w:val="000000"/>
        </w:rPr>
        <w:t xml:space="preserve"> 
2. Мемлекеттік қызмет көрсету тәртібі</w:t>
      </w:r>
    </w:p>
    <w:bookmarkEnd w:id="6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12.30-ден 14.30-ге дейінгі түскі үзіліспен күн сайын 8.30-дан бастап 18.30-ге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 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81" w:id="6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6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82" w:id="63"/>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6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3" w:id="64"/>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w:t>
      </w:r>
      <w:r>
        <w:br/>
      </w:r>
      <w:r>
        <w:rPr>
          <w:rFonts w:ascii="Times New Roman"/>
          <w:b w:val="false"/>
          <w:i w:val="false"/>
          <w:color w:val="000000"/>
          <w:sz w:val="28"/>
        </w:rPr>
        <w:t>
1 қосымшасы</w:t>
      </w:r>
    </w:p>
    <w:bookmarkEnd w:id="64"/>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3"/>
        <w:gridCol w:w="55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5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4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4" w:id="65"/>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2 қосымшасы</w:t>
      </w:r>
    </w:p>
    <w:bookmarkEnd w:id="65"/>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0579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57900" cy="5994400"/>
                    </a:xfrm>
                    <a:prstGeom prst="rect">
                      <a:avLst/>
                    </a:prstGeom>
                  </pic:spPr>
                </pic:pic>
              </a:graphicData>
            </a:graphic>
          </wp:inline>
        </w:drawing>
      </w:r>
    </w:p>
    <w:bookmarkStart w:name="z85" w:id="66"/>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66"/>
    <w:p>
      <w:pPr>
        <w:spacing w:after="0"/>
        <w:ind w:left="0"/>
        <w:jc w:val="left"/>
      </w:pPr>
      <w:r>
        <w:rPr>
          <w:rFonts w:ascii="Times New Roman"/>
          <w:b/>
          <w:i w:val="false"/>
          <w:color w:val="000000"/>
        </w:rPr>
        <w:t xml:space="preserve"> "Тұрғын үй көмегiн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86" w:id="67"/>
    <w:p>
      <w:pPr>
        <w:spacing w:after="0"/>
        <w:ind w:left="0"/>
        <w:jc w:val="left"/>
      </w:pPr>
      <w:r>
        <w:rPr>
          <w:rFonts w:ascii="Times New Roman"/>
          <w:b/>
          <w:i w:val="false"/>
          <w:color w:val="000000"/>
        </w:rPr>
        <w:t xml:space="preserve"> 
1. Жалпы ережелер</w:t>
      </w:r>
    </w:p>
    <w:bookmarkEnd w:id="67"/>
    <w:p>
      <w:pPr>
        <w:spacing w:after="0"/>
        <w:ind w:left="0"/>
        <w:jc w:val="both"/>
      </w:pPr>
      <w:r>
        <w:rPr>
          <w:rFonts w:ascii="Times New Roman"/>
          <w:b w:val="false"/>
          <w:i w:val="false"/>
          <w:color w:val="000000"/>
          <w:sz w:val="28"/>
        </w:rPr>
        <w:t>      1. Осы "Тұрғын үй көмегін тағайындау" мемлекеттік қызмет көрсету регламенті (бұдан әрі - Регламент) Қазақстан Республикасы "Әкімшілік рәсімдер туралы" Заңының 2000 жылғы 27 қарашадағы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қызметін (бұдан әрі – мемлекеттік қызмет) "Ақжайық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бөлімі (бұдан әрі – орталық) арқылы көрсетеді.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"Тұрғын үй қатынастары туралы" Қазақстан Республикасының 1997 жылғы 16 сәуiрдегi </w:t>
      </w:r>
      <w:r>
        <w:rPr>
          <w:rFonts w:ascii="Times New Roman"/>
          <w:b w:val="false"/>
          <w:i w:val="false"/>
          <w:color w:val="000000"/>
          <w:sz w:val="28"/>
        </w:rPr>
        <w:t>Заңы</w:t>
      </w:r>
      <w:r>
        <w:rPr>
          <w:rFonts w:ascii="Times New Roman"/>
          <w:b w:val="false"/>
          <w:i w:val="false"/>
          <w:color w:val="000000"/>
          <w:sz w:val="28"/>
        </w:rPr>
        <w:t>, "Ақпараттандыру туралы" Қазақстан Республикасының 2007 жылғы 11 қаңтардағы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www.ads.gov.kz мекен-жайы бойынша Қазақстан Республикасы Құрылыс және тұрғын үй-коммуналдық шаруашылық icтерi агенттiгiнің интернет-ресурсындағы, уәкілетті органның стенділерінде, www.con.gov.kz мекен-жайы бойынша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ar_sobes@mail.ru, телефоны: 8(71136)92345, 92025.</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 92580, 92582.</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87" w:id="68"/>
    <w:p>
      <w:pPr>
        <w:spacing w:after="0"/>
        <w:ind w:left="0"/>
        <w:jc w:val="left"/>
      </w:pPr>
      <w:r>
        <w:rPr>
          <w:rFonts w:ascii="Times New Roman"/>
          <w:b/>
          <w:i w:val="false"/>
          <w:color w:val="000000"/>
        </w:rPr>
        <w:t xml:space="preserve"> 
2. Мемлекеттік қызмет көрсету тәртібі</w:t>
      </w:r>
    </w:p>
    <w:bookmarkEnd w:id="6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дүйсенбіден жұманы қоса алғанда, сағат 8-30-ден бастап 18-30-ге дейiн, түскi үзiлiс сағат 12-30-ден бастап 14.30-ге дейiн.</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88" w:id="69"/>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69"/>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15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89" w:id="70"/>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0" w:id="71"/>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көрсету Регламенті</w:t>
      </w:r>
      <w:r>
        <w:br/>
      </w:r>
      <w:r>
        <w:rPr>
          <w:rFonts w:ascii="Times New Roman"/>
          <w:b w:val="false"/>
          <w:i w:val="false"/>
          <w:color w:val="000000"/>
          <w:sz w:val="28"/>
        </w:rPr>
        <w:t>
1 қосымша</w:t>
      </w:r>
    </w:p>
    <w:bookmarkEnd w:id="71"/>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3693"/>
        <w:gridCol w:w="37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 және қолхат береді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 және және талон береді</w:t>
            </w:r>
          </w:p>
        </w:tc>
        <w:tc>
          <w:tcPr>
            <w:tcW w:w="3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қағаз жеткізгіштегі дәлелді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немесе мемлекеттік қызметті тағайындаудан бас тартқаны туралы дәлелді жауапты береді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хабарлама немесе мемлекеттік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күнтізбелік он күн ішінде;</w:t>
            </w:r>
            <w:r>
              <w:br/>
            </w:r>
            <w:r>
              <w:rPr>
                <w:rFonts w:ascii="Times New Roman"/>
                <w:b w:val="false"/>
                <w:i w:val="false"/>
                <w:color w:val="000000"/>
                <w:sz w:val="20"/>
              </w:rPr>
              <w:t>
орталық – күнтізбелік он күн ішінде (мемлекеттік қызметке құжат (нәтиже) қабылдау және беру күні мемлекеттік қызмет көрсету мерзіміне кірмейді);</w:t>
            </w:r>
          </w:p>
        </w:tc>
      </w:tr>
    </w:tbl>
    <w:bookmarkStart w:name="z91" w:id="72"/>
    <w:p>
      <w:pPr>
        <w:spacing w:after="0"/>
        <w:ind w:left="0"/>
        <w:jc w:val="both"/>
      </w:pPr>
      <w:r>
        <w:rPr>
          <w:rFonts w:ascii="Times New Roman"/>
          <w:b w:val="false"/>
          <w:i w:val="false"/>
          <w:color w:val="000000"/>
          <w:sz w:val="28"/>
        </w:rPr>
        <w:t>
"Тұрғын үй көмегiн</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көрсету Регламенті</w:t>
      </w:r>
      <w:r>
        <w:br/>
      </w:r>
      <w:r>
        <w:rPr>
          <w:rFonts w:ascii="Times New Roman"/>
          <w:b w:val="false"/>
          <w:i w:val="false"/>
          <w:color w:val="000000"/>
          <w:sz w:val="28"/>
        </w:rPr>
        <w:t>
2 қосымша</w:t>
      </w:r>
    </w:p>
    <w:bookmarkEnd w:id="72"/>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3279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27900" cy="6134100"/>
                    </a:xfrm>
                    <a:prstGeom prst="rect">
                      <a:avLst/>
                    </a:prstGeom>
                  </pic:spPr>
                </pic:pic>
              </a:graphicData>
            </a:graphic>
          </wp:inline>
        </w:drawing>
      </w:r>
    </w:p>
    <w:bookmarkStart w:name="z92" w:id="73"/>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73"/>
    <w:p>
      <w:pPr>
        <w:spacing w:after="0"/>
        <w:ind w:left="0"/>
        <w:jc w:val="left"/>
      </w:pPr>
      <w:r>
        <w:rPr>
          <w:rFonts w:ascii="Times New Roman"/>
          <w:b/>
          <w:i w:val="false"/>
          <w:color w:val="000000"/>
        </w:rPr>
        <w:t xml:space="preserve"> "Мемлекеттiк бюджет қаражаты есебiнен</w:t>
      </w:r>
      <w:r>
        <w:br/>
      </w:r>
      <w:r>
        <w:rPr>
          <w:rFonts w:ascii="Times New Roman"/>
          <w:b/>
          <w:i w:val="false"/>
          <w:color w:val="000000"/>
        </w:rPr>
        <w:t>
қызмет көрсететiн мемлекеттiк және</w:t>
      </w:r>
      <w:r>
        <w:br/>
      </w:r>
      <w:r>
        <w:rPr>
          <w:rFonts w:ascii="Times New Roman"/>
          <w:b/>
          <w:i w:val="false"/>
          <w:color w:val="000000"/>
        </w:rPr>
        <w:t>
мемлекеттiк емес медициналық-әлеуметтiк</w:t>
      </w:r>
      <w:r>
        <w:br/>
      </w:r>
      <w:r>
        <w:rPr>
          <w:rFonts w:ascii="Times New Roman"/>
          <w:b/>
          <w:i w:val="false"/>
          <w:color w:val="000000"/>
        </w:rPr>
        <w:t>
мекемелерде (ұйымдарда) әлеуметтiк</w:t>
      </w:r>
      <w:r>
        <w:br/>
      </w:r>
      <w:r>
        <w:rPr>
          <w:rFonts w:ascii="Times New Roman"/>
          <w:b/>
          <w:i w:val="false"/>
          <w:color w:val="000000"/>
        </w:rPr>
        <w:t>
қызмет көрсетуге арналған құжаттарды</w:t>
      </w:r>
      <w:r>
        <w:br/>
      </w:r>
      <w:r>
        <w:rPr>
          <w:rFonts w:ascii="Times New Roman"/>
          <w:b/>
          <w:i w:val="false"/>
          <w:color w:val="000000"/>
        </w:rPr>
        <w:t>
ресiмдеу" мемлекеттiк қызмет көрсету</w:t>
      </w:r>
      <w:r>
        <w:br/>
      </w:r>
      <w:r>
        <w:rPr>
          <w:rFonts w:ascii="Times New Roman"/>
          <w:b/>
          <w:i w:val="false"/>
          <w:color w:val="000000"/>
        </w:rPr>
        <w:t>
регламенті</w:t>
      </w:r>
    </w:p>
    <w:bookmarkStart w:name="z93" w:id="74"/>
    <w:p>
      <w:pPr>
        <w:spacing w:after="0"/>
        <w:ind w:left="0"/>
        <w:jc w:val="left"/>
      </w:pPr>
      <w:r>
        <w:rPr>
          <w:rFonts w:ascii="Times New Roman"/>
          <w:b/>
          <w:i w:val="false"/>
          <w:color w:val="000000"/>
        </w:rPr>
        <w:t xml:space="preserve"> 
1. Жалпы ережелер</w:t>
      </w:r>
    </w:p>
    <w:bookmarkEnd w:id="74"/>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қызметін (бұдан әрі – мемлекеттік қызмет) "Ақжайық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бөлімі (бұдан әрі – орталық) арқылы көрсетеді.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Республикасының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94" w:id="75"/>
    <w:p>
      <w:pPr>
        <w:spacing w:after="0"/>
        <w:ind w:left="0"/>
        <w:jc w:val="left"/>
      </w:pPr>
      <w:r>
        <w:rPr>
          <w:rFonts w:ascii="Times New Roman"/>
          <w:b/>
          <w:i w:val="false"/>
          <w:color w:val="000000"/>
        </w:rPr>
        <w:t xml:space="preserve"> 
2. Мемлекеттік қызмет көрсету тәртібі</w:t>
      </w:r>
    </w:p>
    <w:bookmarkEnd w:id="7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қызметті көрсету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 демалыс (сенбi, жексенбi) және мереке күндерiн қоспағанда, сағат 12.30-ден 14.30-ге дейiн түскi үзiлiспен, күн сайын сағат 8.30-ден 18.30-ға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тұтынушыларға қызмет көрсету үшiн жағдай көзделген;</w:t>
      </w:r>
      <w:r>
        <w:br/>
      </w:r>
      <w:r>
        <w:rPr>
          <w:rFonts w:ascii="Times New Roman"/>
          <w:b w:val="false"/>
          <w:i w:val="false"/>
          <w:color w:val="000000"/>
          <w:sz w:val="28"/>
        </w:rPr>
        <w:t>
      залында анықтама бюросы, кресло, толтырылған бланк үлгiлерi iлiнген ақпарат стендiлерi бар орталықтың үй-жайында көрсетiледi, мүмкiндiктерi шектеулi тұтынушыларға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95" w:id="7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7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1) уәкілетті органда – тұтынушының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96" w:id="7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7" w:id="78"/>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78"/>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4"/>
        <w:gridCol w:w="3920"/>
        <w:gridCol w:w="379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7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98" w:id="79"/>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79"/>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378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6337300"/>
                    </a:xfrm>
                    <a:prstGeom prst="rect">
                      <a:avLst/>
                    </a:prstGeom>
                  </pic:spPr>
                </pic:pic>
              </a:graphicData>
            </a:graphic>
          </wp:inline>
        </w:drawing>
      </w:r>
    </w:p>
    <w:bookmarkStart w:name="z99" w:id="80"/>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80"/>
    <w:p>
      <w:pPr>
        <w:spacing w:after="0"/>
        <w:ind w:left="0"/>
        <w:jc w:val="left"/>
      </w:pPr>
      <w:r>
        <w:rPr>
          <w:rFonts w:ascii="Times New Roman"/>
          <w:b/>
          <w:i w:val="false"/>
          <w:color w:val="000000"/>
        </w:rPr>
        <w:t xml:space="preserve"> "Жалғызілікті, жалғыз тұратын қарттарға,</w:t>
      </w:r>
      <w:r>
        <w:br/>
      </w:r>
      <w:r>
        <w:rPr>
          <w:rFonts w:ascii="Times New Roman"/>
          <w:b/>
          <w:i w:val="false"/>
          <w:color w:val="000000"/>
        </w:rPr>
        <w:t>
бөгде адамның күтіміне және жәрдеміне мұқтаж</w:t>
      </w:r>
      <w:r>
        <w:br/>
      </w:r>
      <w:r>
        <w:rPr>
          <w:rFonts w:ascii="Times New Roman"/>
          <w:b/>
          <w:i w:val="false"/>
          <w:color w:val="000000"/>
        </w:rPr>
        <w:t>
мүгедектерге және мүгедек балаларға үйде</w:t>
      </w:r>
      <w:r>
        <w:br/>
      </w:r>
      <w:r>
        <w:rPr>
          <w:rFonts w:ascii="Times New Roman"/>
          <w:b/>
          <w:i w:val="false"/>
          <w:color w:val="000000"/>
        </w:rPr>
        <w:t>
әлеуметтік қызмет көрсетуге құжаттарды</w:t>
      </w:r>
      <w:r>
        <w:br/>
      </w:r>
      <w:r>
        <w:rPr>
          <w:rFonts w:ascii="Times New Roman"/>
          <w:b/>
          <w:i w:val="false"/>
          <w:color w:val="000000"/>
        </w:rPr>
        <w:t>
ресімдеу" мемлекеттік қызмет көрсету</w:t>
      </w:r>
      <w:r>
        <w:br/>
      </w:r>
      <w:r>
        <w:rPr>
          <w:rFonts w:ascii="Times New Roman"/>
          <w:b/>
          <w:i w:val="false"/>
          <w:color w:val="000000"/>
        </w:rPr>
        <w:t>
регламенті</w:t>
      </w:r>
    </w:p>
    <w:bookmarkStart w:name="z100" w:id="81"/>
    <w:p>
      <w:pPr>
        <w:spacing w:after="0"/>
        <w:ind w:left="0"/>
        <w:jc w:val="left"/>
      </w:pPr>
      <w:r>
        <w:rPr>
          <w:rFonts w:ascii="Times New Roman"/>
          <w:b/>
          <w:i w:val="false"/>
          <w:color w:val="000000"/>
        </w:rPr>
        <w:t xml:space="preserve"> 
1. Жалпы ережелер</w:t>
      </w:r>
    </w:p>
    <w:bookmarkEnd w:id="81"/>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қызметін (бұдан әрі – мемлекеттік қызмет) "Ақжайық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бөлімі (бұдан әрі – орталық) арқылы көрсетеді.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 8(71136)92345, 92025.</w:t>
      </w:r>
      <w:r>
        <w:br/>
      </w:r>
      <w:r>
        <w:rPr>
          <w:rFonts w:ascii="Times New Roman"/>
          <w:b w:val="false"/>
          <w:i w:val="false"/>
          <w:color w:val="000000"/>
          <w:sz w:val="28"/>
        </w:rPr>
        <w:t>
      Орталықтың мекен-жайы:Индекс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101" w:id="82"/>
    <w:p>
      <w:pPr>
        <w:spacing w:after="0"/>
        <w:ind w:left="0"/>
        <w:jc w:val="left"/>
      </w:pPr>
      <w:r>
        <w:rPr>
          <w:rFonts w:ascii="Times New Roman"/>
          <w:b/>
          <w:i w:val="false"/>
          <w:color w:val="000000"/>
        </w:rPr>
        <w:t xml:space="preserve"> 
2. Мемлекеттік қызмет көрсету тәртібі</w:t>
      </w:r>
    </w:p>
    <w:bookmarkEnd w:id="8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 демалыс (сенбi, жексенбi) және мереке күндерiн қоспағанда, сағат 12.30-дан 14.30-ге дейiн түскi үзiлiспен, күн сайын сағат 8.30-дан 18.30-ға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тұтынушыларға қызмет көрсету үшiн жағдай көзделген;</w:t>
      </w:r>
      <w:r>
        <w:br/>
      </w:r>
      <w:r>
        <w:rPr>
          <w:rFonts w:ascii="Times New Roman"/>
          <w:b w:val="false"/>
          <w:i w:val="false"/>
          <w:color w:val="000000"/>
          <w:sz w:val="28"/>
        </w:rPr>
        <w:t>
      залында анықтама бюросы, кресло, толтырылған бланк үлгiлерi iлiнген ақпарат стендiлерi бар орталықтың үй-жайында көрсетiледi, мүмкiндiктерi шектеулi тұтынушыларға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жарақттандырылған, үй-жайға кiру режимi – еркiн.</w:t>
      </w:r>
    </w:p>
    <w:bookmarkStart w:name="z102" w:id="8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8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тұтынушының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03" w:id="8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8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4" w:id="85"/>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85"/>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8"/>
        <w:gridCol w:w="3878"/>
        <w:gridCol w:w="373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төрт жұмыс күн ішінде;</w:t>
            </w:r>
            <w:r>
              <w:br/>
            </w:r>
            <w:r>
              <w:rPr>
                <w:rFonts w:ascii="Times New Roman"/>
                <w:b w:val="false"/>
                <w:i w:val="false"/>
                <w:color w:val="000000"/>
                <w:sz w:val="20"/>
              </w:rPr>
              <w:t>
орталық – он төрт жұмыс күні ішінде (мемлекеттік қызметке құжат (нәтиже) қабылдау және беру күні мемлекеттік қызмет мерзіміне кірмейді);</w:t>
            </w:r>
          </w:p>
        </w:tc>
      </w:tr>
    </w:tbl>
    <w:bookmarkStart w:name="z105" w:id="86"/>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әлеуметтік</w:t>
      </w:r>
      <w:r>
        <w:br/>
      </w:r>
      <w:r>
        <w:rPr>
          <w:rFonts w:ascii="Times New Roman"/>
          <w:b w:val="false"/>
          <w:i w:val="false"/>
          <w:color w:val="000000"/>
          <w:sz w:val="28"/>
        </w:rPr>
        <w:t>
қызмет көрсетуге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8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8326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32600" cy="6438900"/>
                    </a:xfrm>
                    <a:prstGeom prst="rect">
                      <a:avLst/>
                    </a:prstGeom>
                  </pic:spPr>
                </pic:pic>
              </a:graphicData>
            </a:graphic>
          </wp:inline>
        </w:drawing>
      </w:r>
    </w:p>
    <w:bookmarkStart w:name="z106" w:id="87"/>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87"/>
    <w:p>
      <w:pPr>
        <w:spacing w:after="0"/>
        <w:ind w:left="0"/>
        <w:jc w:val="left"/>
      </w:pPr>
      <w:r>
        <w:rPr>
          <w:rFonts w:ascii="Times New Roman"/>
          <w:b/>
          <w:i w:val="false"/>
          <w:color w:val="000000"/>
        </w:rPr>
        <w:t xml:space="preserve"> "Жергiлiктi өкiлді органдардың шешiмдерi</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әлеуметтiк көмек тағайындау</w:t>
      </w:r>
      <w:r>
        <w:br/>
      </w:r>
      <w:r>
        <w:rPr>
          <w:rFonts w:ascii="Times New Roman"/>
          <w:b/>
          <w:i w:val="false"/>
          <w:color w:val="000000"/>
        </w:rPr>
        <w:t>
және төлеу" мемлекеттік қызмет көрсету</w:t>
      </w:r>
      <w:r>
        <w:br/>
      </w:r>
      <w:r>
        <w:rPr>
          <w:rFonts w:ascii="Times New Roman"/>
          <w:b/>
          <w:i w:val="false"/>
          <w:color w:val="000000"/>
        </w:rPr>
        <w:t>
регламенті</w:t>
      </w:r>
    </w:p>
    <w:bookmarkStart w:name="z107" w:id="88"/>
    <w:p>
      <w:pPr>
        <w:spacing w:after="0"/>
        <w:ind w:left="0"/>
        <w:jc w:val="left"/>
      </w:pPr>
      <w:r>
        <w:rPr>
          <w:rFonts w:ascii="Times New Roman"/>
          <w:b/>
          <w:i w:val="false"/>
          <w:color w:val="000000"/>
        </w:rPr>
        <w:t xml:space="preserve"> 
1. Жалпы ережелер</w:t>
      </w:r>
    </w:p>
    <w:bookmarkEnd w:id="88"/>
    <w:p>
      <w:pPr>
        <w:spacing w:after="0"/>
        <w:ind w:left="0"/>
        <w:jc w:val="both"/>
      </w:pPr>
      <w:r>
        <w:rPr>
          <w:rFonts w:ascii="Times New Roman"/>
          <w:b w:val="false"/>
          <w:i w:val="false"/>
          <w:color w:val="000000"/>
          <w:sz w:val="28"/>
        </w:rPr>
        <w:t>      1. Осы "Жергiлiктi өкiлді органдардың шешiмдерi бойынша мұқтаж азаматтардың жекелеген санаттарына әлеуметтiк көмек тағайындау және төлеу"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өкiлді органдардың шешiмдерi бойынша мұқтаж азаматтардың жекелеген санаттарына әлеуметтiк көмек тағайындау және төлеу"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жергілікті мемлекеттік басқару және өзін-өзі басқару туралы" 2001 жылғы 23 қаңтардағы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телефоны: 8(71136)92345, 92025.</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 (бұдан әрі – жеке тұлға).</w:t>
      </w:r>
    </w:p>
    <w:bookmarkStart w:name="z108" w:id="89"/>
    <w:p>
      <w:pPr>
        <w:spacing w:after="0"/>
        <w:ind w:left="0"/>
        <w:jc w:val="left"/>
      </w:pPr>
      <w:r>
        <w:rPr>
          <w:rFonts w:ascii="Times New Roman"/>
          <w:b/>
          <w:i w:val="false"/>
          <w:color w:val="000000"/>
        </w:rPr>
        <w:t xml:space="preserve"> 
2. Мемлекеттік қызмет көрсету тәртібі</w:t>
      </w:r>
    </w:p>
    <w:bookmarkEnd w:id="8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жеке тұлғаға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12.30-ден 14.30-ге дейін түскі үзіліспен күн сайын сағат 8.30-ден 18.30-ге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жеке тұлғаның тұрғылықты жері бойынша орындықтар, үстелдер, толтырылған бланкілердің үлгілерімен ақпараттық стенділер бар, мүмкіндіктері шектеулі жеке тұлғаларга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09" w:id="9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0"/>
    <w:p>
      <w:pPr>
        <w:spacing w:after="0"/>
        <w:ind w:left="0"/>
        <w:jc w:val="both"/>
      </w:pPr>
      <w:r>
        <w:rPr>
          <w:rFonts w:ascii="Times New Roman"/>
          <w:b w:val="false"/>
          <w:i w:val="false"/>
          <w:color w:val="000000"/>
          <w:sz w:val="28"/>
        </w:rPr>
        <w:t>      12.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13. Барлық қажеттi құжаттарды тапсырғаннан кейiн жеке тұлғаға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10" w:id="91"/>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1" w:id="92"/>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w:t>
      </w:r>
      <w:r>
        <w:br/>
      </w:r>
      <w:r>
        <w:rPr>
          <w:rFonts w:ascii="Times New Roman"/>
          <w:b w:val="false"/>
          <w:i w:val="false"/>
          <w:color w:val="000000"/>
          <w:sz w:val="28"/>
        </w:rPr>
        <w:t>
көмек тағайындау және</w:t>
      </w:r>
      <w:r>
        <w:br/>
      </w:r>
      <w:r>
        <w:rPr>
          <w:rFonts w:ascii="Times New Roman"/>
          <w:b w:val="false"/>
          <w:i w:val="false"/>
          <w:color w:val="000000"/>
          <w:sz w:val="28"/>
        </w:rPr>
        <w:t>
төлеу"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92"/>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9"/>
        <w:gridCol w:w="534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5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5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5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5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5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112" w:id="93"/>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w:t>
      </w:r>
      <w:r>
        <w:br/>
      </w:r>
      <w:r>
        <w:rPr>
          <w:rFonts w:ascii="Times New Roman"/>
          <w:b w:val="false"/>
          <w:i w:val="false"/>
          <w:color w:val="000000"/>
          <w:sz w:val="28"/>
        </w:rPr>
        <w:t>
көмек тағайындау және</w:t>
      </w:r>
      <w:r>
        <w:br/>
      </w:r>
      <w:r>
        <w:rPr>
          <w:rFonts w:ascii="Times New Roman"/>
          <w:b w:val="false"/>
          <w:i w:val="false"/>
          <w:color w:val="000000"/>
          <w:sz w:val="28"/>
        </w:rPr>
        <w:t>
төлеу"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93"/>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0739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73900" cy="5753100"/>
                    </a:xfrm>
                    <a:prstGeom prst="rect">
                      <a:avLst/>
                    </a:prstGeom>
                  </pic:spPr>
                </pic:pic>
              </a:graphicData>
            </a:graphic>
          </wp:inline>
        </w:drawing>
      </w:r>
    </w:p>
    <w:bookmarkStart w:name="z113" w:id="94"/>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94"/>
    <w:p>
      <w:pPr>
        <w:spacing w:after="0"/>
        <w:ind w:left="0"/>
        <w:jc w:val="left"/>
      </w:pPr>
      <w:r>
        <w:rPr>
          <w:rFonts w:ascii="Times New Roman"/>
          <w:b/>
          <w:i w:val="false"/>
          <w:color w:val="000000"/>
        </w:rPr>
        <w:t xml:space="preserve"> "Ауылдық жерде тұратын әлеуметтiк сала</w:t>
      </w:r>
      <w:r>
        <w:br/>
      </w:r>
      <w:r>
        <w:rPr>
          <w:rFonts w:ascii="Times New Roman"/>
          <w:b/>
          <w:i w:val="false"/>
          <w:color w:val="000000"/>
        </w:rPr>
        <w:t>
мамандарына отын сатып алу бойынша</w:t>
      </w:r>
      <w:r>
        <w:br/>
      </w:r>
      <w:r>
        <w:rPr>
          <w:rFonts w:ascii="Times New Roman"/>
          <w:b/>
          <w:i w:val="false"/>
          <w:color w:val="000000"/>
        </w:rPr>
        <w:t>
әлеуметтiк көмек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14" w:id="95"/>
    <w:p>
      <w:pPr>
        <w:spacing w:after="0"/>
        <w:ind w:left="0"/>
        <w:jc w:val="left"/>
      </w:pPr>
      <w:r>
        <w:rPr>
          <w:rFonts w:ascii="Times New Roman"/>
          <w:b/>
          <w:i w:val="false"/>
          <w:color w:val="000000"/>
        </w:rPr>
        <w:t xml:space="preserve"> 
1. Жалпы ережелер</w:t>
      </w:r>
    </w:p>
    <w:bookmarkEnd w:id="95"/>
    <w:p>
      <w:pPr>
        <w:spacing w:after="0"/>
        <w:ind w:left="0"/>
        <w:jc w:val="both"/>
      </w:pPr>
      <w:r>
        <w:rPr>
          <w:rFonts w:ascii="Times New Roman"/>
          <w:b w:val="false"/>
          <w:i w:val="false"/>
          <w:color w:val="000000"/>
          <w:sz w:val="28"/>
        </w:rPr>
        <w:t>      1. Осы "Ауылдық жерде тұратын әлеуметтiк сала мамандарына отын сатып алу бойынша әлеуметтiк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"Ауылдық жерде тұратын әлеуметтiк сала мамандарына отын сатып алу бойынша әлеуметтiк көмек тағайындау" мемлекеттік қызметі (бұдан әрі – мемлекеттік қызмет) "Ақжайық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Ақжайық аудандық бөлімі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 mail.ru тел. 8(71136)92345, 92025.</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Орталықтың мекен-жайы: Индекс 090100, Батыс Қазақстан облысы, Ақжайық ауданы, Чапаев ауылы, Ақжайық тұйық көшесі, 2. телефоны: 8(71136)92580, 92582.</w:t>
      </w:r>
      <w:r>
        <w:br/>
      </w:r>
      <w:r>
        <w:rPr>
          <w:rFonts w:ascii="Times New Roman"/>
          <w:b w:val="false"/>
          <w:i w:val="false"/>
          <w:color w:val="000000"/>
          <w:sz w:val="28"/>
        </w:rPr>
        <w:t>
      6. Көрсетілетін мемлекеттік қызметтің нәтижесі тұтынушыға әлеуметтік көмекті тағайындау туралы хабарлама (бұдан әрі - хабарлама) не мемлекеттік қызметінен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спорт және ветеринария ұйымдарының мамандарына (бұдан әрі – тұтынушылар) көрсетіледі.</w:t>
      </w:r>
    </w:p>
    <w:bookmarkStart w:name="z115" w:id="96"/>
    <w:p>
      <w:pPr>
        <w:spacing w:after="0"/>
        <w:ind w:left="0"/>
        <w:jc w:val="left"/>
      </w:pPr>
      <w:r>
        <w:rPr>
          <w:rFonts w:ascii="Times New Roman"/>
          <w:b/>
          <w:i w:val="false"/>
          <w:color w:val="000000"/>
        </w:rPr>
        <w:t xml:space="preserve"> 
2. Мемлекеттік қызмет көрсету тәртібі</w:t>
      </w:r>
    </w:p>
    <w:bookmarkEnd w:id="9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3)тұтынушыға өтініш берген күні сол жерде көрсетілетін мемлекеттік қызметті тұтынушыға қызметіне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 мен ауылдық округтер әкімдері аппараттарының жұмыс кестесі: демалыс (сенбі, жексенбі) және мереке күндерiн қоспағанда күн сайын, сағат 08.30 бастап 18.30-ға дейін, түскі үзіліспен сағат 12.30-дан бастап сағат 14.30-ға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түскi үзiлiссіз.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қызметі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қызметі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16" w:id="9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9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17" w:id="98"/>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8" w:id="99"/>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w:t>
      </w:r>
    </w:p>
    <w:bookmarkEnd w:id="99"/>
    <w:p>
      <w:pPr>
        <w:spacing w:after="0"/>
        <w:ind w:left="0"/>
        <w:jc w:val="left"/>
      </w:pPr>
      <w:r>
        <w:rPr>
          <w:rFonts w:ascii="Times New Roman"/>
          <w:b/>
          <w:i w:val="false"/>
          <w:color w:val="000000"/>
        </w:rPr>
        <w:t xml:space="preserve"> Ақжайық ауданы ауылдық округ әкімдері</w:t>
      </w:r>
      <w:r>
        <w:br/>
      </w:r>
      <w:r>
        <w:rPr>
          <w:rFonts w:ascii="Times New Roman"/>
          <w:b/>
          <w:i w:val="false"/>
          <w:color w:val="000000"/>
        </w:rPr>
        <w:t>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3943"/>
        <w:gridCol w:w="4325"/>
        <w:gridCol w:w="2634"/>
      </w:tblGrid>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090116, Батыс Қазақстан облысы, Ақжайық ауданы, Лбішін ауылы, Қонаев көшесі 21</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090101, Батыс Қазақстан облысы, Ақжайық ауданы, Ақсуат ауылы, Октябрьская көшесі 27</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090102, Батыс Қазақстан облысы, Ақжайық ауданы, Алғабас ауылы, Е. Орақбаев көшесі 70</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090103, Батыс Қазақстан облысы, Ақжайық ауданы, Алмалы ауылы, Абылайхан көшесі 54</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090105, Батыс Қазақстан облысы, Ақжайық ауданы, Базартөбе ауылы, Ө. Қадырғалиев көшесі 49</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090106, Батыс Қазақстан облысы, Ақжайық ауданы, Базаршолан ауылы, Жамбыл көшесі 21</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090107, Батыс Қазақстан облысы, Ақжайық ауданы, Бударин ауылы, Чапаев көшесі 11</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090108, Батыс Қазақстан облысы, Ақжайық ауданы, Есенсай ауылы Тәуелсіздік көшесі 24</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915"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090109, Батыс Қазақстан облысы. Ақжайық ауданы Жайық ауылы, Жақсыгулов көшесі 21</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87113650049</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090110, Батыс Қазақстан облысы, Ақжайық ауданы Жамбыл ауылы, Жағалау көшесі 5</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090111, Батыс Қазақстан облысы, Ақжайық ауданы, Жаңабұлақ ауылы, М. Абатов көшесі 50</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090113, Батыс Қазақстан облысы, Ақжайық ауданы, Первомай ауылы, Чапаев көшесі 27</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66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090114, Батыс Қазақстан облысы, Ақжайық ауданы, Қараултөбе ауылы, Т. Масин көшесі 8</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090115, Батыс Қазақстан облысы, Ақжайық ауданы, Ж. Молдағалиев ауылы, Ж. Молдағалиев көшесі 6</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090117, Батыс Қазақстан облысы, Ақжайық ауданы, Мерген ауылы, Құрманғазы көшесі 12</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090112, Батыс Қазақстан облысы, Ақжайық ауданы, Жанама ауылы, Ленин көшесі 14/3</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090119, Батыс Қазақстан облысы, Ақжайық ауданы, Тайпақ ауылы, Ленин көшесі 37</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4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090100, Батыс Қазақстан облысы, Ақжайық ауданы, Чапаев ауылы, Қонаев көшесі 35</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bl>
    <w:bookmarkStart w:name="z119" w:id="100"/>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w:t>
      </w:r>
      <w:r>
        <w:br/>
      </w:r>
      <w:r>
        <w:rPr>
          <w:rFonts w:ascii="Times New Roman"/>
          <w:b w:val="false"/>
          <w:i w:val="false"/>
          <w:color w:val="000000"/>
          <w:sz w:val="28"/>
        </w:rPr>
        <w:t>
мамандарына отын сатып</w:t>
      </w:r>
      <w:r>
        <w:br/>
      </w:r>
      <w:r>
        <w:rPr>
          <w:rFonts w:ascii="Times New Roman"/>
          <w:b w:val="false"/>
          <w:i w:val="false"/>
          <w:color w:val="000000"/>
          <w:sz w:val="28"/>
        </w:rPr>
        <w:t>
алу бойынша әлеуметтiк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00"/>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9"/>
        <w:gridCol w:w="2957"/>
        <w:gridCol w:w="2935"/>
        <w:gridCol w:w="297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қабылдау, құжаттарды тексеру, тіркейді және талон береді</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9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нәтижесіне қол қою және уәкілетті органның қызметкеріне жіберу</w:t>
            </w:r>
          </w:p>
        </w:tc>
      </w:tr>
      <w:tr>
        <w:trPr>
          <w:trHeight w:val="30" w:hRule="atLeast"/>
        </w:trPr>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2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 әкім – он бес жұмыс күні ішінде;</w:t>
            </w:r>
            <w:r>
              <w:br/>
            </w:r>
            <w:r>
              <w:rPr>
                <w:rFonts w:ascii="Times New Roman"/>
                <w:b w:val="false"/>
                <w:i w:val="false"/>
                <w:color w:val="000000"/>
                <w:sz w:val="20"/>
              </w:rPr>
              <w:t>
орталықта – он жұмыс күні ішінде көрсетіледі (мемлекеттік қызметке құжат (нәтиже) қабылдау және беру күні мемлекеттік қызмет мерзіміне кірмейді);</w:t>
            </w:r>
          </w:p>
        </w:tc>
      </w:tr>
    </w:tbl>
    <w:bookmarkStart w:name="z120" w:id="101"/>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w:t>
      </w:r>
      <w:r>
        <w:br/>
      </w:r>
      <w:r>
        <w:rPr>
          <w:rFonts w:ascii="Times New Roman"/>
          <w:b w:val="false"/>
          <w:i w:val="false"/>
          <w:color w:val="000000"/>
          <w:sz w:val="28"/>
        </w:rPr>
        <w:t>
мамандарына отын сатып</w:t>
      </w:r>
      <w:r>
        <w:br/>
      </w:r>
      <w:r>
        <w:rPr>
          <w:rFonts w:ascii="Times New Roman"/>
          <w:b w:val="false"/>
          <w:i w:val="false"/>
          <w:color w:val="000000"/>
          <w:sz w:val="28"/>
        </w:rPr>
        <w:t>
алу бойынша әлеуметтiк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қосымшасы</w:t>
      </w:r>
    </w:p>
    <w:bookmarkEnd w:id="10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3533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53300" cy="5740400"/>
                    </a:xfrm>
                    <a:prstGeom prst="rect">
                      <a:avLst/>
                    </a:prstGeom>
                  </pic:spPr>
                </pic:pic>
              </a:graphicData>
            </a:graphic>
          </wp:inline>
        </w:drawing>
      </w:r>
    </w:p>
    <w:bookmarkStart w:name="z121" w:id="102"/>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 қосымшасы</w:t>
      </w:r>
    </w:p>
    <w:bookmarkEnd w:id="102"/>
    <w:p>
      <w:pPr>
        <w:spacing w:after="0"/>
        <w:ind w:left="0"/>
        <w:jc w:val="left"/>
      </w:pPr>
      <w:r>
        <w:rPr>
          <w:rFonts w:ascii="Times New Roman"/>
          <w:b/>
          <w:i w:val="false"/>
          <w:color w:val="000000"/>
        </w:rPr>
        <w:t xml:space="preserve"> Мемлекеттік қызмет көрсету үдерісінде әкіомшілік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2009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00900" cy="6400800"/>
                    </a:xfrm>
                    <a:prstGeom prst="rect">
                      <a:avLst/>
                    </a:prstGeom>
                  </pic:spPr>
                </pic:pic>
              </a:graphicData>
            </a:graphic>
          </wp:inline>
        </w:drawing>
      </w:r>
    </w:p>
    <w:bookmarkStart w:name="z122" w:id="103"/>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103"/>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 тиесілігін</w:t>
      </w:r>
      <w:r>
        <w:br/>
      </w:r>
      <w:r>
        <w:rPr>
          <w:rFonts w:ascii="Times New Roman"/>
          <w:b/>
          <w:i w:val="false"/>
          <w:color w:val="000000"/>
        </w:rPr>
        <w:t>
растайтын анықтама беру"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23" w:id="104"/>
    <w:p>
      <w:pPr>
        <w:spacing w:after="0"/>
        <w:ind w:left="0"/>
        <w:jc w:val="left"/>
      </w:pPr>
      <w:r>
        <w:rPr>
          <w:rFonts w:ascii="Times New Roman"/>
          <w:b/>
          <w:i w:val="false"/>
          <w:color w:val="000000"/>
        </w:rPr>
        <w:t xml:space="preserve"> 
1. Жалпы ережелер</w:t>
      </w:r>
    </w:p>
    <w:bookmarkEnd w:id="104"/>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қызметін (бұдан әрі – мемлекеттік қызмет "Ақжайық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Тұрғылықты жері бойынша уәкілетті орган болмаған жағдайда мемлекеттік қызмет алушы мемлекеттік қызмет алуға ауылдық округтың әкіміне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 аr_sobez@mail.ru, телефоны: 8(71136)92345, 92025.</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қызметтен көрсетуден бас тарту туралы қағаз жеткізгіштегі дәлелді жауап болып табылады.</w:t>
      </w:r>
    </w:p>
    <w:bookmarkStart w:name="z124" w:id="105"/>
    <w:p>
      <w:pPr>
        <w:spacing w:after="0"/>
        <w:ind w:left="0"/>
        <w:jc w:val="left"/>
      </w:pPr>
      <w:r>
        <w:rPr>
          <w:rFonts w:ascii="Times New Roman"/>
          <w:b/>
          <w:i w:val="false"/>
          <w:color w:val="000000"/>
        </w:rPr>
        <w:t xml:space="preserve"> 
2. Мемлекеттік қызмет көрсету тәртібі</w:t>
      </w:r>
    </w:p>
    <w:bookmarkEnd w:id="10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алушының тұрғылықты жері бойынша уәкілетті органда немесе ауылдық округ әкімінде мемлекеттік қызмет көрсету мерзімдері Стандарттың </w:t>
      </w:r>
      <w:r>
        <w:rPr>
          <w:rFonts w:ascii="Times New Roman"/>
          <w:b w:val="false"/>
          <w:i w:val="false"/>
          <w:color w:val="000000"/>
          <w:sz w:val="28"/>
        </w:rPr>
        <w:t>11 тармақта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ауылдық округ әкімінің жұмыс кестесі: демалыс (сенбі, жексенбі) және мереке күндерін қоспағанда, сағат 12.30-ден 14.30-ге дейін түскі үзіліспен күн сайын сағат 8.30-ден 18.30-ге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ауылдық округ әкімінің үй-жайында көрсетіледі.</w:t>
      </w:r>
      <w:r>
        <w:br/>
      </w:r>
      <w:r>
        <w:rPr>
          <w:rFonts w:ascii="Times New Roman"/>
          <w:b w:val="false"/>
          <w:i w:val="false"/>
          <w:color w:val="000000"/>
          <w:sz w:val="28"/>
        </w:rPr>
        <w:t>
      Уәкілетті органның немесе ауылдық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25" w:id="10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06"/>
    <w:p>
      <w:pPr>
        <w:spacing w:after="0"/>
        <w:ind w:left="0"/>
        <w:jc w:val="both"/>
      </w:pPr>
      <w:r>
        <w:rPr>
          <w:rFonts w:ascii="Times New Roman"/>
          <w:b w:val="false"/>
          <w:i w:val="false"/>
          <w:color w:val="000000"/>
          <w:sz w:val="28"/>
        </w:rPr>
        <w:t>      12. Мемлекеттік қызметті алу үшін мемлекеттік қызмет алушылар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26" w:id="10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07"/>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7" w:id="108"/>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08"/>
    <w:p>
      <w:pPr>
        <w:spacing w:after="0"/>
        <w:ind w:left="0"/>
        <w:jc w:val="left"/>
      </w:pPr>
      <w:r>
        <w:rPr>
          <w:rFonts w:ascii="Times New Roman"/>
          <w:b/>
          <w:i w:val="false"/>
          <w:color w:val="000000"/>
        </w:rPr>
        <w:t xml:space="preserve"> Ақжайық ауданы ауылдық округ әкімдері</w:t>
      </w:r>
      <w:r>
        <w:br/>
      </w:r>
      <w:r>
        <w:rPr>
          <w:rFonts w:ascii="Times New Roman"/>
          <w:b/>
          <w:i w:val="false"/>
          <w:color w:val="000000"/>
        </w:rPr>
        <w:t>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3"/>
        <w:gridCol w:w="3713"/>
        <w:gridCol w:w="4313"/>
        <w:gridCol w:w="2373"/>
      </w:tblGrid>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"Ақжол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090116, Батыс Қазақстан облысы, Ақжайық ауданы, Лбішін ауылы, Қонаев көшесі 21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87113651351</w:t>
            </w:r>
            <w:r>
              <w:br/>
            </w:r>
            <w:r>
              <w:rPr>
                <w:rFonts w:ascii="Times New Roman"/>
                <w:b w:val="false"/>
                <w:i w:val="false"/>
                <w:color w:val="000000"/>
                <w:sz w:val="20"/>
              </w:rPr>
              <w:t>
87113694316</w:t>
            </w:r>
            <w:r>
              <w:br/>
            </w:r>
            <w:r>
              <w:rPr>
                <w:rFonts w:ascii="Times New Roman"/>
                <w:b w:val="false"/>
                <w:i w:val="false"/>
                <w:color w:val="000000"/>
                <w:sz w:val="20"/>
              </w:rPr>
              <w:t>
87113691006</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"Ақсуат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090101, Батыс Қазақстан облысы, Ақжайық ауданы, Ақсуат ауылы, Октябрьская көшесі 27</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87113651837</w:t>
            </w:r>
            <w:r>
              <w:br/>
            </w:r>
            <w:r>
              <w:rPr>
                <w:rFonts w:ascii="Times New Roman"/>
                <w:b w:val="false"/>
                <w:i w:val="false"/>
                <w:color w:val="000000"/>
                <w:sz w:val="20"/>
              </w:rPr>
              <w:t>
87113651850</w:t>
            </w:r>
            <w:r>
              <w:br/>
            </w:r>
            <w:r>
              <w:rPr>
                <w:rFonts w:ascii="Times New Roman"/>
                <w:b w:val="false"/>
                <w:i w:val="false"/>
                <w:color w:val="000000"/>
                <w:sz w:val="20"/>
              </w:rPr>
              <w:t>
87113651924</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"Алғабас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090102, Батыс Қазақстан облысы, Ақжайық ауданы, Алғабас ауылы, Е. Орақбаев көшесі 70</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87113693387</w:t>
            </w:r>
            <w:r>
              <w:br/>
            </w:r>
            <w:r>
              <w:rPr>
                <w:rFonts w:ascii="Times New Roman"/>
                <w:b w:val="false"/>
                <w:i w:val="false"/>
                <w:color w:val="000000"/>
                <w:sz w:val="20"/>
              </w:rPr>
              <w:t>
87113693300</w:t>
            </w:r>
            <w:r>
              <w:br/>
            </w:r>
            <w:r>
              <w:rPr>
                <w:rFonts w:ascii="Times New Roman"/>
                <w:b w:val="false"/>
                <w:i w:val="false"/>
                <w:color w:val="000000"/>
                <w:sz w:val="20"/>
              </w:rPr>
              <w:t>
87113693500</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"Алмалы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090103, Батыс Қазақстан облысы, Ақжайық ауданы, Алмалы ауылы, Абылайхан көшесі 54</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87113621118</w:t>
            </w:r>
            <w:r>
              <w:br/>
            </w:r>
            <w:r>
              <w:rPr>
                <w:rFonts w:ascii="Times New Roman"/>
                <w:b w:val="false"/>
                <w:i w:val="false"/>
                <w:color w:val="000000"/>
                <w:sz w:val="20"/>
              </w:rPr>
              <w:t>
87113621832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"Базартөбе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090105, Батыс Қазақстан облысы, Ақжайық ауданы, Базартөбе ауылы, Ө. Қадырғалиев көшесі 49</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87113621212</w:t>
            </w:r>
            <w:r>
              <w:br/>
            </w:r>
            <w:r>
              <w:rPr>
                <w:rFonts w:ascii="Times New Roman"/>
                <w:b w:val="false"/>
                <w:i w:val="false"/>
                <w:color w:val="000000"/>
                <w:sz w:val="20"/>
              </w:rPr>
              <w:t>
87113625171</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"Базаршолан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090106, Батыс Қазақстан облысы, Ақжайық ауданы, Базаршолан ауылы, Жамбыл көшесі 21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87113652620</w:t>
            </w:r>
            <w:r>
              <w:br/>
            </w:r>
            <w:r>
              <w:rPr>
                <w:rFonts w:ascii="Times New Roman"/>
                <w:b w:val="false"/>
                <w:i w:val="false"/>
                <w:color w:val="000000"/>
                <w:sz w:val="20"/>
              </w:rPr>
              <w:t>
87113621247</w:t>
            </w:r>
            <w:r>
              <w:br/>
            </w:r>
            <w:r>
              <w:rPr>
                <w:rFonts w:ascii="Times New Roman"/>
                <w:b w:val="false"/>
                <w:i w:val="false"/>
                <w:color w:val="000000"/>
                <w:sz w:val="20"/>
              </w:rPr>
              <w:t>
87113652505</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"Бударин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090107, Батыс Қазақстан облысы, Ақжайық ауданы, Бударин ауылы, Чапаев көшесі 11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87113697706</w:t>
            </w:r>
            <w:r>
              <w:br/>
            </w:r>
            <w:r>
              <w:rPr>
                <w:rFonts w:ascii="Times New Roman"/>
                <w:b w:val="false"/>
                <w:i w:val="false"/>
                <w:color w:val="000000"/>
                <w:sz w:val="20"/>
              </w:rPr>
              <w:t>
87113697776</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"Есенсай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090108, Батыс Қазақстан облысы, Ақжайық ауданы, Есенсай ауылы Тәуелсіздік көшесі 24</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87113622568</w:t>
            </w:r>
            <w:r>
              <w:br/>
            </w:r>
            <w:r>
              <w:rPr>
                <w:rFonts w:ascii="Times New Roman"/>
                <w:b w:val="false"/>
                <w:i w:val="false"/>
                <w:color w:val="000000"/>
                <w:sz w:val="20"/>
              </w:rPr>
              <w:t>
87113652485</w:t>
            </w:r>
          </w:p>
        </w:tc>
      </w:tr>
      <w:tr>
        <w:trPr>
          <w:trHeight w:val="915"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090109, Батыс Қазақстан облысы. Ақжайық ауданы Жайық ауылы, Жақсыгулов көшесі 21</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87113650049</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090110, Батыс Қазақстан облысы, Ақжайық ауданы Жамбыл ауылы, Жағалау көшесі 5</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87113650552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"Жаңабұлақ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090111, Батыс Қазақстан облысы, Ақжайық ауданы, Жаңабұлақ ауылы, М. Абатов көшесі 50</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87113696700</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"Қабыршақты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090113, Батыс Қазақстан облысы, Ақжайық ауданы, Первомай ауылы, Чапаев көшесі 27</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87113650535</w:t>
            </w:r>
            <w:r>
              <w:br/>
            </w:r>
            <w:r>
              <w:rPr>
                <w:rFonts w:ascii="Times New Roman"/>
                <w:b w:val="false"/>
                <w:i w:val="false"/>
                <w:color w:val="000000"/>
                <w:sz w:val="20"/>
              </w:rPr>
              <w:t>
87113693112</w:t>
            </w:r>
          </w:p>
        </w:tc>
      </w:tr>
      <w:tr>
        <w:trPr>
          <w:trHeight w:val="66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"Қарауылтөбе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090114, Батыс Қазақстан облысы, Ақжайық ауданы, Қараултөбе ауылы, Т. Масин көшесі 8</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87113647256</w:t>
            </w:r>
            <w:r>
              <w:br/>
            </w:r>
            <w:r>
              <w:rPr>
                <w:rFonts w:ascii="Times New Roman"/>
                <w:b w:val="false"/>
                <w:i w:val="false"/>
                <w:color w:val="000000"/>
                <w:sz w:val="20"/>
              </w:rPr>
              <w:t>
87113647148</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"Құрайлысай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090115, Батыс Қазақстан облысы, Ақжайық ауданы, Ж. Молдағалиев ауылы, Ж. Молдағалиев көшесі 6</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87113623322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"Мерген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090117, Батыс Қазақстан облысы, Ақжайық ауданы, Мерген ауылы, Құрманғазы көшесі 12</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87113651120</w:t>
            </w:r>
            <w:r>
              <w:br/>
            </w:r>
            <w:r>
              <w:rPr>
                <w:rFonts w:ascii="Times New Roman"/>
                <w:b w:val="false"/>
                <w:i w:val="false"/>
                <w:color w:val="000000"/>
                <w:sz w:val="20"/>
              </w:rPr>
              <w:t>
87113681146</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"Сарытоғай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090112, Батыс Қазақстан облысы, Ақжайық ауданы, Жанама ауылы, Ленин көшесі 14/3</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87113652340</w:t>
            </w:r>
            <w:r>
              <w:br/>
            </w:r>
            <w:r>
              <w:rPr>
                <w:rFonts w:ascii="Times New Roman"/>
                <w:b w:val="false"/>
                <w:i w:val="false"/>
                <w:color w:val="000000"/>
                <w:sz w:val="20"/>
              </w:rPr>
              <w:t>
87113621345</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090119, Батыс Қазақстан облысы, Ақжайық ауданы, Тайпақ ауылы, Ленин көшесі 37</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87113621712</w:t>
            </w:r>
          </w:p>
        </w:tc>
      </w:tr>
      <w:tr>
        <w:trPr>
          <w:trHeight w:val="30" w:hRule="atLeast"/>
        </w:trPr>
        <w:tc>
          <w:tcPr>
            <w:tcW w:w="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ауылдық округі әкімінің аппараты" мемлекеттік мекемесі</w:t>
            </w:r>
          </w:p>
        </w:tc>
        <w:tc>
          <w:tcPr>
            <w:tcW w:w="4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090100, Батыс Қазақстан облысы, Ақжайық ауданы, Чапаев ауылы, Қонаев көшесі 35</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87113691387</w:t>
            </w:r>
            <w:r>
              <w:br/>
            </w:r>
            <w:r>
              <w:rPr>
                <w:rFonts w:ascii="Times New Roman"/>
                <w:b w:val="false"/>
                <w:i w:val="false"/>
                <w:color w:val="000000"/>
                <w:sz w:val="20"/>
              </w:rPr>
              <w:t>
87113691737</w:t>
            </w:r>
            <w:r>
              <w:br/>
            </w:r>
            <w:r>
              <w:rPr>
                <w:rFonts w:ascii="Times New Roman"/>
                <w:b w:val="false"/>
                <w:i w:val="false"/>
                <w:color w:val="000000"/>
                <w:sz w:val="20"/>
              </w:rPr>
              <w:t>
87113692391</w:t>
            </w:r>
          </w:p>
        </w:tc>
      </w:tr>
    </w:tbl>
    <w:bookmarkStart w:name="z128" w:id="109"/>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қосымшасы</w:t>
      </w:r>
    </w:p>
    <w:bookmarkEnd w:id="109"/>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693"/>
        <w:gridCol w:w="367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w:t>
            </w:r>
          </w:p>
        </w:tc>
        <w:tc>
          <w:tcPr>
            <w:tcW w:w="36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немесе мемлекеттік қызметті тағайындаудан бас тартқаны туралы дәлелді қағаз жеткізгіштегі жауап</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мемлекеттік қызметті тағайындаудан бас тартқаны туралы дәлелді қағаз жеткізгіштегі жауапты береді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мемлекеттік қызметті тағайындаудан бас тартқаны туралы дәлелді қағаз жеткізгіштегі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r>
    </w:tbl>
    <w:bookmarkStart w:name="z129" w:id="110"/>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110"/>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120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6235700"/>
                    </a:xfrm>
                    <a:prstGeom prst="rect">
                      <a:avLst/>
                    </a:prstGeom>
                  </pic:spPr>
                </pic:pic>
              </a:graphicData>
            </a:graphic>
          </wp:inline>
        </w:drawing>
      </w:r>
    </w:p>
    <w:bookmarkStart w:name="z130" w:id="111"/>
    <w:p>
      <w:pPr>
        <w:spacing w:after="0"/>
        <w:ind w:left="0"/>
        <w:jc w:val="both"/>
      </w:pPr>
      <w:r>
        <w:rPr>
          <w:rFonts w:ascii="Times New Roman"/>
          <w:b w:val="false"/>
          <w:i w:val="false"/>
          <w:color w:val="000000"/>
          <w:sz w:val="28"/>
        </w:rPr>
        <w:t>
2013 жылғы 12 ақпандағы № 60</w:t>
      </w:r>
      <w:r>
        <w:br/>
      </w:r>
      <w:r>
        <w:rPr>
          <w:rFonts w:ascii="Times New Roman"/>
          <w:b w:val="false"/>
          <w:i w:val="false"/>
          <w:color w:val="000000"/>
          <w:sz w:val="28"/>
        </w:rPr>
        <w:t>
Ақжайық ауданы әкімдігінің</w:t>
      </w:r>
      <w:r>
        <w:br/>
      </w:r>
      <w:r>
        <w:rPr>
          <w:rFonts w:ascii="Times New Roman"/>
          <w:b w:val="false"/>
          <w:i w:val="false"/>
          <w:color w:val="000000"/>
          <w:sz w:val="28"/>
        </w:rPr>
        <w:t>
қаулысымен бекітілген</w:t>
      </w:r>
    </w:p>
    <w:bookmarkEnd w:id="111"/>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31" w:id="112"/>
    <w:p>
      <w:pPr>
        <w:spacing w:after="0"/>
        <w:ind w:left="0"/>
        <w:jc w:val="left"/>
      </w:pPr>
      <w:r>
        <w:rPr>
          <w:rFonts w:ascii="Times New Roman"/>
          <w:b/>
          <w:i w:val="false"/>
          <w:color w:val="000000"/>
        </w:rPr>
        <w:t xml:space="preserve"> 
1. Жалпы ережелер</w:t>
      </w:r>
    </w:p>
    <w:bookmarkEnd w:id="112"/>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қызметін (бұдан әрі – мемлекеттік қызмет) "Ақжайық аудандық жұмыспен қамту және әлеуметтік бағдарламалар бөлімі" мемлекеттiк мекемесі көрсетедi (бұдан әрi – уәкілетті орган).</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"Халықты жұмыспен қамту" бөлімінде, уәкілетті органның стенділерінде орналастырылады.</w:t>
      </w:r>
      <w:r>
        <w:br/>
      </w:r>
      <w:r>
        <w:rPr>
          <w:rFonts w:ascii="Times New Roman"/>
          <w:b w:val="false"/>
          <w:i w:val="false"/>
          <w:color w:val="000000"/>
          <w:sz w:val="28"/>
        </w:rPr>
        <w:t>
      Уәкілетті органның мекен-жайы: Индекс 090100, Батыс Қазақстан облысы, Ақжайық ауданы, Чапаев ауылы, Д. Қонаев көшесі, 35</w:t>
      </w:r>
      <w:r>
        <w:rPr>
          <w:rFonts w:ascii="Times New Roman"/>
          <w:b/>
          <w:i w:val="false"/>
          <w:color w:val="000000"/>
          <w:sz w:val="28"/>
        </w:rPr>
        <w:t xml:space="preserve">, </w:t>
      </w:r>
      <w:r>
        <w:rPr>
          <w:rFonts w:ascii="Times New Roman"/>
          <w:b w:val="false"/>
          <w:i w:val="false"/>
          <w:color w:val="000000"/>
          <w:sz w:val="28"/>
        </w:rPr>
        <w:t>ar_sobes@mail.ru, телефоны: 8(71136)92345, 92025.</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Мемлекеттік қызметтің нәтижесі мемлекеттік қызмет алушы жұмыспен қамтуға жәрдемдесудің белсенді нысандарына қатысуға қағаз жеткізгіште жолдама (бұдан әрі -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132" w:id="113"/>
    <w:p>
      <w:pPr>
        <w:spacing w:after="0"/>
        <w:ind w:left="0"/>
        <w:jc w:val="left"/>
      </w:pPr>
      <w:r>
        <w:rPr>
          <w:rFonts w:ascii="Times New Roman"/>
          <w:b/>
          <w:i w:val="false"/>
          <w:color w:val="000000"/>
        </w:rPr>
        <w:t xml:space="preserve"> 
2. Мемлекеттік қызмет көрсету тәртібі</w:t>
      </w:r>
    </w:p>
    <w:bookmarkEnd w:id="11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және жексенбі) және мереке күндерін қоспағанда күн сайын, сағат 8.30-ден 18.30-ге дейін, түскі үзіліс сағат 12.30-ден бастап 14.30-ге дейін.</w:t>
      </w:r>
      <w:r>
        <w:br/>
      </w:r>
      <w:r>
        <w:rPr>
          <w:rFonts w:ascii="Times New Roman"/>
          <w:b w:val="false"/>
          <w:i w:val="false"/>
          <w:color w:val="000000"/>
          <w:sz w:val="28"/>
        </w:rPr>
        <w:t>
      Мемлекеттік қызмет көрсететін мамандардың деректемелері (тегі,аты, жөні, кабинет нөмірлері) уәкілетті органның ғимаратында көрнекті жерде орналастырылады.</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алушылар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133" w:id="11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w:t>
      </w:r>
      <w:r>
        <w:br/>
      </w:r>
      <w:r>
        <w:rPr>
          <w:rFonts w:ascii="Times New Roman"/>
          <w:b/>
          <w:i w:val="false"/>
          <w:color w:val="000000"/>
        </w:rPr>
        <w:t>
тәртібін сипаттау</w:t>
      </w:r>
    </w:p>
    <w:bookmarkEnd w:id="11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34" w:id="11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1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35" w:id="116"/>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 жолдама</w:t>
      </w:r>
      <w:r>
        <w:br/>
      </w:r>
      <w:r>
        <w:rPr>
          <w:rFonts w:ascii="Times New Roman"/>
          <w:b w:val="false"/>
          <w:i w:val="false"/>
          <w:color w:val="000000"/>
          <w:sz w:val="28"/>
        </w:rPr>
        <w:t>
беру"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w:t>
      </w:r>
    </w:p>
    <w:bookmarkEnd w:id="11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3"/>
        <w:gridCol w:w="48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4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 қабылдайды</w:t>
            </w:r>
          </w:p>
        </w:tc>
        <w:tc>
          <w:tcPr>
            <w:tcW w:w="4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1815"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Жолдама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жолдама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136" w:id="117"/>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 жолдама</w:t>
      </w:r>
      <w:r>
        <w:br/>
      </w:r>
      <w:r>
        <w:rPr>
          <w:rFonts w:ascii="Times New Roman"/>
          <w:b w:val="false"/>
          <w:i w:val="false"/>
          <w:color w:val="000000"/>
          <w:sz w:val="28"/>
        </w:rPr>
        <w:t>
беру"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2 қосымша</w:t>
      </w:r>
    </w:p>
    <w:bookmarkEnd w:id="11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794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94500" cy="3987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