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8b563c" w14:textId="48b563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мемлекеттік қызмет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Зеленов ауданы әкімдігінің 2013 жылғы 22 ақпандағы № 123 қаулысы. Батыс Қазақстан облысы Әділет департаментінде 2013 жылғы 20 наурызда № 3217 болып тіркелді. Күші жойылды - Батыс Қазақстан облысы Зеленов ауданы әкімдігінің 2013 жылғы 7 маусымда № 307 қаулысымен</w:t>
      </w:r>
    </w:p>
    <w:p>
      <w:pPr>
        <w:spacing w:after="0"/>
        <w:ind w:left="0"/>
        <w:jc w:val="both"/>
      </w:pPr>
      <w:r>
        <w:rPr>
          <w:rFonts w:ascii="Times New Roman"/>
          <w:b w:val="false"/>
          <w:i w:val="false"/>
          <w:color w:val="ff0000"/>
          <w:sz w:val="28"/>
        </w:rPr>
        <w:t>      Ескерту. Күші жойылды - Батыс Қазақстан облысы Зеленов ауданы әкімдігінің 07.06.2013 № 307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тұпнұсқаның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Қазақстан Республикасының 2001 жылғы 23 қаңтардағы "Қазақстан Республикасындағы жергілікті мемлекеттік басқару және өзін-өзі басқару </w:t>
      </w:r>
      <w:r>
        <w:rPr>
          <w:rFonts w:ascii="Times New Roman"/>
          <w:b w:val="false"/>
          <w:i w:val="false"/>
          <w:color w:val="000000"/>
          <w:sz w:val="28"/>
        </w:rPr>
        <w:t>туралы"</w:t>
      </w:r>
      <w:r>
        <w:rPr>
          <w:rFonts w:ascii="Times New Roman"/>
          <w:b w:val="false"/>
          <w:i w:val="false"/>
          <w:color w:val="000000"/>
          <w:sz w:val="28"/>
        </w:rPr>
        <w:t xml:space="preserve"> және 2000 жылғы 27 қарашадағы "Әкімшілік рәсімдер </w:t>
      </w:r>
      <w:r>
        <w:rPr>
          <w:rFonts w:ascii="Times New Roman"/>
          <w:b w:val="false"/>
          <w:i w:val="false"/>
          <w:color w:val="000000"/>
          <w:sz w:val="28"/>
        </w:rPr>
        <w:t>туралы"</w:t>
      </w:r>
      <w:r>
        <w:rPr>
          <w:rFonts w:ascii="Times New Roman"/>
          <w:b w:val="false"/>
          <w:i w:val="false"/>
          <w:color w:val="000000"/>
          <w:sz w:val="28"/>
        </w:rPr>
        <w:t xml:space="preserve"> Заңдарын басшылыққа ала отырып, аудан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әлеуметтік қорғау саласындағы мемлекеттік қызмет көрсету регламенттері бекітілсін:</w:t>
      </w:r>
      <w:r>
        <w:br/>
      </w:r>
      <w:r>
        <w:rPr>
          <w:rFonts w:ascii="Times New Roman"/>
          <w:b w:val="false"/>
          <w:i w:val="false"/>
          <w:color w:val="000000"/>
          <w:sz w:val="28"/>
        </w:rPr>
        <w:t>
</w:t>
      </w:r>
      <w:r>
        <w:rPr>
          <w:rFonts w:ascii="Times New Roman"/>
          <w:b w:val="false"/>
          <w:i w:val="false"/>
          <w:color w:val="000000"/>
          <w:sz w:val="28"/>
        </w:rPr>
        <w:t>
      1) "Мемлекеттік атаулы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"Жұмыссыз азаматтарды тіркеу және есепке қою"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 "18 жасқа дейінгі балалары бар отбасыларға мемлекеттік жәрдемақылар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6) "Тұрғын үй көмегін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7) "Адамдарға жұмыспен қамтуға жәрдемдесудің белсенді нысандарына қатысуға жолдама беру"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8) "Мүгедектерге кресло-арбаларды беру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9)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10)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11)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12) "Мүгедектерге протездік – ортопедиялық көмек ұсыну үшін оларға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13) "Мүгедектерді санаторий-курорттық емдеумен қамтамасыз ету үшін оларға құжаттарды ресімдеу"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14) "Семей ядролық сынақ полигонында ядролық сынақтардың салдарынан зардап шеккен азаматтарды тіркеу және есепке алу"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15) "Мүгедектерді сурдо-тифлотехникалық құралдармен және міндетті гигиеналық құралдармен қамтамасыз ету үшін оларға құжаттарды рәсімдеу"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16) "Ауылдық жерде тұратын әлеуметтік сала мамандарына отын сатып алу бойынша әлеуметтік көмек тағайындау" мемлекеттік қызмет көрсету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бастап қолданысқа енгізіледі.</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аудан әкімінің орынбасары Г. М. Кульжановаға жүктелсін.</w:t>
      </w:r>
    </w:p>
    <w:bookmarkEnd w:id="0"/>
    <w:p>
      <w:pPr>
        <w:spacing w:after="0"/>
        <w:ind w:left="0"/>
        <w:jc w:val="both"/>
      </w:pPr>
      <w:r>
        <w:rPr>
          <w:rFonts w:ascii="Times New Roman"/>
          <w:b w:val="false"/>
          <w:i w:val="false"/>
          <w:color w:val="000000"/>
          <w:sz w:val="28"/>
        </w:rPr>
        <w:t>      Аудан әкімі                      М. Унгарбеков</w:t>
      </w:r>
    </w:p>
    <w:bookmarkStart w:name="z20" w:id="1"/>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1"/>
    <w:p>
      <w:pPr>
        <w:spacing w:after="0"/>
        <w:ind w:left="0"/>
        <w:jc w:val="left"/>
      </w:pPr>
      <w:r>
        <w:rPr>
          <w:rFonts w:ascii="Times New Roman"/>
          <w:b/>
          <w:i w:val="false"/>
          <w:color w:val="000000"/>
        </w:rPr>
        <w:t xml:space="preserve"> "Мемлекеттік атаулы әлеуметтік көмек тағайындау"</w:t>
      </w:r>
      <w:r>
        <w:br/>
      </w:r>
      <w:r>
        <w:rPr>
          <w:rFonts w:ascii="Times New Roman"/>
          <w:b/>
          <w:i w:val="false"/>
          <w:color w:val="000000"/>
        </w:rPr>
        <w:t>
мемлекеттік қызмет көрсету регламенті</w:t>
      </w:r>
    </w:p>
    <w:bookmarkStart w:name="z21" w:id="2"/>
    <w:p>
      <w:pPr>
        <w:spacing w:after="0"/>
        <w:ind w:left="0"/>
        <w:jc w:val="left"/>
      </w:pPr>
      <w:r>
        <w:rPr>
          <w:rFonts w:ascii="Times New Roman"/>
          <w:b/>
          <w:i w:val="false"/>
          <w:color w:val="000000"/>
        </w:rPr>
        <w:t xml:space="preserve"> 
1. Жалпы ережелер</w:t>
      </w:r>
    </w:p>
    <w:bookmarkEnd w:id="2"/>
    <w:p>
      <w:pPr>
        <w:spacing w:after="0"/>
        <w:ind w:left="0"/>
        <w:jc w:val="both"/>
      </w:pPr>
      <w:r>
        <w:rPr>
          <w:rFonts w:ascii="Times New Roman"/>
          <w:b w:val="false"/>
          <w:i w:val="false"/>
          <w:color w:val="000000"/>
          <w:sz w:val="28"/>
        </w:rPr>
        <w:t>      1. Осы "Мемлекеттік атаулы әлеуметтік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"Мемлекеттік атаулы әлеуметтік көмек тағайындау"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 Тұрғылықты жері бойынша уәкілетті орган болмаған кезде ауылдық (селолық) округтің әкімі (бұдан әрі –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w:t>
      </w:r>
      <w:r>
        <w:rPr>
          <w:rFonts w:ascii="Times New Roman"/>
          <w:b w:val="false"/>
          <w:i w:val="false"/>
          <w:color w:val="000000"/>
          <w:sz w:val="28"/>
          <w:u w:val="single"/>
        </w:rPr>
        <w:t>@mail.ru</w:t>
      </w:r>
      <w:r>
        <w:rPr>
          <w:rFonts w:ascii="Times New Roman"/>
          <w:b w:val="false"/>
          <w:i w:val="false"/>
          <w:color w:val="000000"/>
          <w:sz w:val="28"/>
        </w:rPr>
        <w:t>, телефоны: 8(71130)22881.</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7. Көрсетілетін мемлекеттік қызметтің нәтижесі тұтынушыға мемлекеттік атаулы әлеуметтік көмекті тағайындау туралы хабарлама (бұдан әрі - хабарлама) не қызмет көрсетуден бас тарту туралы қағаз жеткізгіштегі дәлелді жауап болып табылады.</w:t>
      </w:r>
    </w:p>
    <w:bookmarkStart w:name="z22" w:id="3"/>
    <w:p>
      <w:pPr>
        <w:spacing w:after="0"/>
        <w:ind w:left="0"/>
        <w:jc w:val="left"/>
      </w:pPr>
      <w:r>
        <w:rPr>
          <w:rFonts w:ascii="Times New Roman"/>
          <w:b/>
          <w:i w:val="false"/>
          <w:color w:val="000000"/>
        </w:rPr>
        <w:t xml:space="preserve"> 
2. Мемлекеттік қызмет көрсету тәртібі</w:t>
      </w:r>
    </w:p>
    <w:bookmarkEnd w:id="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 күні ішінде;</w:t>
      </w:r>
      <w:r>
        <w:br/>
      </w:r>
      <w:r>
        <w:rPr>
          <w:rFonts w:ascii="Times New Roman"/>
          <w:b w:val="false"/>
          <w:i w:val="false"/>
          <w:color w:val="000000"/>
          <w:sz w:val="28"/>
        </w:rPr>
        <w:t>
      тұрғылықты жері бойынша ауылдық округтің әкіміне – жиырма екі жұмыс күн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ауыл округ әкімінің жұмыс кестесі: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болады,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сай болады, үй-жайға кіру режимі – еркін.</w:t>
      </w:r>
    </w:p>
    <w:bookmarkStart w:name="z23" w:id="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уәкілетті органда немесе ауылдық округ әкімінде тұтынушыға мемлекеттік қызметке тұтынушыны тіркелген және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24" w:id="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25" w:id="6"/>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w:t>
      </w:r>
      <w:r>
        <w:br/>
      </w:r>
      <w:r>
        <w:rPr>
          <w:rFonts w:ascii="Times New Roman"/>
          <w:b w:val="false"/>
          <w:i w:val="false"/>
          <w:color w:val="000000"/>
          <w:sz w:val="28"/>
        </w:rPr>
        <w:t>
тағайындау" мемлекеттiк</w:t>
      </w:r>
      <w:r>
        <w:br/>
      </w:r>
      <w:r>
        <w:rPr>
          <w:rFonts w:ascii="Times New Roman"/>
          <w:b w:val="false"/>
          <w:i w:val="false"/>
          <w:color w:val="000000"/>
          <w:sz w:val="28"/>
        </w:rPr>
        <w:t>
көрсету қызмет Регламентіне</w:t>
      </w:r>
      <w:r>
        <w:br/>
      </w:r>
      <w:r>
        <w:rPr>
          <w:rFonts w:ascii="Times New Roman"/>
          <w:b w:val="false"/>
          <w:i w:val="false"/>
          <w:color w:val="000000"/>
          <w:sz w:val="28"/>
        </w:rPr>
        <w:t>
1 қосымша</w:t>
      </w:r>
    </w:p>
    <w:bookmarkEnd w:id="6"/>
    <w:p>
      <w:pPr>
        <w:spacing w:after="0"/>
        <w:ind w:left="0"/>
        <w:jc w:val="left"/>
      </w:pPr>
      <w:r>
        <w:rPr>
          <w:rFonts w:ascii="Times New Roman"/>
          <w:b/>
          <w:i w:val="false"/>
          <w:color w:val="000000"/>
        </w:rPr>
        <w:t xml:space="preserve"> Ауылдық округі әкімі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3"/>
        <w:gridCol w:w="4013"/>
        <w:gridCol w:w="3693"/>
        <w:gridCol w:w="2673"/>
      </w:tblGrid>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Зеленый ауылы, Чапаев атындағы көше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69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"Егіндібұлақ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Егіндібұлақ ауылы, Школьная көшесі, 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75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 округі әкімінің аппараты" мемлекеттік мекеме</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Чамчияна көшесі, 12</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атындағы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Ү-Шаған селосы, Советская көшесі, 58</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r>
              <w:br/>
            </w:r>
            <w:r>
              <w:rPr>
                <w:rFonts w:ascii="Times New Roman"/>
                <w:b w:val="false"/>
                <w:i w:val="false"/>
                <w:color w:val="000000"/>
                <w:sz w:val="20"/>
              </w:rPr>
              <w:t>
871130-76-169</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871131-24-190</w:t>
            </w:r>
            <w:r>
              <w:br/>
            </w:r>
            <w:r>
              <w:rPr>
                <w:rFonts w:ascii="Times New Roman"/>
                <w:b w:val="false"/>
                <w:i w:val="false"/>
                <w:color w:val="000000"/>
                <w:sz w:val="20"/>
              </w:rPr>
              <w:t>
871131-24-167</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атындағы көше, 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r>
              <w:br/>
            </w:r>
            <w:r>
              <w:rPr>
                <w:rFonts w:ascii="Times New Roman"/>
                <w:b w:val="false"/>
                <w:i w:val="false"/>
                <w:color w:val="000000"/>
                <w:sz w:val="20"/>
              </w:rPr>
              <w:t>
871131-20-687</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селосы, Ленин атындағы көшесі, 5</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871131-32-147</w:t>
            </w:r>
            <w:r>
              <w:br/>
            </w:r>
            <w:r>
              <w:rPr>
                <w:rFonts w:ascii="Times New Roman"/>
                <w:b w:val="false"/>
                <w:i w:val="false"/>
                <w:color w:val="000000"/>
                <w:sz w:val="20"/>
              </w:rPr>
              <w:t>
871131-32-193</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871131-31-143</w:t>
            </w:r>
            <w:r>
              <w:br/>
            </w:r>
            <w:r>
              <w:rPr>
                <w:rFonts w:ascii="Times New Roman"/>
                <w:b w:val="false"/>
                <w:i w:val="false"/>
                <w:color w:val="000000"/>
                <w:sz w:val="20"/>
              </w:rPr>
              <w:t>
871131-20-573</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871159-39-100</w:t>
            </w:r>
            <w:r>
              <w:br/>
            </w:r>
            <w:r>
              <w:rPr>
                <w:rFonts w:ascii="Times New Roman"/>
                <w:b w:val="false"/>
                <w:i w:val="false"/>
                <w:color w:val="000000"/>
                <w:sz w:val="20"/>
              </w:rPr>
              <w:t>
871159-39-101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Красноармейск ауылы, Красноармейская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871131-98-734</w:t>
            </w:r>
            <w:r>
              <w:br/>
            </w:r>
            <w:r>
              <w:rPr>
                <w:rFonts w:ascii="Times New Roman"/>
                <w:b w:val="false"/>
                <w:i w:val="false"/>
                <w:color w:val="000000"/>
                <w:sz w:val="20"/>
              </w:rPr>
              <w:t>
871131-98-730</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атындағы көше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r>
              <w:br/>
            </w:r>
            <w:r>
              <w:rPr>
                <w:rFonts w:ascii="Times New Roman"/>
                <w:b w:val="false"/>
                <w:i w:val="false"/>
                <w:color w:val="000000"/>
                <w:sz w:val="20"/>
              </w:rPr>
              <w:t>
871131-96-143</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r>
              <w:br/>
            </w:r>
            <w:r>
              <w:rPr>
                <w:rFonts w:ascii="Times New Roman"/>
                <w:b w:val="false"/>
                <w:i w:val="false"/>
                <w:color w:val="000000"/>
                <w:sz w:val="20"/>
              </w:rPr>
              <w:t>
871131-20-574</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"Чувашин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Чувашинск ауылы, Ленин атындағы көшесі</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871131-50-287</w:t>
            </w:r>
            <w:r>
              <w:br/>
            </w:r>
            <w:r>
              <w:rPr>
                <w:rFonts w:ascii="Times New Roman"/>
                <w:b w:val="false"/>
                <w:i w:val="false"/>
                <w:color w:val="000000"/>
                <w:sz w:val="20"/>
              </w:rPr>
              <w:t>
871131-50-651</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атындағы көше, 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r>
              <w:br/>
            </w:r>
            <w:r>
              <w:rPr>
                <w:rFonts w:ascii="Times New Roman"/>
                <w:b w:val="false"/>
                <w:i w:val="false"/>
                <w:color w:val="000000"/>
                <w:sz w:val="20"/>
              </w:rPr>
              <w:t>
871131-50-420</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атындағы көшесі, 5/1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87112-20-479</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атындағы көше</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r>
              <w:br/>
            </w:r>
            <w:r>
              <w:rPr>
                <w:rFonts w:ascii="Times New Roman"/>
                <w:b w:val="false"/>
                <w:i w:val="false"/>
                <w:color w:val="000000"/>
                <w:sz w:val="20"/>
              </w:rPr>
              <w:t>
871131-91-125</w:t>
            </w:r>
          </w:p>
        </w:tc>
      </w:tr>
      <w:tr>
        <w:trPr>
          <w:trHeight w:val="30" w:hRule="atLeast"/>
        </w:trPr>
        <w:tc>
          <w:tcPr>
            <w:tcW w:w="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3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Жеңіс көшесі, 1</w:t>
            </w:r>
          </w:p>
        </w:tc>
        <w:tc>
          <w:tcPr>
            <w:tcW w:w="2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r>
              <w:br/>
            </w:r>
            <w:r>
              <w:rPr>
                <w:rFonts w:ascii="Times New Roman"/>
                <w:b w:val="false"/>
                <w:i w:val="false"/>
                <w:color w:val="000000"/>
                <w:sz w:val="20"/>
              </w:rPr>
              <w:t>
871131-34-136</w:t>
            </w:r>
          </w:p>
        </w:tc>
      </w:tr>
    </w:tbl>
    <w:bookmarkStart w:name="z26" w:id="7"/>
    <w:p>
      <w:pPr>
        <w:spacing w:after="0"/>
        <w:ind w:left="0"/>
        <w:jc w:val="both"/>
      </w:pPr>
      <w:r>
        <w:rPr>
          <w:rFonts w:ascii="Times New Roman"/>
          <w:b w:val="false"/>
          <w:i w:val="false"/>
          <w:color w:val="000000"/>
          <w:sz w:val="28"/>
        </w:rPr>
        <w:t>
"Мемлекеттiк атаулы</w:t>
      </w:r>
      <w:r>
        <w:br/>
      </w:r>
      <w:r>
        <w:rPr>
          <w:rFonts w:ascii="Times New Roman"/>
          <w:b w:val="false"/>
          <w:i w:val="false"/>
          <w:color w:val="000000"/>
          <w:sz w:val="28"/>
        </w:rPr>
        <w:t>
әлеуметтiк көмек</w:t>
      </w:r>
      <w:r>
        <w:br/>
      </w:r>
      <w:r>
        <w:rPr>
          <w:rFonts w:ascii="Times New Roman"/>
          <w:b w:val="false"/>
          <w:i w:val="false"/>
          <w:color w:val="000000"/>
          <w:sz w:val="28"/>
        </w:rPr>
        <w:t>
тағайындау" мемлекеттiк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2 қосымша</w:t>
      </w:r>
    </w:p>
    <w:bookmarkEnd w:id="7"/>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33"/>
        <w:gridCol w:w="3473"/>
        <w:gridCol w:w="37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округінің әкімі</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w:t>
            </w:r>
            <w:r>
              <w:br/>
            </w:r>
            <w:r>
              <w:rPr>
                <w:rFonts w:ascii="Times New Roman"/>
                <w:b w:val="false"/>
                <w:i w:val="false"/>
                <w:color w:val="000000"/>
                <w:sz w:val="20"/>
              </w:rPr>
              <w:t>
көрсету нәтижесіне</w:t>
            </w:r>
            <w:r>
              <w:br/>
            </w:r>
            <w:r>
              <w:rPr>
                <w:rFonts w:ascii="Times New Roman"/>
                <w:b w:val="false"/>
                <w:i w:val="false"/>
                <w:color w:val="000000"/>
                <w:sz w:val="20"/>
              </w:rPr>
              <w:t>
қол қою және</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қызметкеріне</w:t>
            </w:r>
            <w:r>
              <w:br/>
            </w:r>
            <w:r>
              <w:rPr>
                <w:rFonts w:ascii="Times New Roman"/>
                <w:b w:val="false"/>
                <w:i w:val="false"/>
                <w:color w:val="000000"/>
                <w:sz w:val="20"/>
              </w:rPr>
              <w:t>
жіберу</w:t>
            </w:r>
          </w:p>
        </w:tc>
      </w:tr>
      <w:tr>
        <w:trPr>
          <w:trHeight w:val="30" w:hRule="atLeast"/>
        </w:trPr>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АӘК тағайындалғаны туралы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уәкілетті</w:t>
            </w:r>
            <w:r>
              <w:br/>
            </w:r>
            <w:r>
              <w:rPr>
                <w:rFonts w:ascii="Times New Roman"/>
                <w:b w:val="false"/>
                <w:i w:val="false"/>
                <w:color w:val="000000"/>
                <w:sz w:val="20"/>
              </w:rPr>
              <w:t>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3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АӘК тағайындалғаны туралы хабарлама немесе мемлекеттік қызметті тағайындаудан бас</w:t>
            </w:r>
            <w:r>
              <w:br/>
            </w:r>
            <w:r>
              <w:rPr>
                <w:rFonts w:ascii="Times New Roman"/>
                <w:b w:val="false"/>
                <w:i w:val="false"/>
                <w:color w:val="000000"/>
                <w:sz w:val="20"/>
              </w:rPr>
              <w:t>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жеті жұмыс күн күні ішінде;</w:t>
            </w:r>
            <w:r>
              <w:br/>
            </w:r>
            <w:r>
              <w:rPr>
                <w:rFonts w:ascii="Times New Roman"/>
                <w:b w:val="false"/>
                <w:i w:val="false"/>
                <w:color w:val="000000"/>
                <w:sz w:val="20"/>
              </w:rPr>
              <w:t>
тұрғылықты жері бойынша ауылдық округтің әкім – жиырма екі жұмыс күн күнінен кешіктірмей;</w:t>
            </w:r>
          </w:p>
        </w:tc>
        <w:tc>
          <w:tcPr>
            <w:tcW w:w="3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 w:id="8"/>
    <w:p>
      <w:pPr>
        <w:spacing w:after="0"/>
        <w:ind w:left="0"/>
        <w:jc w:val="both"/>
      </w:pPr>
      <w:r>
        <w:rPr>
          <w:rFonts w:ascii="Times New Roman"/>
          <w:b w:val="false"/>
          <w:i w:val="false"/>
          <w:color w:val="000000"/>
          <w:sz w:val="28"/>
        </w:rPr>
        <w:t>
"Мемлекеттік атаулы</w:t>
      </w:r>
      <w:r>
        <w:br/>
      </w:r>
      <w:r>
        <w:rPr>
          <w:rFonts w:ascii="Times New Roman"/>
          <w:b w:val="false"/>
          <w:i w:val="false"/>
          <w:color w:val="000000"/>
          <w:sz w:val="28"/>
        </w:rPr>
        <w:t>
әлеуметтік көмек</w:t>
      </w:r>
      <w:r>
        <w:br/>
      </w:r>
      <w:r>
        <w:rPr>
          <w:rFonts w:ascii="Times New Roman"/>
          <w:b w:val="false"/>
          <w:i w:val="false"/>
          <w:color w:val="000000"/>
          <w:sz w:val="28"/>
        </w:rPr>
        <w:t>
тағайындау" мемлекеттік</w:t>
      </w:r>
      <w:r>
        <w:br/>
      </w:r>
      <w:r>
        <w:rPr>
          <w:rFonts w:ascii="Times New Roman"/>
          <w:b w:val="false"/>
          <w:i w:val="false"/>
          <w:color w:val="000000"/>
          <w:sz w:val="28"/>
        </w:rPr>
        <w:t>
қызмет көрсету Регламентіне</w:t>
      </w:r>
      <w:r>
        <w:br/>
      </w:r>
      <w:r>
        <w:rPr>
          <w:rFonts w:ascii="Times New Roman"/>
          <w:b w:val="false"/>
          <w:i w:val="false"/>
          <w:color w:val="000000"/>
          <w:sz w:val="28"/>
        </w:rPr>
        <w:t>
3 қосымша</w:t>
      </w:r>
    </w:p>
    <w:bookmarkEnd w:id="8"/>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5438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43800" cy="7835900"/>
                    </a:xfrm>
                    <a:prstGeom prst="rect">
                      <a:avLst/>
                    </a:prstGeom>
                  </pic:spPr>
                </pic:pic>
              </a:graphicData>
            </a:graphic>
          </wp:inline>
        </w:drawing>
      </w:r>
    </w:p>
    <w:bookmarkStart w:name="z28" w:id="9"/>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9"/>
    <w:p>
      <w:pPr>
        <w:spacing w:after="0"/>
        <w:ind w:left="0"/>
        <w:jc w:val="left"/>
      </w:pPr>
      <w:r>
        <w:rPr>
          <w:rFonts w:ascii="Times New Roman"/>
          <w:b/>
          <w:i w:val="false"/>
          <w:color w:val="000000"/>
        </w:rPr>
        <w:t xml:space="preserve"> "Өтініш берушінің (отбасының) атаулы</w:t>
      </w:r>
      <w:r>
        <w:br/>
      </w:r>
      <w:r>
        <w:rPr>
          <w:rFonts w:ascii="Times New Roman"/>
          <w:b/>
          <w:i w:val="false"/>
          <w:color w:val="000000"/>
        </w:rPr>
        <w:t>
әлеуметтік көмек алушыларға тиесілігін</w:t>
      </w:r>
      <w:r>
        <w:br/>
      </w:r>
      <w:r>
        <w:rPr>
          <w:rFonts w:ascii="Times New Roman"/>
          <w:b/>
          <w:i w:val="false"/>
          <w:color w:val="000000"/>
        </w:rPr>
        <w:t>
растайтын анықтама беру" мемлекеттік</w:t>
      </w:r>
      <w:r>
        <w:br/>
      </w:r>
      <w:r>
        <w:rPr>
          <w:rFonts w:ascii="Times New Roman"/>
          <w:b/>
          <w:i w:val="false"/>
          <w:color w:val="000000"/>
        </w:rPr>
        <w:t>
қызмет көрсету регламенті</w:t>
      </w:r>
    </w:p>
    <w:bookmarkStart w:name="z29" w:id="10"/>
    <w:p>
      <w:pPr>
        <w:spacing w:after="0"/>
        <w:ind w:left="0"/>
        <w:jc w:val="left"/>
      </w:pPr>
      <w:r>
        <w:rPr>
          <w:rFonts w:ascii="Times New Roman"/>
          <w:b/>
          <w:i w:val="false"/>
          <w:color w:val="000000"/>
        </w:rPr>
        <w:t xml:space="preserve"> 
1. Жалпы ережелер</w:t>
      </w:r>
    </w:p>
    <w:bookmarkEnd w:id="10"/>
    <w:p>
      <w:pPr>
        <w:spacing w:after="0"/>
        <w:ind w:left="0"/>
        <w:jc w:val="both"/>
      </w:pPr>
      <w:r>
        <w:rPr>
          <w:rFonts w:ascii="Times New Roman"/>
          <w:b w:val="false"/>
          <w:i w:val="false"/>
          <w:color w:val="000000"/>
          <w:sz w:val="28"/>
        </w:rPr>
        <w:t>      1. Осы "Өтініш берушінің (отбасының) атаулы әлеуметтік көмек алушыларға тиесілігін растайтын анықтама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"Өтініш берушінің (отбасының) атаулы әлеуметтік көмек алушыларға тиесілігін растайтын анықтама беру"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Тұрғылықты жері бойынша уәкілетті орган болмаған жағдайда мемлекеттік қызмет алушы мемлекеттік қызмет алуға ауылдық (селолық) округтың әкіміне (бұдан әрі – ауылдық округтің әкімі)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8(71130)22881.</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 мемлекеттік атаулы әлеуметтік көмек алушыларға (бұдан әрі – мемлекеттік қызмет алушылар) көрсетіледі.</w:t>
      </w:r>
      <w:r>
        <w:br/>
      </w:r>
      <w:r>
        <w:rPr>
          <w:rFonts w:ascii="Times New Roman"/>
          <w:b w:val="false"/>
          <w:i w:val="false"/>
          <w:color w:val="000000"/>
          <w:sz w:val="28"/>
        </w:rPr>
        <w:t>
      7. Мемлекеттік қызмет алушы алатын көрсетілетін мемлекеттік қызметтің нәтижесі ағымдағы тоқсанда атаулы әлеуметтік көмек алушыларға мемлекеттік қызмет алушының (отбасының) тиесілігін растайтын анықтама (бұдан әрі - анықтама), не қызмет көрсетуден бас тарту туралы қағаз жеткізгіштегі дәлелді жауап болып табылады.</w:t>
      </w:r>
    </w:p>
    <w:bookmarkStart w:name="z30" w:id="11"/>
    <w:p>
      <w:pPr>
        <w:spacing w:after="0"/>
        <w:ind w:left="0"/>
        <w:jc w:val="left"/>
      </w:pPr>
      <w:r>
        <w:rPr>
          <w:rFonts w:ascii="Times New Roman"/>
          <w:b/>
          <w:i w:val="false"/>
          <w:color w:val="000000"/>
        </w:rPr>
        <w:t xml:space="preserve"> 
2. Мемлекеттік қызмет көрсету тәртібі</w:t>
      </w:r>
    </w:p>
    <w:bookmarkEnd w:id="11"/>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алушының тұрғылықты жері бойынша уәкілетті органда немесе ауылдық округ әкімінде мемлекеттік қызмет көрсету мерзімдері Стандарттың </w:t>
      </w:r>
      <w:r>
        <w:rPr>
          <w:rFonts w:ascii="Times New Roman"/>
          <w:b w:val="false"/>
          <w:i w:val="false"/>
          <w:color w:val="000000"/>
          <w:sz w:val="28"/>
        </w:rPr>
        <w:t>11 тармақта</w:t>
      </w:r>
      <w:r>
        <w:rPr>
          <w:rFonts w:ascii="Times New Roman"/>
          <w:b w:val="false"/>
          <w:i w:val="false"/>
          <w:color w:val="000000"/>
          <w:sz w:val="28"/>
        </w:rPr>
        <w:t xml:space="preserve"> анықталған қажетті құжаттарды тапсырған сәттен бастап 15 минуттан аспайды;</w:t>
      </w:r>
      <w:r>
        <w:br/>
      </w:r>
      <w:r>
        <w:rPr>
          <w:rFonts w:ascii="Times New Roman"/>
          <w:b w:val="false"/>
          <w:i w:val="false"/>
          <w:color w:val="000000"/>
          <w:sz w:val="28"/>
        </w:rPr>
        <w:t>
      2) мемлекеттік қызмет алушы өтініш берген күні сол жерде көрсетілетін мемлекеттік қызметті алуға дейін күтудің шекті ең көп уақыты бір мемлекеттік қызмет алушыға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рұқсат берілген ең көп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және ауылдық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11. Мемлекеттік қызмет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қызметі үшін жағдайлар көзделген уәкілетті органның немесе ауылдық округ әкімінің үй-жайында көрсетіледі.</w:t>
      </w:r>
      <w:r>
        <w:br/>
      </w:r>
      <w:r>
        <w:rPr>
          <w:rFonts w:ascii="Times New Roman"/>
          <w:b w:val="false"/>
          <w:i w:val="false"/>
          <w:color w:val="000000"/>
          <w:sz w:val="28"/>
        </w:rPr>
        <w:t>
      Уәкілетті органның немесе ауылдық округ әкімінің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31" w:id="12"/>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12"/>
    <w:p>
      <w:pPr>
        <w:spacing w:after="0"/>
        <w:ind w:left="0"/>
        <w:jc w:val="both"/>
      </w:pPr>
      <w:r>
        <w:rPr>
          <w:rFonts w:ascii="Times New Roman"/>
          <w:b w:val="false"/>
          <w:i w:val="false"/>
          <w:color w:val="000000"/>
          <w:sz w:val="28"/>
        </w:rPr>
        <w:t>      12. Мемлекеттік қызметті алу үшін мемлекеттік қызмет алушылар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сәйкес құжаттарды тапсырады.</w:t>
      </w:r>
      <w:r>
        <w:br/>
      </w:r>
      <w:r>
        <w:rPr>
          <w:rFonts w:ascii="Times New Roman"/>
          <w:b w:val="false"/>
          <w:i w:val="false"/>
          <w:color w:val="000000"/>
          <w:sz w:val="28"/>
        </w:rPr>
        <w:t>
      13.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14.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15.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16.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32" w:id="13"/>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13"/>
    <w:p>
      <w:pPr>
        <w:spacing w:after="0"/>
        <w:ind w:left="0"/>
        <w:jc w:val="both"/>
      </w:pPr>
      <w:r>
        <w:rPr>
          <w:rFonts w:ascii="Times New Roman"/>
          <w:b w:val="false"/>
          <w:i w:val="false"/>
          <w:color w:val="000000"/>
          <w:sz w:val="28"/>
        </w:rPr>
        <w:t>      17.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33" w:id="14"/>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4"/>
    <w:p>
      <w:pPr>
        <w:spacing w:after="0"/>
        <w:ind w:left="0"/>
        <w:jc w:val="left"/>
      </w:pPr>
      <w:r>
        <w:rPr>
          <w:rFonts w:ascii="Times New Roman"/>
          <w:b/>
          <w:i w:val="false"/>
          <w:color w:val="000000"/>
        </w:rPr>
        <w:t xml:space="preserve"> Ауылдық округі әкімі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4133"/>
        <w:gridCol w:w="3593"/>
        <w:gridCol w:w="2733"/>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Зеленый ауылы, Чапаев атындағы көше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69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"Егіндібұлақ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Егіндібұлақ ауылы, Школьная көшесі,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75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 округі әкімінің аппараты" мемлекеттік мекеме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Чамчияна көшесі, 12</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атындағы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Ү-Шаған селосы, Советская көшесі, 58</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r>
              <w:br/>
            </w:r>
            <w:r>
              <w:rPr>
                <w:rFonts w:ascii="Times New Roman"/>
                <w:b w:val="false"/>
                <w:i w:val="false"/>
                <w:color w:val="000000"/>
                <w:sz w:val="20"/>
              </w:rPr>
              <w:t>
871130-76-169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871131-24-190</w:t>
            </w:r>
            <w:r>
              <w:br/>
            </w:r>
            <w:r>
              <w:rPr>
                <w:rFonts w:ascii="Times New Roman"/>
                <w:b w:val="false"/>
                <w:i w:val="false"/>
                <w:color w:val="000000"/>
                <w:sz w:val="20"/>
              </w:rPr>
              <w:t>
871131-24-167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атындағы көше,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r>
              <w:br/>
            </w:r>
            <w:r>
              <w:rPr>
                <w:rFonts w:ascii="Times New Roman"/>
                <w:b w:val="false"/>
                <w:i w:val="false"/>
                <w:color w:val="000000"/>
                <w:sz w:val="20"/>
              </w:rPr>
              <w:t>
871131-20-687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селосы, Ленин атындағы көшесі, 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871131-32-147</w:t>
            </w:r>
            <w:r>
              <w:br/>
            </w:r>
            <w:r>
              <w:rPr>
                <w:rFonts w:ascii="Times New Roman"/>
                <w:b w:val="false"/>
                <w:i w:val="false"/>
                <w:color w:val="000000"/>
                <w:sz w:val="20"/>
              </w:rPr>
              <w:t>
871131-32-193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871131-31-143</w:t>
            </w:r>
            <w:r>
              <w:br/>
            </w:r>
            <w:r>
              <w:rPr>
                <w:rFonts w:ascii="Times New Roman"/>
                <w:b w:val="false"/>
                <w:i w:val="false"/>
                <w:color w:val="000000"/>
                <w:sz w:val="20"/>
              </w:rPr>
              <w:t>
871131-20-573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871159-39-100</w:t>
            </w:r>
            <w:r>
              <w:br/>
            </w:r>
            <w:r>
              <w:rPr>
                <w:rFonts w:ascii="Times New Roman"/>
                <w:b w:val="false"/>
                <w:i w:val="false"/>
                <w:color w:val="000000"/>
                <w:sz w:val="20"/>
              </w:rPr>
              <w:t>
871159-39-101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Красноармейск ауылы, Красноармейская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871131-98-734</w:t>
            </w:r>
            <w:r>
              <w:br/>
            </w:r>
            <w:r>
              <w:rPr>
                <w:rFonts w:ascii="Times New Roman"/>
                <w:b w:val="false"/>
                <w:i w:val="false"/>
                <w:color w:val="000000"/>
                <w:sz w:val="20"/>
              </w:rPr>
              <w:t>
871131-98-730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атындағы көше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r>
              <w:br/>
            </w:r>
            <w:r>
              <w:rPr>
                <w:rFonts w:ascii="Times New Roman"/>
                <w:b w:val="false"/>
                <w:i w:val="false"/>
                <w:color w:val="000000"/>
                <w:sz w:val="20"/>
              </w:rPr>
              <w:t>
871131-96-143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r>
              <w:br/>
            </w:r>
            <w:r>
              <w:rPr>
                <w:rFonts w:ascii="Times New Roman"/>
                <w:b w:val="false"/>
                <w:i w:val="false"/>
                <w:color w:val="000000"/>
                <w:sz w:val="20"/>
              </w:rPr>
              <w:t>
871131-20-574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"Чувашин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Чувашинск ауылы, Ленин атындағы көшесі</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871131-50-287</w:t>
            </w:r>
            <w:r>
              <w:br/>
            </w:r>
            <w:r>
              <w:rPr>
                <w:rFonts w:ascii="Times New Roman"/>
                <w:b w:val="false"/>
                <w:i w:val="false"/>
                <w:color w:val="000000"/>
                <w:sz w:val="20"/>
              </w:rPr>
              <w:t>
871131-50-651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атындағы көше,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r>
              <w:br/>
            </w:r>
            <w:r>
              <w:rPr>
                <w:rFonts w:ascii="Times New Roman"/>
                <w:b w:val="false"/>
                <w:i w:val="false"/>
                <w:color w:val="000000"/>
                <w:sz w:val="20"/>
              </w:rPr>
              <w:t>
871131-50-420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атындағы көшесі, 5/1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87112-20-479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атындағы көше</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r>
              <w:br/>
            </w:r>
            <w:r>
              <w:rPr>
                <w:rFonts w:ascii="Times New Roman"/>
                <w:b w:val="false"/>
                <w:i w:val="false"/>
                <w:color w:val="000000"/>
                <w:sz w:val="20"/>
              </w:rPr>
              <w:t>
871131-91-125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Жеңіс көшесі, 1</w:t>
            </w:r>
          </w:p>
        </w:tc>
        <w:tc>
          <w:tcPr>
            <w:tcW w:w="2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r>
              <w:br/>
            </w:r>
            <w:r>
              <w:rPr>
                <w:rFonts w:ascii="Times New Roman"/>
                <w:b w:val="false"/>
                <w:i w:val="false"/>
                <w:color w:val="000000"/>
                <w:sz w:val="20"/>
              </w:rPr>
              <w:t>
871131-34-136</w:t>
            </w:r>
          </w:p>
        </w:tc>
      </w:tr>
    </w:tbl>
    <w:bookmarkStart w:name="z34" w:id="15"/>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5"/>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3"/>
        <w:gridCol w:w="4253"/>
        <w:gridCol w:w="29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w:t>
            </w:r>
          </w:p>
        </w:tc>
        <w:tc>
          <w:tcPr>
            <w:tcW w:w="2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 немесе мемлекеттік қызметті тағайындаудан бас тартқаны туралы дәлелді қағаз жеткізгіштегі жауап</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Анықтамаға қол қоюға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қызметті алушыға анықтама немесе мемлекеттік қызметті тағайындаудан бас тартқаны туралы дәлелді қағаз жеткізгіштегі жауапты береді</w:t>
            </w:r>
          </w:p>
        </w:tc>
        <w:tc>
          <w:tcPr>
            <w:tcW w:w="4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қызметті алушыға анықтама немесе мемлекеттік қызметті тағайындаудан бас тартқаны туралы дәлелді қағаз жеткізгіштегі</w:t>
            </w:r>
            <w:r>
              <w:br/>
            </w:r>
            <w:r>
              <w:rPr>
                <w:rFonts w:ascii="Times New Roman"/>
                <w:b w:val="false"/>
                <w:i w:val="false"/>
                <w:color w:val="000000"/>
                <w:sz w:val="20"/>
              </w:rPr>
              <w:t>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15 минуттан аспайды</w:t>
            </w:r>
          </w:p>
        </w:tc>
        <w:tc>
          <w:tcPr>
            <w:tcW w:w="2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 w:id="16"/>
    <w:p>
      <w:pPr>
        <w:spacing w:after="0"/>
        <w:ind w:left="0"/>
        <w:jc w:val="both"/>
      </w:pPr>
      <w:r>
        <w:rPr>
          <w:rFonts w:ascii="Times New Roman"/>
          <w:b w:val="false"/>
          <w:i w:val="false"/>
          <w:color w:val="000000"/>
          <w:sz w:val="28"/>
        </w:rPr>
        <w:t>
"Өтініш берушінің (отбасының)</w:t>
      </w:r>
      <w:r>
        <w:br/>
      </w: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16"/>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29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29500" cy="6896100"/>
                    </a:xfrm>
                    <a:prstGeom prst="rect">
                      <a:avLst/>
                    </a:prstGeom>
                  </pic:spPr>
                </pic:pic>
              </a:graphicData>
            </a:graphic>
          </wp:inline>
        </w:drawing>
      </w:r>
    </w:p>
    <w:bookmarkStart w:name="z36" w:id="17"/>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17"/>
    <w:p>
      <w:pPr>
        <w:spacing w:after="0"/>
        <w:ind w:left="0"/>
        <w:jc w:val="left"/>
      </w:pPr>
      <w:r>
        <w:rPr>
          <w:rFonts w:ascii="Times New Roman"/>
          <w:b/>
          <w:i w:val="false"/>
          <w:color w:val="000000"/>
        </w:rPr>
        <w:t xml:space="preserve"> "Жұмыссыз азаматтарды тiркеу және есепке қою"</w:t>
      </w:r>
      <w:r>
        <w:br/>
      </w:r>
      <w:r>
        <w:rPr>
          <w:rFonts w:ascii="Times New Roman"/>
          <w:b/>
          <w:i w:val="false"/>
          <w:color w:val="000000"/>
        </w:rPr>
        <w:t>
мемлекеттiк қызмет көрсету регламентi</w:t>
      </w:r>
    </w:p>
    <w:bookmarkStart w:name="z37" w:id="18"/>
    <w:p>
      <w:pPr>
        <w:spacing w:after="0"/>
        <w:ind w:left="0"/>
        <w:jc w:val="left"/>
      </w:pPr>
      <w:r>
        <w:rPr>
          <w:rFonts w:ascii="Times New Roman"/>
          <w:b/>
          <w:i w:val="false"/>
          <w:color w:val="000000"/>
        </w:rPr>
        <w:t xml:space="preserve"> 
1. Жалпы ережелер</w:t>
      </w:r>
    </w:p>
    <w:bookmarkEnd w:id="18"/>
    <w:p>
      <w:pPr>
        <w:spacing w:after="0"/>
        <w:ind w:left="0"/>
        <w:jc w:val="both"/>
      </w:pPr>
      <w:r>
        <w:rPr>
          <w:rFonts w:ascii="Times New Roman"/>
          <w:b w:val="false"/>
          <w:i w:val="false"/>
          <w:color w:val="000000"/>
          <w:sz w:val="28"/>
        </w:rPr>
        <w:t>      1. Осы "Жұмыссыз азаматтарды тiркеу және есепке қою"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"Жұмыссыз азаматтарды тiркеу және есепке қою"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қызметті көрсетудің тәртібі және қажетті құжаттар туралы толық ақпарат, сондай-ақ оларды толтыру үлгілері, уәкілетті органдардың стенділерінде, сондай-ақ Қазақстан Республикасы Еңбек және халықты әлеуметтік қорғау министрлігінің http:/www.enbek.gov.kz интернет-ресурсында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8(71130)22881.</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 қызмет көрсетуден бас тарту туралы дәлелді жауап болып табылады.</w:t>
      </w:r>
      <w:r>
        <w:br/>
      </w:r>
      <w:r>
        <w:rPr>
          <w:rFonts w:ascii="Times New Roman"/>
          <w:b w:val="false"/>
          <w:i w:val="false"/>
          <w:color w:val="000000"/>
          <w:sz w:val="28"/>
        </w:rPr>
        <w:t>
      7. Мемлекеттiк қызмет жеке тұлғаларға: Қазақстан Республикасының азаматтарына, оралмандарға, босқындарға, шетелдiктерге, Қазақстан Республикасында тұрақты тұратын азаматтығы жоқ адамдарға (бұдан әрi – тұтынушы) көрсетiледi.</w:t>
      </w:r>
    </w:p>
    <w:bookmarkStart w:name="z38" w:id="19"/>
    <w:p>
      <w:pPr>
        <w:spacing w:after="0"/>
        <w:ind w:left="0"/>
        <w:jc w:val="left"/>
      </w:pPr>
      <w:r>
        <w:rPr>
          <w:rFonts w:ascii="Times New Roman"/>
          <w:b/>
          <w:i w:val="false"/>
          <w:color w:val="000000"/>
        </w:rPr>
        <w:t xml:space="preserve"> 
2. Мемлекеттік қызмет көрсету тәртібі</w:t>
      </w:r>
    </w:p>
    <w:bookmarkEnd w:id="19"/>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он жұмыс күнінен кешіктірілмейді;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шекті ең көп уақыты бір тұтынушыге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3)тұтынушы өтініш берген күні сол жерде көрсетілетін тұтынушыға қызмет көрсетудің рұқсат берілген ең көп уақыты 15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және жексенбі) және мереке күндерiн қоспағанда күн сайын, сағат 9-00-ден бастап 18-00-ға дейiн, түскi үзiлiс сағат 13-00-ден бастап 14-00-ге дейiн.</w:t>
      </w:r>
      <w:r>
        <w:br/>
      </w:r>
      <w:r>
        <w:rPr>
          <w:rFonts w:ascii="Times New Roman"/>
          <w:b w:val="false"/>
          <w:i w:val="false"/>
          <w:color w:val="000000"/>
          <w:sz w:val="28"/>
        </w:rPr>
        <w:t>
      Мемлекеттік қызмет көрсететін мамандардың деректемелері (тегі, аты, әкесінің аты, кабинет нөмірі) уәкілетті органның ғимаратында көрнекі жерде орналасқан.</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Күту залында отыруға арналған орындар, мемлекеттік қызмет көрсету үшін қажетті ақпарат орналасқан стенділер, сондай-ақ өртке қарсы қауіпсіздік құралдары бар. Мүмкіндіктері шектеулі адамдар үшін кіреберісте пандус болуға тиіс.</w:t>
      </w:r>
    </w:p>
    <w:bookmarkStart w:name="z39" w:id="20"/>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20"/>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алған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0" w:id="21"/>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21"/>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1" w:id="22"/>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1 қосымша</w:t>
      </w:r>
    </w:p>
    <w:bookmarkEnd w:id="22"/>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13"/>
        <w:gridCol w:w="469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w:t>
            </w:r>
          </w:p>
        </w:tc>
        <w:tc>
          <w:tcPr>
            <w:tcW w:w="4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w:t>
            </w:r>
            <w:r>
              <w:br/>
            </w:r>
            <w:r>
              <w:rPr>
                <w:rFonts w:ascii="Times New Roman"/>
                <w:b w:val="false"/>
                <w:i w:val="false"/>
                <w:color w:val="000000"/>
                <w:sz w:val="20"/>
              </w:rPr>
              <w:t>
тіркейді және талон береді</w:t>
            </w:r>
          </w:p>
        </w:tc>
        <w:tc>
          <w:tcPr>
            <w:tcW w:w="4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Резолюция және мемлекеттік қызметін көрсету нәтижесін уәкілетті органның қызметкеріне жіберу</w:t>
            </w: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w:t>
            </w:r>
            <w:r>
              <w:br/>
            </w:r>
            <w:r>
              <w:rPr>
                <w:rFonts w:ascii="Times New Roman"/>
                <w:b w:val="false"/>
                <w:i w:val="false"/>
                <w:color w:val="000000"/>
                <w:sz w:val="20"/>
              </w:rPr>
              <w:t>
органның бастығына</w:t>
            </w:r>
            <w:r>
              <w:br/>
            </w:r>
            <w:r>
              <w:rPr>
                <w:rFonts w:ascii="Times New Roman"/>
                <w:b w:val="false"/>
                <w:i w:val="false"/>
                <w:color w:val="000000"/>
                <w:sz w:val="20"/>
              </w:rPr>
              <w:t>
резолюция үшін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6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Жұмыссызды электронды</w:t>
            </w:r>
            <w:r>
              <w:br/>
            </w:r>
            <w:r>
              <w:rPr>
                <w:rFonts w:ascii="Times New Roman"/>
                <w:b w:val="false"/>
                <w:i w:val="false"/>
                <w:color w:val="000000"/>
                <w:sz w:val="20"/>
              </w:rPr>
              <w:t>
нұсқада тіркеу және есепке алып, осы тұтынушылардың деректерін дербес есепке</w:t>
            </w:r>
            <w:r>
              <w:br/>
            </w:r>
            <w:r>
              <w:rPr>
                <w:rFonts w:ascii="Times New Roman"/>
                <w:b w:val="false"/>
                <w:i w:val="false"/>
                <w:color w:val="000000"/>
                <w:sz w:val="20"/>
              </w:rPr>
              <w:t>
алу карточкасына</w:t>
            </w:r>
            <w:r>
              <w:br/>
            </w:r>
            <w:r>
              <w:rPr>
                <w:rFonts w:ascii="Times New Roman"/>
                <w:b w:val="false"/>
                <w:i w:val="false"/>
                <w:color w:val="000000"/>
                <w:sz w:val="20"/>
              </w:rPr>
              <w:t>
(компьютерлік дерекқорға) енгізеді немесе мемлекеттік қызметті тағайындаудан</w:t>
            </w:r>
            <w:r>
              <w:br/>
            </w:r>
            <w:r>
              <w:rPr>
                <w:rFonts w:ascii="Times New Roman"/>
                <w:b w:val="false"/>
                <w:i w:val="false"/>
                <w:color w:val="000000"/>
                <w:sz w:val="20"/>
              </w:rPr>
              <w:t>
бас тартқаны туралы</w:t>
            </w:r>
            <w:r>
              <w:br/>
            </w:r>
            <w:r>
              <w:rPr>
                <w:rFonts w:ascii="Times New Roman"/>
                <w:b w:val="false"/>
                <w:i w:val="false"/>
                <w:color w:val="000000"/>
                <w:sz w:val="20"/>
              </w:rPr>
              <w:t>
дәлелді жауап</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күнінен кешіктірмей</w:t>
            </w:r>
          </w:p>
        </w:tc>
      </w:tr>
    </w:tbl>
    <w:bookmarkStart w:name="z42" w:id="23"/>
    <w:p>
      <w:pPr>
        <w:spacing w:after="0"/>
        <w:ind w:left="0"/>
        <w:jc w:val="both"/>
      </w:pPr>
      <w:r>
        <w:rPr>
          <w:rFonts w:ascii="Times New Roman"/>
          <w:b w:val="false"/>
          <w:i w:val="false"/>
          <w:color w:val="000000"/>
          <w:sz w:val="28"/>
        </w:rPr>
        <w:t>
"Жұмыссыз азаматтарды</w:t>
      </w:r>
      <w:r>
        <w:br/>
      </w:r>
      <w:r>
        <w:rPr>
          <w:rFonts w:ascii="Times New Roman"/>
          <w:b w:val="false"/>
          <w:i w:val="false"/>
          <w:color w:val="000000"/>
          <w:sz w:val="28"/>
        </w:rPr>
        <w:t>
тiркеу және есепке қою"</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2 қосымша</w:t>
      </w:r>
    </w:p>
    <w:bookmarkEnd w:id="23"/>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29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429500" cy="4140200"/>
                    </a:xfrm>
                    <a:prstGeom prst="rect">
                      <a:avLst/>
                    </a:prstGeom>
                  </pic:spPr>
                </pic:pic>
              </a:graphicData>
            </a:graphic>
          </wp:inline>
        </w:drawing>
      </w:r>
    </w:p>
    <w:bookmarkStart w:name="z43" w:id="24"/>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24"/>
    <w:p>
      <w:pPr>
        <w:spacing w:after="0"/>
        <w:ind w:left="0"/>
        <w:jc w:val="left"/>
      </w:pPr>
      <w:r>
        <w:rPr>
          <w:rFonts w:ascii="Times New Roman"/>
          <w:b/>
          <w:i w:val="false"/>
          <w:color w:val="000000"/>
        </w:rPr>
        <w:t xml:space="preserve"> "Жергiлiктi өкiлді органдардың шешiмдерi</w:t>
      </w:r>
      <w:r>
        <w:br/>
      </w:r>
      <w:r>
        <w:rPr>
          <w:rFonts w:ascii="Times New Roman"/>
          <w:b/>
          <w:i w:val="false"/>
          <w:color w:val="000000"/>
        </w:rPr>
        <w:t>
бойынша мұқтаж азаматтардың жекелеген санаттарына</w:t>
      </w:r>
      <w:r>
        <w:br/>
      </w:r>
      <w:r>
        <w:rPr>
          <w:rFonts w:ascii="Times New Roman"/>
          <w:b/>
          <w:i w:val="false"/>
          <w:color w:val="000000"/>
        </w:rPr>
        <w:t>
әлеуметтiк көмек тағайындау және төлеу" мемлекеттік</w:t>
      </w:r>
      <w:r>
        <w:br/>
      </w:r>
      <w:r>
        <w:rPr>
          <w:rFonts w:ascii="Times New Roman"/>
          <w:b/>
          <w:i w:val="false"/>
          <w:color w:val="000000"/>
        </w:rPr>
        <w:t>
қызмет көрсету регламенті</w:t>
      </w:r>
    </w:p>
    <w:bookmarkStart w:name="z44" w:id="25"/>
    <w:p>
      <w:pPr>
        <w:spacing w:after="0"/>
        <w:ind w:left="0"/>
        <w:jc w:val="left"/>
      </w:pPr>
      <w:r>
        <w:rPr>
          <w:rFonts w:ascii="Times New Roman"/>
          <w:b/>
          <w:i w:val="false"/>
          <w:color w:val="000000"/>
        </w:rPr>
        <w:t xml:space="preserve"> 
1. Жалпы ережелер</w:t>
      </w:r>
    </w:p>
    <w:bookmarkEnd w:id="25"/>
    <w:p>
      <w:pPr>
        <w:spacing w:after="0"/>
        <w:ind w:left="0"/>
        <w:jc w:val="both"/>
      </w:pPr>
      <w:r>
        <w:rPr>
          <w:rFonts w:ascii="Times New Roman"/>
          <w:b w:val="false"/>
          <w:i w:val="false"/>
          <w:color w:val="000000"/>
          <w:sz w:val="28"/>
        </w:rPr>
        <w:t>      1. Осы "Жергiлiктi өкiлді органдардың шешiмдерi бойынша мұқтаж азаматтардың жекелеген санаттарына әлеуметтiк көмек тағайындау және төлеу"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"Жергiлiктi өкiлді органдардың шешiмдерi бойынша мұқтаж азаматтардың жекелеген санаттарына әлеуметтiк көмек тағайындау және төлеу"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көрсетедi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жергілікті мемлекеттік басқару және өзін-өзі басқару туралы" 2001 жылғы 23 қаңтардағы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Мемлекеттік қызметтің көрсету нәтижесі әлеуметтік көмек тағайындау туралы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 (бұдан әрі – жеке тұлға).</w:t>
      </w:r>
    </w:p>
    <w:bookmarkStart w:name="z45" w:id="26"/>
    <w:p>
      <w:pPr>
        <w:spacing w:after="0"/>
        <w:ind w:left="0"/>
        <w:jc w:val="left"/>
      </w:pPr>
      <w:r>
        <w:rPr>
          <w:rFonts w:ascii="Times New Roman"/>
          <w:b/>
          <w:i w:val="false"/>
          <w:color w:val="000000"/>
        </w:rPr>
        <w:t xml:space="preserve"> 
2. Мемлекеттік қызмет көрсету тәртібі</w:t>
      </w:r>
    </w:p>
    <w:bookmarkEnd w:id="26"/>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уәкілетті органда мемлекеттік қызмет көрсету мерзімдері жеке тұлға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 – он бес күнтізбелік күн ішінде;</w:t>
      </w:r>
      <w:r>
        <w:br/>
      </w:r>
      <w:r>
        <w:rPr>
          <w:rFonts w:ascii="Times New Roman"/>
          <w:b w:val="false"/>
          <w:i w:val="false"/>
          <w:color w:val="000000"/>
          <w:sz w:val="28"/>
        </w:rPr>
        <w:t>
      2) жеке тұлға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жеке тұлға өтініш берген күні сол жерде көрсетілетін мемлекеттік қызметті жеке тұлғаға қызмет көрсетуге жол берілетін ең көп уақыты – 15 минуттан аспайды.</w:t>
      </w:r>
      <w:r>
        <w:br/>
      </w:r>
      <w:r>
        <w:rPr>
          <w:rFonts w:ascii="Times New Roman"/>
          <w:b w:val="false"/>
          <w:i w:val="false"/>
          <w:color w:val="000000"/>
          <w:sz w:val="28"/>
        </w:rPr>
        <w:t>
      9. Мемлекеттік қызмет көрсету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 Қабылдау алдын ала жазылусыз және жедел қызмет көрсетуді кезек тәртібінде жүзеге асырылады.</w:t>
      </w:r>
      <w:r>
        <w:br/>
      </w:r>
      <w:r>
        <w:rPr>
          <w:rFonts w:ascii="Times New Roman"/>
          <w:b w:val="false"/>
          <w:i w:val="false"/>
          <w:color w:val="000000"/>
          <w:sz w:val="28"/>
        </w:rPr>
        <w:t>
      11. Мемлекеттік қызмет көрсету жеке тұлғаның тұрғылықты жері бойынша орындықтар, үстелдер, толтырылған бланкілердің үлгілерімен ақпараттық стенділер бар, мүмкіндіктері шектеулі жеке тұлғаларға қызмет көрсету үшін жағдайлар көзделген уәкілетті органның үй-жайында көрсетіледі.</w:t>
      </w:r>
      <w:r>
        <w:br/>
      </w:r>
      <w:r>
        <w:rPr>
          <w:rFonts w:ascii="Times New Roman"/>
          <w:b w:val="false"/>
          <w:i w:val="false"/>
          <w:color w:val="000000"/>
          <w:sz w:val="28"/>
        </w:rPr>
        <w:t>
      Уәкілетті органның үй-жайы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46" w:id="27"/>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27"/>
    <w:p>
      <w:pPr>
        <w:spacing w:after="0"/>
        <w:ind w:left="0"/>
        <w:jc w:val="both"/>
      </w:pPr>
      <w:r>
        <w:rPr>
          <w:rFonts w:ascii="Times New Roman"/>
          <w:b w:val="false"/>
          <w:i w:val="false"/>
          <w:color w:val="000000"/>
          <w:sz w:val="28"/>
        </w:rPr>
        <w:t>      12. Мемлекеттік қызметті алуға қажетті нақты құжаттардың тізбесі жергілікті өкілді органдардың (мәслихаттардың) шешімдерінде айқындалады.</w:t>
      </w:r>
      <w:r>
        <w:br/>
      </w:r>
      <w:r>
        <w:rPr>
          <w:rFonts w:ascii="Times New Roman"/>
          <w:b w:val="false"/>
          <w:i w:val="false"/>
          <w:color w:val="000000"/>
          <w:sz w:val="28"/>
        </w:rPr>
        <w:t>
      13. Барлық қажеттi құжаттарды тапсырғаннан кейiн жеке тұлғаға уәкiлеттi органда – жеке тұлғаға тiркеу және оның мемлекеттiк қызметтi алу күнi, құжаттарды қабылдаған жауапты адамның тегi мен аты-жөнi көрсетiлген талон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47" w:id="28"/>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28"/>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48" w:id="29"/>
    <w:p>
      <w:pPr>
        <w:spacing w:after="0"/>
        <w:ind w:left="0"/>
        <w:jc w:val="both"/>
      </w:pPr>
      <w:r>
        <w:rPr>
          <w:rFonts w:ascii="Times New Roman"/>
          <w:b w:val="false"/>
          <w:i w:val="false"/>
          <w:color w:val="000000"/>
          <w:sz w:val="28"/>
        </w:rPr>
        <w:t>
"Жергiлiктi өкiлді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w:t>
      </w:r>
      <w:r>
        <w:br/>
      </w:r>
      <w:r>
        <w:rPr>
          <w:rFonts w:ascii="Times New Roman"/>
          <w:b w:val="false"/>
          <w:i w:val="false"/>
          <w:color w:val="000000"/>
          <w:sz w:val="28"/>
        </w:rPr>
        <w:t>
көмек тағайындау және</w:t>
      </w:r>
      <w:r>
        <w:br/>
      </w:r>
      <w:r>
        <w:rPr>
          <w:rFonts w:ascii="Times New Roman"/>
          <w:b w:val="false"/>
          <w:i w:val="false"/>
          <w:color w:val="000000"/>
          <w:sz w:val="28"/>
        </w:rPr>
        <w:t>
төлеу" мемлекеттiк</w:t>
      </w:r>
      <w:r>
        <w:br/>
      </w:r>
      <w:r>
        <w:rPr>
          <w:rFonts w:ascii="Times New Roman"/>
          <w:b w:val="false"/>
          <w:i w:val="false"/>
          <w:color w:val="000000"/>
          <w:sz w:val="28"/>
        </w:rPr>
        <w:t>
қызмет көрсету</w:t>
      </w:r>
      <w:r>
        <w:br/>
      </w:r>
      <w:r>
        <w:rPr>
          <w:rFonts w:ascii="Times New Roman"/>
          <w:b w:val="false"/>
          <w:i w:val="false"/>
          <w:color w:val="000000"/>
          <w:sz w:val="28"/>
        </w:rPr>
        <w:t>
Регламентіне</w:t>
      </w:r>
      <w:r>
        <w:br/>
      </w:r>
      <w:r>
        <w:rPr>
          <w:rFonts w:ascii="Times New Roman"/>
          <w:b w:val="false"/>
          <w:i w:val="false"/>
          <w:color w:val="000000"/>
          <w:sz w:val="28"/>
        </w:rPr>
        <w:t>
1 қосымша</w:t>
      </w:r>
    </w:p>
    <w:bookmarkEnd w:id="29"/>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53"/>
        <w:gridCol w:w="5613"/>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5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бастығы</w:t>
            </w: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56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w:t>
            </w:r>
            <w:r>
              <w:br/>
            </w:r>
            <w:r>
              <w:rPr>
                <w:rFonts w:ascii="Times New Roman"/>
                <w:b w:val="false"/>
                <w:i w:val="false"/>
                <w:color w:val="000000"/>
                <w:sz w:val="20"/>
              </w:rPr>
              <w:t>
көрсету нәтижесіне қол</w:t>
            </w:r>
            <w:r>
              <w:br/>
            </w:r>
            <w:r>
              <w:rPr>
                <w:rFonts w:ascii="Times New Roman"/>
                <w:b w:val="false"/>
                <w:i w:val="false"/>
                <w:color w:val="000000"/>
                <w:sz w:val="20"/>
              </w:rPr>
              <w:t>
қою және уәкілетті</w:t>
            </w:r>
            <w:r>
              <w:br/>
            </w:r>
            <w:r>
              <w:rPr>
                <w:rFonts w:ascii="Times New Roman"/>
                <w:b w:val="false"/>
                <w:i w:val="false"/>
                <w:color w:val="000000"/>
                <w:sz w:val="20"/>
              </w:rPr>
              <w:t>
органның қызметкеріне</w:t>
            </w:r>
            <w:r>
              <w:br/>
            </w:r>
            <w:r>
              <w:rPr>
                <w:rFonts w:ascii="Times New Roman"/>
                <w:b w:val="false"/>
                <w:i w:val="false"/>
                <w:color w:val="000000"/>
                <w:sz w:val="20"/>
              </w:rPr>
              <w:t>
жіберу</w:t>
            </w:r>
          </w:p>
        </w:tc>
      </w:tr>
      <w:tr>
        <w:trPr>
          <w:trHeight w:val="1815"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8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Жеке тұлғаға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бес күнтізбелік күн ішінде</w:t>
            </w:r>
          </w:p>
        </w:tc>
      </w:tr>
    </w:tbl>
    <w:bookmarkStart w:name="z49" w:id="30"/>
    <w:p>
      <w:pPr>
        <w:spacing w:after="0"/>
        <w:ind w:left="0"/>
        <w:jc w:val="both"/>
      </w:pPr>
      <w:r>
        <w:rPr>
          <w:rFonts w:ascii="Times New Roman"/>
          <w:b w:val="false"/>
          <w:i w:val="false"/>
          <w:color w:val="000000"/>
          <w:sz w:val="28"/>
        </w:rPr>
        <w:t>
"Жергiлiктi өкiлді</w:t>
      </w:r>
      <w:r>
        <w:br/>
      </w:r>
      <w:r>
        <w:rPr>
          <w:rFonts w:ascii="Times New Roman"/>
          <w:b w:val="false"/>
          <w:i w:val="false"/>
          <w:color w:val="000000"/>
          <w:sz w:val="28"/>
        </w:rPr>
        <w:t>
органдардың шешiмдерi</w:t>
      </w:r>
      <w:r>
        <w:br/>
      </w:r>
      <w:r>
        <w:rPr>
          <w:rFonts w:ascii="Times New Roman"/>
          <w:b w:val="false"/>
          <w:i w:val="false"/>
          <w:color w:val="000000"/>
          <w:sz w:val="28"/>
        </w:rPr>
        <w:t>
бойынша мұқтаж азаматтардың</w:t>
      </w:r>
      <w:r>
        <w:br/>
      </w:r>
      <w:r>
        <w:rPr>
          <w:rFonts w:ascii="Times New Roman"/>
          <w:b w:val="false"/>
          <w:i w:val="false"/>
          <w:color w:val="000000"/>
          <w:sz w:val="28"/>
        </w:rPr>
        <w:t>
жекелеген санаттарына</w:t>
      </w:r>
      <w:r>
        <w:br/>
      </w:r>
      <w:r>
        <w:rPr>
          <w:rFonts w:ascii="Times New Roman"/>
          <w:b w:val="false"/>
          <w:i w:val="false"/>
          <w:color w:val="000000"/>
          <w:sz w:val="28"/>
        </w:rPr>
        <w:t>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30"/>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16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16800" cy="6565900"/>
                    </a:xfrm>
                    <a:prstGeom prst="rect">
                      <a:avLst/>
                    </a:prstGeom>
                  </pic:spPr>
                </pic:pic>
              </a:graphicData>
            </a:graphic>
          </wp:inline>
        </w:drawing>
      </w:r>
    </w:p>
    <w:bookmarkStart w:name="z50" w:id="31"/>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31"/>
    <w:p>
      <w:pPr>
        <w:spacing w:after="0"/>
        <w:ind w:left="0"/>
        <w:jc w:val="left"/>
      </w:pPr>
      <w:r>
        <w:rPr>
          <w:rFonts w:ascii="Times New Roman"/>
          <w:b/>
          <w:i w:val="false"/>
          <w:color w:val="000000"/>
        </w:rPr>
        <w:t xml:space="preserve"> "18 жасқа дейiнгi балалары бар отбасыларға</w:t>
      </w:r>
      <w:r>
        <w:br/>
      </w:r>
      <w:r>
        <w:rPr>
          <w:rFonts w:ascii="Times New Roman"/>
          <w:b/>
          <w:i w:val="false"/>
          <w:color w:val="000000"/>
        </w:rPr>
        <w:t>
мемлекеттiк жәрдемақылар тағайындау" мемлекеттік</w:t>
      </w:r>
      <w:r>
        <w:br/>
      </w:r>
      <w:r>
        <w:rPr>
          <w:rFonts w:ascii="Times New Roman"/>
          <w:b/>
          <w:i w:val="false"/>
          <w:color w:val="000000"/>
        </w:rPr>
        <w:t>
қызмет көрсету регламенті</w:t>
      </w:r>
    </w:p>
    <w:bookmarkStart w:name="z51" w:id="32"/>
    <w:p>
      <w:pPr>
        <w:spacing w:after="0"/>
        <w:ind w:left="0"/>
        <w:jc w:val="left"/>
      </w:pPr>
      <w:r>
        <w:rPr>
          <w:rFonts w:ascii="Times New Roman"/>
          <w:b/>
          <w:i w:val="false"/>
          <w:color w:val="000000"/>
        </w:rPr>
        <w:t xml:space="preserve"> 
1. Жалпы ережелер</w:t>
      </w:r>
    </w:p>
    <w:bookmarkEnd w:id="32"/>
    <w:p>
      <w:pPr>
        <w:spacing w:after="0"/>
        <w:ind w:left="0"/>
        <w:jc w:val="both"/>
      </w:pPr>
      <w:r>
        <w:rPr>
          <w:rFonts w:ascii="Times New Roman"/>
          <w:b w:val="false"/>
          <w:i w:val="false"/>
          <w:color w:val="000000"/>
          <w:sz w:val="28"/>
        </w:rPr>
        <w:t>      1. Осы "18 жасқа дейiнгi балалары бар отбасыларға мемлекеттiк жәрдемақылар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"18 жасқа дейiнгi балалары бар отбасыларға мемлекеттiк жәрдемақылар тағайындау"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(селолық) округтің әкімі (бұдан әрі – ауылдық округтің әкімі) тұтынушыдан құжаттарды қабылдайды және уәкілетті органға жібереді.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көрсетіледі,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"Балалы отбасыларға берiлетiн мемлекеттiк жәрдемақылар туралы" 2005 жылғы 28 маусымдағы Қазақстан Республикасы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 телефоны: 8(71130)22881.</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Start w:name="z52" w:id="33"/>
    <w:p>
      <w:pPr>
        <w:spacing w:after="0"/>
        <w:ind w:left="0"/>
        <w:jc w:val="left"/>
      </w:pPr>
      <w:r>
        <w:rPr>
          <w:rFonts w:ascii="Times New Roman"/>
          <w:b/>
          <w:i w:val="false"/>
          <w:color w:val="000000"/>
        </w:rPr>
        <w:t xml:space="preserve"> 
2. Мемлекеттік қызмет көрсету тәртібі</w:t>
      </w:r>
    </w:p>
    <w:bookmarkEnd w:id="33"/>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орталыққа – он жұмыс күні ішінде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15 минуттан, ауылдық округтің әкімінде және орталықта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әкімінде және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немесе ауылдық округ әкімінің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сәйкес келеді, үй-жай режимі – еркін.</w:t>
      </w:r>
    </w:p>
    <w:bookmarkStart w:name="z53" w:id="34"/>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34"/>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берілген.</w:t>
      </w:r>
    </w:p>
    <w:bookmarkStart w:name="z54" w:id="35"/>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35"/>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55" w:id="36"/>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36"/>
    <w:p>
      <w:pPr>
        <w:spacing w:after="0"/>
        <w:ind w:left="0"/>
        <w:jc w:val="left"/>
      </w:pPr>
      <w:r>
        <w:rPr>
          <w:rFonts w:ascii="Times New Roman"/>
          <w:b/>
          <w:i w:val="false"/>
          <w:color w:val="000000"/>
        </w:rPr>
        <w:t xml:space="preserve"> Ауылдық округі әкімі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3"/>
        <w:gridCol w:w="4133"/>
        <w:gridCol w:w="3553"/>
        <w:gridCol w:w="2753"/>
      </w:tblGrid>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Зеленый ауылы, Чапаев атындағы көше</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69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"Егіндібұлақ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Егіндібұлақ ауылы, Школьная көшесі, 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75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 округі әкімінің аппараты" мемлекеттік мекеме</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Чамчияна көшесі, 12</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атындағы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Ү-Шаған селосы, Советская көшесі, 58</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r>
              <w:br/>
            </w:r>
            <w:r>
              <w:rPr>
                <w:rFonts w:ascii="Times New Roman"/>
                <w:b w:val="false"/>
                <w:i w:val="false"/>
                <w:color w:val="000000"/>
                <w:sz w:val="20"/>
              </w:rPr>
              <w:t>
871130-76-169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871131-24-190</w:t>
            </w:r>
            <w:r>
              <w:br/>
            </w:r>
            <w:r>
              <w:rPr>
                <w:rFonts w:ascii="Times New Roman"/>
                <w:b w:val="false"/>
                <w:i w:val="false"/>
                <w:color w:val="000000"/>
                <w:sz w:val="20"/>
              </w:rPr>
              <w:t>
871131-24-167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атындағы көше, 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r>
              <w:br/>
            </w:r>
            <w:r>
              <w:rPr>
                <w:rFonts w:ascii="Times New Roman"/>
                <w:b w:val="false"/>
                <w:i w:val="false"/>
                <w:color w:val="000000"/>
                <w:sz w:val="20"/>
              </w:rPr>
              <w:t>
871131-20-687</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селосы, Ленин атындағы көшесі, 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871131-32-147</w:t>
            </w:r>
            <w:r>
              <w:br/>
            </w:r>
            <w:r>
              <w:rPr>
                <w:rFonts w:ascii="Times New Roman"/>
                <w:b w:val="false"/>
                <w:i w:val="false"/>
                <w:color w:val="000000"/>
                <w:sz w:val="20"/>
              </w:rPr>
              <w:t>
871131-32-193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871131-31-143</w:t>
            </w:r>
            <w:r>
              <w:br/>
            </w:r>
            <w:r>
              <w:rPr>
                <w:rFonts w:ascii="Times New Roman"/>
                <w:b w:val="false"/>
                <w:i w:val="false"/>
                <w:color w:val="000000"/>
                <w:sz w:val="20"/>
              </w:rPr>
              <w:t>
871131-20-573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871159-39-100</w:t>
            </w:r>
            <w:r>
              <w:br/>
            </w:r>
            <w:r>
              <w:rPr>
                <w:rFonts w:ascii="Times New Roman"/>
                <w:b w:val="false"/>
                <w:i w:val="false"/>
                <w:color w:val="000000"/>
                <w:sz w:val="20"/>
              </w:rPr>
              <w:t>
871159-39-101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Красноармейск ауылы, Красноармейская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871131-98-734</w:t>
            </w:r>
            <w:r>
              <w:br/>
            </w:r>
            <w:r>
              <w:rPr>
                <w:rFonts w:ascii="Times New Roman"/>
                <w:b w:val="false"/>
                <w:i w:val="false"/>
                <w:color w:val="000000"/>
                <w:sz w:val="20"/>
              </w:rPr>
              <w:t>
871131-98-730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атындағы көше</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r>
              <w:br/>
            </w:r>
            <w:r>
              <w:rPr>
                <w:rFonts w:ascii="Times New Roman"/>
                <w:b w:val="false"/>
                <w:i w:val="false"/>
                <w:color w:val="000000"/>
                <w:sz w:val="20"/>
              </w:rPr>
              <w:t>
871131-96-143</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r>
              <w:br/>
            </w:r>
            <w:r>
              <w:rPr>
                <w:rFonts w:ascii="Times New Roman"/>
                <w:b w:val="false"/>
                <w:i w:val="false"/>
                <w:color w:val="000000"/>
                <w:sz w:val="20"/>
              </w:rPr>
              <w:t>
871131-20-574</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"Чувашин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Чувашинск ауылы, Ленин атындағы көшесі</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871131-50-287</w:t>
            </w:r>
            <w:r>
              <w:br/>
            </w:r>
            <w:r>
              <w:rPr>
                <w:rFonts w:ascii="Times New Roman"/>
                <w:b w:val="false"/>
                <w:i w:val="false"/>
                <w:color w:val="000000"/>
                <w:sz w:val="20"/>
              </w:rPr>
              <w:t>
871131-50-651</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атындағы көше, 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r>
              <w:br/>
            </w:r>
            <w:r>
              <w:rPr>
                <w:rFonts w:ascii="Times New Roman"/>
                <w:b w:val="false"/>
                <w:i w:val="false"/>
                <w:color w:val="000000"/>
                <w:sz w:val="20"/>
              </w:rPr>
              <w:t>
871131-50-420</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атындағы көшесі, 5/1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87112-20-479</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атындағы көше</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r>
              <w:br/>
            </w:r>
            <w:r>
              <w:rPr>
                <w:rFonts w:ascii="Times New Roman"/>
                <w:b w:val="false"/>
                <w:i w:val="false"/>
                <w:color w:val="000000"/>
                <w:sz w:val="20"/>
              </w:rPr>
              <w:t>
871131-91-125</w:t>
            </w:r>
          </w:p>
        </w:tc>
      </w:tr>
      <w:tr>
        <w:trPr>
          <w:trHeight w:val="30" w:hRule="atLeast"/>
        </w:trPr>
        <w:tc>
          <w:tcPr>
            <w:tcW w:w="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3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Жеңіс көшесі, 1</w:t>
            </w:r>
          </w:p>
        </w:tc>
        <w:tc>
          <w:tcPr>
            <w:tcW w:w="2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r>
              <w:br/>
            </w:r>
            <w:r>
              <w:rPr>
                <w:rFonts w:ascii="Times New Roman"/>
                <w:b w:val="false"/>
                <w:i w:val="false"/>
                <w:color w:val="000000"/>
                <w:sz w:val="20"/>
              </w:rPr>
              <w:t>
871131-34-136</w:t>
            </w:r>
          </w:p>
        </w:tc>
      </w:tr>
    </w:tbl>
    <w:bookmarkStart w:name="z56" w:id="37"/>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37"/>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4995"/>
        <w:gridCol w:w="3271"/>
        <w:gridCol w:w="2873"/>
      </w:tblGrid>
      <w:tr>
        <w:trPr>
          <w:trHeight w:val="57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57" w:id="38"/>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38"/>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57"/>
        <w:gridCol w:w="2994"/>
        <w:gridCol w:w="2994"/>
        <w:gridCol w:w="301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округінің әкімі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w:t>
            </w:r>
          </w:p>
          <w:p>
            <w:pPr>
              <w:spacing w:after="20"/>
              <w:ind w:left="20"/>
              <w:jc w:val="both"/>
            </w:pPr>
            <w:r>
              <w:rPr>
                <w:rFonts w:ascii="Times New Roman"/>
                <w:b w:val="false"/>
                <w:i w:val="false"/>
                <w:color w:val="000000"/>
                <w:sz w:val="20"/>
              </w:rPr>
              <w:t>тексереді, тіркейді және қолхат 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0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2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w:t>
            </w:r>
            <w:r>
              <w:br/>
            </w:r>
            <w:r>
              <w:rPr>
                <w:rFonts w:ascii="Times New Roman"/>
                <w:b w:val="false"/>
                <w:i w:val="false"/>
                <w:color w:val="000000"/>
                <w:sz w:val="20"/>
              </w:rPr>
              <w:t>
даудан бас тартқаны туралы дәлелді қағаз жеткізгіш-</w:t>
            </w:r>
            <w:r>
              <w:br/>
            </w:r>
            <w:r>
              <w:rPr>
                <w:rFonts w:ascii="Times New Roman"/>
                <w:b w:val="false"/>
                <w:i w:val="false"/>
                <w:color w:val="000000"/>
                <w:sz w:val="20"/>
              </w:rPr>
              <w:t>
тегі жауапты 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АӘК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2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w:t>
            </w:r>
            <w:r>
              <w:br/>
            </w:r>
            <w:r>
              <w:rPr>
                <w:rFonts w:ascii="Times New Roman"/>
                <w:b w:val="false"/>
                <w:i w:val="false"/>
                <w:color w:val="000000"/>
                <w:sz w:val="20"/>
              </w:rPr>
              <w:t>
әкімі – күнтізбелік отыз күн ішінде;</w:t>
            </w:r>
            <w:r>
              <w:br/>
            </w:r>
            <w:r>
              <w:rPr>
                <w:rFonts w:ascii="Times New Roman"/>
                <w:b w:val="false"/>
                <w:i w:val="false"/>
                <w:color w:val="000000"/>
                <w:sz w:val="20"/>
              </w:rPr>
              <w:t>
орталық – он жұмыс күні ішінде (мемлекеттік</w:t>
            </w:r>
            <w:r>
              <w:br/>
            </w:r>
            <w:r>
              <w:rPr>
                <w:rFonts w:ascii="Times New Roman"/>
                <w:b w:val="false"/>
                <w:i w:val="false"/>
                <w:color w:val="000000"/>
                <w:sz w:val="20"/>
              </w:rPr>
              <w:t>
қызметке құжат (нәтиже) қабылдау және беру күні</w:t>
            </w:r>
            <w:r>
              <w:br/>
            </w:r>
            <w:r>
              <w:rPr>
                <w:rFonts w:ascii="Times New Roman"/>
                <w:b w:val="false"/>
                <w:i w:val="false"/>
                <w:color w:val="000000"/>
                <w:sz w:val="20"/>
              </w:rPr>
              <w:t>
мемлекеттік қызмет мерзіміне кірмейді);</w:t>
            </w:r>
          </w:p>
        </w:tc>
      </w:tr>
    </w:tbl>
    <w:bookmarkStart w:name="z58" w:id="39"/>
    <w:p>
      <w:pPr>
        <w:spacing w:after="0"/>
        <w:ind w:left="0"/>
        <w:jc w:val="both"/>
      </w:pPr>
      <w:r>
        <w:rPr>
          <w:rFonts w:ascii="Times New Roman"/>
          <w:b w:val="false"/>
          <w:i w:val="false"/>
          <w:color w:val="000000"/>
          <w:sz w:val="28"/>
        </w:rPr>
        <w:t>
"18 жасқа дейiнгi балалары</w:t>
      </w:r>
      <w:r>
        <w:br/>
      </w:r>
      <w:r>
        <w:rPr>
          <w:rFonts w:ascii="Times New Roman"/>
          <w:b w:val="false"/>
          <w:i w:val="false"/>
          <w:color w:val="000000"/>
          <w:sz w:val="28"/>
        </w:rPr>
        <w:t>
бар отбасыларға мемлекеттiк</w:t>
      </w:r>
      <w:r>
        <w:br/>
      </w:r>
      <w:r>
        <w:rPr>
          <w:rFonts w:ascii="Times New Roman"/>
          <w:b w:val="false"/>
          <w:i w:val="false"/>
          <w:color w:val="000000"/>
          <w:sz w:val="28"/>
        </w:rPr>
        <w:t>
жәрдемақылар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 қосымша</w:t>
      </w:r>
    </w:p>
    <w:bookmarkEnd w:id="39"/>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3660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66000" cy="7112000"/>
                    </a:xfrm>
                    <a:prstGeom prst="rect">
                      <a:avLst/>
                    </a:prstGeom>
                  </pic:spPr>
                </pic:pic>
              </a:graphicData>
            </a:graphic>
          </wp:inline>
        </w:drawing>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4930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93000" cy="7543800"/>
                    </a:xfrm>
                    <a:prstGeom prst="rect">
                      <a:avLst/>
                    </a:prstGeom>
                  </pic:spPr>
                </pic:pic>
              </a:graphicData>
            </a:graphic>
          </wp:inline>
        </w:drawing>
      </w:r>
    </w:p>
    <w:bookmarkStart w:name="z59" w:id="40"/>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40"/>
    <w:p>
      <w:pPr>
        <w:spacing w:after="0"/>
        <w:ind w:left="0"/>
        <w:jc w:val="left"/>
      </w:pPr>
      <w:r>
        <w:rPr>
          <w:rFonts w:ascii="Times New Roman"/>
          <w:b/>
          <w:i w:val="false"/>
          <w:color w:val="000000"/>
        </w:rPr>
        <w:t xml:space="preserve"> "Тұрғын үй көмегiн тағайындау" мемлекеттік</w:t>
      </w:r>
      <w:r>
        <w:br/>
      </w:r>
      <w:r>
        <w:rPr>
          <w:rFonts w:ascii="Times New Roman"/>
          <w:b/>
          <w:i w:val="false"/>
          <w:color w:val="000000"/>
        </w:rPr>
        <w:t>
қызмет көрсету регламенті</w:t>
      </w:r>
    </w:p>
    <w:bookmarkStart w:name="z60" w:id="41"/>
    <w:p>
      <w:pPr>
        <w:spacing w:after="0"/>
        <w:ind w:left="0"/>
        <w:jc w:val="left"/>
      </w:pPr>
      <w:r>
        <w:rPr>
          <w:rFonts w:ascii="Times New Roman"/>
          <w:b/>
          <w:i w:val="false"/>
          <w:color w:val="000000"/>
        </w:rPr>
        <w:t xml:space="preserve"> 
1. Жалпы ережелер</w:t>
      </w:r>
    </w:p>
    <w:bookmarkEnd w:id="41"/>
    <w:p>
      <w:pPr>
        <w:spacing w:after="0"/>
        <w:ind w:left="0"/>
        <w:jc w:val="both"/>
      </w:pPr>
      <w:r>
        <w:rPr>
          <w:rFonts w:ascii="Times New Roman"/>
          <w:b w:val="false"/>
          <w:i w:val="false"/>
          <w:color w:val="000000"/>
          <w:sz w:val="28"/>
        </w:rPr>
        <w:t>      1. Осы "Тұрғын үй көмегін тағайындау" мемлекеттік қызмет көрсету регламенті (бұдан әрі - Регламент) Қазақстан Республикасы "Әкімшілік рәсімдер туралы" Заңының 2000 жылғы 27 қарашадағы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"Тұрғын үй көмегін тағайындау"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"Тұрғын үй қатынастары туралы" Қазақстан Республикасының 1997 жылғы 16 сәуiрдегi </w:t>
      </w:r>
      <w:r>
        <w:rPr>
          <w:rFonts w:ascii="Times New Roman"/>
          <w:b w:val="false"/>
          <w:i w:val="false"/>
          <w:color w:val="000000"/>
          <w:sz w:val="28"/>
        </w:rPr>
        <w:t>Заңы</w:t>
      </w:r>
      <w:r>
        <w:rPr>
          <w:rFonts w:ascii="Times New Roman"/>
          <w:b w:val="false"/>
          <w:i w:val="false"/>
          <w:color w:val="000000"/>
          <w:sz w:val="28"/>
        </w:rPr>
        <w:t>, "Ақпараттандыру туралы" Қазақстан Республикасының 2007 жылғы 11 қаңтардағы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туралы толық ақпарат www.ads.gov.kz мекен-жайы бойынша Қазақстан Республикасы Құрылыс және тұрғын үй-коммуналдық шаруашылық icтерi агенттiгiнің интернет-ресурсындағы, уәкілетті органның стенділерінде, www.con.gov.kz мекен-жайы бойынша Қазақстан Республикасы Көлік және коммуникация министрлігі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орталығы" республикалық мемлекеттік кәсіпорнының интернет-ресурсындағы, орталықтардың үй-жайларында орналасқан ресми ақпарат көздерінде және стенділерде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8(71130)22881.</w:t>
      </w:r>
      <w:r>
        <w:br/>
      </w:r>
      <w:r>
        <w:rPr>
          <w:rFonts w:ascii="Times New Roman"/>
          <w:b w:val="false"/>
          <w:i w:val="false"/>
          <w:color w:val="000000"/>
          <w:sz w:val="28"/>
        </w:rPr>
        <w:t>
      6. Уәкілетті органда және орталықта көрсетілетін мемлекеттік қызметтің нәтижесі тұрғын үй көмегін тағайындау туралы қағаз жеткізгіштегі хабарлама (бұдан әрі – хабарлама) не мемлекеттік қызмет көрсетуден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p>
    <w:bookmarkStart w:name="z61" w:id="42"/>
    <w:p>
      <w:pPr>
        <w:spacing w:after="0"/>
        <w:ind w:left="0"/>
        <w:jc w:val="left"/>
      </w:pPr>
      <w:r>
        <w:rPr>
          <w:rFonts w:ascii="Times New Roman"/>
          <w:b/>
          <w:i w:val="false"/>
          <w:color w:val="000000"/>
        </w:rPr>
        <w:t xml:space="preserve"> 
2. Мемлекеттік қызмет көрсету тәртібі</w:t>
      </w:r>
    </w:p>
    <w:bookmarkEnd w:id="42"/>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уәкілетті органда – күнтізбелік он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және мереке күндерiн қоспағанда, күн сайын дүйсенбіден жұманы қоса алғанда, сағат 9-00 -ден бастап 18-00-ге дейiн, түскi үзiлiс сағат 13-00-ден бастап 14.00-ге дейiн.</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09.00-ден 19.00-ге дейін, түскi үзiлiссіз.</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мемлекеттік қызмет алушының тұрғылықты жері бойынша орындықтар, үстелдер, толтырылған бланкілердің үлгілерімен ақпараттық стенділер бар, мүмкіндіктері шектеулі мемлекеттік қызмет алушыларға қызмет көрсету үшін жағдайлар көзделген уәкілетті органның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62" w:id="4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43"/>
    <w:p>
      <w:pPr>
        <w:spacing w:after="0"/>
        <w:ind w:left="0"/>
        <w:jc w:val="both"/>
      </w:pPr>
      <w:r>
        <w:rPr>
          <w:rFonts w:ascii="Times New Roman"/>
          <w:b w:val="false"/>
          <w:i w:val="false"/>
          <w:color w:val="000000"/>
          <w:sz w:val="28"/>
        </w:rPr>
        <w:t>      12. Мемлекеттік қызметті алу үшін мемлекеттік қызмет алушы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15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63" w:id="4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4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64" w:id="45"/>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45"/>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994"/>
        <w:gridCol w:w="3208"/>
        <w:gridCol w:w="2831"/>
      </w:tblGrid>
      <w:tr>
        <w:trPr>
          <w:trHeight w:val="57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65" w:id="46"/>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4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33"/>
        <w:gridCol w:w="4013"/>
        <w:gridCol w:w="3093"/>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 және қолхат береді</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қабылдайды, тексереді, тіркейді және және талон береді</w:t>
            </w:r>
          </w:p>
        </w:tc>
        <w:tc>
          <w:tcPr>
            <w:tcW w:w="30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w:t>
            </w:r>
            <w:r>
              <w:br/>
            </w:r>
            <w:r>
              <w:rPr>
                <w:rFonts w:ascii="Times New Roman"/>
                <w:b w:val="false"/>
                <w:i w:val="false"/>
                <w:color w:val="000000"/>
                <w:sz w:val="20"/>
              </w:rPr>
              <w:t>
органға жібереді</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w:t>
            </w:r>
            <w:r>
              <w:br/>
            </w:r>
            <w:r>
              <w:rPr>
                <w:rFonts w:ascii="Times New Roman"/>
                <w:b w:val="false"/>
                <w:i w:val="false"/>
                <w:color w:val="000000"/>
                <w:sz w:val="20"/>
              </w:rPr>
              <w:t>
қызметті тағайындаудан бас тартқаны туралы қағаз жеткізгіштегі дәлелді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w:t>
            </w:r>
            <w:r>
              <w:br/>
            </w:r>
            <w:r>
              <w:rPr>
                <w:rFonts w:ascii="Times New Roman"/>
                <w:b w:val="false"/>
                <w:i w:val="false"/>
                <w:color w:val="000000"/>
                <w:sz w:val="20"/>
              </w:rPr>
              <w:t>
алушыға уәкілетті органнан алынған хабарлама немесе мемлекеттік қызметті</w:t>
            </w:r>
            <w:r>
              <w:br/>
            </w:r>
            <w:r>
              <w:rPr>
                <w:rFonts w:ascii="Times New Roman"/>
                <w:b w:val="false"/>
                <w:i w:val="false"/>
                <w:color w:val="000000"/>
                <w:sz w:val="20"/>
              </w:rPr>
              <w:t>
тағайындаудан бас тартқаны туралы дәлелді жауапты береді</w:t>
            </w:r>
          </w:p>
        </w:tc>
        <w:tc>
          <w:tcPr>
            <w:tcW w:w="4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хабарлама немесе мемлекеттік қызметті тағайындаудан бас тартқаны туралы қағаз жеткізгіштегі дәлелді жауапты береді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w:t>
            </w:r>
            <w:r>
              <w:br/>
            </w:r>
            <w:r>
              <w:rPr>
                <w:rFonts w:ascii="Times New Roman"/>
                <w:b w:val="false"/>
                <w:i w:val="false"/>
                <w:color w:val="000000"/>
                <w:sz w:val="20"/>
              </w:rPr>
              <w:t>
орган – күнтізбелік он күн ішінде;</w:t>
            </w:r>
            <w:r>
              <w:br/>
            </w:r>
            <w:r>
              <w:rPr>
                <w:rFonts w:ascii="Times New Roman"/>
                <w:b w:val="false"/>
                <w:i w:val="false"/>
                <w:color w:val="000000"/>
                <w:sz w:val="20"/>
              </w:rPr>
              <w:t>
орталық – күнтізбелік он күн ішінде (мемлекеттік қызметке құжат (нәтиже) қабылдау және беру күні мемлекеттік</w:t>
            </w:r>
            <w:r>
              <w:br/>
            </w:r>
            <w:r>
              <w:rPr>
                <w:rFonts w:ascii="Times New Roman"/>
                <w:b w:val="false"/>
                <w:i w:val="false"/>
                <w:color w:val="000000"/>
                <w:sz w:val="20"/>
              </w:rPr>
              <w:t>
қызмет көрсету мерзіміне кірмейді);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 w:id="47"/>
    <w:p>
      <w:pPr>
        <w:spacing w:after="0"/>
        <w:ind w:left="0"/>
        <w:jc w:val="both"/>
      </w:pPr>
      <w:r>
        <w:rPr>
          <w:rFonts w:ascii="Times New Roman"/>
          <w:b w:val="false"/>
          <w:i w:val="false"/>
          <w:color w:val="000000"/>
          <w:sz w:val="28"/>
        </w:rPr>
        <w:t>
"Тұрғын үй көмегiн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4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168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7124700"/>
                    </a:xfrm>
                    <a:prstGeom prst="rect">
                      <a:avLst/>
                    </a:prstGeom>
                  </pic:spPr>
                </pic:pic>
              </a:graphicData>
            </a:graphic>
          </wp:inline>
        </w:drawing>
      </w:r>
    </w:p>
    <w:bookmarkStart w:name="z67" w:id="48"/>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48"/>
    <w:p>
      <w:pPr>
        <w:spacing w:after="0"/>
        <w:ind w:left="0"/>
        <w:jc w:val="left"/>
      </w:pPr>
      <w:r>
        <w:rPr>
          <w:rFonts w:ascii="Times New Roman"/>
          <w:b/>
          <w:i w:val="false"/>
          <w:color w:val="000000"/>
        </w:rPr>
        <w:t xml:space="preserve"> "Адамдарға жұмыспен қамтуға жәрдемдесудің</w:t>
      </w:r>
      <w:r>
        <w:br/>
      </w:r>
      <w:r>
        <w:rPr>
          <w:rFonts w:ascii="Times New Roman"/>
          <w:b/>
          <w:i w:val="false"/>
          <w:color w:val="000000"/>
        </w:rPr>
        <w:t>
белсенді нысандарына қатысуға жолдама беру"</w:t>
      </w:r>
      <w:r>
        <w:br/>
      </w:r>
      <w:r>
        <w:rPr>
          <w:rFonts w:ascii="Times New Roman"/>
          <w:b/>
          <w:i w:val="false"/>
          <w:color w:val="000000"/>
        </w:rPr>
        <w:t>
мемлекеттік қызмет көрсету регламенті</w:t>
      </w:r>
    </w:p>
    <w:bookmarkStart w:name="z68" w:id="49"/>
    <w:p>
      <w:pPr>
        <w:spacing w:after="0"/>
        <w:ind w:left="0"/>
        <w:jc w:val="left"/>
      </w:pPr>
      <w:r>
        <w:rPr>
          <w:rFonts w:ascii="Times New Roman"/>
          <w:b/>
          <w:i w:val="false"/>
          <w:color w:val="000000"/>
        </w:rPr>
        <w:t xml:space="preserve"> 
1. Жалпы ережелер</w:t>
      </w:r>
    </w:p>
    <w:bookmarkEnd w:id="49"/>
    <w:p>
      <w:pPr>
        <w:spacing w:after="0"/>
        <w:ind w:left="0"/>
        <w:jc w:val="both"/>
      </w:pPr>
      <w:r>
        <w:rPr>
          <w:rFonts w:ascii="Times New Roman"/>
          <w:b w:val="false"/>
          <w:i w:val="false"/>
          <w:color w:val="000000"/>
          <w:sz w:val="28"/>
        </w:rPr>
        <w:t>      1. Осы "Адамдарға жұмыспен қамтуға жәрдемдесудің белсенді нысандарына қатысуға жолдама беру"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"Адамдарға жұмыспен қамтуға жәрдемдесудің белсенді нысандарына қатысуға жолдама беру" мемлекеттік қызметін (бұдан әрі – мемлекеттік қызмет) "Зеленов аудандық жұмыспен қамту және әлеуметтік бағдарламалар бөлімі" мемлекеттiк мекемесі көрсетедi (бұдан әрi – уәкілетті орган).</w:t>
      </w:r>
      <w:r>
        <w:br/>
      </w:r>
      <w:r>
        <w:rPr>
          <w:rFonts w:ascii="Times New Roman"/>
          <w:b w:val="false"/>
          <w:i w:val="false"/>
          <w:color w:val="000000"/>
          <w:sz w:val="28"/>
        </w:rPr>
        <w:t>
      "Адамдарға жұмыспен қамтуға жәрдемдесудің белсенді нысандарына қатысуға жолдама беру" мемлекеттік қызметі:</w:t>
      </w:r>
      <w:r>
        <w:br/>
      </w:r>
      <w:r>
        <w:rPr>
          <w:rFonts w:ascii="Times New Roman"/>
          <w:b w:val="false"/>
          <w:i w:val="false"/>
          <w:color w:val="000000"/>
          <w:sz w:val="28"/>
        </w:rPr>
        <w:t>
      1) "Адамдарға жастар практикасына жолдама беруді";</w:t>
      </w:r>
      <w:r>
        <w:br/>
      </w:r>
      <w:r>
        <w:rPr>
          <w:rFonts w:ascii="Times New Roman"/>
          <w:b w:val="false"/>
          <w:i w:val="false"/>
          <w:color w:val="000000"/>
          <w:sz w:val="28"/>
        </w:rPr>
        <w:t>
      2) "Адамдарға қоғамдық жұмыстарға жолдама беруді";</w:t>
      </w:r>
      <w:r>
        <w:br/>
      </w:r>
      <w:r>
        <w:rPr>
          <w:rFonts w:ascii="Times New Roman"/>
          <w:b w:val="false"/>
          <w:i w:val="false"/>
          <w:color w:val="000000"/>
          <w:sz w:val="28"/>
        </w:rPr>
        <w:t>
      3) "Адамдарға әлеуметтік жұмыс орнына жұмысқа орналасу үшін жолдама беруді";</w:t>
      </w:r>
      <w:r>
        <w:br/>
      </w:r>
      <w:r>
        <w:rPr>
          <w:rFonts w:ascii="Times New Roman"/>
          <w:b w:val="false"/>
          <w:i w:val="false"/>
          <w:color w:val="000000"/>
          <w:sz w:val="28"/>
        </w:rPr>
        <w:t>
      4) "Жұмысқа орналасу үшін жолдама беруді";</w:t>
      </w:r>
      <w:r>
        <w:br/>
      </w:r>
      <w:r>
        <w:rPr>
          <w:rFonts w:ascii="Times New Roman"/>
          <w:b w:val="false"/>
          <w:i w:val="false"/>
          <w:color w:val="000000"/>
          <w:sz w:val="28"/>
        </w:rPr>
        <w:t>
      5) "Адамдарға кәсіптік даярлауға, қайта даярлауға және біліктілікті арттыруға жолдама беруді";</w:t>
      </w:r>
      <w:r>
        <w:br/>
      </w:r>
      <w:r>
        <w:rPr>
          <w:rFonts w:ascii="Times New Roman"/>
          <w:b w:val="false"/>
          <w:i w:val="false"/>
          <w:color w:val="000000"/>
          <w:sz w:val="28"/>
        </w:rPr>
        <w:t>
      6) "Адамдарға кәсіптік бағдарлауда тегін қызмет көрсетуді" қамтиды.</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"Халықты жұмыспен қамту" бөлімінде, уәкілетті органның стенділерінде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8(71130)22241.</w:t>
      </w:r>
      <w:r>
        <w:br/>
      </w:r>
      <w:r>
        <w:rPr>
          <w:rFonts w:ascii="Times New Roman"/>
          <w:b w:val="false"/>
          <w:i w:val="false"/>
          <w:color w:val="000000"/>
          <w:sz w:val="28"/>
        </w:rPr>
        <w:t>
      6. Мемлекеттік қызмет жеке тұлғаларға: Қазақстан Республикасының азаматтарына, оралмандарға, Қазақстан Республикасында тұрақты тұратын шетелдіктерге, азаматтығы жоқ адамдарға көрсетіледі (бұдан әрі - мемлекеттік қызмет алушы).</w:t>
      </w:r>
      <w:r>
        <w:br/>
      </w:r>
      <w:r>
        <w:rPr>
          <w:rFonts w:ascii="Times New Roman"/>
          <w:b w:val="false"/>
          <w:i w:val="false"/>
          <w:color w:val="000000"/>
          <w:sz w:val="28"/>
        </w:rPr>
        <w:t>
      7. Мемлекеттік қызметтің нәтижесі мемлекеттік қызмет алушы жұмыспен қамтуға жәрдемдесудің белсенді нысандарына қатысуға қағаз жеткізгіште жолдама (бұдан әрі - жолдама) беру не мемлекеттік қызмет көрсетуден бас тарту туралы дәлелді жауап болып табылады.</w:t>
      </w:r>
      <w:r>
        <w:br/>
      </w:r>
      <w:r>
        <w:rPr>
          <w:rFonts w:ascii="Times New Roman"/>
          <w:b w:val="false"/>
          <w:i w:val="false"/>
          <w:color w:val="000000"/>
          <w:sz w:val="28"/>
        </w:rPr>
        <w:t>
      Көрсетілетін "Адамдарға кәсіптік бағдарлауда тегін қызмет көрсету" мемлекеттік қызметтің нәтижесі мемлекеттік қызмет алушыға ол орналасуы мүмкін кәсіптер мен мамандықтардың тізбесі туралы ауызша ақпарат беру (консультация беру) болып табылады.</w:t>
      </w:r>
    </w:p>
    <w:bookmarkStart w:name="z69" w:id="50"/>
    <w:p>
      <w:pPr>
        <w:spacing w:after="0"/>
        <w:ind w:left="0"/>
        <w:jc w:val="left"/>
      </w:pPr>
      <w:r>
        <w:rPr>
          <w:rFonts w:ascii="Times New Roman"/>
          <w:b/>
          <w:i w:val="false"/>
          <w:color w:val="000000"/>
        </w:rPr>
        <w:t xml:space="preserve"> 
2. Мемлекеттік қызмет көрсету тәртібі</w:t>
      </w:r>
    </w:p>
    <w:bookmarkEnd w:id="5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30 минуттан аспайды.;</w:t>
      </w:r>
      <w:r>
        <w:br/>
      </w:r>
      <w:r>
        <w:rPr>
          <w:rFonts w:ascii="Times New Roman"/>
          <w:b w:val="false"/>
          <w:i w:val="false"/>
          <w:color w:val="000000"/>
          <w:sz w:val="28"/>
        </w:rPr>
        <w:t>
      2) мемлекеттік қызметті алуға дейін күтудің шекті ең көп уақыты - 30 минуттан аспайды;</w:t>
      </w:r>
      <w:r>
        <w:br/>
      </w:r>
      <w:r>
        <w:rPr>
          <w:rFonts w:ascii="Times New Roman"/>
          <w:b w:val="false"/>
          <w:i w:val="false"/>
          <w:color w:val="000000"/>
          <w:sz w:val="28"/>
        </w:rPr>
        <w:t>
      3) мемлекеттік қызмет алушы өтініш берген күні сол жерде көрсетілетін мемлекеттік қызметті алушыға қызмет көрсетудің шекті ең көп уақыты - 30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белгіленген мереке күндерін қоспағанда күн сайын, сағат 9.00-ден 18.00-ге дейін, түскі үзіліс сағат 13.00-ден бастап 14.00-ге дейін.</w:t>
      </w:r>
      <w:r>
        <w:br/>
      </w:r>
      <w:r>
        <w:rPr>
          <w:rFonts w:ascii="Times New Roman"/>
          <w:b w:val="false"/>
          <w:i w:val="false"/>
          <w:color w:val="000000"/>
          <w:sz w:val="28"/>
        </w:rPr>
        <w:t>
      Мемлекеттік қызмет көрсететін мамандардың деректемелері (тегі, аты, жөні, кабинет нөмірлері) уәкілетті органның ғимаратында көрнекті жерде орналастырылады.</w:t>
      </w:r>
      <w:r>
        <w:br/>
      </w:r>
      <w:r>
        <w:rPr>
          <w:rFonts w:ascii="Times New Roman"/>
          <w:b w:val="false"/>
          <w:i w:val="false"/>
          <w:color w:val="000000"/>
          <w:sz w:val="28"/>
        </w:rPr>
        <w:t>
      Мемлекеттік қызмет алдын ала жазылусыз және жеделдетiп қызмет көрсетусiз, кезек күту тәртiбiмен көрсетіледі.</w:t>
      </w:r>
      <w:r>
        <w:br/>
      </w:r>
      <w:r>
        <w:rPr>
          <w:rFonts w:ascii="Times New Roman"/>
          <w:b w:val="false"/>
          <w:i w:val="false"/>
          <w:color w:val="000000"/>
          <w:sz w:val="28"/>
        </w:rPr>
        <w:t>
      11. Мемлекеттік қызмет мемлекеттік қызмет алушының тұрғылықты жері бойынша уәкілетті органның үй-жайында көрсетіледі. Залда отыруға арналған орындар, мемлекеттік қызмет көрсету үшін қажетті ақпарат орналастырылған ақпараттық стенділер, сондай-ақ өртке қарсы қауіпсіздік құралдары бар. Мүмкіндіктері шектеулі мемлекеттік қызмет алушылар үшін жағдайлар көзделген.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сәйкестендірілген, күзет сигнализациясымен жабдықталған, үй-жайға кіру режимі – еркін</w:t>
      </w:r>
    </w:p>
    <w:bookmarkStart w:name="z70" w:id="5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5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Мемлекеттік қызмет алушы өтініш берген кезде жұмыспен қамтуға жәрдемдесудің белсенді нысандарына қатысуға жолдама беріледі.</w:t>
      </w:r>
      <w:r>
        <w:br/>
      </w:r>
      <w:r>
        <w:rPr>
          <w:rFonts w:ascii="Times New Roman"/>
          <w:b w:val="false"/>
          <w:i w:val="false"/>
          <w:color w:val="000000"/>
          <w:sz w:val="28"/>
        </w:rPr>
        <w:t>
      Жолдама беру мемлекеттік қызмет алушы тұрғылықты жеріндегі уәкілетті органға жеке өзінің баруы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71" w:id="52"/>
    <w:p>
      <w:pPr>
        <w:spacing w:after="0"/>
        <w:ind w:left="0"/>
        <w:jc w:val="left"/>
      </w:pPr>
      <w:r>
        <w:rPr>
          <w:rFonts w:ascii="Times New Roman"/>
          <w:b/>
          <w:i w:val="false"/>
          <w:color w:val="000000"/>
        </w:rPr>
        <w:t xml:space="preserve"> 
4. Мемлекеттік қызмет көрсететін</w:t>
      </w:r>
      <w:r>
        <w:br/>
      </w:r>
      <w:r>
        <w:rPr>
          <w:rFonts w:ascii="Times New Roman"/>
          <w:b/>
          <w:i w:val="false"/>
          <w:color w:val="000000"/>
        </w:rPr>
        <w:t>
лауазымды тұлғалардың жауапкершілігі</w:t>
      </w:r>
    </w:p>
    <w:bookmarkEnd w:id="5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2" w:id="53"/>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53"/>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Қажетті құжаттарды қабылдайды</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Жолдама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Мемлекеттік қызмет алушыға жолдама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30 минуттан аспайды</w:t>
            </w:r>
          </w:p>
        </w:tc>
      </w:tr>
    </w:tbl>
    <w:bookmarkStart w:name="z73" w:id="54"/>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w:t>
      </w:r>
      <w:r>
        <w:br/>
      </w:r>
      <w:r>
        <w:rPr>
          <w:rFonts w:ascii="Times New Roman"/>
          <w:b w:val="false"/>
          <w:i w:val="false"/>
          <w:color w:val="000000"/>
          <w:sz w:val="28"/>
        </w:rPr>
        <w:t>
шараларына қатысуға</w:t>
      </w:r>
      <w:r>
        <w:br/>
      </w:r>
      <w:r>
        <w:rPr>
          <w:rFonts w:ascii="Times New Roman"/>
          <w:b w:val="false"/>
          <w:i w:val="false"/>
          <w:color w:val="000000"/>
          <w:sz w:val="28"/>
        </w:rPr>
        <w:t>
жолдама беру"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Регламентiне</w:t>
      </w:r>
      <w:r>
        <w:br/>
      </w:r>
      <w:r>
        <w:rPr>
          <w:rFonts w:ascii="Times New Roman"/>
          <w:b w:val="false"/>
          <w:i w:val="false"/>
          <w:color w:val="000000"/>
          <w:sz w:val="28"/>
        </w:rPr>
        <w:t>
2 қосымша</w:t>
      </w:r>
    </w:p>
    <w:bookmarkEnd w:id="5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5819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81900" cy="4102100"/>
                    </a:xfrm>
                    <a:prstGeom prst="rect">
                      <a:avLst/>
                    </a:prstGeom>
                  </pic:spPr>
                </pic:pic>
              </a:graphicData>
            </a:graphic>
          </wp:inline>
        </w:drawing>
      </w:r>
    </w:p>
    <w:bookmarkStart w:name="z74" w:id="55"/>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55"/>
    <w:p>
      <w:pPr>
        <w:spacing w:after="0"/>
        <w:ind w:left="0"/>
        <w:jc w:val="left"/>
      </w:pPr>
      <w:r>
        <w:rPr>
          <w:rFonts w:ascii="Times New Roman"/>
          <w:b/>
          <w:i w:val="false"/>
          <w:color w:val="000000"/>
        </w:rPr>
        <w:t xml:space="preserve"> "Мүгедектерге кресло-арбаларды беру үшін</w:t>
      </w:r>
      <w:r>
        <w:br/>
      </w:r>
      <w:r>
        <w:rPr>
          <w:rFonts w:ascii="Times New Roman"/>
          <w:b/>
          <w:i w:val="false"/>
          <w:color w:val="000000"/>
        </w:rPr>
        <w:t>
оларға құжаттарды ресімдеу" мемлекеттік</w:t>
      </w:r>
      <w:r>
        <w:br/>
      </w:r>
      <w:r>
        <w:rPr>
          <w:rFonts w:ascii="Times New Roman"/>
          <w:b/>
          <w:i w:val="false"/>
          <w:color w:val="000000"/>
        </w:rPr>
        <w:t>
қызмет көрсету регламенті</w:t>
      </w:r>
    </w:p>
    <w:bookmarkStart w:name="z75" w:id="56"/>
    <w:p>
      <w:pPr>
        <w:spacing w:after="0"/>
        <w:ind w:left="0"/>
        <w:jc w:val="left"/>
      </w:pPr>
      <w:r>
        <w:rPr>
          <w:rFonts w:ascii="Times New Roman"/>
          <w:b/>
          <w:i w:val="false"/>
          <w:color w:val="000000"/>
        </w:rPr>
        <w:t xml:space="preserve"> 
1. Жалпы ережелер</w:t>
      </w:r>
    </w:p>
    <w:bookmarkEnd w:id="56"/>
    <w:p>
      <w:pPr>
        <w:spacing w:after="0"/>
        <w:ind w:left="0"/>
        <w:jc w:val="both"/>
      </w:pPr>
      <w:r>
        <w:rPr>
          <w:rFonts w:ascii="Times New Roman"/>
          <w:b w:val="false"/>
          <w:i w:val="false"/>
          <w:color w:val="000000"/>
          <w:sz w:val="28"/>
        </w:rPr>
        <w:t>      1. Осы "Мүгедектерге кресло-арбаларды беру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кресло-арбаларды беру үшін оларға құжаттарды ресімдеу"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Мемлекеттік қызмет жеке тұлғаларға: Қазақстан Республикасының азаматтарына, мүгедек болып табылатын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жұмыс берушінің кінәсінен еңбек жарақатынан немесе кәсіби науқастан болған мүгедектерге көрсетіледі.</w:t>
      </w:r>
      <w:r>
        <w:br/>
      </w:r>
      <w:r>
        <w:rPr>
          <w:rFonts w:ascii="Times New Roman"/>
          <w:b w:val="false"/>
          <w:i w:val="false"/>
          <w:color w:val="000000"/>
          <w:sz w:val="28"/>
        </w:rPr>
        <w:t>
      7. Тұтынушы алатын көрсетілетін мемлекеттік қызметтің нәтижесі кресло-арба беру үшін құжаттарды ресімдеу туралы хабарлама (бұдан әрі - хабарлама), не қызмет көрсетуден бас тарту туралы қағаз жеткізгіште дәлелді жауап болып табылады.</w:t>
      </w:r>
      <w:r>
        <w:br/>
      </w:r>
      <w:r>
        <w:rPr>
          <w:rFonts w:ascii="Times New Roman"/>
          <w:b w:val="false"/>
          <w:i w:val="false"/>
          <w:color w:val="000000"/>
          <w:sz w:val="28"/>
        </w:rPr>
        <w:t>
      Мүгедектердің өтініштері, Еңбек және халықты әлеуметтік қорғау министрлігі Бақылау және әлеуметтік қорғау комитетінің аумақтық бөлімшесі әзірлеген мүгедектерді оңалтудың жеке бағдарламасы негізінде облыстардың жұмыспен қамтуды үйлестіру және әлеуметтік бағдарламалар, республикалық маңызы бар қаланың, астананың жұмыспен қамту және әлеуметтік бағдарламалар басқармалары кресло-арбаға қажеттілікті, олардың тізбесі мен санын көрсете отырып айқындайды және Қазақстан Республикасының сатып алу туралы заңнамасына сәйкес оларды сатып алуды жүргізеді.</w:t>
      </w:r>
      <w:r>
        <w:br/>
      </w:r>
      <w:r>
        <w:rPr>
          <w:rFonts w:ascii="Times New Roman"/>
          <w:b w:val="false"/>
          <w:i w:val="false"/>
          <w:color w:val="000000"/>
          <w:sz w:val="28"/>
        </w:rPr>
        <w:t>
      Кресло-арбаларды беру мүгедектің тегі, аты, әкесінің аты, зейнеткерлік куәлігінің нөмірі, туған күні, тұрғылықты жері, алған кресло-арбаның атауы, алған күні, алудағы белгілер көрсетіле отырып, тізім бойынша уәкілетті орган жүзеге асырылады.</w:t>
      </w:r>
    </w:p>
    <w:bookmarkStart w:name="z76" w:id="57"/>
    <w:p>
      <w:pPr>
        <w:spacing w:after="0"/>
        <w:ind w:left="0"/>
        <w:jc w:val="left"/>
      </w:pPr>
      <w:r>
        <w:rPr>
          <w:rFonts w:ascii="Times New Roman"/>
          <w:b/>
          <w:i w:val="false"/>
          <w:color w:val="000000"/>
        </w:rPr>
        <w:t xml:space="preserve"> 
2. Мемлекеттік қызмет көрсету тәртібі</w:t>
      </w:r>
    </w:p>
    <w:bookmarkEnd w:id="5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кезден бастап он жұмыс күні ішінде;</w:t>
      </w:r>
      <w:r>
        <w:br/>
      </w:r>
      <w:r>
        <w:rPr>
          <w:rFonts w:ascii="Times New Roman"/>
          <w:b w:val="false"/>
          <w:i w:val="false"/>
          <w:color w:val="000000"/>
          <w:sz w:val="28"/>
        </w:rPr>
        <w:t>
      2) тұтынушы өтініш білдірген күнгі көрсетілетін орында мемлекеттік қызметті алғанға дейінгі күтудің рұқсат етілген ең ұзақ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білдірген күнгі орнында мемлекеттік қызмет көрсетудің ең ұзақ рұқсат етілген уақыты –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күн сайын сағат 09.00 бастап 18.00-ге дейін, түскі үзіліспен сағат 13.00-ден бастап сағат 14.00-ге дейін.</w:t>
      </w:r>
      <w:r>
        <w:br/>
      </w:r>
      <w:r>
        <w:rPr>
          <w:rFonts w:ascii="Times New Roman"/>
          <w:b w:val="false"/>
          <w:i w:val="false"/>
          <w:color w:val="000000"/>
          <w:sz w:val="28"/>
        </w:rPr>
        <w:t>
      Қабылдау алдын ала жазылмай және жеделдетiп қызмет көрсетусiз кезек тәртiбiмен жүзеге асырылады.</w:t>
      </w:r>
      <w:r>
        <w:br/>
      </w:r>
      <w:r>
        <w:rPr>
          <w:rFonts w:ascii="Times New Roman"/>
          <w:b w:val="false"/>
          <w:i w:val="false"/>
          <w:color w:val="000000"/>
          <w:sz w:val="28"/>
        </w:rPr>
        <w:t>
      11. Мемлекеттік қызмет тұтынушының тұрғылықты жеріндегі уәкілетті органның үй-жайында көрсетіледі. Уәкілетті органның үй-жайы қажетті құжаттарды даярлау үшін орындықтармен (отырғыштармен) және үстелдермен жабдықталған, ақпараттық стенділермен жарақтандырылған, күту залы бар, сондай-ақ мүмкіндігі шектеулі тұтынушыларға қызмет көрсету үшін жағдай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талаптарына сәйкес келеді, күзет және өртке қарсы дабылмен жарақтандырылған.</w:t>
      </w:r>
    </w:p>
    <w:bookmarkStart w:name="z77" w:id="5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5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уәкілетті органда барлық қажетті құжаттарды тапсырғаннан кейін мемлекеттік қызметке тұтынушының тіркелген және мемлекеттік қызметті алатын күні, құжаттарды қабылдаған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78" w:id="5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5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79" w:id="60"/>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w:t>
      </w:r>
    </w:p>
    <w:bookmarkEnd w:id="60"/>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45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w:t>
            </w:r>
            <w:r>
              <w:br/>
            </w:r>
            <w:r>
              <w:rPr>
                <w:rFonts w:ascii="Times New Roman"/>
                <w:b w:val="false"/>
                <w:i w:val="false"/>
                <w:color w:val="000000"/>
                <w:sz w:val="20"/>
              </w:rPr>
              <w:t>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80" w:id="61"/>
    <w:p>
      <w:pPr>
        <w:spacing w:after="0"/>
        <w:ind w:left="0"/>
        <w:jc w:val="both"/>
      </w:pPr>
      <w:r>
        <w:rPr>
          <w:rFonts w:ascii="Times New Roman"/>
          <w:b w:val="false"/>
          <w:i w:val="false"/>
          <w:color w:val="000000"/>
          <w:sz w:val="28"/>
        </w:rPr>
        <w:t>
"Мүгедектерге кресло-арбаларды</w:t>
      </w:r>
      <w:r>
        <w:br/>
      </w:r>
      <w:r>
        <w:rPr>
          <w:rFonts w:ascii="Times New Roman"/>
          <w:b w:val="false"/>
          <w:i w:val="false"/>
          <w:color w:val="000000"/>
          <w:sz w:val="28"/>
        </w:rPr>
        <w:t>
беру үшін оларға құжаттарды</w:t>
      </w:r>
      <w:r>
        <w:br/>
      </w:r>
      <w:r>
        <w:rPr>
          <w:rFonts w:ascii="Times New Roman"/>
          <w:b w:val="false"/>
          <w:i w:val="false"/>
          <w:color w:val="000000"/>
          <w:sz w:val="28"/>
        </w:rPr>
        <w:t>
ресімдеу"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61"/>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0960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096000" cy="5981700"/>
                    </a:xfrm>
                    <a:prstGeom prst="rect">
                      <a:avLst/>
                    </a:prstGeom>
                  </pic:spPr>
                </pic:pic>
              </a:graphicData>
            </a:graphic>
          </wp:inline>
        </w:drawing>
      </w:r>
    </w:p>
    <w:bookmarkStart w:name="z81" w:id="62"/>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62"/>
    <w:p>
      <w:pPr>
        <w:spacing w:after="0"/>
        <w:ind w:left="0"/>
        <w:jc w:val="left"/>
      </w:pPr>
      <w:r>
        <w:rPr>
          <w:rFonts w:ascii="Times New Roman"/>
          <w:b/>
          <w:i w:val="false"/>
          <w:color w:val="000000"/>
        </w:rPr>
        <w:t xml:space="preserve"> "Мемлекеттiк бюджет қаражаты есебiнен қызмет</w:t>
      </w:r>
      <w:r>
        <w:br/>
      </w:r>
      <w:r>
        <w:rPr>
          <w:rFonts w:ascii="Times New Roman"/>
          <w:b/>
          <w:i w:val="false"/>
          <w:color w:val="000000"/>
        </w:rPr>
        <w:t>
көрсететiн мемлекеттiк және мемлекеттiк емес</w:t>
      </w:r>
      <w:r>
        <w:br/>
      </w:r>
      <w:r>
        <w:rPr>
          <w:rFonts w:ascii="Times New Roman"/>
          <w:b/>
          <w:i w:val="false"/>
          <w:color w:val="000000"/>
        </w:rPr>
        <w:t>
медициналық-әлеуметтiк мекемелерде (ұйымдарда)</w:t>
      </w:r>
      <w:r>
        <w:br/>
      </w:r>
      <w:r>
        <w:rPr>
          <w:rFonts w:ascii="Times New Roman"/>
          <w:b/>
          <w:i w:val="false"/>
          <w:color w:val="000000"/>
        </w:rPr>
        <w:t>
әлеуметтiк қызмет көрсетуге арналған құжаттарды</w:t>
      </w:r>
      <w:r>
        <w:br/>
      </w:r>
      <w:r>
        <w:rPr>
          <w:rFonts w:ascii="Times New Roman"/>
          <w:b/>
          <w:i w:val="false"/>
          <w:color w:val="000000"/>
        </w:rPr>
        <w:t>
ресiмдеу" мемлекеттiк қызмет көрсету регламенті</w:t>
      </w:r>
    </w:p>
    <w:bookmarkStart w:name="z82" w:id="63"/>
    <w:p>
      <w:pPr>
        <w:spacing w:after="0"/>
        <w:ind w:left="0"/>
        <w:jc w:val="left"/>
      </w:pPr>
      <w:r>
        <w:rPr>
          <w:rFonts w:ascii="Times New Roman"/>
          <w:b/>
          <w:i w:val="false"/>
          <w:color w:val="000000"/>
        </w:rPr>
        <w:t xml:space="preserve"> 
1. Жалпы ережелер</w:t>
      </w:r>
    </w:p>
    <w:bookmarkEnd w:id="63"/>
    <w:p>
      <w:pPr>
        <w:spacing w:after="0"/>
        <w:ind w:left="0"/>
        <w:jc w:val="both"/>
      </w:pPr>
      <w:r>
        <w:rPr>
          <w:rFonts w:ascii="Times New Roman"/>
          <w:b w:val="false"/>
          <w:i w:val="false"/>
          <w:color w:val="000000"/>
          <w:sz w:val="28"/>
        </w:rPr>
        <w:t>      1. Осы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"Мемлекеттiк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Республикасының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әрі - тұтынушылар):</w:t>
      </w:r>
      <w:r>
        <w:br/>
      </w:r>
      <w:r>
        <w:rPr>
          <w:rFonts w:ascii="Times New Roman"/>
          <w:b w:val="false"/>
          <w:i w:val="false"/>
          <w:color w:val="000000"/>
          <w:sz w:val="28"/>
        </w:rPr>
        <w:t>
      1) жасы он сегiзден асқан психоневрологиялық ауруы бар мүгедектерге;</w:t>
      </w:r>
      <w:r>
        <w:br/>
      </w:r>
      <w:r>
        <w:rPr>
          <w:rFonts w:ascii="Times New Roman"/>
          <w:b w:val="false"/>
          <w:i w:val="false"/>
          <w:color w:val="000000"/>
          <w:sz w:val="28"/>
        </w:rPr>
        <w:t>
      2) психоневрологиялық патологиясы бар немесе тiрек-қимыл аппаратының функциясы бұзылған мүгедек балаларға;</w:t>
      </w:r>
      <w:r>
        <w:br/>
      </w:r>
      <w:r>
        <w:rPr>
          <w:rFonts w:ascii="Times New Roman"/>
          <w:b w:val="false"/>
          <w:i w:val="false"/>
          <w:color w:val="000000"/>
          <w:sz w:val="28"/>
        </w:rPr>
        <w:t>
      3) жалғыз тұратын бiрiншi, екiншi топтағы мүгедектер мен қарттарға көрсетiледi.</w:t>
      </w:r>
      <w:r>
        <w:br/>
      </w:r>
      <w:r>
        <w:rPr>
          <w:rFonts w:ascii="Times New Roman"/>
          <w:b w:val="false"/>
          <w:i w:val="false"/>
          <w:color w:val="000000"/>
          <w:sz w:val="28"/>
        </w:rPr>
        <w:t>
      7. Тұтынушы алатын көрсетiлетiн мемлекеттiк қызметтiң нәтижесi мемлекеттiк бюджет қаражаты есебiнен қызметтер көрсететiн мемлекеттiк және мемлекеттiк емес медициналық-әлеуметтiк мекемелерде (ұйымдарда) әлеуметтiк қызмет көрсетуге құжаттарды ресiмдеу туралы хабарлама (бұдан әрі - хабарлама) немесе қызмет көрсетуден бас тарту туралы қағаз жеткiзгiштегi дәлелдi жауап болып табылады.</w:t>
      </w:r>
    </w:p>
    <w:bookmarkStart w:name="z83" w:id="64"/>
    <w:p>
      <w:pPr>
        <w:spacing w:after="0"/>
        <w:ind w:left="0"/>
        <w:jc w:val="left"/>
      </w:pPr>
      <w:r>
        <w:rPr>
          <w:rFonts w:ascii="Times New Roman"/>
          <w:b/>
          <w:i w:val="false"/>
          <w:color w:val="000000"/>
        </w:rPr>
        <w:t xml:space="preserve"> 
2. Мемлекеттік қызмет көрсету тәртібі</w:t>
      </w:r>
    </w:p>
    <w:bookmarkEnd w:id="64"/>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қызметті көрсету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сәттен бастап:</w:t>
      </w:r>
      <w:r>
        <w:br/>
      </w:r>
      <w:r>
        <w:rPr>
          <w:rFonts w:ascii="Times New Roman"/>
          <w:b w:val="false"/>
          <w:i w:val="false"/>
          <w:color w:val="000000"/>
          <w:sz w:val="28"/>
        </w:rPr>
        <w:t>
      уәкiлеттi органға – он жетi жұмыс күнi iшiнде;</w:t>
      </w:r>
      <w:r>
        <w:br/>
      </w:r>
      <w:r>
        <w:rPr>
          <w:rFonts w:ascii="Times New Roman"/>
          <w:b w:val="false"/>
          <w:i w:val="false"/>
          <w:color w:val="000000"/>
          <w:sz w:val="28"/>
        </w:rPr>
        <w:t>
      орталыққа – он жетi жұмыс күнi iшiнде (мемлекеттiк қызмет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 жұмыс кестесі: жексенбі және мереке күндерін қоспағанда, күн сайын дүйсенбіден сенбіні қоса алғанда, сағат 9.00-ден 19.00-ге дейін, түскі үзілісcіз.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шектеулі тұтынушыларға қызмет көрсету үшiн жағдай көзделген;</w:t>
      </w:r>
      <w:r>
        <w:br/>
      </w:r>
      <w:r>
        <w:rPr>
          <w:rFonts w:ascii="Times New Roman"/>
          <w:b w:val="false"/>
          <w:i w:val="false"/>
          <w:color w:val="000000"/>
          <w:sz w:val="28"/>
        </w:rPr>
        <w:t>
      залында анықтама бюросы, кресло, толтырылған бланк үлгiлерi iлiнген ақпарат стендiлерi бар орталықтың үй-жайында көрсетiледi, мүмкiндiктерi шектеулi тұтынушыларға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қойылатын талаптарға сай келедi, күзету және өртке қарсы сигнал берумен жарақтандырылған, үй-жайға кiру режимi – еркiн.</w:t>
      </w:r>
    </w:p>
    <w:bookmarkStart w:name="z84" w:id="65"/>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65"/>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1) уәкілетті органда – тұтынушының тіркелген және мемлекеттік қызметті алу күні, құжаттарды қабылдаған адамның тегі мен аты-жөні көрсетілген талон беріледі;</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сұратылған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құжаттардың қабылданғаны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85" w:id="66"/>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66"/>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86" w:id="67"/>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67"/>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995"/>
        <w:gridCol w:w="3188"/>
        <w:gridCol w:w="2810"/>
      </w:tblGrid>
      <w:tr>
        <w:trPr>
          <w:trHeight w:val="57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87" w:id="68"/>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68"/>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8"/>
        <w:gridCol w:w="4816"/>
        <w:gridCol w:w="3216"/>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2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4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2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уәкілетті органның бастығына дайындау</w:t>
            </w:r>
            <w:r>
              <w:br/>
            </w:r>
            <w:r>
              <w:rPr>
                <w:rFonts w:ascii="Times New Roman"/>
                <w:b w:val="false"/>
                <w:i w:val="false"/>
                <w:color w:val="000000"/>
                <w:sz w:val="20"/>
              </w:rPr>
              <w:t>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w:t>
            </w:r>
            <w:r>
              <w:br/>
            </w:r>
            <w:r>
              <w:rPr>
                <w:rFonts w:ascii="Times New Roman"/>
                <w:b w:val="false"/>
                <w:i w:val="false"/>
                <w:color w:val="000000"/>
                <w:sz w:val="20"/>
              </w:rPr>
              <w:t>
бас тартқаны туралы дәлелді қағаз жеткізгіштегі жауапты береді.</w:t>
            </w:r>
          </w:p>
        </w:tc>
        <w:tc>
          <w:tcPr>
            <w:tcW w:w="48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жетi жұмыс күнi iшiнде;</w:t>
            </w:r>
            <w:r>
              <w:br/>
            </w:r>
            <w:r>
              <w:rPr>
                <w:rFonts w:ascii="Times New Roman"/>
                <w:b w:val="false"/>
                <w:i w:val="false"/>
                <w:color w:val="000000"/>
                <w:sz w:val="20"/>
              </w:rPr>
              <w:t>
орталық – он жетi жұмыс күнi iшiнде (мемлекеттiк қызмет құжатын (нәтиже) қабылдау және беру күнi мемлекеттiк қызмет көрсету мерзiмiне кiрмейдi);</w:t>
            </w:r>
          </w:p>
        </w:tc>
      </w:tr>
    </w:tbl>
    <w:bookmarkStart w:name="z88" w:id="69"/>
    <w:p>
      <w:pPr>
        <w:spacing w:after="0"/>
        <w:ind w:left="0"/>
        <w:jc w:val="both"/>
      </w:pPr>
      <w:r>
        <w:rPr>
          <w:rFonts w:ascii="Times New Roman"/>
          <w:b w:val="false"/>
          <w:i w:val="false"/>
          <w:color w:val="000000"/>
          <w:sz w:val="28"/>
        </w:rPr>
        <w:t>
"Мемлекеттiк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w:t>
      </w:r>
      <w:r>
        <w:br/>
      </w:r>
      <w:r>
        <w:rPr>
          <w:rFonts w:ascii="Times New Roman"/>
          <w:b w:val="false"/>
          <w:i w:val="false"/>
          <w:color w:val="000000"/>
          <w:sz w:val="28"/>
        </w:rPr>
        <w:t>
емес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69"/>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3787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78700" cy="7073900"/>
                    </a:xfrm>
                    <a:prstGeom prst="rect">
                      <a:avLst/>
                    </a:prstGeom>
                  </pic:spPr>
                </pic:pic>
              </a:graphicData>
            </a:graphic>
          </wp:inline>
        </w:drawing>
      </w:r>
    </w:p>
    <w:bookmarkStart w:name="z89" w:id="70"/>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70"/>
    <w:p>
      <w:pPr>
        <w:spacing w:after="0"/>
        <w:ind w:left="0"/>
        <w:jc w:val="left"/>
      </w:pPr>
      <w:r>
        <w:rPr>
          <w:rFonts w:ascii="Times New Roman"/>
          <w:b/>
          <w:i w:val="false"/>
          <w:color w:val="000000"/>
        </w:rPr>
        <w:t xml:space="preserve"> "Жалғызілікті, жалғыз тұратын қарттарға, бөгде</w:t>
      </w:r>
      <w:r>
        <w:br/>
      </w:r>
      <w:r>
        <w:rPr>
          <w:rFonts w:ascii="Times New Roman"/>
          <w:b/>
          <w:i w:val="false"/>
          <w:color w:val="000000"/>
        </w:rPr>
        <w:t>
адамның күтіміне және жәрдеміне мұқтаж мүгедектерге</w:t>
      </w:r>
      <w:r>
        <w:br/>
      </w:r>
      <w:r>
        <w:rPr>
          <w:rFonts w:ascii="Times New Roman"/>
          <w:b/>
          <w:i w:val="false"/>
          <w:color w:val="000000"/>
        </w:rPr>
        <w:t>
және мүгедек балаларға үйде әлеуметтік қызмет</w:t>
      </w:r>
      <w:r>
        <w:br/>
      </w:r>
      <w:r>
        <w:rPr>
          <w:rFonts w:ascii="Times New Roman"/>
          <w:b/>
          <w:i w:val="false"/>
          <w:color w:val="000000"/>
        </w:rPr>
        <w:t>
көрсетуге құжаттарды ресімдеу" мемлекеттік</w:t>
      </w:r>
      <w:r>
        <w:br/>
      </w:r>
      <w:r>
        <w:rPr>
          <w:rFonts w:ascii="Times New Roman"/>
          <w:b/>
          <w:i w:val="false"/>
          <w:color w:val="000000"/>
        </w:rPr>
        <w:t>
қызмет көрсету регламенті</w:t>
      </w:r>
    </w:p>
    <w:bookmarkStart w:name="z90" w:id="71"/>
    <w:p>
      <w:pPr>
        <w:spacing w:after="0"/>
        <w:ind w:left="0"/>
        <w:jc w:val="left"/>
      </w:pPr>
      <w:r>
        <w:rPr>
          <w:rFonts w:ascii="Times New Roman"/>
          <w:b/>
          <w:i w:val="false"/>
          <w:color w:val="000000"/>
        </w:rPr>
        <w:t xml:space="preserve"> 
1. Жалпы ережелер</w:t>
      </w:r>
    </w:p>
    <w:bookmarkEnd w:id="71"/>
    <w:p>
      <w:pPr>
        <w:spacing w:after="0"/>
        <w:ind w:left="0"/>
        <w:jc w:val="both"/>
      </w:pPr>
      <w:r>
        <w:rPr>
          <w:rFonts w:ascii="Times New Roman"/>
          <w:b w:val="false"/>
          <w:i w:val="false"/>
          <w:color w:val="000000"/>
          <w:sz w:val="28"/>
        </w:rPr>
        <w:t>      1. Осы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 2005 жылғы 13 сәуірдегі </w:t>
      </w:r>
      <w:r>
        <w:rPr>
          <w:rFonts w:ascii="Times New Roman"/>
          <w:b w:val="false"/>
          <w:i w:val="false"/>
          <w:color w:val="000000"/>
          <w:sz w:val="28"/>
        </w:rPr>
        <w:t>Заңы</w:t>
      </w:r>
      <w:r>
        <w:rPr>
          <w:rFonts w:ascii="Times New Roman"/>
          <w:b w:val="false"/>
          <w:i w:val="false"/>
          <w:color w:val="000000"/>
          <w:sz w:val="28"/>
        </w:rPr>
        <w:t>, "Арнаулы әлеуметтік қызметтер туралы" Қазақстан Республикасы 2008 жылғы 29 желтоқсандағы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Мемлекеттiк қызмет жеке тұлғаларға: оңалтудың жеке бағдарламасына немесе медициналық ұйымның қорытындысына сәйкес бөгде адамның күтiмiне және әлеуметтiк қызмет көрсетуге мұқтаж Қазақстан Республикасының азаматтарына, оралмандарға,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жалғызiлiктi, жалғыз тұратын бiрiншi, екiншi топтағы мүгедектер мен қарттарға;</w:t>
      </w:r>
      <w:r>
        <w:br/>
      </w:r>
      <w:r>
        <w:rPr>
          <w:rFonts w:ascii="Times New Roman"/>
          <w:b w:val="false"/>
          <w:i w:val="false"/>
          <w:color w:val="000000"/>
          <w:sz w:val="28"/>
        </w:rPr>
        <w:t>
      2) отбасында тұратын тiрек-қимыл аппараты бұзылған мүгедек балаларға;</w:t>
      </w:r>
      <w:r>
        <w:br/>
      </w:r>
      <w:r>
        <w:rPr>
          <w:rFonts w:ascii="Times New Roman"/>
          <w:b w:val="false"/>
          <w:i w:val="false"/>
          <w:color w:val="000000"/>
          <w:sz w:val="28"/>
        </w:rPr>
        <w:t>
      3) отбасында тұратын психоневрологиялық патологиясы бар мүгедек балаларға;</w:t>
      </w:r>
      <w:r>
        <w:br/>
      </w:r>
      <w:r>
        <w:rPr>
          <w:rFonts w:ascii="Times New Roman"/>
          <w:b w:val="false"/>
          <w:i w:val="false"/>
          <w:color w:val="000000"/>
          <w:sz w:val="28"/>
        </w:rPr>
        <w:t>
      4) отбасында тұратын психоневрологиялық аурулары бар 18 жастан асқан адамдарға көрсетiледi.</w:t>
      </w:r>
      <w:r>
        <w:br/>
      </w:r>
      <w:r>
        <w:rPr>
          <w:rFonts w:ascii="Times New Roman"/>
          <w:b w:val="false"/>
          <w:i w:val="false"/>
          <w:color w:val="000000"/>
          <w:sz w:val="28"/>
        </w:rPr>
        <w:t>
      7. Тұтынушы алатын көрсетiлетiн мемлекеттiк қызметтiң нәтижесi үйде әлеуметтiк қызмет көрсетуге құжаттарды ресiмдеу туралы хабарлама (бұдан әрi – хабарлама) не қызмет көрсетуден бас тарту туралы қағаз жеткiзгiштегi дәлелдi жауап болып табылады.</w:t>
      </w:r>
    </w:p>
    <w:bookmarkStart w:name="z91" w:id="72"/>
    <w:p>
      <w:pPr>
        <w:spacing w:after="0"/>
        <w:ind w:left="0"/>
        <w:jc w:val="left"/>
      </w:pPr>
      <w:r>
        <w:rPr>
          <w:rFonts w:ascii="Times New Roman"/>
          <w:b/>
          <w:i w:val="false"/>
          <w:color w:val="000000"/>
        </w:rPr>
        <w:t xml:space="preserve"> 
2. Мемлекеттік қызмет көрсету тәртібі</w:t>
      </w:r>
    </w:p>
    <w:bookmarkEnd w:id="7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қажетті құжаттарды тапсырған кезден бастап:</w:t>
      </w:r>
      <w:r>
        <w:br/>
      </w:r>
      <w:r>
        <w:rPr>
          <w:rFonts w:ascii="Times New Roman"/>
          <w:b w:val="false"/>
          <w:i w:val="false"/>
          <w:color w:val="000000"/>
          <w:sz w:val="28"/>
        </w:rPr>
        <w:t>
      уәкiлеттi органға – он төрт жұмыс күнi iшiнде;</w:t>
      </w:r>
      <w:r>
        <w:br/>
      </w:r>
      <w:r>
        <w:rPr>
          <w:rFonts w:ascii="Times New Roman"/>
          <w:b w:val="false"/>
          <w:i w:val="false"/>
          <w:color w:val="000000"/>
          <w:sz w:val="28"/>
        </w:rPr>
        <w:t>
      орталыққа – он төрт жұмыс күнi iшiнде (мемлекеттiк қызметтiң құжатын (нәтиже) қабылдау және беру күнi мемлекеттiк қызмет көрсету мерзiмiне кiрмейдi);</w:t>
      </w:r>
      <w:r>
        <w:br/>
      </w:r>
      <w:r>
        <w:rPr>
          <w:rFonts w:ascii="Times New Roman"/>
          <w:b w:val="false"/>
          <w:i w:val="false"/>
          <w:color w:val="000000"/>
          <w:sz w:val="28"/>
        </w:rPr>
        <w:t>
      2) тұтынушы жүгiнген күнi сол жерде көрсетiлетiн мемлекеттiк қызметтi алуға дейiн күтудiң ең көп рұқсат етiлген уақыты (талон алғанға дейiн) 30 минуттан аспайды;</w:t>
      </w:r>
      <w:r>
        <w:br/>
      </w:r>
      <w:r>
        <w:rPr>
          <w:rFonts w:ascii="Times New Roman"/>
          <w:b w:val="false"/>
          <w:i w:val="false"/>
          <w:color w:val="000000"/>
          <w:sz w:val="28"/>
        </w:rPr>
        <w:t>
      тұтынушы жүгiнген күнi сол жерде көрсетiлетiн мемлекеттiк қызметтi тұтынушыға қызмет көрсетудiң ең көп рұқсат етiлген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Жұмыс кестесi:</w:t>
      </w:r>
      <w:r>
        <w:br/>
      </w:r>
      <w:r>
        <w:rPr>
          <w:rFonts w:ascii="Times New Roman"/>
          <w:b w:val="false"/>
          <w:i w:val="false"/>
          <w:color w:val="000000"/>
          <w:sz w:val="28"/>
        </w:rPr>
        <w:t>
      1) уәкiлеттi органның: демалыс (сенбi, жексенбi) және мереке күндерiн қоспағанда, сағат 13.00-дeн 14.00-ге дейiн түскi үзiлiспен, күн сайын сағат 9.00-дeн 18.00-ға дейiн.</w:t>
      </w:r>
      <w:r>
        <w:br/>
      </w:r>
      <w:r>
        <w:rPr>
          <w:rFonts w:ascii="Times New Roman"/>
          <w:b w:val="false"/>
          <w:i w:val="false"/>
          <w:color w:val="000000"/>
          <w:sz w:val="28"/>
        </w:rPr>
        <w:t>
      Қабылдау алдын ала жазылусыз және жедел қызмет көрсетусiз кезек күту тәртiбiмен жүзеге асырылады.</w:t>
      </w:r>
      <w:r>
        <w:br/>
      </w:r>
      <w:r>
        <w:rPr>
          <w:rFonts w:ascii="Times New Roman"/>
          <w:b w:val="false"/>
          <w:i w:val="false"/>
          <w:color w:val="000000"/>
          <w:sz w:val="28"/>
        </w:rPr>
        <w:t>
      2) орталықтың: жексенбі және мереке күндерін қоспағанда, күн сайын дүйсенбіден сенбіні қоса алғанда, сағат 9.00-ден 19.00-ге дейін, түскі үзіліссіз.</w:t>
      </w:r>
      <w:r>
        <w:br/>
      </w:r>
      <w:r>
        <w:rPr>
          <w:rFonts w:ascii="Times New Roman"/>
          <w:b w:val="false"/>
          <w:i w:val="false"/>
          <w:color w:val="000000"/>
          <w:sz w:val="28"/>
        </w:rPr>
        <w:t>
      Қабылдау алдын ала жазылусыз және жедел қызмет көрсетусiз, "электронды" кезек тәртiбiмен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тұтынушының тұрғылықты жерi бойынша уәкiлеттi органның үй-жайларында көрсетiледi, онда орындықтар, үстелдер, толтырылған бланк үлгiлерi iлiнген ақпараттық стендiлер бар, мүмкiндiгi шектеулi тұтынушыларға қызмет көрсету үшiн жағдай көзделген;</w:t>
      </w:r>
      <w:r>
        <w:br/>
      </w:r>
      <w:r>
        <w:rPr>
          <w:rFonts w:ascii="Times New Roman"/>
          <w:b w:val="false"/>
          <w:i w:val="false"/>
          <w:color w:val="000000"/>
          <w:sz w:val="28"/>
        </w:rPr>
        <w:t>
      залында анықтама бюросы, кресло, толтырылған бланк үлгiлерi iлiнген ақпарат стендiлерi бар орталықтың үй-жайында көрсетiледi, мүмкiндiктерi шектеулi тұтынушыларға қызмет көрсетуге жағдай көзделген.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қауiпсiздiгiне, өртке қарсы қойылатын талаптарға сай келедi, күзету және сигнал берумен жарақттандырылған, үй-жайға кiру режимi – еркiн.</w:t>
      </w:r>
    </w:p>
    <w:bookmarkStart w:name="z92" w:id="7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7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тұтынушының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2) орталықта:</w:t>
      </w:r>
      <w:r>
        <w:br/>
      </w:r>
      <w:r>
        <w:rPr>
          <w:rFonts w:ascii="Times New Roman"/>
          <w:b w:val="false"/>
          <w:i w:val="false"/>
          <w:color w:val="000000"/>
          <w:sz w:val="28"/>
        </w:rPr>
        <w:t>
      өтiнiштiң нөмiрi және қабылданған күнi;</w:t>
      </w:r>
      <w:r>
        <w:br/>
      </w:r>
      <w:r>
        <w:rPr>
          <w:rFonts w:ascii="Times New Roman"/>
          <w:b w:val="false"/>
          <w:i w:val="false"/>
          <w:color w:val="000000"/>
          <w:sz w:val="28"/>
        </w:rPr>
        <w:t>
      сұратылған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құжаттардың қабылданғаны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93" w:id="7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7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94" w:id="75"/>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75"/>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953"/>
        <w:gridCol w:w="3230"/>
        <w:gridCol w:w="2810"/>
      </w:tblGrid>
      <w:tr>
        <w:trPr>
          <w:trHeight w:val="57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95" w:id="76"/>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7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85"/>
        <w:gridCol w:w="3631"/>
        <w:gridCol w:w="394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w:t>
            </w:r>
            <w:r>
              <w:br/>
            </w:r>
            <w:r>
              <w:rPr>
                <w:rFonts w:ascii="Times New Roman"/>
                <w:b w:val="false"/>
                <w:i w:val="false"/>
                <w:color w:val="000000"/>
                <w:sz w:val="20"/>
              </w:rPr>
              <w:t>
органның бастығы</w:t>
            </w:r>
          </w:p>
        </w:tc>
      </w:tr>
      <w:tr>
        <w:trPr>
          <w:trHeight w:val="30" w:hRule="atLeast"/>
        </w:trPr>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w:t>
            </w:r>
            <w:r>
              <w:br/>
            </w:r>
            <w:r>
              <w:rPr>
                <w:rFonts w:ascii="Times New Roman"/>
                <w:b w:val="false"/>
                <w:i w:val="false"/>
                <w:color w:val="000000"/>
                <w:sz w:val="20"/>
              </w:rPr>
              <w:t>
тіркейді және</w:t>
            </w:r>
            <w:r>
              <w:br/>
            </w:r>
            <w:r>
              <w:rPr>
                <w:rFonts w:ascii="Times New Roman"/>
                <w:b w:val="false"/>
                <w:i w:val="false"/>
                <w:color w:val="000000"/>
                <w:sz w:val="20"/>
              </w:rPr>
              <w:t>
талон береді.</w:t>
            </w:r>
          </w:p>
        </w:tc>
        <w:tc>
          <w:tcPr>
            <w:tcW w:w="3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w:t>
            </w:r>
            <w:r>
              <w:br/>
            </w:r>
            <w:r>
              <w:rPr>
                <w:rFonts w:ascii="Times New Roman"/>
                <w:b w:val="false"/>
                <w:i w:val="false"/>
                <w:color w:val="000000"/>
                <w:sz w:val="20"/>
              </w:rPr>
              <w:t>
көрсету нәтижесіне</w:t>
            </w:r>
            <w:r>
              <w:br/>
            </w:r>
            <w:r>
              <w:rPr>
                <w:rFonts w:ascii="Times New Roman"/>
                <w:b w:val="false"/>
                <w:i w:val="false"/>
                <w:color w:val="000000"/>
                <w:sz w:val="20"/>
              </w:rPr>
              <w:t>
қол қою және</w:t>
            </w:r>
            <w:r>
              <w:br/>
            </w:r>
            <w:r>
              <w:rPr>
                <w:rFonts w:ascii="Times New Roman"/>
                <w:b w:val="false"/>
                <w:i w:val="false"/>
                <w:color w:val="000000"/>
                <w:sz w:val="20"/>
              </w:rPr>
              <w:t>
уәкілетті органның</w:t>
            </w:r>
            <w:r>
              <w:br/>
            </w:r>
            <w:r>
              <w:rPr>
                <w:rFonts w:ascii="Times New Roman"/>
                <w:b w:val="false"/>
                <w:i w:val="false"/>
                <w:color w:val="000000"/>
                <w:sz w:val="20"/>
              </w:rPr>
              <w:t>
қызметкеріне</w:t>
            </w:r>
            <w:r>
              <w:br/>
            </w:r>
            <w:r>
              <w:rPr>
                <w:rFonts w:ascii="Times New Roman"/>
                <w:b w:val="false"/>
                <w:i w:val="false"/>
                <w:color w:val="000000"/>
                <w:sz w:val="20"/>
              </w:rPr>
              <w:t>
жіберу</w:t>
            </w:r>
          </w:p>
        </w:tc>
      </w:tr>
      <w:tr>
        <w:trPr>
          <w:trHeight w:val="30" w:hRule="atLeast"/>
        </w:trPr>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w:t>
            </w:r>
            <w:r>
              <w:br/>
            </w:r>
            <w:r>
              <w:rPr>
                <w:rFonts w:ascii="Times New Roman"/>
                <w:b w:val="false"/>
                <w:i w:val="false"/>
                <w:color w:val="000000"/>
                <w:sz w:val="20"/>
              </w:rPr>
              <w:t>
қызметті тағайындаудан</w:t>
            </w:r>
            <w:r>
              <w:br/>
            </w:r>
            <w:r>
              <w:rPr>
                <w:rFonts w:ascii="Times New Roman"/>
                <w:b w:val="false"/>
                <w:i w:val="false"/>
                <w:color w:val="000000"/>
                <w:sz w:val="20"/>
              </w:rPr>
              <w:t>
бас тартқаны</w:t>
            </w:r>
            <w:r>
              <w:br/>
            </w:r>
            <w:r>
              <w:rPr>
                <w:rFonts w:ascii="Times New Roman"/>
                <w:b w:val="false"/>
                <w:i w:val="false"/>
                <w:color w:val="000000"/>
                <w:sz w:val="20"/>
              </w:rPr>
              <w:t>
туралы дәлелді қағаз жеткізгіштегі</w:t>
            </w:r>
            <w:r>
              <w:br/>
            </w:r>
            <w:r>
              <w:rPr>
                <w:rFonts w:ascii="Times New Roman"/>
                <w:b w:val="false"/>
                <w:i w:val="false"/>
                <w:color w:val="000000"/>
                <w:sz w:val="20"/>
              </w:rPr>
              <w:t>
жауапты</w:t>
            </w:r>
            <w:r>
              <w:br/>
            </w:r>
            <w:r>
              <w:rPr>
                <w:rFonts w:ascii="Times New Roman"/>
                <w:b w:val="false"/>
                <w:i w:val="false"/>
                <w:color w:val="000000"/>
                <w:sz w:val="20"/>
              </w:rPr>
              <w:t>
уәкілетті органның бастығына қол қоюға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w:t>
            </w:r>
            <w:r>
              <w:br/>
            </w:r>
            <w:r>
              <w:rPr>
                <w:rFonts w:ascii="Times New Roman"/>
                <w:b w:val="false"/>
                <w:i w:val="false"/>
                <w:color w:val="000000"/>
                <w:sz w:val="20"/>
              </w:rPr>
              <w:t>
немесе мемлекеттік қызметті тағайындаудан бас тартқаны туралы дәлелді қағаз жеткізгіштегі жауапты береді</w:t>
            </w:r>
          </w:p>
        </w:tc>
        <w:tc>
          <w:tcPr>
            <w:tcW w:w="3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w:t>
            </w:r>
            <w:r>
              <w:br/>
            </w:r>
            <w:r>
              <w:rPr>
                <w:rFonts w:ascii="Times New Roman"/>
                <w:b w:val="false"/>
                <w:i w:val="false"/>
                <w:color w:val="000000"/>
                <w:sz w:val="20"/>
              </w:rPr>
              <w:t>
тағайындаудан бас</w:t>
            </w:r>
            <w:r>
              <w:br/>
            </w:r>
            <w:r>
              <w:rPr>
                <w:rFonts w:ascii="Times New Roman"/>
                <w:b w:val="false"/>
                <w:i w:val="false"/>
                <w:color w:val="000000"/>
                <w:sz w:val="20"/>
              </w:rPr>
              <w:t>
тартқаны туралы</w:t>
            </w:r>
            <w:r>
              <w:br/>
            </w:r>
            <w:r>
              <w:rPr>
                <w:rFonts w:ascii="Times New Roman"/>
                <w:b w:val="false"/>
                <w:i w:val="false"/>
                <w:color w:val="000000"/>
                <w:sz w:val="20"/>
              </w:rPr>
              <w:t>
дәлелді қағаз</w:t>
            </w:r>
            <w:r>
              <w:br/>
            </w:r>
            <w:r>
              <w:rPr>
                <w:rFonts w:ascii="Times New Roman"/>
                <w:b w:val="false"/>
                <w:i w:val="false"/>
                <w:color w:val="000000"/>
                <w:sz w:val="20"/>
              </w:rPr>
              <w:t>
жеткізгіштегі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төрт</w:t>
            </w:r>
            <w:r>
              <w:br/>
            </w:r>
            <w:r>
              <w:rPr>
                <w:rFonts w:ascii="Times New Roman"/>
                <w:b w:val="false"/>
                <w:i w:val="false"/>
                <w:color w:val="000000"/>
                <w:sz w:val="20"/>
              </w:rPr>
              <w:t>
жұмыс күн ішінде;</w:t>
            </w:r>
            <w:r>
              <w:br/>
            </w:r>
            <w:r>
              <w:rPr>
                <w:rFonts w:ascii="Times New Roman"/>
                <w:b w:val="false"/>
                <w:i w:val="false"/>
                <w:color w:val="000000"/>
                <w:sz w:val="20"/>
              </w:rPr>
              <w:t>
орталық – он төрт жұмыс күні ішінде (мемлекеттік</w:t>
            </w:r>
            <w:r>
              <w:br/>
            </w:r>
            <w:r>
              <w:rPr>
                <w:rFonts w:ascii="Times New Roman"/>
                <w:b w:val="false"/>
                <w:i w:val="false"/>
                <w:color w:val="000000"/>
                <w:sz w:val="20"/>
              </w:rPr>
              <w:t>
қызметке құжат (нәтиже) қабылдау және беру күні</w:t>
            </w:r>
            <w:r>
              <w:br/>
            </w:r>
            <w:r>
              <w:rPr>
                <w:rFonts w:ascii="Times New Roman"/>
                <w:b w:val="false"/>
                <w:i w:val="false"/>
                <w:color w:val="000000"/>
                <w:sz w:val="20"/>
              </w:rPr>
              <w:t>
мемлекеттік қызмет мерзіміне кірмейді);</w:t>
            </w:r>
          </w:p>
        </w:tc>
      </w:tr>
    </w:tbl>
    <w:bookmarkStart w:name="z96" w:id="77"/>
    <w:p>
      <w:pPr>
        <w:spacing w:after="0"/>
        <w:ind w:left="0"/>
        <w:jc w:val="both"/>
      </w:pPr>
      <w:r>
        <w:rPr>
          <w:rFonts w:ascii="Times New Roman"/>
          <w:b w:val="false"/>
          <w:i w:val="false"/>
          <w:color w:val="000000"/>
          <w:sz w:val="28"/>
        </w:rPr>
        <w:t>
"Жалғызілікті,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күтіміне және жәрдеміне</w:t>
      </w:r>
      <w:r>
        <w:br/>
      </w:r>
      <w:r>
        <w:rPr>
          <w:rFonts w:ascii="Times New Roman"/>
          <w:b w:val="false"/>
          <w:i w:val="false"/>
          <w:color w:val="000000"/>
          <w:sz w:val="28"/>
        </w:rPr>
        <w:t>
мұқтаж мүгедектерге және</w:t>
      </w:r>
      <w:r>
        <w:br/>
      </w:r>
      <w:r>
        <w:rPr>
          <w:rFonts w:ascii="Times New Roman"/>
          <w:b w:val="false"/>
          <w:i w:val="false"/>
          <w:color w:val="000000"/>
          <w:sz w:val="28"/>
        </w:rPr>
        <w:t>
мүгедек балаларға үйде</w:t>
      </w:r>
      <w:r>
        <w:br/>
      </w:r>
      <w:r>
        <w:rPr>
          <w:rFonts w:ascii="Times New Roman"/>
          <w:b w:val="false"/>
          <w:i w:val="false"/>
          <w:color w:val="000000"/>
          <w:sz w:val="28"/>
        </w:rPr>
        <w:t>
әлеуметтік қызмет көрсетуге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7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1882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188200" cy="7175500"/>
                    </a:xfrm>
                    <a:prstGeom prst="rect">
                      <a:avLst/>
                    </a:prstGeom>
                  </pic:spPr>
                </pic:pic>
              </a:graphicData>
            </a:graphic>
          </wp:inline>
        </w:drawing>
      </w:r>
    </w:p>
    <w:bookmarkStart w:name="z97" w:id="78"/>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78"/>
    <w:p>
      <w:pPr>
        <w:spacing w:after="0"/>
        <w:ind w:left="0"/>
        <w:jc w:val="left"/>
      </w:pPr>
      <w:r>
        <w:rPr>
          <w:rFonts w:ascii="Times New Roman"/>
          <w:b/>
          <w:i w:val="false"/>
          <w:color w:val="000000"/>
        </w:rPr>
        <w:t xml:space="preserve"> "Қозғалуға қиындығы бар бірінші топтағы</w:t>
      </w:r>
      <w:r>
        <w:br/>
      </w:r>
      <w:r>
        <w:rPr>
          <w:rFonts w:ascii="Times New Roman"/>
          <w:b/>
          <w:i w:val="false"/>
          <w:color w:val="000000"/>
        </w:rPr>
        <w:t>
мүгедектерге жеке көмекшінің және есту бойынша</w:t>
      </w:r>
      <w:r>
        <w:br/>
      </w:r>
      <w:r>
        <w:rPr>
          <w:rFonts w:ascii="Times New Roman"/>
          <w:b/>
          <w:i w:val="false"/>
          <w:color w:val="000000"/>
        </w:rPr>
        <w:t>
мүгедектерге қолмен көрсететін тіл маманының</w:t>
      </w:r>
      <w:r>
        <w:br/>
      </w:r>
      <w:r>
        <w:rPr>
          <w:rFonts w:ascii="Times New Roman"/>
          <w:b/>
          <w:i w:val="false"/>
          <w:color w:val="000000"/>
        </w:rPr>
        <w:t>
қызметтерін ұсыну үшін мүгедектерге құжаттарды</w:t>
      </w:r>
      <w:r>
        <w:br/>
      </w:r>
      <w:r>
        <w:rPr>
          <w:rFonts w:ascii="Times New Roman"/>
          <w:b/>
          <w:i w:val="false"/>
          <w:color w:val="000000"/>
        </w:rPr>
        <w:t>
ресімдеу" мемлекеттік қызмет көрсету регламенті</w:t>
      </w:r>
    </w:p>
    <w:bookmarkStart w:name="z98" w:id="79"/>
    <w:p>
      <w:pPr>
        <w:spacing w:after="0"/>
        <w:ind w:left="0"/>
        <w:jc w:val="left"/>
      </w:pPr>
      <w:r>
        <w:rPr>
          <w:rFonts w:ascii="Times New Roman"/>
          <w:b/>
          <w:i w:val="false"/>
          <w:color w:val="000000"/>
        </w:rPr>
        <w:t xml:space="preserve"> 
1. Жалпы ережелер</w:t>
      </w:r>
    </w:p>
    <w:bookmarkEnd w:id="79"/>
    <w:p>
      <w:pPr>
        <w:spacing w:after="0"/>
        <w:ind w:left="0"/>
        <w:jc w:val="both"/>
      </w:pPr>
      <w:r>
        <w:rPr>
          <w:rFonts w:ascii="Times New Roman"/>
          <w:b w:val="false"/>
          <w:i w:val="false"/>
          <w:color w:val="000000"/>
          <w:sz w:val="28"/>
        </w:rPr>
        <w:t>      1. Осы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қызметі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Мемлекеттiк қызмет жеке тұлғаларға: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w:t>
      </w:r>
      <w:r>
        <w:br/>
      </w:r>
      <w:r>
        <w:rPr>
          <w:rFonts w:ascii="Times New Roman"/>
          <w:b w:val="false"/>
          <w:i w:val="false"/>
          <w:color w:val="000000"/>
          <w:sz w:val="28"/>
        </w:rPr>
        <w:t>
      1) жүрiп-тұруы қиын бiрiншi топтағы мүгедектерге жеке көмекшiнiң әлеуметтiк қызметiн ұсынуға медициналық көрсетiлiмдердiң негiзiнде;</w:t>
      </w:r>
      <w:r>
        <w:br/>
      </w:r>
      <w:r>
        <w:rPr>
          <w:rFonts w:ascii="Times New Roman"/>
          <w:b w:val="false"/>
          <w:i w:val="false"/>
          <w:color w:val="000000"/>
          <w:sz w:val="28"/>
        </w:rPr>
        <w:t>
      2) естiмейтiндiгi бойынша мүгедектерге ымдау тiлi маманының әлеуметтiк қызметiн ұсынуға медициналық көрсетiлiмдердiң негiзiнде көрсетiледi.</w:t>
      </w:r>
      <w:r>
        <w:br/>
      </w:r>
      <w:r>
        <w:rPr>
          <w:rFonts w:ascii="Times New Roman"/>
          <w:b w:val="false"/>
          <w:i w:val="false"/>
          <w:color w:val="000000"/>
          <w:sz w:val="28"/>
        </w:rPr>
        <w:t>
      7. Көрсетілетін мемлекеттік қызметтің тұтынушы алатын нәтижесі, жүрiп-тұруы қиын бiрiншi топтағы мүгедектерге жеке көмекшiнiң қызметін және естімейтіндігі бойынша мүгедектерге ымдау тiлi маманының қызметін беру үшін мүгедектердің құжаттарын ресімдеу туралы хабарлама (бұдан әрi – хабарлама) не қағаз жеткізгіште қызмет көрсетуден бас тарту туралы уәжделген жауап болып табылады.</w:t>
      </w:r>
    </w:p>
    <w:bookmarkStart w:name="z99" w:id="80"/>
    <w:p>
      <w:pPr>
        <w:spacing w:after="0"/>
        <w:ind w:left="0"/>
        <w:jc w:val="left"/>
      </w:pPr>
      <w:r>
        <w:rPr>
          <w:rFonts w:ascii="Times New Roman"/>
          <w:b/>
          <w:i w:val="false"/>
          <w:color w:val="000000"/>
        </w:rPr>
        <w:t xml:space="preserve"> 
2. Мемлекеттік қызмет көрсету тәртібі</w:t>
      </w:r>
    </w:p>
    <w:bookmarkEnd w:id="8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9.00-ден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Мемлекеттiк қызмет тұтынушының тұрғылықты жерi бойынша уәкiлеттi органның үй-жайында көрсетiледi. Уәкiлеттi органның үй-жайлары қажеттi құжаттарды дайындау үшiн орындықтармен (отырғыштармен) және үстелдермен жабдықталған, ақпараттық стендiлермен жарақталған, күту залы болады сондай-ақ үй-жайларда мүмкiндiктерi шектеулi тұтынушыларға қызмет көрсету үшiн жағдайлар көзделген.</w:t>
      </w:r>
      <w:r>
        <w:br/>
      </w:r>
      <w:r>
        <w:rPr>
          <w:rFonts w:ascii="Times New Roman"/>
          <w:b w:val="false"/>
          <w:i w:val="false"/>
          <w:color w:val="000000"/>
          <w:sz w:val="28"/>
        </w:rPr>
        <w:t>
      Уәкiлеттi органның үй-жайлары санитарлық-эпидемиологиялық нормаларға, ғимараттардың қауiпсiздiк, оның iшiнде өртке қарсы қауiпсiздiк талаптарына сай, күзет және өртке қарсы сигнализациямен жарақталған.</w:t>
      </w:r>
    </w:p>
    <w:bookmarkStart w:name="z100" w:id="8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8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Жүрiп-тұруы қиын бiрiншi топтағы мүгедектерге жеке көмекшiнiң қызметін және естімейтіндігі бойынша мүгедектерге ымдау тiлi маманының қызметін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01" w:id="8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8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2" w:id="83"/>
    <w:p>
      <w:pPr>
        <w:spacing w:after="0"/>
        <w:ind w:left="0"/>
        <w:jc w:val="both"/>
      </w:pPr>
      <w:r>
        <w:rPr>
          <w:rFonts w:ascii="Times New Roman"/>
          <w:b w:val="false"/>
          <w:i w:val="false"/>
          <w:color w:val="000000"/>
          <w:sz w:val="28"/>
        </w:rPr>
        <w:t>
"Қозғалуға қиындығы</w:t>
      </w:r>
      <w:r>
        <w:br/>
      </w:r>
      <w:r>
        <w:rPr>
          <w:rFonts w:ascii="Times New Roman"/>
          <w:b w:val="false"/>
          <w:i w:val="false"/>
          <w:color w:val="000000"/>
          <w:sz w:val="28"/>
        </w:rPr>
        <w:t>
бар бірінші топтағы</w:t>
      </w:r>
      <w:r>
        <w:br/>
      </w:r>
      <w:r>
        <w:rPr>
          <w:rFonts w:ascii="Times New Roman"/>
          <w:b w:val="false"/>
          <w:i w:val="false"/>
          <w:color w:val="000000"/>
          <w:sz w:val="28"/>
        </w:rPr>
        <w:t>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бойынша мүгедектерге</w:t>
      </w:r>
      <w:r>
        <w:br/>
      </w:r>
      <w:r>
        <w:rPr>
          <w:rFonts w:ascii="Times New Roman"/>
          <w:b w:val="false"/>
          <w:i w:val="false"/>
          <w:color w:val="000000"/>
          <w:sz w:val="28"/>
        </w:rPr>
        <w:t>
қолмен көрсететін тіл</w:t>
      </w:r>
      <w:r>
        <w:br/>
      </w:r>
      <w:r>
        <w:rPr>
          <w:rFonts w:ascii="Times New Roman"/>
          <w:b w:val="false"/>
          <w:i w:val="false"/>
          <w:color w:val="000000"/>
          <w:sz w:val="28"/>
        </w:rPr>
        <w:t>
маманының қызметтерін</w:t>
      </w:r>
      <w:r>
        <w:br/>
      </w:r>
      <w:r>
        <w:rPr>
          <w:rFonts w:ascii="Times New Roman"/>
          <w:b w:val="false"/>
          <w:i w:val="false"/>
          <w:color w:val="000000"/>
          <w:sz w:val="28"/>
        </w:rPr>
        <w:t>
ұсыну үшін мүгедектерге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83"/>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103" w:id="84"/>
    <w:p>
      <w:pPr>
        <w:spacing w:after="0"/>
        <w:ind w:left="0"/>
        <w:jc w:val="both"/>
      </w:pPr>
      <w:r>
        <w:rPr>
          <w:rFonts w:ascii="Times New Roman"/>
          <w:b w:val="false"/>
          <w:i w:val="false"/>
          <w:color w:val="000000"/>
          <w:sz w:val="28"/>
        </w:rPr>
        <w:t>
"Қозғалуға қиындығы</w:t>
      </w:r>
      <w:r>
        <w:br/>
      </w:r>
      <w:r>
        <w:rPr>
          <w:rFonts w:ascii="Times New Roman"/>
          <w:b w:val="false"/>
          <w:i w:val="false"/>
          <w:color w:val="000000"/>
          <w:sz w:val="28"/>
        </w:rPr>
        <w:t>
бар бірінші топтағы</w:t>
      </w:r>
      <w:r>
        <w:br/>
      </w:r>
      <w:r>
        <w:rPr>
          <w:rFonts w:ascii="Times New Roman"/>
          <w:b w:val="false"/>
          <w:i w:val="false"/>
          <w:color w:val="000000"/>
          <w:sz w:val="28"/>
        </w:rPr>
        <w:t>
мүгедектерге жеке</w:t>
      </w:r>
      <w:r>
        <w:br/>
      </w:r>
      <w:r>
        <w:rPr>
          <w:rFonts w:ascii="Times New Roman"/>
          <w:b w:val="false"/>
          <w:i w:val="false"/>
          <w:color w:val="000000"/>
          <w:sz w:val="28"/>
        </w:rPr>
        <w:t>
көмекшінің және есту</w:t>
      </w:r>
      <w:r>
        <w:br/>
      </w:r>
      <w:r>
        <w:rPr>
          <w:rFonts w:ascii="Times New Roman"/>
          <w:b w:val="false"/>
          <w:i w:val="false"/>
          <w:color w:val="000000"/>
          <w:sz w:val="28"/>
        </w:rPr>
        <w:t>
бойынша мүгедектерге</w:t>
      </w:r>
      <w:r>
        <w:br/>
      </w:r>
      <w:r>
        <w:rPr>
          <w:rFonts w:ascii="Times New Roman"/>
          <w:b w:val="false"/>
          <w:i w:val="false"/>
          <w:color w:val="000000"/>
          <w:sz w:val="28"/>
        </w:rPr>
        <w:t>
қолмен көрсететін тіл</w:t>
      </w:r>
      <w:r>
        <w:br/>
      </w:r>
      <w:r>
        <w:rPr>
          <w:rFonts w:ascii="Times New Roman"/>
          <w:b w:val="false"/>
          <w:i w:val="false"/>
          <w:color w:val="000000"/>
          <w:sz w:val="28"/>
        </w:rPr>
        <w:t>
маманының қызметтерін</w:t>
      </w:r>
      <w:r>
        <w:br/>
      </w:r>
      <w:r>
        <w:rPr>
          <w:rFonts w:ascii="Times New Roman"/>
          <w:b w:val="false"/>
          <w:i w:val="false"/>
          <w:color w:val="000000"/>
          <w:sz w:val="28"/>
        </w:rPr>
        <w:t>
ұсыну үшін мүгедектерге</w:t>
      </w:r>
      <w:r>
        <w:br/>
      </w:r>
      <w:r>
        <w:rPr>
          <w:rFonts w:ascii="Times New Roman"/>
          <w:b w:val="false"/>
          <w:i w:val="false"/>
          <w:color w:val="000000"/>
          <w:sz w:val="28"/>
        </w:rPr>
        <w:t>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8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0833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83300" cy="6019800"/>
                    </a:xfrm>
                    <a:prstGeom prst="rect">
                      <a:avLst/>
                    </a:prstGeom>
                  </pic:spPr>
                </pic:pic>
              </a:graphicData>
            </a:graphic>
          </wp:inline>
        </w:drawing>
      </w:r>
    </w:p>
    <w:bookmarkStart w:name="z104" w:id="85"/>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85"/>
    <w:p>
      <w:pPr>
        <w:spacing w:after="0"/>
        <w:ind w:left="0"/>
        <w:jc w:val="left"/>
      </w:pPr>
      <w:r>
        <w:rPr>
          <w:rFonts w:ascii="Times New Roman"/>
          <w:b/>
          <w:i w:val="false"/>
          <w:color w:val="000000"/>
        </w:rPr>
        <w:t xml:space="preserve"> "Мүгедектерге протездік-ортопедиялық көмек</w:t>
      </w:r>
      <w:r>
        <w:br/>
      </w:r>
      <w:r>
        <w:rPr>
          <w:rFonts w:ascii="Times New Roman"/>
          <w:b/>
          <w:i w:val="false"/>
          <w:color w:val="000000"/>
        </w:rPr>
        <w:t>
ұсыну үшін оларға құжаттарды ресімдеу" мемлекеттік</w:t>
      </w:r>
      <w:r>
        <w:br/>
      </w:r>
      <w:r>
        <w:rPr>
          <w:rFonts w:ascii="Times New Roman"/>
          <w:b/>
          <w:i w:val="false"/>
          <w:color w:val="000000"/>
        </w:rPr>
        <w:t>
қызмет көрсету регламенті</w:t>
      </w:r>
    </w:p>
    <w:bookmarkStart w:name="z105" w:id="86"/>
    <w:p>
      <w:pPr>
        <w:spacing w:after="0"/>
        <w:ind w:left="0"/>
        <w:jc w:val="left"/>
      </w:pPr>
      <w:r>
        <w:rPr>
          <w:rFonts w:ascii="Times New Roman"/>
          <w:b/>
          <w:i w:val="false"/>
          <w:color w:val="000000"/>
        </w:rPr>
        <w:t xml:space="preserve"> 
1. Жалпы ережелер</w:t>
      </w:r>
    </w:p>
    <w:bookmarkEnd w:id="86"/>
    <w:p>
      <w:pPr>
        <w:spacing w:after="0"/>
        <w:ind w:left="0"/>
        <w:jc w:val="both"/>
      </w:pPr>
      <w:r>
        <w:rPr>
          <w:rFonts w:ascii="Times New Roman"/>
          <w:b w:val="false"/>
          <w:i w:val="false"/>
          <w:color w:val="000000"/>
          <w:sz w:val="28"/>
        </w:rPr>
        <w:t>      1. Осы "Мүгедектерге протездік-ортопедиялық көмек ұсыну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"Мүгедектерге протездік-ортопедиялық көмек ұсыну үшін оларға құжаттарды ресімдеу"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көрсетіледі,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82, zelrozisp@mail.ru телефоны: 8(71130)22072.</w:t>
      </w:r>
      <w:r>
        <w:br/>
      </w:r>
      <w:r>
        <w:rPr>
          <w:rFonts w:ascii="Times New Roman"/>
          <w:b w:val="false"/>
          <w:i w:val="false"/>
          <w:color w:val="000000"/>
          <w:sz w:val="28"/>
        </w:rPr>
        <w:t>
      6. Мемлекеттiк қызмет жеке адамдарға: Қазақстан Республикасының азаматтарына, Қазақстан Республикасының аумағында тұрақты тұратын шетелдiктерге және азаматтығы жоқ адамдарға (бұдан әрi – тұтынушылар):</w:t>
      </w:r>
      <w:r>
        <w:br/>
      </w:r>
      <w:r>
        <w:rPr>
          <w:rFonts w:ascii="Times New Roman"/>
          <w:b w:val="false"/>
          <w:i w:val="false"/>
          <w:color w:val="000000"/>
          <w:sz w:val="28"/>
        </w:rPr>
        <w:t>
      1) Ұлы Отан соғысының қатысушыларына, мүгедектерiне, сондай-ақ жеңiлдiктер мен кепiлдiктер бойынша Ұлы отан соғысы мүгедектерiне теңестiрiлген адамдарға;</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қызметшiлерге;</w:t>
      </w:r>
      <w:r>
        <w:br/>
      </w:r>
      <w:r>
        <w:rPr>
          <w:rFonts w:ascii="Times New Roman"/>
          <w:b w:val="false"/>
          <w:i w:val="false"/>
          <w:color w:val="000000"/>
          <w:sz w:val="28"/>
        </w:rPr>
        <w:t>
      3) iшкi iстер органдарының, ұлттық қауiпсiздiк органдарының басшы және қатардағы құрамының қызметтiк мiндеттерiн атқаруымен байланысты мүгедек болған адамдарына;</w:t>
      </w:r>
      <w:r>
        <w:br/>
      </w:r>
      <w:r>
        <w:rPr>
          <w:rFonts w:ascii="Times New Roman"/>
          <w:b w:val="false"/>
          <w:i w:val="false"/>
          <w:color w:val="000000"/>
          <w:sz w:val="28"/>
        </w:rPr>
        <w:t>
      4) жалпы аурудан мүгедек болғандарға;</w:t>
      </w:r>
      <w:r>
        <w:br/>
      </w:r>
      <w:r>
        <w:rPr>
          <w:rFonts w:ascii="Times New Roman"/>
          <w:b w:val="false"/>
          <w:i w:val="false"/>
          <w:color w:val="000000"/>
          <w:sz w:val="28"/>
        </w:rPr>
        <w:t>
      5) бала жасынан мүгедектерге;</w:t>
      </w:r>
      <w:r>
        <w:br/>
      </w:r>
      <w:r>
        <w:rPr>
          <w:rFonts w:ascii="Times New Roman"/>
          <w:b w:val="false"/>
          <w:i w:val="false"/>
          <w:color w:val="000000"/>
          <w:sz w:val="28"/>
        </w:rPr>
        <w:t>
      6) мүгедек балаларға;</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мүгедектерге көрсетiледi.</w:t>
      </w:r>
      <w:r>
        <w:br/>
      </w:r>
      <w:r>
        <w:rPr>
          <w:rFonts w:ascii="Times New Roman"/>
          <w:b w:val="false"/>
          <w:i w:val="false"/>
          <w:color w:val="000000"/>
          <w:sz w:val="28"/>
        </w:rPr>
        <w:t>
      7. Тұтынушы алатын көрсетiлетiн мемлекеттiк қызметтiң нәтижесi мүгедектерге протездiк-ортопедиялық көмек ұсыну үшiн құжаттарды ресiмдеу туралы қағаз жеткiзгiштегi хабарлама (бұдан әрі - хабарлама) не қызмет көрсетуден бас тарту туралы дәлелдi жауап болып табылады.</w:t>
      </w:r>
    </w:p>
    <w:bookmarkStart w:name="z106" w:id="87"/>
    <w:p>
      <w:pPr>
        <w:spacing w:after="0"/>
        <w:ind w:left="0"/>
        <w:jc w:val="left"/>
      </w:pPr>
      <w:r>
        <w:rPr>
          <w:rFonts w:ascii="Times New Roman"/>
          <w:b/>
          <w:i w:val="false"/>
          <w:color w:val="000000"/>
        </w:rPr>
        <w:t xml:space="preserve"> 
2. Мемлекеттік қызмет көрсету тәртібі</w:t>
      </w:r>
    </w:p>
    <w:bookmarkEnd w:id="87"/>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уәкiлеттi органда – он жұмыс күнi iшiнде;</w:t>
      </w:r>
      <w:r>
        <w:br/>
      </w:r>
      <w:r>
        <w:rPr>
          <w:rFonts w:ascii="Times New Roman"/>
          <w:b w:val="false"/>
          <w:i w:val="false"/>
          <w:color w:val="000000"/>
          <w:sz w:val="28"/>
        </w:rPr>
        <w:t>
      орталықта – он жұмыс күнi iшiнде (құжатты қабылдаған күн мен (нәтижесiн) берген күн мемлекеттiк қызмет көрсету мерзiмiне кiрмейдi);</w:t>
      </w:r>
      <w:r>
        <w:br/>
      </w:r>
      <w:r>
        <w:rPr>
          <w:rFonts w:ascii="Times New Roman"/>
          <w:b w:val="false"/>
          <w:i w:val="false"/>
          <w:color w:val="000000"/>
          <w:sz w:val="28"/>
        </w:rPr>
        <w:t>
      2) тұтынушы өтiнiш жасаған күнi сол жерде көрсетiлетiн мемлекеттiк қызмет алғанға дейiн (талон алғанға дейiн) күтудiң ең көп шектi уақыты 30 минуттан аспайды;</w:t>
      </w:r>
      <w:r>
        <w:br/>
      </w:r>
      <w:r>
        <w:rPr>
          <w:rFonts w:ascii="Times New Roman"/>
          <w:b w:val="false"/>
          <w:i w:val="false"/>
          <w:color w:val="000000"/>
          <w:sz w:val="28"/>
        </w:rPr>
        <w:t>
      3) тұтынушы өтiнiш жасаған күнi сол жерде көрсетiлетiн мемлекеттiк қызметтi алғанға дейiн күтудiң ең көп шектi уақыты уәкiлеттi органда 15 минуттан, орталықта 30 минуттан аспайды.</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органның жұмыс кестесі: демалыс (сенбі, жексенбі) және мереке күндерiн қоспағанда күн сайын, сағат 09.00 -дан бастап 18.00-ге дейiн, түскi үзiлiс сағат 13.00-ден бастап 14.00-ге дейiн.</w:t>
      </w:r>
      <w:r>
        <w:br/>
      </w:r>
      <w:r>
        <w:rPr>
          <w:rFonts w:ascii="Times New Roman"/>
          <w:b w:val="false"/>
          <w:i w:val="false"/>
          <w:color w:val="000000"/>
          <w:sz w:val="28"/>
        </w:rPr>
        <w:t>
      Қабылдау алдын ала жазылусыз және жеделдетіп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түскі үзіліссіз, сағат 9.00-ден 19.00-ге дейін.</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тәртібімен жүзеге асырылады.</w:t>
      </w:r>
      <w:r>
        <w:br/>
      </w:r>
      <w:r>
        <w:rPr>
          <w:rFonts w:ascii="Times New Roman"/>
          <w:b w:val="false"/>
          <w:i w:val="false"/>
          <w:color w:val="000000"/>
          <w:sz w:val="28"/>
        </w:rPr>
        <w:t>
      11. Мемлекеттiк қызмет:</w:t>
      </w:r>
      <w:r>
        <w:br/>
      </w:r>
      <w:r>
        <w:rPr>
          <w:rFonts w:ascii="Times New Roman"/>
          <w:b w:val="false"/>
          <w:i w:val="false"/>
          <w:color w:val="000000"/>
          <w:sz w:val="28"/>
        </w:rPr>
        <w:t>
      уәкiлеттi органның үстелдерi, орындықтары, толтырылған бланкi үлгiлерiмен ақпараттық стендiлерi бар үй-жайында көрсетiледi, мүмкiндiктерi шектеулi тұтынушыларға қызмет көрсету үшiн жағдайлар көзделген;</w:t>
      </w:r>
      <w:r>
        <w:br/>
      </w:r>
      <w:r>
        <w:rPr>
          <w:rFonts w:ascii="Times New Roman"/>
          <w:b w:val="false"/>
          <w:i w:val="false"/>
          <w:color w:val="000000"/>
          <w:sz w:val="28"/>
        </w:rPr>
        <w:t>
      мүмкiндiктерi шектеулi тұтынушыларға қызмет көрсету үшiн жағдайлар көзделген орталықтың үй-жайында анықтама бюросы, күту креслосы, бланкiлердi толтыру үлгiлерiмен ақпараттық стендiлер орналастырылған.</w:t>
      </w:r>
      <w:r>
        <w:br/>
      </w:r>
      <w:r>
        <w:rPr>
          <w:rFonts w:ascii="Times New Roman"/>
          <w:b w:val="false"/>
          <w:i w:val="false"/>
          <w:color w:val="000000"/>
          <w:sz w:val="28"/>
        </w:rPr>
        <w:t>
      Уәкiлеттi органның және орталықтың үй-жайлары санитарлық-эпидемиологиялық нормаларға, ғимараттардың қауiпсiздiк, оның iшiнде өртке қарсы қауiпсiздiк талаптарына сай.</w:t>
      </w:r>
    </w:p>
    <w:bookmarkStart w:name="z107" w:id="88"/>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88"/>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08" w:id="89"/>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89"/>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09" w:id="90"/>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90"/>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5037"/>
        <w:gridCol w:w="3313"/>
        <w:gridCol w:w="2789"/>
      </w:tblGrid>
      <w:tr>
        <w:trPr>
          <w:trHeight w:val="57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 Б</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110" w:id="91"/>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өрсету Регламентіне</w:t>
      </w:r>
      <w:r>
        <w:br/>
      </w:r>
      <w:r>
        <w:rPr>
          <w:rFonts w:ascii="Times New Roman"/>
          <w:b w:val="false"/>
          <w:i w:val="false"/>
          <w:color w:val="000000"/>
          <w:sz w:val="28"/>
        </w:rPr>
        <w:t>
2 қосымша</w:t>
      </w:r>
    </w:p>
    <w:bookmarkEnd w:id="91"/>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40"/>
        <w:gridCol w:w="4630"/>
        <w:gridCol w:w="357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w:t>
            </w:r>
            <w:r>
              <w:br/>
            </w:r>
            <w:r>
              <w:rPr>
                <w:rFonts w:ascii="Times New Roman"/>
                <w:b w:val="false"/>
                <w:i w:val="false"/>
                <w:color w:val="000000"/>
                <w:sz w:val="20"/>
              </w:rPr>
              <w:t>
жібереді</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w:t>
            </w:r>
            <w:r>
              <w:br/>
            </w:r>
            <w:r>
              <w:rPr>
                <w:rFonts w:ascii="Times New Roman"/>
                <w:b w:val="false"/>
                <w:i w:val="false"/>
                <w:color w:val="000000"/>
                <w:sz w:val="20"/>
              </w:rPr>
              <w:t>
жеткізгіштегі жауапты уәкілетті органның</w:t>
            </w:r>
            <w:r>
              <w:br/>
            </w:r>
            <w:r>
              <w:rPr>
                <w:rFonts w:ascii="Times New Roman"/>
                <w:b w:val="false"/>
                <w:i w:val="false"/>
                <w:color w:val="000000"/>
                <w:sz w:val="20"/>
              </w:rPr>
              <w:t>
бастығына қол қоюға</w:t>
            </w:r>
            <w:r>
              <w:br/>
            </w:r>
            <w:r>
              <w:rPr>
                <w:rFonts w:ascii="Times New Roman"/>
                <w:b w:val="false"/>
                <w:i w:val="false"/>
                <w:color w:val="000000"/>
                <w:sz w:val="20"/>
              </w:rPr>
              <w:t>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w:t>
            </w:r>
            <w:r>
              <w:br/>
            </w:r>
            <w:r>
              <w:rPr>
                <w:rFonts w:ascii="Times New Roman"/>
                <w:b w:val="false"/>
                <w:i w:val="false"/>
                <w:color w:val="000000"/>
                <w:sz w:val="20"/>
              </w:rPr>
              <w:t>
алынған хабарламаны немесе мемлекеттік қызметті тағайындаудан бас тартқаны туралы дәлелді қағаз жеткізгіштегі жауапты береді</w:t>
            </w:r>
          </w:p>
        </w:tc>
        <w:tc>
          <w:tcPr>
            <w:tcW w:w="4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w:t>
            </w:r>
            <w:r>
              <w:br/>
            </w:r>
            <w:r>
              <w:rPr>
                <w:rFonts w:ascii="Times New Roman"/>
                <w:b w:val="false"/>
                <w:i w:val="false"/>
                <w:color w:val="000000"/>
                <w:sz w:val="20"/>
              </w:rPr>
              <w:t>
хабарламаны немесе мемлекеттік қызметті тағайындаудан бас тартқаны туралы</w:t>
            </w:r>
            <w:r>
              <w:br/>
            </w:r>
            <w:r>
              <w:rPr>
                <w:rFonts w:ascii="Times New Roman"/>
                <w:b w:val="false"/>
                <w:i w:val="false"/>
                <w:color w:val="000000"/>
                <w:sz w:val="20"/>
              </w:rPr>
              <w:t>
дәлелді қағаз жеткізгіштегі</w:t>
            </w:r>
            <w:r>
              <w:br/>
            </w:r>
            <w:r>
              <w:rPr>
                <w:rFonts w:ascii="Times New Roman"/>
                <w:b w:val="false"/>
                <w:i w:val="false"/>
                <w:color w:val="000000"/>
                <w:sz w:val="20"/>
              </w:rPr>
              <w:t>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уәкiлеттi орган – он жұмыс күнi iшiнде;</w:t>
            </w:r>
            <w:r>
              <w:br/>
            </w:r>
            <w:r>
              <w:rPr>
                <w:rFonts w:ascii="Times New Roman"/>
                <w:b w:val="false"/>
                <w:i w:val="false"/>
                <w:color w:val="000000"/>
                <w:sz w:val="20"/>
              </w:rPr>
              <w:t>
орталық – он жұмыс күнi iшiнде (құжатты қабылдаған күн мен (нәтижесiн) берген күн мемлекеттiк қызмет көрсету мерзiмiне кiрмейдi);</w:t>
            </w:r>
          </w:p>
        </w:tc>
      </w:tr>
    </w:tbl>
    <w:bookmarkStart w:name="z111" w:id="92"/>
    <w:p>
      <w:pPr>
        <w:spacing w:after="0"/>
        <w:ind w:left="0"/>
        <w:jc w:val="both"/>
      </w:pPr>
      <w:r>
        <w:rPr>
          <w:rFonts w:ascii="Times New Roman"/>
          <w:b w:val="false"/>
          <w:i w:val="false"/>
          <w:color w:val="000000"/>
          <w:sz w:val="28"/>
        </w:rPr>
        <w:t>
"Мүгедектерге протездік-</w:t>
      </w:r>
      <w:r>
        <w:br/>
      </w:r>
      <w:r>
        <w:rPr>
          <w:rFonts w:ascii="Times New Roman"/>
          <w:b w:val="false"/>
          <w:i w:val="false"/>
          <w:color w:val="000000"/>
          <w:sz w:val="28"/>
        </w:rPr>
        <w:t>
ортопедиялық көмек ұсыну</w:t>
      </w:r>
      <w:r>
        <w:br/>
      </w:r>
      <w:r>
        <w:rPr>
          <w:rFonts w:ascii="Times New Roman"/>
          <w:b w:val="false"/>
          <w:i w:val="false"/>
          <w:color w:val="000000"/>
          <w:sz w:val="28"/>
        </w:rPr>
        <w:t>
үшін оларға құжаттар</w:t>
      </w:r>
      <w:r>
        <w:br/>
      </w:r>
      <w:r>
        <w:rPr>
          <w:rFonts w:ascii="Times New Roman"/>
          <w:b w:val="false"/>
          <w:i w:val="false"/>
          <w:color w:val="000000"/>
          <w:sz w:val="28"/>
        </w:rPr>
        <w:t>
рәсімдеу"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92"/>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сызбалар</w:t>
      </w:r>
    </w:p>
    <w:p>
      <w:pPr>
        <w:spacing w:after="0"/>
        <w:ind w:left="0"/>
        <w:jc w:val="both"/>
      </w:pPr>
      <w:r>
        <w:drawing>
          <wp:inline distT="0" distB="0" distL="0" distR="0">
            <wp:extent cx="74422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42200" cy="6934200"/>
                    </a:xfrm>
                    <a:prstGeom prst="rect">
                      <a:avLst/>
                    </a:prstGeom>
                  </pic:spPr>
                </pic:pic>
              </a:graphicData>
            </a:graphic>
          </wp:inline>
        </w:drawing>
      </w:r>
    </w:p>
    <w:bookmarkStart w:name="z112" w:id="93"/>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93"/>
    <w:p>
      <w:pPr>
        <w:spacing w:after="0"/>
        <w:ind w:left="0"/>
        <w:jc w:val="left"/>
      </w:pPr>
      <w:r>
        <w:rPr>
          <w:rFonts w:ascii="Times New Roman"/>
          <w:b/>
          <w:i w:val="false"/>
          <w:color w:val="000000"/>
        </w:rPr>
        <w:t xml:space="preserve"> "Мүгедектерді санаторий-курорттық емдеумен</w:t>
      </w:r>
      <w:r>
        <w:br/>
      </w:r>
      <w:r>
        <w:rPr>
          <w:rFonts w:ascii="Times New Roman"/>
          <w:b/>
          <w:i w:val="false"/>
          <w:color w:val="000000"/>
        </w:rPr>
        <w:t>
қамтамасыз ету үшін оларға құжаттарды ресімдеу"</w:t>
      </w:r>
      <w:r>
        <w:br/>
      </w:r>
      <w:r>
        <w:rPr>
          <w:rFonts w:ascii="Times New Roman"/>
          <w:b/>
          <w:i w:val="false"/>
          <w:color w:val="000000"/>
        </w:rPr>
        <w:t>
мемлекеттік қызмет көрсету регламенті</w:t>
      </w:r>
    </w:p>
    <w:bookmarkStart w:name="z113" w:id="94"/>
    <w:p>
      <w:pPr>
        <w:spacing w:after="0"/>
        <w:ind w:left="0"/>
        <w:jc w:val="left"/>
      </w:pPr>
      <w:r>
        <w:rPr>
          <w:rFonts w:ascii="Times New Roman"/>
          <w:b/>
          <w:i w:val="false"/>
          <w:color w:val="000000"/>
        </w:rPr>
        <w:t xml:space="preserve"> 
1. Жалпы ережелер</w:t>
      </w:r>
    </w:p>
    <w:bookmarkEnd w:id="94"/>
    <w:p>
      <w:pPr>
        <w:spacing w:after="0"/>
        <w:ind w:left="0"/>
        <w:jc w:val="both"/>
      </w:pPr>
      <w:r>
        <w:rPr>
          <w:rFonts w:ascii="Times New Roman"/>
          <w:b w:val="false"/>
          <w:i w:val="false"/>
          <w:color w:val="000000"/>
          <w:sz w:val="28"/>
        </w:rPr>
        <w:t>      1. Осы "Мүгедектерді санаторий-курорттық емдеумен қамтамасыз ету үшін оларға құжаттарды ресімдеу"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"Мүгедектерді санаторий-курорттық емдеумен қамтамасыз ету үшін оларға құжаттарды ресімдеу" мемлекеттік қызметін (бұдан әрі – мемлекеттік қызмет) "Зеленов аудандық жұмыспен қамту және әлеуметтік бағдарламалар бөлімі" мемлекеттiк мекемесi көрсетеді (бұдан әрi – уәкілетті орган).</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http:/www.enbek.gov.kz интернет-ресурсында, уәкілетті органның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телефоны: 8(71130)22072.</w:t>
      </w:r>
      <w:r>
        <w:br/>
      </w:r>
      <w:r>
        <w:rPr>
          <w:rFonts w:ascii="Times New Roman"/>
          <w:b w:val="false"/>
          <w:i w:val="false"/>
          <w:color w:val="000000"/>
          <w:sz w:val="28"/>
        </w:rPr>
        <w:t>
      6. Мемлекеттік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шетелдіктер мен азаматтығы жоқ адамдарға (бұдан әрі – тұтынушылар) көрсетіледі.</w:t>
      </w:r>
      <w:r>
        <w:br/>
      </w:r>
      <w:r>
        <w:rPr>
          <w:rFonts w:ascii="Times New Roman"/>
          <w:b w:val="false"/>
          <w:i w:val="false"/>
          <w:color w:val="000000"/>
          <w:sz w:val="28"/>
        </w:rPr>
        <w:t>
      7. Көрсетілетін мемлекеттік қызметтің нәтижесі тұтынушыға санаторийлік-курорттық емдеумен қамтамасыз ету үшін құжаттарын ресімдеу туралы хабарлама (бұдан әрі - хабарлама) не қызмет көрсетуден бас тарту туралы дәлелді қағаз жеткізгіштегі жауап болып табылады.</w:t>
      </w:r>
    </w:p>
    <w:bookmarkStart w:name="z114" w:id="95"/>
    <w:p>
      <w:pPr>
        <w:spacing w:after="0"/>
        <w:ind w:left="0"/>
        <w:jc w:val="left"/>
      </w:pPr>
      <w:r>
        <w:rPr>
          <w:rFonts w:ascii="Times New Roman"/>
          <w:b/>
          <w:i w:val="false"/>
          <w:color w:val="000000"/>
        </w:rPr>
        <w:t xml:space="preserve"> 
2. Мемлекеттік қызмет көрсету тәртібі</w:t>
      </w:r>
    </w:p>
    <w:bookmarkEnd w:id="95"/>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көрсетудің мерзімдері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он жұмыс күні ішінде;</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бір тұтынушыға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қызмет көрсетудің рұқсат берілген ең көп уақыты 15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13.00-ден 14.00-ге дейінгі түскі үзіліспен күн сайын 9.00-дан бастап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11. Мемлекеттік қызмет тұтынушының тұрғылықты жері бойынша уәкілетті органның үй-жайында көрсетіледі. Уәкілетті органның үй-жайлары қажетті құжаттарды дайындау үшін орындықтармен (отырғыштармен) және үстелдермен жабдықталған, ақпараттық стенділермен жарақталған, күту залы болады, сондай-ақ үй жайларда мүмкіндіктері шектеулі тұтынушыларға қызмет көрсету үшін жағдайлар көзделген.</w:t>
      </w:r>
      <w:r>
        <w:br/>
      </w:r>
      <w:r>
        <w:rPr>
          <w:rFonts w:ascii="Times New Roman"/>
          <w:b w:val="false"/>
          <w:i w:val="false"/>
          <w:color w:val="000000"/>
          <w:sz w:val="28"/>
        </w:rPr>
        <w:t>
      Уәкілетті органның үй-жайлары санитарлық-эпидемиологиялық нормаларға, ғимараттардың қауіпсіздік, оның ішінде өртке қарсы қауіпсіздік талаптарына сай, күзет және өртке қарсы сигнализациямен жарақталған.</w:t>
      </w:r>
    </w:p>
    <w:bookmarkStart w:name="z115" w:id="96"/>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96"/>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Тұтынушы қажетті құжаттардың барлығын уәкілетті органға тапсырғаннан кейін тіркелген және тұтынушының мемлекеттік қызметті алатын күні, құжаттарды қабылдап алған адамның тегі мен аты-жөні көрсетілген талон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уәкілетті органның қызметкері;</w:t>
      </w:r>
      <w:r>
        <w:br/>
      </w:r>
      <w:r>
        <w:rPr>
          <w:rFonts w:ascii="Times New Roman"/>
          <w:b w:val="false"/>
          <w:i w:val="false"/>
          <w:color w:val="000000"/>
          <w:sz w:val="28"/>
        </w:rPr>
        <w:t>
      2)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берілген.</w:t>
      </w:r>
    </w:p>
    <w:bookmarkStart w:name="z116" w:id="97"/>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97"/>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17" w:id="98"/>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98"/>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8"/>
        <w:gridCol w:w="626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97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Уәкілетті органның қызметкері</w:t>
            </w:r>
          </w:p>
        </w:tc>
        <w:tc>
          <w:tcPr>
            <w:tcW w:w="6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бастығы</w:t>
            </w: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62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w:t>
            </w:r>
            <w:r>
              <w:br/>
            </w:r>
            <w:r>
              <w:rPr>
                <w:rFonts w:ascii="Times New Roman"/>
                <w:b w:val="false"/>
                <w:i w:val="false"/>
                <w:color w:val="000000"/>
                <w:sz w:val="20"/>
              </w:rPr>
              <w:t>
қызметкеріне жіберу</w:t>
            </w:r>
          </w:p>
        </w:tc>
      </w:tr>
      <w:tr>
        <w:trPr>
          <w:trHeight w:val="1815"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1080" w:hRule="atLeast"/>
        </w:trPr>
        <w:tc>
          <w:tcPr>
            <w:tcW w:w="49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он жұмыс күні ішінде</w:t>
            </w:r>
          </w:p>
        </w:tc>
      </w:tr>
    </w:tbl>
    <w:bookmarkStart w:name="z118" w:id="99"/>
    <w:p>
      <w:pPr>
        <w:spacing w:after="0"/>
        <w:ind w:left="0"/>
        <w:jc w:val="both"/>
      </w:pPr>
      <w:r>
        <w:rPr>
          <w:rFonts w:ascii="Times New Roman"/>
          <w:b w:val="false"/>
          <w:i w:val="false"/>
          <w:color w:val="000000"/>
          <w:sz w:val="28"/>
        </w:rPr>
        <w:t>
"Мүгедектерді санатор-курорттық</w:t>
      </w:r>
      <w:r>
        <w:br/>
      </w:r>
      <w:r>
        <w:rPr>
          <w:rFonts w:ascii="Times New Roman"/>
          <w:b w:val="false"/>
          <w:i w:val="false"/>
          <w:color w:val="000000"/>
          <w:sz w:val="28"/>
        </w:rPr>
        <w:t>
емдеумен қамтамасыз ету үшін</w:t>
      </w:r>
      <w:r>
        <w:br/>
      </w:r>
      <w:r>
        <w:rPr>
          <w:rFonts w:ascii="Times New Roman"/>
          <w:b w:val="false"/>
          <w:i w:val="false"/>
          <w:color w:val="000000"/>
          <w:sz w:val="28"/>
        </w:rPr>
        <w:t>
оларға құжаттарды ресімдеу"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99"/>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1214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121400" cy="5765800"/>
                    </a:xfrm>
                    <a:prstGeom prst="rect">
                      <a:avLst/>
                    </a:prstGeom>
                  </pic:spPr>
                </pic:pic>
              </a:graphicData>
            </a:graphic>
          </wp:inline>
        </w:drawing>
      </w:r>
    </w:p>
    <w:bookmarkStart w:name="z119" w:id="100"/>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100"/>
    <w:p>
      <w:pPr>
        <w:spacing w:after="0"/>
        <w:ind w:left="0"/>
        <w:jc w:val="left"/>
      </w:pPr>
      <w:r>
        <w:rPr>
          <w:rFonts w:ascii="Times New Roman"/>
          <w:b/>
          <w:i w:val="false"/>
          <w:color w:val="000000"/>
        </w:rPr>
        <w:t xml:space="preserve"> "Семей ядролық сынақ полигонында ядролық</w:t>
      </w:r>
      <w:r>
        <w:br/>
      </w:r>
      <w:r>
        <w:rPr>
          <w:rFonts w:ascii="Times New Roman"/>
          <w:b/>
          <w:i w:val="false"/>
          <w:color w:val="000000"/>
        </w:rPr>
        <w:t>
сынақтардың салдарынан зардап шеккен азаматтарды</w:t>
      </w:r>
      <w:r>
        <w:br/>
      </w:r>
      <w:r>
        <w:rPr>
          <w:rFonts w:ascii="Times New Roman"/>
          <w:b/>
          <w:i w:val="false"/>
          <w:color w:val="000000"/>
        </w:rPr>
        <w:t>
тіркеу және есепке алу" мемлекеттік</w:t>
      </w:r>
      <w:r>
        <w:br/>
      </w:r>
      <w:r>
        <w:rPr>
          <w:rFonts w:ascii="Times New Roman"/>
          <w:b/>
          <w:i w:val="false"/>
          <w:color w:val="000000"/>
        </w:rPr>
        <w:t>
қызмет көрсету регламенті</w:t>
      </w:r>
    </w:p>
    <w:bookmarkStart w:name="z120" w:id="101"/>
    <w:p>
      <w:pPr>
        <w:spacing w:after="0"/>
        <w:ind w:left="0"/>
        <w:jc w:val="left"/>
      </w:pPr>
      <w:r>
        <w:rPr>
          <w:rFonts w:ascii="Times New Roman"/>
          <w:b/>
          <w:i w:val="false"/>
          <w:color w:val="000000"/>
        </w:rPr>
        <w:t xml:space="preserve"> 
1. Жалпы ережелер</w:t>
      </w:r>
    </w:p>
    <w:bookmarkEnd w:id="101"/>
    <w:p>
      <w:pPr>
        <w:spacing w:after="0"/>
        <w:ind w:left="0"/>
        <w:jc w:val="both"/>
      </w:pPr>
      <w:r>
        <w:rPr>
          <w:rFonts w:ascii="Times New Roman"/>
          <w:b w:val="false"/>
          <w:i w:val="false"/>
          <w:color w:val="000000"/>
          <w:sz w:val="28"/>
        </w:rPr>
        <w:t>      1. Осы "Семей ядролық сынақ полигонында ядролық сынақтардың салдарынан зардап шеккен азаматтарды тіркеу және есепке алу"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"Семей ядролық сынақ полигонында ядролық сынақтардың салдарынан зардап шеккен азаматтарды тіркеу және есепке алу"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арнайы комиссияның жұмыс органы),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ауданының бөлімдері (бұдан әрі – орталық) арқылы көрсетіледі,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w:t>
      </w:r>
      <w:r>
        <w:rPr>
          <w:rFonts w:ascii="Times New Roman"/>
          <w:b w:val="false"/>
          <w:i w:val="false"/>
          <w:color w:val="000000"/>
          <w:sz w:val="28"/>
        </w:rPr>
        <w:t>Заңы</w:t>
      </w:r>
      <w:r>
        <w:rPr>
          <w:rFonts w:ascii="Times New Roman"/>
          <w:b w:val="false"/>
          <w:i w:val="false"/>
          <w:color w:val="000000"/>
          <w:sz w:val="28"/>
        </w:rPr>
        <w:t xml:space="preserve"> (бұдан әрі – Заң),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арнайы комиссияның жұмыс органының, орталықтың стенділерінде, ресми ақпарат көздерінде орналастырылады.</w:t>
      </w:r>
      <w:r>
        <w:br/>
      </w:r>
      <w:r>
        <w:rPr>
          <w:rFonts w:ascii="Times New Roman"/>
          <w:b w:val="false"/>
          <w:i w:val="false"/>
          <w:color w:val="000000"/>
          <w:sz w:val="28"/>
        </w:rPr>
        <w:t>
      Арнайы комиссияның жұмыс органының мекен-жайы: Индекс 090600, Батыс Қазақстан облысы, Зеленов ауданы, Переметный ауылы, Гагарин, 82, zelrozisp@mail.ru телефоны: 8(71130)22072.</w:t>
      </w:r>
      <w:r>
        <w:br/>
      </w:r>
      <w:r>
        <w:rPr>
          <w:rFonts w:ascii="Times New Roman"/>
          <w:b w:val="false"/>
          <w:i w:val="false"/>
          <w:color w:val="000000"/>
          <w:sz w:val="28"/>
        </w:rPr>
        <w:t>
      6. Мемлекеттік қызмет мынадай жеке тұлғаларға (бұдан әрі – тұтынушылар):</w:t>
      </w:r>
      <w:r>
        <w:br/>
      </w:r>
      <w:r>
        <w:rPr>
          <w:rFonts w:ascii="Times New Roman"/>
          <w:b w:val="false"/>
          <w:i w:val="false"/>
          <w:color w:val="000000"/>
          <w:sz w:val="28"/>
        </w:rPr>
        <w:t>
      әуеде және жер үстiнде ядролық жарылыстар жасаған кезеңде (1949-1965 жылдары) радиоактивтi заттармен ластануға ұшыраған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1966 жылдан 1990 жылғы 1 қаңтарға дейiнгi аралықта жерасты ядролық жарылыстарын жасау кезеңiнде осы аумақтарда тұрған, жұмыс iстеген немесе әскери қызмет (соның iшiнде мерзiмдi) өткерген азаматтарға;</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мерзiмдi) өткерген азаматтарға;</w:t>
      </w:r>
      <w:r>
        <w:br/>
      </w:r>
      <w:r>
        <w:rPr>
          <w:rFonts w:ascii="Times New Roman"/>
          <w:b w:val="false"/>
          <w:i w:val="false"/>
          <w:color w:val="000000"/>
          <w:sz w:val="28"/>
        </w:rPr>
        <w:t>
      осы тармақтың екiншi және үшінші абзацтарында аталған, мүгедек деп танылған аурулары бар адамдардың балаларына, олардың денсаулық жағдайы мен Заңда аталған аймақтарда ата-аналарының бiрiнiң болу факторы арасындағы себепті байланыстар анықталған ретте көрсетіледі.</w:t>
      </w:r>
      <w:r>
        <w:br/>
      </w:r>
      <w:r>
        <w:rPr>
          <w:rFonts w:ascii="Times New Roman"/>
          <w:b w:val="false"/>
          <w:i w:val="false"/>
          <w:color w:val="000000"/>
          <w:sz w:val="28"/>
        </w:rPr>
        <w:t>
      7. Көрсетілетін мемлекеттік қызметтің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жөнінде хабарлама (бұдан әрі - хабарлама) не мемлекеттік қызмет көрсетуден бас тарту туралы қағаз тасығыштағы дәлелді жауап болып табылады.</w:t>
      </w:r>
    </w:p>
    <w:bookmarkStart w:name="z121" w:id="102"/>
    <w:p>
      <w:pPr>
        <w:spacing w:after="0"/>
        <w:ind w:left="0"/>
        <w:jc w:val="left"/>
      </w:pPr>
      <w:r>
        <w:rPr>
          <w:rFonts w:ascii="Times New Roman"/>
          <w:b/>
          <w:i w:val="false"/>
          <w:color w:val="000000"/>
        </w:rPr>
        <w:t xml:space="preserve"> 
2. Мемлекеттік қызмет көрсету тәртібі</w:t>
      </w:r>
    </w:p>
    <w:bookmarkEnd w:id="10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анықталған қажетті құжаттарды тапсырған сәттен бастап:</w:t>
      </w:r>
      <w:r>
        <w:br/>
      </w:r>
      <w:r>
        <w:rPr>
          <w:rFonts w:ascii="Times New Roman"/>
          <w:b w:val="false"/>
          <w:i w:val="false"/>
          <w:color w:val="000000"/>
          <w:sz w:val="28"/>
        </w:rPr>
        <w:t>
      арнайы комиссияның жұмыс органында – жиырма күнтізбелік күннен аспайтын мерзімде;</w:t>
      </w:r>
      <w:r>
        <w:br/>
      </w:r>
      <w:r>
        <w:rPr>
          <w:rFonts w:ascii="Times New Roman"/>
          <w:b w:val="false"/>
          <w:i w:val="false"/>
          <w:color w:val="000000"/>
          <w:sz w:val="28"/>
        </w:rPr>
        <w:t>
      орталықта – жиырма күнтізбелік күннен аспайтын мерзімде (мемлекеттік қызметке құжат қабылдау және беру (нәтиже)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рұқсат берілген ең көп уақыты (талон алғанға дейін) 30 минуттан аспайды;</w:t>
      </w:r>
      <w:r>
        <w:br/>
      </w:r>
      <w:r>
        <w:rPr>
          <w:rFonts w:ascii="Times New Roman"/>
          <w:b w:val="false"/>
          <w:i w:val="false"/>
          <w:color w:val="000000"/>
          <w:sz w:val="28"/>
        </w:rPr>
        <w:t>
      3) тұтынушы өтініш берген күні сол жерде көрсетілетін тұтынушыға қызмет көрсетудің рұқсат берілген ең көп уақыты арнайы комиссияның жұмыс органында 15 минуттан аспайды, орталықта – 30 минут;</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Арнайы комиссияның жұмыс органының жұмыс кестесі: демалыс (сенбі, жексенбі) және мереке күндерін қоспағанда, сағат 13.00-ден 14.00-ге дейін түскі үзіліспен күн сайын сағат 9.00-ден 18.00-ға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 көрсету үшін жағдайлар көзделген арнайы комиссияның жұмыс органының үй-жайында;</w:t>
      </w:r>
      <w:r>
        <w:br/>
      </w:r>
      <w:r>
        <w:rPr>
          <w:rFonts w:ascii="Times New Roman"/>
          <w:b w:val="false"/>
          <w:i w:val="false"/>
          <w:color w:val="000000"/>
          <w:sz w:val="28"/>
        </w:rPr>
        <w:t>
      залда анықтама бюросы, кресло, толтырылған бланкілердің үлгілерімен ақпараттық стенділер орналастырылған, мүмкіндіктері шектеулі тұтынушыларға қызмет көрсету үшін жағдайлар көзделген орталықтың үй-жайында көрсетіледі.</w:t>
      </w:r>
      <w:r>
        <w:br/>
      </w:r>
      <w:r>
        <w:rPr>
          <w:rFonts w:ascii="Times New Roman"/>
          <w:b w:val="false"/>
          <w:i w:val="false"/>
          <w:color w:val="000000"/>
          <w:sz w:val="28"/>
        </w:rPr>
        <w:t>
      Арнайы комиссияның жұмыс органының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22" w:id="103"/>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103"/>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 тапсырылғаннан кейін тұтынушыға:</w:t>
      </w:r>
      <w:r>
        <w:br/>
      </w:r>
      <w:r>
        <w:rPr>
          <w:rFonts w:ascii="Times New Roman"/>
          <w:b w:val="false"/>
          <w:i w:val="false"/>
          <w:color w:val="000000"/>
          <w:sz w:val="28"/>
        </w:rPr>
        <w:t>
      1) арнайы комиссияның жұмыс органында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 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 инспекторы;</w:t>
      </w:r>
      <w:r>
        <w:br/>
      </w:r>
      <w:r>
        <w:rPr>
          <w:rFonts w:ascii="Times New Roman"/>
          <w:b w:val="false"/>
          <w:i w:val="false"/>
          <w:color w:val="000000"/>
          <w:sz w:val="28"/>
        </w:rPr>
        <w:t>
      2) арнайы комиссияның жұмыс органның қызметкері;</w:t>
      </w:r>
      <w:r>
        <w:br/>
      </w:r>
      <w:r>
        <w:rPr>
          <w:rFonts w:ascii="Times New Roman"/>
          <w:b w:val="false"/>
          <w:i w:val="false"/>
          <w:color w:val="000000"/>
          <w:sz w:val="28"/>
        </w:rPr>
        <w:t>
      3) арнайы комиссияның жұмыс органы.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23" w:id="104"/>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04"/>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24" w:id="105"/>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05"/>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910"/>
        <w:gridCol w:w="3292"/>
        <w:gridCol w:w="2831"/>
      </w:tblGrid>
      <w:tr>
        <w:trPr>
          <w:trHeight w:val="57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w:t>
            </w:r>
            <w:r>
              <w:br/>
            </w:r>
            <w:r>
              <w:rPr>
                <w:rFonts w:ascii="Times New Roman"/>
                <w:b w:val="false"/>
                <w:i w:val="false"/>
                <w:color w:val="000000"/>
                <w:sz w:val="20"/>
              </w:rPr>
              <w:t>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2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125" w:id="106"/>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06"/>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27"/>
        <w:gridCol w:w="3948"/>
        <w:gridCol w:w="382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3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Арнайы комиссияның жұмыс органның қызметкері</w:t>
            </w:r>
          </w:p>
        </w:tc>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Арнайы</w:t>
            </w:r>
            <w:r>
              <w:br/>
            </w:r>
            <w:r>
              <w:rPr>
                <w:rFonts w:ascii="Times New Roman"/>
                <w:b w:val="false"/>
                <w:i w:val="false"/>
                <w:color w:val="000000"/>
                <w:sz w:val="20"/>
              </w:rPr>
              <w:t>
комиссияның жұмыс</w:t>
            </w:r>
            <w:r>
              <w:br/>
            </w:r>
            <w:r>
              <w:rPr>
                <w:rFonts w:ascii="Times New Roman"/>
                <w:b w:val="false"/>
                <w:i w:val="false"/>
                <w:color w:val="000000"/>
                <w:sz w:val="20"/>
              </w:rPr>
              <w:t>
органы</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w:t>
            </w:r>
            <w:r>
              <w:br/>
            </w:r>
            <w:r>
              <w:rPr>
                <w:rFonts w:ascii="Times New Roman"/>
                <w:b w:val="false"/>
                <w:i w:val="false"/>
                <w:color w:val="000000"/>
                <w:sz w:val="20"/>
              </w:rPr>
              <w:t>
тіркейді және</w:t>
            </w:r>
            <w:r>
              <w:br/>
            </w:r>
            <w:r>
              <w:rPr>
                <w:rFonts w:ascii="Times New Roman"/>
                <w:b w:val="false"/>
                <w:i w:val="false"/>
                <w:color w:val="000000"/>
                <w:sz w:val="20"/>
              </w:rPr>
              <w:t>
қолхат береді</w:t>
            </w:r>
          </w:p>
        </w:tc>
        <w:tc>
          <w:tcPr>
            <w:tcW w:w="3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w:t>
            </w:r>
            <w:r>
              <w:br/>
            </w:r>
            <w:r>
              <w:rPr>
                <w:rFonts w:ascii="Times New Roman"/>
                <w:b w:val="false"/>
                <w:i w:val="false"/>
                <w:color w:val="000000"/>
                <w:sz w:val="20"/>
              </w:rPr>
              <w:t>
тексереді,</w:t>
            </w:r>
            <w:r>
              <w:br/>
            </w:r>
            <w:r>
              <w:rPr>
                <w:rFonts w:ascii="Times New Roman"/>
                <w:b w:val="false"/>
                <w:i w:val="false"/>
                <w:color w:val="000000"/>
                <w:sz w:val="20"/>
              </w:rPr>
              <w:t>
тіркейді және</w:t>
            </w:r>
            <w:r>
              <w:br/>
            </w:r>
            <w:r>
              <w:rPr>
                <w:rFonts w:ascii="Times New Roman"/>
                <w:b w:val="false"/>
                <w:i w:val="false"/>
                <w:color w:val="000000"/>
                <w:sz w:val="20"/>
              </w:rPr>
              <w:t>
талон береді</w:t>
            </w:r>
          </w:p>
        </w:tc>
        <w:tc>
          <w:tcPr>
            <w:tcW w:w="38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w:t>
            </w:r>
            <w:r>
              <w:br/>
            </w:r>
            <w:r>
              <w:rPr>
                <w:rFonts w:ascii="Times New Roman"/>
                <w:b w:val="false"/>
                <w:i w:val="false"/>
                <w:color w:val="000000"/>
                <w:sz w:val="20"/>
              </w:rPr>
              <w:t>
қызмет көрсету нәтижесін қарау және арнайы комиссияның жұмыс органының қызметкеріне жіберу</w:t>
            </w: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арнайы комиссияның жұмыс органына жібереді</w:t>
            </w:r>
          </w:p>
        </w:tc>
        <w:tc>
          <w:tcPr>
            <w:tcW w:w="3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w:t>
            </w:r>
            <w:r>
              <w:br/>
            </w:r>
            <w:r>
              <w:rPr>
                <w:rFonts w:ascii="Times New Roman"/>
                <w:b w:val="false"/>
                <w:i w:val="false"/>
                <w:color w:val="000000"/>
                <w:sz w:val="20"/>
              </w:rPr>
              <w:t>
немесе</w:t>
            </w:r>
            <w:r>
              <w:br/>
            </w:r>
            <w:r>
              <w:rPr>
                <w:rFonts w:ascii="Times New Roman"/>
                <w:b w:val="false"/>
                <w:i w:val="false"/>
                <w:color w:val="000000"/>
                <w:sz w:val="20"/>
              </w:rPr>
              <w:t>
мемлекеттік қызметті тағайындаудан бас тартқаны туралы дәлелді қағаз жеткізгіштегі жауапты арнайы комиссияның жұмыс органына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арнайы комиссияның жұмыс органынан алынған хабарламаны немесе мемлекеттік қызметті тағайындаудан бас тартқаны туралы дәлелді қағаз жеткізгіштегі жауапты береді</w:t>
            </w:r>
          </w:p>
        </w:tc>
        <w:tc>
          <w:tcPr>
            <w:tcW w:w="3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арнайы комиссияның жұмыс</w:t>
            </w:r>
            <w:r>
              <w:br/>
            </w:r>
            <w:r>
              <w:rPr>
                <w:rFonts w:ascii="Times New Roman"/>
                <w:b w:val="false"/>
                <w:i w:val="false"/>
                <w:color w:val="000000"/>
                <w:sz w:val="20"/>
              </w:rPr>
              <w:t>
органы – жиырма күнтізбелік күннен аспайтын мерзімде;</w:t>
            </w:r>
            <w:r>
              <w:br/>
            </w:r>
            <w:r>
              <w:rPr>
                <w:rFonts w:ascii="Times New Roman"/>
                <w:b w:val="false"/>
                <w:i w:val="false"/>
                <w:color w:val="000000"/>
                <w:sz w:val="20"/>
              </w:rPr>
              <w:t>
орталық – жиырма күнтізбелік күннен аспайтын мерзімде (мемлекеттік қызметке құжат қабылдау және беру (нәтиже)</w:t>
            </w:r>
            <w:r>
              <w:br/>
            </w:r>
            <w:r>
              <w:rPr>
                <w:rFonts w:ascii="Times New Roman"/>
                <w:b w:val="false"/>
                <w:i w:val="false"/>
                <w:color w:val="000000"/>
                <w:sz w:val="20"/>
              </w:rPr>
              <w:t>
күні мемлекеттік қызмет көрсету мерзіміне кірмейді);</w:t>
            </w:r>
          </w:p>
        </w:tc>
      </w:tr>
    </w:tbl>
    <w:bookmarkStart w:name="z126" w:id="107"/>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 ядролық</w:t>
      </w:r>
      <w:r>
        <w:br/>
      </w:r>
      <w:r>
        <w:rPr>
          <w:rFonts w:ascii="Times New Roman"/>
          <w:b w:val="false"/>
          <w:i w:val="false"/>
          <w:color w:val="000000"/>
          <w:sz w:val="28"/>
        </w:rPr>
        <w:t>
сынақтардың салдарынан</w:t>
      </w:r>
      <w:r>
        <w:br/>
      </w:r>
      <w:r>
        <w:rPr>
          <w:rFonts w:ascii="Times New Roman"/>
          <w:b w:val="false"/>
          <w:i w:val="false"/>
          <w:color w:val="000000"/>
          <w:sz w:val="28"/>
        </w:rPr>
        <w:t>
зардап шеккен азаматтарды</w:t>
      </w:r>
      <w:r>
        <w:br/>
      </w:r>
      <w:r>
        <w:rPr>
          <w:rFonts w:ascii="Times New Roman"/>
          <w:b w:val="false"/>
          <w:i w:val="false"/>
          <w:color w:val="000000"/>
          <w:sz w:val="28"/>
        </w:rPr>
        <w:t>
тіркеу және есепке алу"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107"/>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7429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29500" cy="7518400"/>
                    </a:xfrm>
                    <a:prstGeom prst="rect">
                      <a:avLst/>
                    </a:prstGeom>
                  </pic:spPr>
                </pic:pic>
              </a:graphicData>
            </a:graphic>
          </wp:inline>
        </w:drawing>
      </w:r>
    </w:p>
    <w:bookmarkStart w:name="z127" w:id="108"/>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108"/>
    <w:p>
      <w:pPr>
        <w:spacing w:after="0"/>
        <w:ind w:left="0"/>
        <w:jc w:val="left"/>
      </w:pPr>
      <w:r>
        <w:rPr>
          <w:rFonts w:ascii="Times New Roman"/>
          <w:b/>
          <w:i w:val="false"/>
          <w:color w:val="000000"/>
        </w:rPr>
        <w:t xml:space="preserve"> "Мүгедектердi сурдо-тифлотехникалық құралдармен</w:t>
      </w:r>
      <w:r>
        <w:br/>
      </w:r>
      <w:r>
        <w:rPr>
          <w:rFonts w:ascii="Times New Roman"/>
          <w:b/>
          <w:i w:val="false"/>
          <w:color w:val="000000"/>
        </w:rPr>
        <w:t>
және мiндеттi гигиеналық құралдармен қамтамасыз</w:t>
      </w:r>
      <w:r>
        <w:br/>
      </w:r>
      <w:r>
        <w:rPr>
          <w:rFonts w:ascii="Times New Roman"/>
          <w:b/>
          <w:i w:val="false"/>
          <w:color w:val="000000"/>
        </w:rPr>
        <w:t>
ету үшiн оларға құжаттарды ресiмдеу" мемлекеттік</w:t>
      </w:r>
      <w:r>
        <w:br/>
      </w:r>
      <w:r>
        <w:rPr>
          <w:rFonts w:ascii="Times New Roman"/>
          <w:b/>
          <w:i w:val="false"/>
          <w:color w:val="000000"/>
        </w:rPr>
        <w:t>
қызмет көрсету регламенті</w:t>
      </w:r>
    </w:p>
    <w:bookmarkStart w:name="z128" w:id="109"/>
    <w:p>
      <w:pPr>
        <w:spacing w:after="0"/>
        <w:ind w:left="0"/>
        <w:jc w:val="left"/>
      </w:pPr>
      <w:r>
        <w:rPr>
          <w:rFonts w:ascii="Times New Roman"/>
          <w:b/>
          <w:i w:val="false"/>
          <w:color w:val="000000"/>
        </w:rPr>
        <w:t xml:space="preserve"> 
1. Жалпы ережелер</w:t>
      </w:r>
    </w:p>
    <w:bookmarkEnd w:id="109"/>
    <w:p>
      <w:pPr>
        <w:spacing w:after="0"/>
        <w:ind w:left="0"/>
        <w:jc w:val="both"/>
      </w:pPr>
      <w:r>
        <w:rPr>
          <w:rFonts w:ascii="Times New Roman"/>
          <w:b w:val="false"/>
          <w:i w:val="false"/>
          <w:color w:val="000000"/>
          <w:sz w:val="28"/>
        </w:rPr>
        <w:t>      1. Осы "Мүгедектердi сурдо-тифлотехникалық құралдармен және мiндеттi гигиеналық құралдармен қамтамасыз ету үшiн оларға құжаттарды ресiмдеу"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"Мүгедектердi сурдо-тифлотехникалық құралдармен және мiндеттi гигиеналық құралдармен қамтамасыз ету үшiн оларға құжаттарды ресiмдеу" мемлекеттік қызметін (бұдан әрі – мемлекеттік қызмет) "Зеленов аудандық жұмыспен қамту және әлеуметтік бағдарламалар бөлімі" мемлекеттiк мекемесi (бұдан әрi – уәкілетті орган),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көрсетіледі, осы Регламенттің </w:t>
      </w:r>
      <w:r>
        <w:rPr>
          <w:rFonts w:ascii="Times New Roman"/>
          <w:b w:val="false"/>
          <w:i w:val="false"/>
          <w:color w:val="000000"/>
          <w:sz w:val="28"/>
        </w:rPr>
        <w:t>1 қосымшасына</w:t>
      </w:r>
      <w:r>
        <w:rPr>
          <w:rFonts w:ascii="Times New Roman"/>
          <w:b w:val="false"/>
          <w:i w:val="false"/>
          <w:color w:val="000000"/>
          <w:sz w:val="28"/>
        </w:rPr>
        <w:t xml:space="preserve"> сәйкес.</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жүзеге асырылады (бұдан әрі - Стандарт).</w:t>
      </w:r>
      <w:r>
        <w:br/>
      </w:r>
      <w:r>
        <w:rPr>
          <w:rFonts w:ascii="Times New Roman"/>
          <w:b w:val="false"/>
          <w:i w:val="false"/>
          <w:color w:val="000000"/>
          <w:sz w:val="28"/>
        </w:rPr>
        <w:t>
      5. Мемлекеттік қызмет көрсету тәртібі және қажетті құжаттар туралы толық ақпаратты Қазақстан Республикасы Еңбек және халықты әлеуметтік қорғау министрлігінің http:/www.enbek.gov.kz интернет-ресурсында, уәкілетті органның,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82, zelrozisp@mail.ru телефоны: 8(71130)22072.</w:t>
      </w:r>
      <w:r>
        <w:br/>
      </w:r>
      <w:r>
        <w:rPr>
          <w:rFonts w:ascii="Times New Roman"/>
          <w:b w:val="false"/>
          <w:i w:val="false"/>
          <w:color w:val="000000"/>
          <w:sz w:val="28"/>
        </w:rPr>
        <w:t>
      6. Мемлекеттік қызмет жеке адамдарға: Қазақстан Республикасының азаматтарына, Қазақстан Республикасының аумағында тұрақты тұратын шетелдіктерге және азаматтығы жоқ адамдарға (бұдан әрі – тұтынушылар):</w:t>
      </w:r>
      <w:r>
        <w:br/>
      </w:r>
      <w:r>
        <w:rPr>
          <w:rFonts w:ascii="Times New Roman"/>
          <w:b w:val="false"/>
          <w:i w:val="false"/>
          <w:color w:val="000000"/>
          <w:sz w:val="28"/>
        </w:rPr>
        <w:t>
      1) сурдо-техникалық құралдармен қамтамасыз ету бойынша:</w:t>
      </w:r>
      <w:r>
        <w:br/>
      </w:r>
      <w:r>
        <w:rPr>
          <w:rFonts w:ascii="Times New Roman"/>
          <w:b w:val="false"/>
          <w:i w:val="false"/>
          <w:color w:val="000000"/>
          <w:sz w:val="28"/>
        </w:rPr>
        <w:t>
      Ұлы Отан соғысының қатысушылары мен мүгедектеріне;</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w:t>
      </w:r>
      <w:r>
        <w:br/>
      </w:r>
      <w:r>
        <w:rPr>
          <w:rFonts w:ascii="Times New Roman"/>
          <w:b w:val="false"/>
          <w:i w:val="false"/>
          <w:color w:val="000000"/>
          <w:sz w:val="28"/>
        </w:rPr>
        <w:t>
      мүгедек балаларға;</w:t>
      </w:r>
      <w:r>
        <w:br/>
      </w:r>
      <w:r>
        <w:rPr>
          <w:rFonts w:ascii="Times New Roman"/>
          <w:b w:val="false"/>
          <w:i w:val="false"/>
          <w:color w:val="000000"/>
          <w:sz w:val="28"/>
        </w:rPr>
        <w:t>
      бірінші, екінші, үшінші топтағы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қамтамасыз ету бойынша:</w:t>
      </w:r>
      <w:r>
        <w:br/>
      </w:r>
      <w:r>
        <w:rPr>
          <w:rFonts w:ascii="Times New Roman"/>
          <w:b w:val="false"/>
          <w:i w:val="false"/>
          <w:color w:val="000000"/>
          <w:sz w:val="28"/>
        </w:rPr>
        <w:t>
      бірінші, екінші топтағы мүгедектерге;</w:t>
      </w:r>
      <w:r>
        <w:br/>
      </w:r>
      <w:r>
        <w:rPr>
          <w:rFonts w:ascii="Times New Roman"/>
          <w:b w:val="false"/>
          <w:i w:val="false"/>
          <w:color w:val="000000"/>
          <w:sz w:val="28"/>
        </w:rPr>
        <w:t>
      мүгедек балаларға;</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міндетті гигиеналық құралдармен қамтамасыз ету бойынша:</w:t>
      </w:r>
      <w:r>
        <w:br/>
      </w:r>
      <w:r>
        <w:rPr>
          <w:rFonts w:ascii="Times New Roman"/>
          <w:b w:val="false"/>
          <w:i w:val="false"/>
          <w:color w:val="000000"/>
          <w:sz w:val="28"/>
        </w:rPr>
        <w:t>
      мүгедектерді оңалтудың жеке бағдарламасына сәйкес міндетті гигиеналық құралдарға мұқтаж мүгедектерге;</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көрсетіледі.</w:t>
      </w:r>
      <w:r>
        <w:br/>
      </w:r>
      <w:r>
        <w:rPr>
          <w:rFonts w:ascii="Times New Roman"/>
          <w:b w:val="false"/>
          <w:i w:val="false"/>
          <w:color w:val="000000"/>
          <w:sz w:val="28"/>
        </w:rPr>
        <w:t>
      7. Тұтынушы алатын көрсетілген мемлекеттік қызметтің нәтижесі мүгедектерді сурдо-тифлотехникалық және міндетті гигиеналық құралдармен қамтамасыз ету үшін оларға құжаттар ресімдеу туралы хабарлама (бұдан әрі - хабарлама), не қызмет көрсетуден бас тарту туралы қағаз жеткізгіштегі дәлелді жауап болып табылады.</w:t>
      </w:r>
    </w:p>
    <w:bookmarkStart w:name="z129" w:id="110"/>
    <w:p>
      <w:pPr>
        <w:spacing w:after="0"/>
        <w:ind w:left="0"/>
        <w:jc w:val="left"/>
      </w:pPr>
      <w:r>
        <w:rPr>
          <w:rFonts w:ascii="Times New Roman"/>
          <w:b/>
          <w:i w:val="false"/>
          <w:color w:val="000000"/>
        </w:rPr>
        <w:t xml:space="preserve"> 
2. Мемлекеттік қызмет көрсету тәртібі</w:t>
      </w:r>
    </w:p>
    <w:bookmarkEnd w:id="110"/>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мемлекеттік қызмет көрсету мерзімдері тұтынушының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сәтінен бастап:</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қабылдаған күн мен (нәтижесін) берген күн мемлекеттік қызмет көрсету мерзіміне кірмейді);</w:t>
      </w:r>
      <w:r>
        <w:br/>
      </w:r>
      <w:r>
        <w:rPr>
          <w:rFonts w:ascii="Times New Roman"/>
          <w:b w:val="false"/>
          <w:i w:val="false"/>
          <w:color w:val="000000"/>
          <w:sz w:val="28"/>
        </w:rPr>
        <w:t>
      2) тұтынушы өтініш жасаған күні сол жерде көрсетілетін мемлекеттік қызмет алғанға дейін (талон алғанға дейін) күтудің ең көп шекті уақыты 30 минуттан аспайды;</w:t>
      </w:r>
      <w:r>
        <w:br/>
      </w:r>
      <w:r>
        <w:rPr>
          <w:rFonts w:ascii="Times New Roman"/>
          <w:b w:val="false"/>
          <w:i w:val="false"/>
          <w:color w:val="000000"/>
          <w:sz w:val="28"/>
        </w:rPr>
        <w:t>
      3) тұтынушы өтініш жасаған күні сол жерде көрсетілетін мемлекеттік қызметті алғанға дейін күтудің ең көп шекті уақыты уәкілетті органда 15 минуттан, орталықта 30 минуттан аспайды.</w:t>
      </w:r>
      <w:r>
        <w:br/>
      </w:r>
      <w:r>
        <w:rPr>
          <w:rFonts w:ascii="Times New Roman"/>
          <w:b w:val="false"/>
          <w:i w:val="false"/>
          <w:color w:val="000000"/>
          <w:sz w:val="28"/>
        </w:rPr>
        <w:t>
      9. Мемлекеттік қызмет тегін көрсетіледі.</w:t>
      </w:r>
      <w:r>
        <w:br/>
      </w:r>
      <w:r>
        <w:rPr>
          <w:rFonts w:ascii="Times New Roman"/>
          <w:b w:val="false"/>
          <w:i w:val="false"/>
          <w:color w:val="000000"/>
          <w:sz w:val="28"/>
        </w:rPr>
        <w:t>
      10.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дүйсенбіден сенбіні қоса алғанда күн сайын, сағат 9.00-ден 19.00-ге дейін, түскі үзіліссіз.</w:t>
      </w:r>
      <w:r>
        <w:br/>
      </w:r>
      <w:r>
        <w:rPr>
          <w:rFonts w:ascii="Times New Roman"/>
          <w:b w:val="false"/>
          <w:i w:val="false"/>
          <w:color w:val="000000"/>
          <w:sz w:val="28"/>
        </w:rPr>
        <w:t>
      Қабылдау алдын ала жазылусыз және жеделдетіп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уәкілетті органның үстелдері, орындықтары, толтырылған бланкі үлгілерімен ақпараттық стенділері бар үй-жайында көрсетіледі, мүмкіндіктері шектеулі тұтынушыларға қызмет көрсету үшін жағдайлар көзделген;</w:t>
      </w:r>
      <w:r>
        <w:br/>
      </w:r>
      <w:r>
        <w:rPr>
          <w:rFonts w:ascii="Times New Roman"/>
          <w:b w:val="false"/>
          <w:i w:val="false"/>
          <w:color w:val="000000"/>
          <w:sz w:val="28"/>
        </w:rPr>
        <w:t>
      мүмкіндіктері шектеулі тұтынушыларға қызмет көрсету үшін жағдайлар көзделген орталықтың үй-жайында анықтама бюросы, күту креслосы, бланкілерді толтыру үлгілерімен ақпараттық стенділер орналастырылған. Уәкілетті органның және орталықтың үй-жайлары қажетті құжаттар даярлауға арналған орындықтармен (отырғыштармен) және үстелдермен жабдықталған, ақпараттық стенділермен жарақталған, күту залы бар, сондай-ақ үй-жайда мүмкіндіктері шектеулі тұтынушыларға қызмет көрсетуге жағдайлар көзделеді.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w:t>
      </w:r>
    </w:p>
    <w:bookmarkStart w:name="z130" w:id="111"/>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111"/>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қажеттi құжаттарды тапсырғаннан кейiн тұтынушыға:</w:t>
      </w:r>
      <w:r>
        <w:br/>
      </w:r>
      <w:r>
        <w:rPr>
          <w:rFonts w:ascii="Times New Roman"/>
          <w:b w:val="false"/>
          <w:i w:val="false"/>
          <w:color w:val="000000"/>
          <w:sz w:val="28"/>
        </w:rPr>
        <w:t>
      1) уәкiлеттi органда – мемлекеттiк қызмет алуға тұтынушы тiркелген және алатын күнi, қабылдаған адамның тегi мен аты-жөнi көрсетiлген талон берiледi;</w:t>
      </w:r>
      <w:r>
        <w:br/>
      </w:r>
      <w:r>
        <w:rPr>
          <w:rFonts w:ascii="Times New Roman"/>
          <w:b w:val="false"/>
          <w:i w:val="false"/>
          <w:color w:val="000000"/>
          <w:sz w:val="28"/>
        </w:rPr>
        <w:t>
      2) орталықта – мыналар:</w:t>
      </w:r>
      <w:r>
        <w:br/>
      </w:r>
      <w:r>
        <w:rPr>
          <w:rFonts w:ascii="Times New Roman"/>
          <w:b w:val="false"/>
          <w:i w:val="false"/>
          <w:color w:val="000000"/>
          <w:sz w:val="28"/>
        </w:rPr>
        <w:t>
      сұраудың нөмiрi және қабылдаған күнi;</w:t>
      </w:r>
      <w:r>
        <w:br/>
      </w:r>
      <w:r>
        <w:rPr>
          <w:rFonts w:ascii="Times New Roman"/>
          <w:b w:val="false"/>
          <w:i w:val="false"/>
          <w:color w:val="000000"/>
          <w:sz w:val="28"/>
        </w:rPr>
        <w:t>
      сұралатын мемлекеттiк қызметтiң түрi;</w:t>
      </w:r>
      <w:r>
        <w:br/>
      </w:r>
      <w:r>
        <w:rPr>
          <w:rFonts w:ascii="Times New Roman"/>
          <w:b w:val="false"/>
          <w:i w:val="false"/>
          <w:color w:val="000000"/>
          <w:sz w:val="28"/>
        </w:rPr>
        <w:t>
      қоса берiлген құжаттардың саны мен атаулары;</w:t>
      </w:r>
      <w:r>
        <w:br/>
      </w:r>
      <w:r>
        <w:rPr>
          <w:rFonts w:ascii="Times New Roman"/>
          <w:b w:val="false"/>
          <w:i w:val="false"/>
          <w:color w:val="000000"/>
          <w:sz w:val="28"/>
        </w:rPr>
        <w:t>
      құжаттарды беру күнi, уақыты және орны;</w:t>
      </w:r>
      <w:r>
        <w:br/>
      </w:r>
      <w:r>
        <w:rPr>
          <w:rFonts w:ascii="Times New Roman"/>
          <w:b w:val="false"/>
          <w:i w:val="false"/>
          <w:color w:val="000000"/>
          <w:sz w:val="28"/>
        </w:rPr>
        <w:t>
      құжаттарды ресiмдеуге өтiнiштi қабылдаған орталық инспекторының тегi, аты, әкесiнiң аты көрсетiлген тиiстi құжаттарды қабылдағаны туралы қолхат берiледi.</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орталықтың инспекторы;</w:t>
      </w:r>
      <w:r>
        <w:br/>
      </w:r>
      <w:r>
        <w:rPr>
          <w:rFonts w:ascii="Times New Roman"/>
          <w:b w:val="false"/>
          <w:i w:val="false"/>
          <w:color w:val="000000"/>
          <w:sz w:val="28"/>
        </w:rPr>
        <w:t>
      2) уәкілетті органның қызметкері;</w:t>
      </w:r>
      <w:r>
        <w:br/>
      </w:r>
      <w:r>
        <w:rPr>
          <w:rFonts w:ascii="Times New Roman"/>
          <w:b w:val="false"/>
          <w:i w:val="false"/>
          <w:color w:val="000000"/>
          <w:sz w:val="28"/>
        </w:rPr>
        <w:t>
      3)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2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сызбалар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берілген.</w:t>
      </w:r>
    </w:p>
    <w:bookmarkStart w:name="z131" w:id="112"/>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12"/>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заңнамаларымен қарастырылған жауапкершілікке тартылады.</w:t>
      </w:r>
    </w:p>
    <w:bookmarkStart w:name="z132" w:id="113"/>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w:t>
      </w:r>
      <w:r>
        <w:br/>
      </w:r>
      <w:r>
        <w:rPr>
          <w:rFonts w:ascii="Times New Roman"/>
          <w:b w:val="false"/>
          <w:i w:val="false"/>
          <w:color w:val="000000"/>
          <w:sz w:val="28"/>
        </w:rPr>
        <w:t>
ету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1 қосымша</w:t>
      </w:r>
    </w:p>
    <w:bookmarkEnd w:id="113"/>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
        <w:gridCol w:w="5037"/>
        <w:gridCol w:w="3271"/>
        <w:gridCol w:w="2831"/>
      </w:tblGrid>
      <w:tr>
        <w:trPr>
          <w:trHeight w:val="57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50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133" w:id="114"/>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w:t>
      </w:r>
      <w:r>
        <w:br/>
      </w:r>
      <w:r>
        <w:rPr>
          <w:rFonts w:ascii="Times New Roman"/>
          <w:b w:val="false"/>
          <w:i w:val="false"/>
          <w:color w:val="000000"/>
          <w:sz w:val="28"/>
        </w:rPr>
        <w:t>
ету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14"/>
    <w:p>
      <w:pPr>
        <w:spacing w:after="0"/>
        <w:ind w:left="0"/>
        <w:jc w:val="left"/>
      </w:pPr>
      <w:r>
        <w:rPr>
          <w:rFonts w:ascii="Times New Roman"/>
          <w:b/>
          <w:i w:val="false"/>
          <w:color w:val="000000"/>
        </w:rPr>
        <w:t xml:space="preserve"> ҚФБ іс-әрекетін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3"/>
        <w:gridCol w:w="4010"/>
        <w:gridCol w:w="39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Орталық инспекторы</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Уәкілетті органның қызметкері</w:t>
            </w:r>
          </w:p>
        </w:tc>
        <w:tc>
          <w:tcPr>
            <w:tcW w:w="3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бастығы</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қолхат береді.</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Өтініш қабылдайды, құжаттарды тексереді, тіркейді және талон береді.</w:t>
            </w:r>
          </w:p>
        </w:tc>
        <w:tc>
          <w:tcPr>
            <w:tcW w:w="39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көрсету нәтижесіне қол қою және уәкілетті органның қызметкеріне жіберу</w:t>
            </w: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дайындау және жіберу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3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тағайындалғаны туралы хабарлама немесе мемлекеттік қызметті тағайындаудан бас тартқаны туралы дәлелді қағаз жеткізгіштегі жауапты береді</w:t>
            </w:r>
          </w:p>
        </w:tc>
        <w:tc>
          <w:tcPr>
            <w:tcW w:w="4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күні ішінде;</w:t>
            </w:r>
            <w:r>
              <w:br/>
            </w:r>
            <w:r>
              <w:rPr>
                <w:rFonts w:ascii="Times New Roman"/>
                <w:b w:val="false"/>
                <w:i w:val="false"/>
                <w:color w:val="000000"/>
                <w:sz w:val="20"/>
              </w:rPr>
              <w:t>
орталық – он жұмыс күні ішінде (құжаттарды қабылдаған</w:t>
            </w:r>
            <w:r>
              <w:br/>
            </w:r>
            <w:r>
              <w:rPr>
                <w:rFonts w:ascii="Times New Roman"/>
                <w:b w:val="false"/>
                <w:i w:val="false"/>
                <w:color w:val="000000"/>
                <w:sz w:val="20"/>
              </w:rPr>
              <w:t>
күн мен (нәтижесін) берген күн мемлекеттік қызмет</w:t>
            </w:r>
            <w:r>
              <w:br/>
            </w:r>
            <w:r>
              <w:rPr>
                <w:rFonts w:ascii="Times New Roman"/>
                <w:b w:val="false"/>
                <w:i w:val="false"/>
                <w:color w:val="000000"/>
                <w:sz w:val="20"/>
              </w:rPr>
              <w:t>
көрсету мерзіміне кірмейді);</w:t>
            </w:r>
          </w:p>
        </w:tc>
      </w:tr>
    </w:tbl>
    <w:bookmarkStart w:name="z134" w:id="115"/>
    <w:p>
      <w:pPr>
        <w:spacing w:after="0"/>
        <w:ind w:left="0"/>
        <w:jc w:val="both"/>
      </w:pPr>
      <w:r>
        <w:rPr>
          <w:rFonts w:ascii="Times New Roman"/>
          <w:b w:val="false"/>
          <w:i w:val="false"/>
          <w:color w:val="000000"/>
          <w:sz w:val="28"/>
        </w:rPr>
        <w:t>
"Мүгедектердi сурдо-</w:t>
      </w:r>
      <w:r>
        <w:br/>
      </w:r>
      <w:r>
        <w:rPr>
          <w:rFonts w:ascii="Times New Roman"/>
          <w:b w:val="false"/>
          <w:i w:val="false"/>
          <w:color w:val="000000"/>
          <w:sz w:val="28"/>
        </w:rPr>
        <w:t>
тифлотехникалық құралдармен</w:t>
      </w:r>
      <w:r>
        <w:br/>
      </w:r>
      <w:r>
        <w:rPr>
          <w:rFonts w:ascii="Times New Roman"/>
          <w:b w:val="false"/>
          <w:i w:val="false"/>
          <w:color w:val="000000"/>
          <w:sz w:val="28"/>
        </w:rPr>
        <w:t>
және мiндеттi гигиеналық</w:t>
      </w:r>
      <w:r>
        <w:br/>
      </w:r>
      <w:r>
        <w:rPr>
          <w:rFonts w:ascii="Times New Roman"/>
          <w:b w:val="false"/>
          <w:i w:val="false"/>
          <w:color w:val="000000"/>
          <w:sz w:val="28"/>
        </w:rPr>
        <w:t>
құралдармен қамтамасыз</w:t>
      </w:r>
      <w:r>
        <w:br/>
      </w:r>
      <w:r>
        <w:rPr>
          <w:rFonts w:ascii="Times New Roman"/>
          <w:b w:val="false"/>
          <w:i w:val="false"/>
          <w:color w:val="000000"/>
          <w:sz w:val="28"/>
        </w:rPr>
        <w:t>
ету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115"/>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drawing>
          <wp:inline distT="0" distB="0" distL="0" distR="0">
            <wp:extent cx="63500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350000" cy="6972300"/>
                    </a:xfrm>
                    <a:prstGeom prst="rect">
                      <a:avLst/>
                    </a:prstGeom>
                  </pic:spPr>
                </pic:pic>
              </a:graphicData>
            </a:graphic>
          </wp:inline>
        </w:drawing>
      </w:r>
    </w:p>
    <w:bookmarkStart w:name="z135" w:id="116"/>
    <w:p>
      <w:pPr>
        <w:spacing w:after="0"/>
        <w:ind w:left="0"/>
        <w:jc w:val="both"/>
      </w:pPr>
      <w:r>
        <w:rPr>
          <w:rFonts w:ascii="Times New Roman"/>
          <w:b w:val="false"/>
          <w:i w:val="false"/>
          <w:color w:val="000000"/>
          <w:sz w:val="28"/>
        </w:rPr>
        <w:t>
2013 жылғы 22 ақпандағы № 123</w:t>
      </w:r>
      <w:r>
        <w:br/>
      </w:r>
      <w:r>
        <w:rPr>
          <w:rFonts w:ascii="Times New Roman"/>
          <w:b w:val="false"/>
          <w:i w:val="false"/>
          <w:color w:val="000000"/>
          <w:sz w:val="28"/>
        </w:rPr>
        <w:t>
Зеленов ауданы әкімдігінің</w:t>
      </w:r>
      <w:r>
        <w:br/>
      </w:r>
      <w:r>
        <w:rPr>
          <w:rFonts w:ascii="Times New Roman"/>
          <w:b w:val="false"/>
          <w:i w:val="false"/>
          <w:color w:val="000000"/>
          <w:sz w:val="28"/>
        </w:rPr>
        <w:t>
қаулысымен бекітілген</w:t>
      </w:r>
    </w:p>
    <w:bookmarkEnd w:id="116"/>
    <w:p>
      <w:pPr>
        <w:spacing w:after="0"/>
        <w:ind w:left="0"/>
        <w:jc w:val="left"/>
      </w:pPr>
      <w:r>
        <w:rPr>
          <w:rFonts w:ascii="Times New Roman"/>
          <w:b/>
          <w:i w:val="false"/>
          <w:color w:val="000000"/>
        </w:rPr>
        <w:t xml:space="preserve"> "Ауылдық жерде тұратын әлеуметтiк сала</w:t>
      </w:r>
      <w:r>
        <w:br/>
      </w:r>
      <w:r>
        <w:rPr>
          <w:rFonts w:ascii="Times New Roman"/>
          <w:b/>
          <w:i w:val="false"/>
          <w:color w:val="000000"/>
        </w:rPr>
        <w:t>
мамандарына отын сатып алу бойынша әлеуметтiк</w:t>
      </w:r>
      <w:r>
        <w:br/>
      </w:r>
      <w:r>
        <w:rPr>
          <w:rFonts w:ascii="Times New Roman"/>
          <w:b/>
          <w:i w:val="false"/>
          <w:color w:val="000000"/>
        </w:rPr>
        <w:t>
көмек тағайындау" мемлекеттік қызмет</w:t>
      </w:r>
      <w:r>
        <w:br/>
      </w:r>
      <w:r>
        <w:rPr>
          <w:rFonts w:ascii="Times New Roman"/>
          <w:b/>
          <w:i w:val="false"/>
          <w:color w:val="000000"/>
        </w:rPr>
        <w:t>
көрсету регламенті</w:t>
      </w:r>
    </w:p>
    <w:bookmarkStart w:name="z136" w:id="117"/>
    <w:p>
      <w:pPr>
        <w:spacing w:after="0"/>
        <w:ind w:left="0"/>
        <w:jc w:val="left"/>
      </w:pPr>
      <w:r>
        <w:rPr>
          <w:rFonts w:ascii="Times New Roman"/>
          <w:b/>
          <w:i w:val="false"/>
          <w:color w:val="000000"/>
        </w:rPr>
        <w:t xml:space="preserve"> 
1. Жалпы ережелер</w:t>
      </w:r>
    </w:p>
    <w:bookmarkEnd w:id="117"/>
    <w:p>
      <w:pPr>
        <w:spacing w:after="0"/>
        <w:ind w:left="0"/>
        <w:jc w:val="both"/>
      </w:pPr>
      <w:r>
        <w:rPr>
          <w:rFonts w:ascii="Times New Roman"/>
          <w:b w:val="false"/>
          <w:i w:val="false"/>
          <w:color w:val="000000"/>
          <w:sz w:val="28"/>
        </w:rPr>
        <w:t>      1. Осы "Ауылдық жерде тұратын әлеуметтiк сала мамандарына отын сатып алу бойынша әлеуметтiк көмек тағайындау" мемлекеттік қызмет көрсету регламенті (бұдан әрі - Регламент) Қазақстан Республикасы 2000 жылғы 27 қарашадағы "Әкімшілік рәсімдер туралы" Заңының 9-1-бабы  </w:t>
      </w:r>
      <w:r>
        <w:rPr>
          <w:rFonts w:ascii="Times New Roman"/>
          <w:b w:val="false"/>
          <w:i w:val="false"/>
          <w:color w:val="000000"/>
          <w:sz w:val="28"/>
        </w:rPr>
        <w:t>4 тармағына</w:t>
      </w:r>
      <w:r>
        <w:rPr>
          <w:rFonts w:ascii="Times New Roman"/>
          <w:b w:val="false"/>
          <w:i w:val="false"/>
          <w:color w:val="000000"/>
          <w:sz w:val="28"/>
        </w:rPr>
        <w:t xml:space="preserve"> сәйкес жасалған.</w:t>
      </w:r>
      <w:r>
        <w:br/>
      </w:r>
      <w:r>
        <w:rPr>
          <w:rFonts w:ascii="Times New Roman"/>
          <w:b w:val="false"/>
          <w:i w:val="false"/>
          <w:color w:val="000000"/>
          <w:sz w:val="28"/>
        </w:rPr>
        <w:t>
      2. "Ауылдық жерде тұратын әлеуметтiк сала мамандарына отын сатып алу бойынша әлеуметтiк көмек тағайындау" мемлекеттік қызметі (бұдан әрі – мемлекеттік қызмет) "Зеленов аудандық жұмыспен қамту және әлеуметтік бағдарламалар бөлімі" мемлекеттiк мекемесiмен көрсетiледi (бұдан әрi – уәкілетті орган).</w:t>
      </w:r>
      <w:r>
        <w:br/>
      </w:r>
      <w:r>
        <w:rPr>
          <w:rFonts w:ascii="Times New Roman"/>
          <w:b w:val="false"/>
          <w:i w:val="false"/>
          <w:color w:val="000000"/>
          <w:sz w:val="28"/>
        </w:rPr>
        <w:t>
      Тұрғылықты жері бойынша уәкілетті орган болмаған кезде ауылдық (селолық) округтің әкімі (бұдан әрі – ауылдық округтің әкімі) тұтынушыдан құжаттарды қабылдайды және уәкілетті органға жібереді.</w:t>
      </w:r>
      <w:r>
        <w:br/>
      </w:r>
      <w:r>
        <w:rPr>
          <w:rFonts w:ascii="Times New Roman"/>
          <w:b w:val="false"/>
          <w:i w:val="false"/>
          <w:color w:val="000000"/>
          <w:sz w:val="28"/>
        </w:rPr>
        <w:t>
      Сондай-ақ мемлекеттік қызмет баламалы негізде 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кәсіпорны "Батыс Қазақстан облысы бойынша халыққа қызмет көрсету орталығы" филиалының Зеленов аудандық бөлімдері (бұдан әрі – орталық) арқылы көрсетіледі, осы Регламенттің </w:t>
      </w:r>
      <w:r>
        <w:rPr>
          <w:rFonts w:ascii="Times New Roman"/>
          <w:b w:val="false"/>
          <w:i w:val="false"/>
          <w:color w:val="000000"/>
          <w:sz w:val="28"/>
        </w:rPr>
        <w:t>2 қосымшасына</w:t>
      </w:r>
      <w:r>
        <w:rPr>
          <w:rFonts w:ascii="Times New Roman"/>
          <w:b w:val="false"/>
          <w:i w:val="false"/>
          <w:color w:val="000000"/>
          <w:sz w:val="28"/>
        </w:rPr>
        <w:t xml:space="preserve"> сәйкес.</w:t>
      </w:r>
      <w:r>
        <w:br/>
      </w:r>
      <w:r>
        <w:rPr>
          <w:rFonts w:ascii="Times New Roman"/>
          <w:b w:val="false"/>
          <w:i w:val="false"/>
          <w:color w:val="000000"/>
          <w:sz w:val="28"/>
        </w:rPr>
        <w:t>
      3. Мемлекеттiк қызмет көрсету түрi: автоматтандырылмаған.</w:t>
      </w:r>
      <w:r>
        <w:br/>
      </w:r>
      <w:r>
        <w:rPr>
          <w:rFonts w:ascii="Times New Roman"/>
          <w:b w:val="false"/>
          <w:i w:val="false"/>
          <w:color w:val="000000"/>
          <w:sz w:val="28"/>
        </w:rPr>
        <w:t>
      4. Мемлекеттік қызмет "Агроөнеркәсіптік кешенді және ауылдық аумақтарды дамытуды мемлекеттік реттеу туралы" Қазақстан Республикасының 2005 жылғы 8 шілдедегі </w:t>
      </w:r>
      <w:r>
        <w:rPr>
          <w:rFonts w:ascii="Times New Roman"/>
          <w:b w:val="false"/>
          <w:i w:val="false"/>
          <w:color w:val="000000"/>
          <w:sz w:val="28"/>
        </w:rPr>
        <w:t>Заңы</w:t>
      </w:r>
      <w:r>
        <w:rPr>
          <w:rFonts w:ascii="Times New Roman"/>
          <w:b w:val="false"/>
          <w:i w:val="false"/>
          <w:color w:val="000000"/>
          <w:sz w:val="28"/>
        </w:rPr>
        <w:t>, Қазақстан Республикасы Үкіметінің 2011 жылғы 7 сәуірдегі № 394 "Жергiлiктi атқарушы органдар көрсететiн әлеуметтiк қорғау саласындағы мемлекеттiк қызметтердiң стандарттарын бекiту туралы"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 (бұдан әрі - Стандарт).</w:t>
      </w:r>
      <w:r>
        <w:br/>
      </w:r>
      <w:r>
        <w:rPr>
          <w:rFonts w:ascii="Times New Roman"/>
          <w:b w:val="false"/>
          <w:i w:val="false"/>
          <w:color w:val="000000"/>
          <w:sz w:val="28"/>
        </w:rPr>
        <w:t>
      5. Мемлекеттік қызмет тәртібі және қажетті құжаттар туралы толық ақпарат Қазақстан Республикасы Еңбек және халықты әлеуметтік қорғау министрлігінің интернет-ресурсында http:/www.enbek.gov.kz, уәкілетті органның, ауылдық округ әкімінің, орталықтың стенділерінде, ресми ақпарат көздерінде орналастырылады.</w:t>
      </w:r>
      <w:r>
        <w:br/>
      </w:r>
      <w:r>
        <w:rPr>
          <w:rFonts w:ascii="Times New Roman"/>
          <w:b w:val="false"/>
          <w:i w:val="false"/>
          <w:color w:val="000000"/>
          <w:sz w:val="28"/>
        </w:rPr>
        <w:t>
      Уәкілетті органның мекен-жайы: Индекс 090600, Батыс Қазақстан облысы, Зеленов ауданы, Переметный ауылы, Гагарин көшесі, 82, zelrozisp@mail.ru тел. 8(71130)22072.</w:t>
      </w:r>
      <w:r>
        <w:br/>
      </w:r>
      <w:r>
        <w:rPr>
          <w:rFonts w:ascii="Times New Roman"/>
          <w:b w:val="false"/>
          <w:i w:val="false"/>
          <w:color w:val="000000"/>
          <w:sz w:val="28"/>
        </w:rPr>
        <w:t>
      Ауылдық округ әкімі аппараттарының мекен-жайлары осы Регламентке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6. Көрсетілетін мемлекеттік қызметтің нәтижесі тұтынушыға әлеуметтік көмекті тағайындау туралы хабарлама (бұдан әрі - хабарлама) не мемлекеттік қызметінен бас тарту туралы қағаз жеткізгіштегі дәлелді жауап болып табылады.</w:t>
      </w:r>
      <w:r>
        <w:br/>
      </w:r>
      <w:r>
        <w:rPr>
          <w:rFonts w:ascii="Times New Roman"/>
          <w:b w:val="false"/>
          <w:i w:val="false"/>
          <w:color w:val="000000"/>
          <w:sz w:val="28"/>
        </w:rPr>
        <w:t>
      7. Мемлекеттік қызмет жеке тұлғаларға: ауылдық елді мекендерде тұратын және жұмыс істейтін мемлекеттік денсаулық сақтау, әлеуметтік қамсыздандыру, білім беру, мәдениет, спорт және ветеринария ұйымдарының мамандарына (бұдан әрі – тұтынушылар) көрсетіледі.</w:t>
      </w:r>
    </w:p>
    <w:bookmarkStart w:name="z137" w:id="118"/>
    <w:p>
      <w:pPr>
        <w:spacing w:after="0"/>
        <w:ind w:left="0"/>
        <w:jc w:val="left"/>
      </w:pPr>
      <w:r>
        <w:rPr>
          <w:rFonts w:ascii="Times New Roman"/>
          <w:b/>
          <w:i w:val="false"/>
          <w:color w:val="000000"/>
        </w:rPr>
        <w:t xml:space="preserve"> 
2. Мемлекеттік қызмет көрсету тәртібі</w:t>
      </w:r>
    </w:p>
    <w:bookmarkEnd w:id="118"/>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 Стандарттың </w:t>
      </w:r>
      <w:r>
        <w:rPr>
          <w:rFonts w:ascii="Times New Roman"/>
          <w:b w:val="false"/>
          <w:i w:val="false"/>
          <w:color w:val="000000"/>
          <w:sz w:val="28"/>
        </w:rPr>
        <w:t>11 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органда – он жұмыс күн ішінде;</w:t>
      </w:r>
      <w:r>
        <w:br/>
      </w:r>
      <w:r>
        <w:rPr>
          <w:rFonts w:ascii="Times New Roman"/>
          <w:b w:val="false"/>
          <w:i w:val="false"/>
          <w:color w:val="000000"/>
          <w:sz w:val="28"/>
        </w:rPr>
        <w:t>
      тұрғылықты жері бойынша ауылдық округ әкіміне – он бес жұмыс күні ішінде;</w:t>
      </w:r>
      <w:r>
        <w:br/>
      </w:r>
      <w:r>
        <w:rPr>
          <w:rFonts w:ascii="Times New Roman"/>
          <w:b w:val="false"/>
          <w:i w:val="false"/>
          <w:color w:val="000000"/>
          <w:sz w:val="28"/>
        </w:rPr>
        <w:t>
      орталықта – он жұмыс күні ішінде көрсетіледі (мемлекеттік қызметке құжат (нәтиже) қабылдау және беру күні мемлекеттік қызмет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(талон алғанға дейін) – 30 минуттан аспайды;</w:t>
      </w:r>
      <w:r>
        <w:br/>
      </w:r>
      <w:r>
        <w:rPr>
          <w:rFonts w:ascii="Times New Roman"/>
          <w:b w:val="false"/>
          <w:i w:val="false"/>
          <w:color w:val="000000"/>
          <w:sz w:val="28"/>
        </w:rPr>
        <w:t>
      3) тұтынушыға өтініш берген күні сол жерде көрсетілетін мемлекеттік қызметті тұтынушыға қызметіне жол берілетін ең көп уақыты – 30 минут.</w:t>
      </w:r>
      <w:r>
        <w:br/>
      </w:r>
      <w:r>
        <w:rPr>
          <w:rFonts w:ascii="Times New Roman"/>
          <w:b w:val="false"/>
          <w:i w:val="false"/>
          <w:color w:val="000000"/>
          <w:sz w:val="28"/>
        </w:rPr>
        <w:t>
      9. Мемлекеттiк қызмет тегiн көрсетiледi.</w:t>
      </w:r>
      <w:r>
        <w:br/>
      </w:r>
      <w:r>
        <w:rPr>
          <w:rFonts w:ascii="Times New Roman"/>
          <w:b w:val="false"/>
          <w:i w:val="false"/>
          <w:color w:val="000000"/>
          <w:sz w:val="28"/>
        </w:rPr>
        <w:t>
      10. Уәкілетті орган мен ауылдық округтер әкімдері аппараттарының жұмыс кестесі: демалыс (сенбі, жексенбі) және мереке күндерiн қоспағанда күн сайын, сағат 09.00 бастап 18.00-ге дейін, түскі үзіліспен сағат 13.00-дан бастап сағат 14.00-ге дейін.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Орталықтың жұмыс кестесі: жексенбі және мереке күндерін қоспағанда, күн сайын дүйсенбіден сенбіні қоса алғанда, сағат 9.00-ден 19.00-ге дейін, түскi үзiлiссіз. Қабылдау алдын ала жазылусыз және жедел қызмет көрсетусіз "электронды" кезек тәртібінде жүзеге асырылады.</w:t>
      </w:r>
      <w:r>
        <w:br/>
      </w:r>
      <w:r>
        <w:rPr>
          <w:rFonts w:ascii="Times New Roman"/>
          <w:b w:val="false"/>
          <w:i w:val="false"/>
          <w:color w:val="000000"/>
          <w:sz w:val="28"/>
        </w:rPr>
        <w:t>
      11. Мемлекеттік қызмет:</w:t>
      </w:r>
      <w:r>
        <w:br/>
      </w:r>
      <w:r>
        <w:rPr>
          <w:rFonts w:ascii="Times New Roman"/>
          <w:b w:val="false"/>
          <w:i w:val="false"/>
          <w:color w:val="000000"/>
          <w:sz w:val="28"/>
        </w:rPr>
        <w:t>
      тұтынушының тұрғылықты жері бойынша орындықтар, үстелдер, толтырылған бланкілердің үлгілерімен ақпараттық стенділер бар, мүмкіндіктері шектеулі тұтынушыларға қызметі үшін жағдайлар көзделген уәкілетті органның немесе ауылдық округ әкімінің үй-жайында;</w:t>
      </w:r>
      <w:r>
        <w:br/>
      </w:r>
      <w:r>
        <w:rPr>
          <w:rFonts w:ascii="Times New Roman"/>
          <w:b w:val="false"/>
          <w:i w:val="false"/>
          <w:color w:val="000000"/>
          <w:sz w:val="28"/>
        </w:rPr>
        <w:t>
      залда анықтамалық бюро, кресло, толтырылған бланкілердің үлгілерімен ақпараттық стенділер орналастырылған, мүмкіндіктері шектеулі тұтынушыларға қызметі үшін жағдайлар көзделген орталықтың үй-жайында көрсетіледі.</w:t>
      </w:r>
      <w:r>
        <w:br/>
      </w:r>
      <w:r>
        <w:rPr>
          <w:rFonts w:ascii="Times New Roman"/>
          <w:b w:val="false"/>
          <w:i w:val="false"/>
          <w:color w:val="000000"/>
          <w:sz w:val="28"/>
        </w:rPr>
        <w:t>
      Уәкілетті органның, ауылдық округ әкімінің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Start w:name="z138" w:id="119"/>
    <w:p>
      <w:pPr>
        <w:spacing w:after="0"/>
        <w:ind w:left="0"/>
        <w:jc w:val="left"/>
      </w:pPr>
      <w:r>
        <w:rPr>
          <w:rFonts w:ascii="Times New Roman"/>
          <w:b/>
          <w:i w:val="false"/>
          <w:color w:val="000000"/>
        </w:rPr>
        <w:t xml:space="preserve"> 
3. Мемлекеттік қызмет көрсету үдерісіндегі</w:t>
      </w:r>
      <w:r>
        <w:br/>
      </w:r>
      <w:r>
        <w:rPr>
          <w:rFonts w:ascii="Times New Roman"/>
          <w:b/>
          <w:i w:val="false"/>
          <w:color w:val="000000"/>
        </w:rPr>
        <w:t>
іс-әрекет (өзара іс-қимыл) тәртібін сипаттау</w:t>
      </w:r>
    </w:p>
    <w:bookmarkEnd w:id="119"/>
    <w:p>
      <w:pPr>
        <w:spacing w:after="0"/>
        <w:ind w:left="0"/>
        <w:jc w:val="both"/>
      </w:pPr>
      <w:r>
        <w:rPr>
          <w:rFonts w:ascii="Times New Roman"/>
          <w:b w:val="false"/>
          <w:i w:val="false"/>
          <w:color w:val="000000"/>
          <w:sz w:val="28"/>
        </w:rPr>
        <w:t>      12. Мемлекеттік қызметті алу үшін тұтынушылар Стандарттың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құжаттарды тапсырады.</w:t>
      </w:r>
      <w:r>
        <w:br/>
      </w:r>
      <w:r>
        <w:rPr>
          <w:rFonts w:ascii="Times New Roman"/>
          <w:b w:val="false"/>
          <w:i w:val="false"/>
          <w:color w:val="000000"/>
          <w:sz w:val="28"/>
        </w:rPr>
        <w:t>
      13. Барлық қажетті құжаттарды тапсырғаннан кейін тұтынушыға:</w:t>
      </w:r>
      <w:r>
        <w:br/>
      </w:r>
      <w:r>
        <w:rPr>
          <w:rFonts w:ascii="Times New Roman"/>
          <w:b w:val="false"/>
          <w:i w:val="false"/>
          <w:color w:val="000000"/>
          <w:sz w:val="28"/>
        </w:rPr>
        <w:t>
      уәкілетті органда немесе ауылдық округтің әкімінде – тұтынушыны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орталықтың құжаттарды ресімдеуге өтінішті қабылдаған жауапты инспекторының тегі, аты, әкесінің аты көрсетілген тиісті құжаттарды қабылдағаны туралы қолхат беріледі.</w:t>
      </w:r>
      <w:r>
        <w:br/>
      </w:r>
      <w:r>
        <w:rPr>
          <w:rFonts w:ascii="Times New Roman"/>
          <w:b w:val="false"/>
          <w:i w:val="false"/>
          <w:color w:val="000000"/>
          <w:sz w:val="28"/>
        </w:rPr>
        <w:t>
      14. Стандарттың </w:t>
      </w:r>
      <w:r>
        <w:rPr>
          <w:rFonts w:ascii="Times New Roman"/>
          <w:b w:val="false"/>
          <w:i w:val="false"/>
          <w:color w:val="000000"/>
          <w:sz w:val="28"/>
        </w:rPr>
        <w:t>16-тармағында</w:t>
      </w:r>
      <w:r>
        <w:rPr>
          <w:rFonts w:ascii="Times New Roman"/>
          <w:b w:val="false"/>
          <w:i w:val="false"/>
          <w:color w:val="000000"/>
          <w:sz w:val="28"/>
        </w:rPr>
        <w:t xml:space="preserve"> көзделген жағдайларда мемлекеттік қызмет көрсетуден бас тартылады.</w:t>
      </w:r>
      <w:r>
        <w:br/>
      </w:r>
      <w:r>
        <w:rPr>
          <w:rFonts w:ascii="Times New Roman"/>
          <w:b w:val="false"/>
          <w:i w:val="false"/>
          <w:color w:val="000000"/>
          <w:sz w:val="28"/>
        </w:rPr>
        <w:t>
      15. Мемлекеттік қызмет көрсету үдерісінде келесі құрылымдық-функционалдық бірліктер (бұдан әрі - ҚФБ) қатысады:</w:t>
      </w:r>
      <w:r>
        <w:br/>
      </w:r>
      <w:r>
        <w:rPr>
          <w:rFonts w:ascii="Times New Roman"/>
          <w:b w:val="false"/>
          <w:i w:val="false"/>
          <w:color w:val="000000"/>
          <w:sz w:val="28"/>
        </w:rPr>
        <w:t>
      1) ауылдық округ әкімі;</w:t>
      </w:r>
      <w:r>
        <w:br/>
      </w:r>
      <w:r>
        <w:rPr>
          <w:rFonts w:ascii="Times New Roman"/>
          <w:b w:val="false"/>
          <w:i w:val="false"/>
          <w:color w:val="000000"/>
          <w:sz w:val="28"/>
        </w:rPr>
        <w:t>
      2) орталық инспекторы;</w:t>
      </w:r>
      <w:r>
        <w:br/>
      </w:r>
      <w:r>
        <w:rPr>
          <w:rFonts w:ascii="Times New Roman"/>
          <w:b w:val="false"/>
          <w:i w:val="false"/>
          <w:color w:val="000000"/>
          <w:sz w:val="28"/>
        </w:rPr>
        <w:t>
      3) уәкілетті органның қызметкері;</w:t>
      </w:r>
      <w:r>
        <w:br/>
      </w:r>
      <w:r>
        <w:rPr>
          <w:rFonts w:ascii="Times New Roman"/>
          <w:b w:val="false"/>
          <w:i w:val="false"/>
          <w:color w:val="000000"/>
          <w:sz w:val="28"/>
        </w:rPr>
        <w:t>
      4) уәкілетті органның бастығы.</w:t>
      </w:r>
      <w:r>
        <w:br/>
      </w:r>
      <w:r>
        <w:rPr>
          <w:rFonts w:ascii="Times New Roman"/>
          <w:b w:val="false"/>
          <w:i w:val="false"/>
          <w:color w:val="000000"/>
          <w:sz w:val="28"/>
        </w:rPr>
        <w:t>
      16. Әр әкімшілік әрекеттің (рәсімнің) орындау мерзімін көрсете отырып, әр ҚФБ әкімшілік әрекеттерінің (рәсімдерінің) өзара әрекеттестігі мен реттілігінің мәтіндік кестелік сипаттамасы осы Регламентке </w:t>
      </w:r>
      <w:r>
        <w:rPr>
          <w:rFonts w:ascii="Times New Roman"/>
          <w:b w:val="false"/>
          <w:i w:val="false"/>
          <w:color w:val="000000"/>
          <w:sz w:val="28"/>
        </w:rPr>
        <w:t>3 қосымшада</w:t>
      </w:r>
      <w:r>
        <w:rPr>
          <w:rFonts w:ascii="Times New Roman"/>
          <w:b w:val="false"/>
          <w:i w:val="false"/>
          <w:color w:val="000000"/>
          <w:sz w:val="28"/>
        </w:rPr>
        <w:t xml:space="preserve"> көрсетілген.</w:t>
      </w:r>
      <w:r>
        <w:br/>
      </w:r>
      <w:r>
        <w:rPr>
          <w:rFonts w:ascii="Times New Roman"/>
          <w:b w:val="false"/>
          <w:i w:val="false"/>
          <w:color w:val="000000"/>
          <w:sz w:val="28"/>
        </w:rPr>
        <w:t>
      17. Мемлекеттік қызмет көрсету үдерісінде әкімшілік әрекеттердің логикалық реттілігі мен ҚФБ арасындағы өзара байланысты көрсететін сызба осы Регламентке </w:t>
      </w:r>
      <w:r>
        <w:rPr>
          <w:rFonts w:ascii="Times New Roman"/>
          <w:b w:val="false"/>
          <w:i w:val="false"/>
          <w:color w:val="000000"/>
          <w:sz w:val="28"/>
        </w:rPr>
        <w:t>4 қосымшада</w:t>
      </w:r>
      <w:r>
        <w:rPr>
          <w:rFonts w:ascii="Times New Roman"/>
          <w:b w:val="false"/>
          <w:i w:val="false"/>
          <w:color w:val="000000"/>
          <w:sz w:val="28"/>
        </w:rPr>
        <w:t xml:space="preserve"> берілген.</w:t>
      </w:r>
    </w:p>
    <w:bookmarkStart w:name="z139" w:id="120"/>
    <w:p>
      <w:pPr>
        <w:spacing w:after="0"/>
        <w:ind w:left="0"/>
        <w:jc w:val="left"/>
      </w:pPr>
      <w:r>
        <w:rPr>
          <w:rFonts w:ascii="Times New Roman"/>
          <w:b/>
          <w:i w:val="false"/>
          <w:color w:val="000000"/>
        </w:rPr>
        <w:t xml:space="preserve"> 
4. Мемлекеттік қызмет көрсететін лауазымды</w:t>
      </w:r>
      <w:r>
        <w:br/>
      </w:r>
      <w:r>
        <w:rPr>
          <w:rFonts w:ascii="Times New Roman"/>
          <w:b/>
          <w:i w:val="false"/>
          <w:color w:val="000000"/>
        </w:rPr>
        <w:t>
тұлғалардың жауапкершілігі</w:t>
      </w:r>
    </w:p>
    <w:bookmarkEnd w:id="120"/>
    <w:p>
      <w:pPr>
        <w:spacing w:after="0"/>
        <w:ind w:left="0"/>
        <w:jc w:val="both"/>
      </w:pPr>
      <w:r>
        <w:rPr>
          <w:rFonts w:ascii="Times New Roman"/>
          <w:b w:val="false"/>
          <w:i w:val="false"/>
          <w:color w:val="000000"/>
          <w:sz w:val="28"/>
        </w:rPr>
        <w:t>      18. Мемлекеттік қызмет көрсету тәртібін бұзғаны үшін лауазымды тұлғалар Қазақстан Республикасының заңнамаларында қарастырылған жауапкершілікке тартылады.</w:t>
      </w:r>
    </w:p>
    <w:bookmarkStart w:name="z140" w:id="121"/>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w:t>
      </w:r>
      <w:r>
        <w:br/>
      </w:r>
      <w:r>
        <w:rPr>
          <w:rFonts w:ascii="Times New Roman"/>
          <w:b w:val="false"/>
          <w:i w:val="false"/>
          <w:color w:val="000000"/>
          <w:sz w:val="28"/>
        </w:rPr>
        <w:t>
мамандарына отын сатып</w:t>
      </w:r>
      <w:r>
        <w:br/>
      </w:r>
      <w:r>
        <w:rPr>
          <w:rFonts w:ascii="Times New Roman"/>
          <w:b w:val="false"/>
          <w:i w:val="false"/>
          <w:color w:val="000000"/>
          <w:sz w:val="28"/>
        </w:rPr>
        <w:t>
алу бойынша әлеуметтiк</w:t>
      </w:r>
      <w:r>
        <w:br/>
      </w:r>
      <w:r>
        <w:rPr>
          <w:rFonts w:ascii="Times New Roman"/>
          <w:b w:val="false"/>
          <w:i w:val="false"/>
          <w:color w:val="000000"/>
          <w:sz w:val="28"/>
        </w:rPr>
        <w:t>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регламентінің</w:t>
      </w:r>
      <w:r>
        <w:br/>
      </w:r>
      <w:r>
        <w:rPr>
          <w:rFonts w:ascii="Times New Roman"/>
          <w:b w:val="false"/>
          <w:i w:val="false"/>
          <w:color w:val="000000"/>
          <w:sz w:val="28"/>
        </w:rPr>
        <w:t>
1 қосымша</w:t>
      </w:r>
    </w:p>
    <w:bookmarkEnd w:id="121"/>
    <w:p>
      <w:pPr>
        <w:spacing w:after="0"/>
        <w:ind w:left="0"/>
        <w:jc w:val="left"/>
      </w:pPr>
      <w:r>
        <w:rPr>
          <w:rFonts w:ascii="Times New Roman"/>
          <w:b/>
          <w:i w:val="false"/>
          <w:color w:val="000000"/>
        </w:rPr>
        <w:t xml:space="preserve"> Ауылдық округі әкімі аппараттарының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3"/>
        <w:gridCol w:w="4093"/>
        <w:gridCol w:w="3513"/>
        <w:gridCol w:w="2813"/>
      </w:tblGrid>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"Переметный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Переметный ауылы, Гагарин көшесі, 83</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871130-22-162</w:t>
            </w:r>
            <w:r>
              <w:br/>
            </w:r>
            <w:r>
              <w:rPr>
                <w:rFonts w:ascii="Times New Roman"/>
                <w:b w:val="false"/>
                <w:i w:val="false"/>
                <w:color w:val="000000"/>
                <w:sz w:val="20"/>
              </w:rPr>
              <w:t>
871130-23-381</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ауылдық (селолық) округі әкімінің аппараты" мемлекеттік мекеме</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Зеленый ауылы, Чапаев атындағы көше</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871130-77-132</w:t>
            </w:r>
            <w:r>
              <w:br/>
            </w:r>
            <w:r>
              <w:rPr>
                <w:rFonts w:ascii="Times New Roman"/>
                <w:b w:val="false"/>
                <w:i w:val="false"/>
                <w:color w:val="000000"/>
                <w:sz w:val="20"/>
              </w:rPr>
              <w:t>
871130-77-197</w:t>
            </w:r>
          </w:p>
        </w:tc>
      </w:tr>
      <w:tr>
        <w:trPr>
          <w:trHeight w:val="69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"Егіндібұлақ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Егіндібұлақ ауылы, Школьная көшесі, 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871130-25-273</w:t>
            </w:r>
            <w:r>
              <w:br/>
            </w:r>
            <w:r>
              <w:rPr>
                <w:rFonts w:ascii="Times New Roman"/>
                <w:b w:val="false"/>
                <w:i w:val="false"/>
                <w:color w:val="000000"/>
                <w:sz w:val="20"/>
              </w:rPr>
              <w:t>
871130-25-920</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"Железнов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Железнов ауылы, Мектеп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871130-72-132</w:t>
            </w:r>
          </w:p>
        </w:tc>
      </w:tr>
      <w:tr>
        <w:trPr>
          <w:trHeight w:val="75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"Шалғай ауылдық (селолық) округі әкімінің аппараты" мемлекеттік мекеме</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Шалғай ауылы, Чамчияна көшесі, 12</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871130-73-121</w:t>
            </w:r>
            <w:r>
              <w:br/>
            </w:r>
            <w:r>
              <w:rPr>
                <w:rFonts w:ascii="Times New Roman"/>
                <w:b w:val="false"/>
                <w:i w:val="false"/>
                <w:color w:val="000000"/>
                <w:sz w:val="20"/>
              </w:rPr>
              <w:t>
871130-25-903</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"Белес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Белес ауылы, Матросов атындағы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871130-61-135</w:t>
            </w:r>
            <w:r>
              <w:br/>
            </w:r>
            <w:r>
              <w:rPr>
                <w:rFonts w:ascii="Times New Roman"/>
                <w:b w:val="false"/>
                <w:i w:val="false"/>
                <w:color w:val="000000"/>
                <w:sz w:val="20"/>
              </w:rPr>
              <w:t>
871130-61-177</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"Щапов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Щапов ауылы, Мир көшесі, 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871130-69-132</w:t>
            </w:r>
            <w:r>
              <w:br/>
            </w:r>
            <w:r>
              <w:rPr>
                <w:rFonts w:ascii="Times New Roman"/>
                <w:b w:val="false"/>
                <w:i w:val="false"/>
                <w:color w:val="000000"/>
                <w:sz w:val="20"/>
              </w:rPr>
              <w:t>
871130-69-125</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"Көшім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Ү-Шаған селосы, Советская көшесі, 58</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871130-76-132</w:t>
            </w:r>
            <w:r>
              <w:br/>
            </w:r>
            <w:r>
              <w:rPr>
                <w:rFonts w:ascii="Times New Roman"/>
                <w:b w:val="false"/>
                <w:i w:val="false"/>
                <w:color w:val="000000"/>
                <w:sz w:val="20"/>
              </w:rPr>
              <w:t>
871130-76-169</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"Янайкин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Янайкин ауылы, Садовая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871130-74-132</w:t>
            </w:r>
            <w:r>
              <w:br/>
            </w:r>
            <w:r>
              <w:rPr>
                <w:rFonts w:ascii="Times New Roman"/>
                <w:b w:val="false"/>
                <w:i w:val="false"/>
                <w:color w:val="000000"/>
                <w:sz w:val="20"/>
              </w:rPr>
              <w:t>
871130-74-160</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"Дариян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Дариян ауылы, Пионерская көшесі, 26</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871131-24-190</w:t>
            </w:r>
            <w:r>
              <w:br/>
            </w:r>
            <w:r>
              <w:rPr>
                <w:rFonts w:ascii="Times New Roman"/>
                <w:b w:val="false"/>
                <w:i w:val="false"/>
                <w:color w:val="000000"/>
                <w:sz w:val="20"/>
              </w:rPr>
              <w:t>
871131-24-167</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"Трекин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Трекин ауылы, Жиберин атындағы көше, 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871131-24-204</w:t>
            </w:r>
            <w:r>
              <w:br/>
            </w:r>
            <w:r>
              <w:rPr>
                <w:rFonts w:ascii="Times New Roman"/>
                <w:b w:val="false"/>
                <w:i w:val="false"/>
                <w:color w:val="000000"/>
                <w:sz w:val="20"/>
              </w:rPr>
              <w:t>
871131-97-118</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"Январцев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Январцев ауылы, Советская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871131-95-549</w:t>
            </w:r>
            <w:r>
              <w:br/>
            </w:r>
            <w:r>
              <w:rPr>
                <w:rFonts w:ascii="Times New Roman"/>
                <w:b w:val="false"/>
                <w:i w:val="false"/>
                <w:color w:val="000000"/>
                <w:sz w:val="20"/>
              </w:rPr>
              <w:t>
871131-20-687</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"Рубежин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Рубежинск селосы, Ленин атындағы көшесі, 5</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871131-33-318</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"Достық ауылдық (селолық) округі әкімінің аппараты" мемлекеттік мекеме</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Достық ауылы, Гагарин көшесі, 21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871131-32-147</w:t>
            </w:r>
            <w:r>
              <w:br/>
            </w:r>
            <w:r>
              <w:rPr>
                <w:rFonts w:ascii="Times New Roman"/>
                <w:b w:val="false"/>
                <w:i w:val="false"/>
                <w:color w:val="000000"/>
                <w:sz w:val="20"/>
              </w:rPr>
              <w:t>
871131-32-193</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"Чеботарев ауылдық (селолық) округі әкімінің аппараты" мемлекеттік мекеме</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Чеботарев ауылы</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871131-31-143</w:t>
            </w:r>
            <w:r>
              <w:br/>
            </w:r>
            <w:r>
              <w:rPr>
                <w:rFonts w:ascii="Times New Roman"/>
                <w:b w:val="false"/>
                <w:i w:val="false"/>
                <w:color w:val="000000"/>
                <w:sz w:val="20"/>
              </w:rPr>
              <w:t>
871131-20-573</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"Сұлу көл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Сұлу көл ауылы, Достық көшесі, 15</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871159-39-100</w:t>
            </w:r>
            <w:r>
              <w:br/>
            </w:r>
            <w:r>
              <w:rPr>
                <w:rFonts w:ascii="Times New Roman"/>
                <w:b w:val="false"/>
                <w:i w:val="false"/>
                <w:color w:val="000000"/>
                <w:sz w:val="20"/>
              </w:rPr>
              <w:t>
871159-39-101</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"Красноармейск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Красноармейск ауылы, Красноармейская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871131-98-734</w:t>
            </w:r>
            <w:r>
              <w:br/>
            </w:r>
            <w:r>
              <w:rPr>
                <w:rFonts w:ascii="Times New Roman"/>
                <w:b w:val="false"/>
                <w:i w:val="false"/>
                <w:color w:val="000000"/>
                <w:sz w:val="20"/>
              </w:rPr>
              <w:t>
871131-98-730</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"Раздольное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Раздольное ауылы, Шевченко атындағы көше</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871131-96-131</w:t>
            </w:r>
            <w:r>
              <w:br/>
            </w:r>
            <w:r>
              <w:rPr>
                <w:rFonts w:ascii="Times New Roman"/>
                <w:b w:val="false"/>
                <w:i w:val="false"/>
                <w:color w:val="000000"/>
                <w:sz w:val="20"/>
              </w:rPr>
              <w:t>
871131-96-143</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"Чиров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Чиров ауылы, Мир көшесі, 68</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871131-93-145</w:t>
            </w:r>
            <w:r>
              <w:br/>
            </w:r>
            <w:r>
              <w:rPr>
                <w:rFonts w:ascii="Times New Roman"/>
                <w:b w:val="false"/>
                <w:i w:val="false"/>
                <w:color w:val="000000"/>
                <w:sz w:val="20"/>
              </w:rPr>
              <w:t>
871131-20-574</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"Чувашин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Чувашинск ауылы, Ленин атындағы көшесі</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871131-50-287</w:t>
            </w:r>
            <w:r>
              <w:br/>
            </w:r>
            <w:r>
              <w:rPr>
                <w:rFonts w:ascii="Times New Roman"/>
                <w:b w:val="false"/>
                <w:i w:val="false"/>
                <w:color w:val="000000"/>
                <w:sz w:val="20"/>
              </w:rPr>
              <w:t>
871131-50-651</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"Макаров ауылдық (селолық) округі әкімінің аппараты" мемлекеттік мекеме</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Макаров ауылы, Петров атындағы көше, 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871131-21-684</w:t>
            </w:r>
            <w:r>
              <w:br/>
            </w:r>
            <w:r>
              <w:rPr>
                <w:rFonts w:ascii="Times New Roman"/>
                <w:b w:val="false"/>
                <w:i w:val="false"/>
                <w:color w:val="000000"/>
                <w:sz w:val="20"/>
              </w:rPr>
              <w:t>
871131-50-420</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"Мичурин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Мичурин ауылы, Мичурин атындағы көшесі, 5/1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87112-21-9152</w:t>
            </w:r>
            <w:r>
              <w:br/>
            </w:r>
            <w:r>
              <w:rPr>
                <w:rFonts w:ascii="Times New Roman"/>
                <w:b w:val="false"/>
                <w:i w:val="false"/>
                <w:color w:val="000000"/>
                <w:sz w:val="20"/>
              </w:rPr>
              <w:t>
87112-20-479</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"Махамбет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Махамбет ауылы, Ленин атындағы көше</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871131-91-123</w:t>
            </w:r>
            <w:r>
              <w:br/>
            </w:r>
            <w:r>
              <w:rPr>
                <w:rFonts w:ascii="Times New Roman"/>
                <w:b w:val="false"/>
                <w:i w:val="false"/>
                <w:color w:val="000000"/>
                <w:sz w:val="20"/>
              </w:rPr>
              <w:t>
871131-91-125</w:t>
            </w:r>
          </w:p>
        </w:tc>
      </w:tr>
      <w:tr>
        <w:trPr>
          <w:trHeight w:val="30" w:hRule="atLeast"/>
        </w:trPr>
        <w:tc>
          <w:tcPr>
            <w:tcW w:w="7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4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"Краснов ауылдық (селолық) округі әкімінің аппараты" мемлекеттік мекемесі</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Батыс Қазақстан облысы, Зеленов ауданы, Погодаев ауылы, Жеңіс көшесі, 1</w:t>
            </w:r>
          </w:p>
        </w:tc>
        <w:tc>
          <w:tcPr>
            <w:tcW w:w="2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871131-34-112</w:t>
            </w:r>
            <w:r>
              <w:br/>
            </w:r>
            <w:r>
              <w:rPr>
                <w:rFonts w:ascii="Times New Roman"/>
                <w:b w:val="false"/>
                <w:i w:val="false"/>
                <w:color w:val="000000"/>
                <w:sz w:val="20"/>
              </w:rPr>
              <w:t>
871131-34-136</w:t>
            </w:r>
          </w:p>
        </w:tc>
      </w:tr>
    </w:tbl>
    <w:bookmarkStart w:name="z141" w:id="122"/>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2 қосымша</w:t>
      </w:r>
    </w:p>
    <w:bookmarkEnd w:id="122"/>
    <w:p>
      <w:pPr>
        <w:spacing w:after="0"/>
        <w:ind w:left="0"/>
        <w:jc w:val="left"/>
      </w:pPr>
      <w:r>
        <w:rPr>
          <w:rFonts w:ascii="Times New Roman"/>
          <w:b/>
          <w:i w:val="false"/>
          <w:color w:val="000000"/>
        </w:rPr>
        <w:t xml:space="preserve"> Орталықтардың мекен-жайлары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7"/>
        <w:gridCol w:w="4932"/>
        <w:gridCol w:w="3187"/>
        <w:gridCol w:w="2894"/>
      </w:tblGrid>
      <w:tr>
        <w:trPr>
          <w:trHeight w:val="57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бөлімдері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Мекен-жайы</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12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бөлімі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Переметный ауылы, Гагарин көшесі, 69Б</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8(71130)23616</w:t>
            </w:r>
          </w:p>
        </w:tc>
      </w:tr>
      <w:tr>
        <w:trPr>
          <w:trHeight w:val="1500" w:hRule="atLeast"/>
        </w:trPr>
        <w:tc>
          <w:tcPr>
            <w:tcW w:w="7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Қазақстан Республикасы Көлік және коммуникация министрлігі Мемлекеттік қызметтердің автоматтандырылуын және халыққа қызмет көрсету орталықтары қызметтерінің үйлестірілуін бақылау жөніндегі комитетінің "Халыққа қызмет көрсету" Республикалық мемлекеттік кәсіпорыны "Батыс Қазақстан облысы бойынша халыққа қызмет көрсету орталығы" филиалының Зеленов аудандық Дариян ауылдық бөлімі</w:t>
            </w:r>
          </w:p>
        </w:tc>
        <w:tc>
          <w:tcPr>
            <w:tcW w:w="3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Зеленов ауданы, Дариян ауылы, Балдырған көшесі, 27/1</w:t>
            </w:r>
          </w:p>
        </w:tc>
        <w:tc>
          <w:tcPr>
            <w:tcW w:w="2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8(71131)24081</w:t>
            </w:r>
          </w:p>
        </w:tc>
      </w:tr>
    </w:tbl>
    <w:bookmarkStart w:name="z142" w:id="123"/>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мемлекеттiк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3 қосымша</w:t>
      </w:r>
    </w:p>
    <w:bookmarkEnd w:id="123"/>
    <w:p>
      <w:pPr>
        <w:spacing w:after="0"/>
        <w:ind w:left="0"/>
        <w:jc w:val="left"/>
      </w:pPr>
      <w:r>
        <w:rPr>
          <w:rFonts w:ascii="Times New Roman"/>
          <w:b/>
          <w:i w:val="false"/>
          <w:color w:val="000000"/>
        </w:rPr>
        <w:t xml:space="preserve"> ҚФБ әс-әрекетін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72"/>
        <w:gridCol w:w="2920"/>
        <w:gridCol w:w="2814"/>
        <w:gridCol w:w="317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(барысы, жұмыс ағыны)</w:t>
            </w:r>
          </w:p>
        </w:tc>
      </w:tr>
      <w:tr>
        <w:trPr>
          <w:trHeight w:val="30" w:hRule="atLeast"/>
        </w:trPr>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ҚФБ-1</w:t>
            </w:r>
            <w:r>
              <w:br/>
            </w:r>
            <w:r>
              <w:rPr>
                <w:rFonts w:ascii="Times New Roman"/>
                <w:b w:val="false"/>
                <w:i w:val="false"/>
                <w:color w:val="000000"/>
                <w:sz w:val="20"/>
              </w:rPr>
              <w:t>
Ауылдық округ әкімі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ҚФБ-2</w:t>
            </w:r>
            <w:r>
              <w:br/>
            </w:r>
            <w:r>
              <w:rPr>
                <w:rFonts w:ascii="Times New Roman"/>
                <w:b w:val="false"/>
                <w:i w:val="false"/>
                <w:color w:val="000000"/>
                <w:sz w:val="20"/>
              </w:rPr>
              <w:t>
Орталық инспекторы</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ҚФБ-3</w:t>
            </w:r>
            <w:r>
              <w:br/>
            </w:r>
            <w:r>
              <w:rPr>
                <w:rFonts w:ascii="Times New Roman"/>
                <w:b w:val="false"/>
                <w:i w:val="false"/>
                <w:color w:val="000000"/>
                <w:sz w:val="20"/>
              </w:rPr>
              <w:t>
Уәкілетті органның қызметкері</w:t>
            </w:r>
          </w:p>
        </w:tc>
        <w:tc>
          <w:tcPr>
            <w:tcW w:w="3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ҚФБ-4</w:t>
            </w:r>
            <w:r>
              <w:br/>
            </w:r>
            <w:r>
              <w:rPr>
                <w:rFonts w:ascii="Times New Roman"/>
                <w:b w:val="false"/>
                <w:i w:val="false"/>
                <w:color w:val="000000"/>
                <w:sz w:val="20"/>
              </w:rPr>
              <w:t>
Уәкілетті органның бастығы</w:t>
            </w:r>
          </w:p>
        </w:tc>
      </w:tr>
      <w:tr>
        <w:trPr>
          <w:trHeight w:val="30" w:hRule="atLeast"/>
        </w:trPr>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қабылдаe, құжаттарды тексерe, тіркеe және талон береді.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қолхат береді.</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Арызды қабылдайды, құжаттарды тексереді, тіркейді және талон береді.</w:t>
            </w:r>
          </w:p>
        </w:tc>
        <w:tc>
          <w:tcPr>
            <w:tcW w:w="31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Мемлекеттік қызмет нәтижесіне қол қою және уәкілетті органның қызметкеріне жіберу.</w:t>
            </w:r>
          </w:p>
        </w:tc>
      </w:tr>
      <w:tr>
        <w:trPr>
          <w:trHeight w:val="30" w:hRule="atLeast"/>
        </w:trPr>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уәкілетті органға жібереді.</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Хабарламаны немесе мемлекеттік қызметті тағайындаудан бас тартқаны туралы дәлелді қағаз жеткізгіштегі жауапты уәкілетті органның бастығына жіберу және дайындау.</w:t>
            </w:r>
          </w:p>
        </w:tc>
        <w:tc>
          <w:tcPr>
            <w:tcW w:w="0" w:type="auto"/>
            <w:vMerge/>
            <w:tcBorders>
              <w:top w:val="nil"/>
              <w:left w:val="single" w:color="cfcfcf" w:sz="5"/>
              <w:bottom w:val="single" w:color="cfcfcf" w:sz="5"/>
              <w:right w:val="single" w:color="cfcfcf" w:sz="5"/>
            </w:tcBorders>
          </w:tcPr>
          <w:p/>
        </w:tc>
      </w:tr>
      <w:tr>
        <w:trPr>
          <w:trHeight w:val="30" w:hRule="atLeast"/>
        </w:trPr>
        <w:tc>
          <w:tcPr>
            <w:tcW w:w="2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 немесе мемлекеттік қызметті тағайындаудан бас тартқаны туралы дәлелді қағаз жеткізгіштегі жауапты береді.</w:t>
            </w:r>
          </w:p>
        </w:tc>
        <w:tc>
          <w:tcPr>
            <w:tcW w:w="29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уәкілетті органнан алынған хабарламаны немесе мемлекеттік қызметті тағайындаудан бас тартқаны туралы дәлелді қағаз жеткізгіштегі жауапты береді.</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Тұтынушыға хабарламаны немесе мемлекеттік қызметті тағайындаудан бас тартқаны туралы дәлелді қағаз жеткізгіштегі жауапты беру.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мерзімі уәкілетті орган – он жұмыс күн ішінде;</w:t>
            </w:r>
            <w:r>
              <w:br/>
            </w:r>
            <w:r>
              <w:rPr>
                <w:rFonts w:ascii="Times New Roman"/>
                <w:b w:val="false"/>
                <w:i w:val="false"/>
                <w:color w:val="000000"/>
                <w:sz w:val="20"/>
              </w:rPr>
              <w:t>
тұрғылықты жері бойынша ауылдық округ әкім – он бес</w:t>
            </w:r>
            <w:r>
              <w:br/>
            </w:r>
            <w:r>
              <w:rPr>
                <w:rFonts w:ascii="Times New Roman"/>
                <w:b w:val="false"/>
                <w:i w:val="false"/>
                <w:color w:val="000000"/>
                <w:sz w:val="20"/>
              </w:rPr>
              <w:t>
жұмыс күні ішінде;</w:t>
            </w:r>
            <w:r>
              <w:br/>
            </w:r>
            <w:r>
              <w:rPr>
                <w:rFonts w:ascii="Times New Roman"/>
                <w:b w:val="false"/>
                <w:i w:val="false"/>
                <w:color w:val="000000"/>
                <w:sz w:val="20"/>
              </w:rPr>
              <w:t>
орталықта – он жұмыс күні ішінде көрсетіледі</w:t>
            </w:r>
            <w:r>
              <w:br/>
            </w:r>
            <w:r>
              <w:rPr>
                <w:rFonts w:ascii="Times New Roman"/>
                <w:b w:val="false"/>
                <w:i w:val="false"/>
                <w:color w:val="000000"/>
                <w:sz w:val="20"/>
              </w:rPr>
              <w:t>
(мемлекеттік қызметке құжат (нәтиже) қабылдау және</w:t>
            </w:r>
            <w:r>
              <w:br/>
            </w:r>
            <w:r>
              <w:rPr>
                <w:rFonts w:ascii="Times New Roman"/>
                <w:b w:val="false"/>
                <w:i w:val="false"/>
                <w:color w:val="000000"/>
                <w:sz w:val="20"/>
              </w:rPr>
              <w:t>
беру күні мемлекеттік қызмет мерзіміне кірмейді);</w:t>
            </w:r>
          </w:p>
        </w:tc>
      </w:tr>
    </w:tbl>
    <w:bookmarkStart w:name="z143" w:id="124"/>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әлеуметтiк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әлеуметтiк көмек тағайындау"</w:t>
      </w:r>
      <w:r>
        <w:br/>
      </w:r>
      <w:r>
        <w:rPr>
          <w:rFonts w:ascii="Times New Roman"/>
          <w:b w:val="false"/>
          <w:i w:val="false"/>
          <w:color w:val="000000"/>
          <w:sz w:val="28"/>
        </w:rPr>
        <w:t>
мемлекеттік қызмет</w:t>
      </w:r>
      <w:r>
        <w:br/>
      </w:r>
      <w:r>
        <w:rPr>
          <w:rFonts w:ascii="Times New Roman"/>
          <w:b w:val="false"/>
          <w:i w:val="false"/>
          <w:color w:val="000000"/>
          <w:sz w:val="28"/>
        </w:rPr>
        <w:t>
көрсету регламентіне</w:t>
      </w:r>
      <w:r>
        <w:br/>
      </w:r>
      <w:r>
        <w:rPr>
          <w:rFonts w:ascii="Times New Roman"/>
          <w:b w:val="false"/>
          <w:i w:val="false"/>
          <w:color w:val="000000"/>
          <w:sz w:val="28"/>
        </w:rPr>
        <w:t>
4 қосымша</w:t>
      </w:r>
    </w:p>
    <w:bookmarkEnd w:id="124"/>
    <w:p>
      <w:pPr>
        <w:spacing w:after="0"/>
        <w:ind w:left="0"/>
        <w:jc w:val="left"/>
      </w:pPr>
      <w:r>
        <w:rPr>
          <w:rFonts w:ascii="Times New Roman"/>
          <w:b/>
          <w:i w:val="false"/>
          <w:color w:val="000000"/>
        </w:rPr>
        <w:t xml:space="preserve"> Мемлекеттік қызмет көрсету үдерісінде әкімшілік</w:t>
      </w:r>
      <w:r>
        <w:br/>
      </w:r>
      <w:r>
        <w:rPr>
          <w:rFonts w:ascii="Times New Roman"/>
          <w:b/>
          <w:i w:val="false"/>
          <w:color w:val="000000"/>
        </w:rPr>
        <w:t>
әрекеттердің логикалық реттілігі мен ҚФБ</w:t>
      </w:r>
      <w:r>
        <w:br/>
      </w:r>
      <w:r>
        <w:rPr>
          <w:rFonts w:ascii="Times New Roman"/>
          <w:b/>
          <w:i w:val="false"/>
          <w:color w:val="000000"/>
        </w:rPr>
        <w:t>
арасындағы өзара байланысты көрсететін сызба</w:t>
      </w:r>
    </w:p>
    <w:p>
      <w:pPr>
        <w:spacing w:after="0"/>
        <w:ind w:left="0"/>
        <w:jc w:val="both"/>
      </w:pPr>
      <w:r>
        <w:rPr>
          <w:rFonts w:ascii="Times New Roman"/>
          <w:b w:val="false"/>
          <w:i w:val="false"/>
          <w:color w:val="000000"/>
          <w:sz w:val="28"/>
        </w:rPr>
        <w:t>      Уәкілетті орган мен ауылдық округ әкіміне жолыққанда</w:t>
      </w:r>
    </w:p>
    <w:p>
      <w:pPr>
        <w:spacing w:after="0"/>
        <w:ind w:left="0"/>
        <w:jc w:val="both"/>
      </w:pPr>
      <w:r>
        <w:drawing>
          <wp:inline distT="0" distB="0" distL="0" distR="0">
            <wp:extent cx="74930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93000" cy="6134100"/>
                    </a:xfrm>
                    <a:prstGeom prst="rect">
                      <a:avLst/>
                    </a:prstGeom>
                  </pic:spPr>
                </pic:pic>
              </a:graphicData>
            </a:graphic>
          </wp:inline>
        </w:drawing>
      </w:r>
    </w:p>
    <w:p>
      <w:pPr>
        <w:spacing w:after="0"/>
        <w:ind w:left="0"/>
        <w:jc w:val="both"/>
      </w:pPr>
      <w:r>
        <w:rPr>
          <w:rFonts w:ascii="Times New Roman"/>
          <w:b w:val="false"/>
          <w:i w:val="false"/>
          <w:color w:val="000000"/>
          <w:sz w:val="28"/>
        </w:rPr>
        <w:t>      Орталыққа жолыққанда</w:t>
      </w:r>
    </w:p>
    <w:p>
      <w:pPr>
        <w:spacing w:after="0"/>
        <w:ind w:left="0"/>
        <w:jc w:val="both"/>
      </w:pPr>
      <w:r>
        <w:drawing>
          <wp:inline distT="0" distB="0" distL="0" distR="0">
            <wp:extent cx="73660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366000" cy="6464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