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d41ac" w14:textId="ded41a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Тасқала ауданы әкімдігінің 2013 жылғы 8 ақпандағы № 46 қаулысы. Батыс Қазақстан облысы әділет департаментінде 2013 жылғы 11 наурызда № 3202 болып тіркелді. Күші жойылды - Батыс Қазақстан облысы Тасқала ауданы әкімдігінің 2013 жылғы 20 мамырдағы № 145 қаулысымен</w:t>
      </w:r>
    </w:p>
    <w:p>
      <w:pPr>
        <w:spacing w:after="0"/>
        <w:ind w:left="0"/>
        <w:jc w:val="both"/>
      </w:pPr>
      <w:r>
        <w:rPr>
          <w:rFonts w:ascii="Times New Roman"/>
          <w:b w:val="false"/>
          <w:i w:val="false"/>
          <w:color w:val="ff0000"/>
          <w:sz w:val="28"/>
        </w:rPr>
        <w:t>      Ескерту. Күші жойылды - Батыс Қазақстан облысы Тасқала ауданы әкімдігінің 20.05.2013 № 145 қаулысымен</w:t>
      </w:r>
    </w:p>
    <w:bookmarkStart w:name="z1"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2000 жылғы 27 қарашадағы "Әкімшілік рәсімдер туралы" Заңдарын басшылыққа алып аудан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1. Қоса беріліп отырған әлеуметтік қорғау саласындағы мемлекеттік қызмет регламенттері:</w:t>
      </w:r>
      <w:r>
        <w:br/>
      </w:r>
      <w:r>
        <w:rPr>
          <w:rFonts w:ascii="Times New Roman"/>
          <w:b w:val="false"/>
          <w:i w:val="false"/>
          <w:color w:val="000000"/>
          <w:sz w:val="28"/>
        </w:rPr>
        <w:t>
</w:t>
      </w:r>
      <w:r>
        <w:rPr>
          <w:rFonts w:ascii="Times New Roman"/>
          <w:b w:val="false"/>
          <w:i w:val="false"/>
          <w:color w:val="000000"/>
          <w:sz w:val="28"/>
        </w:rPr>
        <w:t>
      1) "Жұмыссыз азаматтарды тіркеу және есепке қою"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"Мүгедектерге протездік-ортопедиялық көмек ұсыну үшін оларға құжаттарды рәсімдеу"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"Мүгедектерді сурдо-тифлотехникалық құралдармен және міндетті гигиеналық құралдармен қамтамасыз ету үшін оларға құжаттарды рәсімдеу"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"18 жасқа дейінгі балалары бар отбасыларға мемлекеттік жәрдемақылар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"Мемлекеттік атаулы әлеуметтік көмек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"Мүгедектерге кресло-арбаларды беру үшін оларға құжаттары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"Мүгедектерді санаторий-курорттық емдеумен қамтамасыз ету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"Тұрғын үй көмегін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рәсімдеу"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13) </w:t>
      </w:r>
      <w:r>
        <w:rPr>
          <w:rFonts w:ascii="Times New Roman"/>
          <w:b/>
          <w:i w:val="false"/>
          <w:color w:val="000000"/>
          <w:sz w:val="28"/>
        </w:rPr>
        <w:t>"</w:t>
      </w:r>
      <w:r>
        <w:rPr>
          <w:rFonts w:ascii="Times New Roman"/>
          <w:b w:val="false"/>
          <w:i w:val="false"/>
          <w:color w:val="000000"/>
          <w:sz w:val="28"/>
        </w:rPr>
        <w:t>Жергiлiктi өкiлдi органдардың шешiмдерi бойынша мұқтаж азаматтардың жекелеген санаттарына әлеуметтiк көмек тағайындау және төлеу"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"Атаулы әлеуметтік көмек алушыларға өтініш берушінің (отбасының) тиесілігін растайтын анықтама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"Адамдарға жұмыспен қамтуға жәрдемдесудің белсенді нысандарына қатысуға жолдама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"Тасқала аудандық жұмыспен қамту және әлеуметтік бағдарламалар бөлімі" мемлекеттік мекемесі осы қаулыдан туындайтын қажетті шараларды алсын.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аудан әкімінің орынбасары Л. Жұбанышқалиеваға жүктелсін.</w:t>
      </w:r>
      <w:r>
        <w:br/>
      </w:r>
      <w:r>
        <w:rPr>
          <w:rFonts w:ascii="Times New Roman"/>
          <w:b w:val="false"/>
          <w:i w:val="false"/>
          <w:color w:val="000000"/>
          <w:sz w:val="28"/>
        </w:rPr>
        <w:t>
</w:t>
      </w:r>
      <w:r>
        <w:rPr>
          <w:rFonts w:ascii="Times New Roman"/>
          <w:b w:val="false"/>
          <w:i w:val="false"/>
          <w:color w:val="000000"/>
          <w:sz w:val="28"/>
        </w:rPr>
        <w:t>
      4. Осы қаулы алғаш ресми жарияланған күннен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Аудан әкімі                      Қ. Мусин</w:t>
      </w:r>
    </w:p>
    <w:bookmarkStart w:name="z20" w:id="1"/>
    <w:p>
      <w:pPr>
        <w:spacing w:after="0"/>
        <w:ind w:left="0"/>
        <w:jc w:val="both"/>
      </w:pPr>
      <w:r>
        <w:rPr>
          <w:rFonts w:ascii="Times New Roman"/>
          <w:b w:val="false"/>
          <w:i w:val="false"/>
          <w:color w:val="000000"/>
          <w:sz w:val="28"/>
        </w:rPr>
        <w:t>
Аудан әкiмдiгiнiң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бекiтiлген</w:t>
      </w:r>
    </w:p>
    <w:bookmarkEnd w:id="1"/>
    <w:p>
      <w:pPr>
        <w:spacing w:after="0"/>
        <w:ind w:left="0"/>
        <w:jc w:val="left"/>
      </w:pPr>
      <w:r>
        <w:rPr>
          <w:rFonts w:ascii="Times New Roman"/>
          <w:b/>
          <w:i w:val="false"/>
          <w:color w:val="000000"/>
        </w:rPr>
        <w:t xml:space="preserve"> "Жұмыссыз азаматтарды тiркеу және</w:t>
      </w:r>
      <w:r>
        <w:br/>
      </w:r>
      <w:r>
        <w:rPr>
          <w:rFonts w:ascii="Times New Roman"/>
          <w:b/>
          <w:i w:val="false"/>
          <w:color w:val="000000"/>
        </w:rPr>
        <w:t>
есепке қою" мемлекеттiк қызмет</w:t>
      </w:r>
      <w:r>
        <w:br/>
      </w:r>
      <w:r>
        <w:rPr>
          <w:rFonts w:ascii="Times New Roman"/>
          <w:b/>
          <w:i w:val="false"/>
          <w:color w:val="000000"/>
        </w:rPr>
        <w:t>
регламентi</w:t>
      </w:r>
    </w:p>
    <w:bookmarkStart w:name="z21"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"Жұмыссыз азаматтарды тiркеу және есепке қою" мемлекеттiк қызмет регламентi (бұдан әрi - Регламент) Қазақстан Республикасы 2000 жылғы 27 қарашадағы "Әкiмшiлiк рәсiмдер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"Жұмыссыз азаматтарды тiркеу және есепке қою" мемлекеттiк қызметi (бұдан әрi – мемлекеттiк қызмет) "Тасқала аудандық жұмыспен қамту және әлеуметтiк бағдарламалар бөлiмi" мемлекеттiк мекемесiмен көрсетiледi (бұдан әрi – уәкiлеттi орган).</w:t>
      </w:r>
      <w:r>
        <w:br/>
      </w:r>
      <w:r>
        <w:rPr>
          <w:rFonts w:ascii="Times New Roman"/>
          <w:b w:val="false"/>
          <w:i w:val="false"/>
          <w:color w:val="000000"/>
          <w:sz w:val="28"/>
        </w:rPr>
        <w:t>
      3. Көрсетiлетiн мемлекеттiк қызметтiң нысаны: автоматтандырылмаған.</w:t>
      </w:r>
      <w:r>
        <w:br/>
      </w:r>
      <w:r>
        <w:rPr>
          <w:rFonts w:ascii="Times New Roman"/>
          <w:b w:val="false"/>
          <w:i w:val="false"/>
          <w:color w:val="000000"/>
          <w:sz w:val="28"/>
        </w:rPr>
        <w:t>
      4. Мемлекеттiк қызмет Қазақстан Республикасының 2001 жылғы 23 қаңтардағы "Халықты жұмыспен қамты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Үкiметiнiң 2011 жылғы 7 сәуiрдегi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әрi - Стандарт).</w:t>
      </w:r>
      <w:r>
        <w:br/>
      </w:r>
      <w:r>
        <w:rPr>
          <w:rFonts w:ascii="Times New Roman"/>
          <w:b w:val="false"/>
          <w:i w:val="false"/>
          <w:color w:val="000000"/>
          <w:sz w:val="28"/>
        </w:rPr>
        <w:t>
      5. Мемлекеттiк қызмет тәртiбi және қажеттi құжаттар және оларды толтыру үлгiлерi туралы толық ақпарат Қазақстан Республикасы Еңбек және халықты әлеуметтiк қорғау министрлiгiнiң интернет-ресурсында http:/www.enbek.gov.kz, уәкiлеттi органның стендiлерiнде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6. Мемлекеттiк қызмет көрсетудiң нәтижесi жұмыссызды электронды нұсқада тiркеу және есепке алу немесе қызмет көрсетуден бас тарту туралы дәлелдi жауап болып табылады.</w:t>
      </w:r>
      <w:r>
        <w:br/>
      </w:r>
      <w:r>
        <w:rPr>
          <w:rFonts w:ascii="Times New Roman"/>
          <w:b w:val="false"/>
          <w:i w:val="false"/>
          <w:color w:val="000000"/>
          <w:sz w:val="28"/>
        </w:rPr>
        <w:t>
      7. Мемлекеттiк қызмет жеке тұлғаларға: Қазақстан Республикасының азаматтарына, оралмандарға, босқындарға, шетелдiктерге, Қазақстан Республикасында тұрақты тұратын азаматтығы жоқ адамдарға (бұдан әрi – тұтынушы) көрсетiледi.</w:t>
      </w:r>
    </w:p>
    <w:bookmarkStart w:name="z22" w:id="3"/>
    <w:p>
      <w:pPr>
        <w:spacing w:after="0"/>
        <w:ind w:left="0"/>
        <w:jc w:val="left"/>
      </w:pPr>
      <w:r>
        <w:rPr>
          <w:rFonts w:ascii="Times New Roman"/>
          <w:b/>
          <w:i w:val="false"/>
          <w:color w:val="000000"/>
        </w:rPr>
        <w:t xml:space="preserve"> 
2. Мемлекеттiк қызмет көрсету тәртiбi</w:t>
      </w:r>
    </w:p>
    <w:bookmarkEnd w:id="3"/>
    <w:p>
      <w:pPr>
        <w:spacing w:after="0"/>
        <w:ind w:left="0"/>
        <w:jc w:val="both"/>
      </w:pPr>
      <w:r>
        <w:rPr>
          <w:rFonts w:ascii="Times New Roman"/>
          <w:b w:val="false"/>
          <w:i w:val="false"/>
          <w:color w:val="000000"/>
          <w:sz w:val="28"/>
        </w:rPr>
        <w:t>      8. Мемлекеттiк қызмет көрсету мерзiмдерi:</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қажеттi құжаттарды тапсырған сәттен бастап мемлекеттiк қызметтi көрсету мерзiмдерi - күнтiзбелiк он күннен кешiктiрмей;</w:t>
      </w:r>
      <w:r>
        <w:br/>
      </w:r>
      <w:r>
        <w:rPr>
          <w:rFonts w:ascii="Times New Roman"/>
          <w:b w:val="false"/>
          <w:i w:val="false"/>
          <w:color w:val="000000"/>
          <w:sz w:val="28"/>
        </w:rPr>
        <w:t>
      2) тұтынушының өтiнiш бiлдiрген күнi сол жерде көрсетiлетiн мемлекеттiк қызметтi алғанға дейiнгi күтудiң рұқсат берiлген ең көп уақыты, кезектегi адамдар санына байланысты, бiр өтiнiш иесiне қызмет көрсету 15 минут есебiмен;</w:t>
      </w:r>
      <w:r>
        <w:br/>
      </w:r>
      <w:r>
        <w:rPr>
          <w:rFonts w:ascii="Times New Roman"/>
          <w:b w:val="false"/>
          <w:i w:val="false"/>
          <w:color w:val="000000"/>
          <w:sz w:val="28"/>
        </w:rPr>
        <w:t>
      3) тұтынушы өтiнiш бiлдiрген күнi сол жерде көрсетiлетiн мемлекеттiк қызметтi көрсетудiң рұқсат берiлген ең көп уақыты – 15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Уәкiлеттi органның жұмыс кестесi: демалыс (сенбi, жексенбi) және мереке күндерiн қоспағанда күн сайын сағат 9-00 -ден бастап 18-30-ға дейiн, түскi үзiлiспен сағат 13-00-ден бастап 14-30-ге дейiн.</w:t>
      </w:r>
      <w:r>
        <w:br/>
      </w:r>
      <w:r>
        <w:rPr>
          <w:rFonts w:ascii="Times New Roman"/>
          <w:b w:val="false"/>
          <w:i w:val="false"/>
          <w:color w:val="000000"/>
          <w:sz w:val="28"/>
        </w:rPr>
        <w:t>
      Мемлекеттiк қызмет көрсететiн мамандардың деректемелерi (тегi, аты, әкесiнiң аты, кабинет нөмiрi) уәкiлеттi органның ғимаратында көрнекi жерде орналасқан.</w:t>
      </w:r>
      <w:r>
        <w:br/>
      </w:r>
      <w:r>
        <w:rPr>
          <w:rFonts w:ascii="Times New Roman"/>
          <w:b w:val="false"/>
          <w:i w:val="false"/>
          <w:color w:val="000000"/>
          <w:sz w:val="28"/>
        </w:rPr>
        <w:t>
      Мемлекеттiк қызмет алдын ала жазылусыз және жеделдетiп қызмет көрсетусiз, кезек күту тәртiбiмен көрсетiледi.</w:t>
      </w:r>
      <w:r>
        <w:br/>
      </w:r>
      <w:r>
        <w:rPr>
          <w:rFonts w:ascii="Times New Roman"/>
          <w:b w:val="false"/>
          <w:i w:val="false"/>
          <w:color w:val="000000"/>
          <w:sz w:val="28"/>
        </w:rPr>
        <w:t>
      11. Мемлекеттiк қызмет тұтынушының тұрғылықты жерiндегi уәкiлеттi органның үй-жайында көрсетiледi. Күту залында отыруға арналған орындар, мемлекеттiк қызмет көрсету үшiн қажеттi ақпарат орналасқан стендiлер, сондай-ақ өртке қарсы қауiпсiздiк құралдары бар. Мүмкiндiктерi шектеулi адамдар үшiн кiреберiсте пандус болуға тиiс.</w:t>
      </w:r>
    </w:p>
    <w:bookmarkStart w:name="z23" w:id="4"/>
    <w:p>
      <w:pPr>
        <w:spacing w:after="0"/>
        <w:ind w:left="0"/>
        <w:jc w:val="left"/>
      </w:pPr>
      <w:r>
        <w:rPr>
          <w:rFonts w:ascii="Times New Roman"/>
          <w:b/>
          <w:i w:val="false"/>
          <w:color w:val="000000"/>
        </w:rPr>
        <w:t xml:space="preserve"> 
3. Мемлекеттiк қызмет көрсету үдерiсiндегi</w:t>
      </w:r>
      <w:r>
        <w:br/>
      </w:r>
      <w:r>
        <w:rPr>
          <w:rFonts w:ascii="Times New Roman"/>
          <w:b/>
          <w:i w:val="false"/>
          <w:color w:val="000000"/>
        </w:rPr>
        <w:t>
iс-әрекет (өзара iс-қимыл)</w:t>
      </w:r>
      <w:r>
        <w:br/>
      </w:r>
      <w:r>
        <w:rPr>
          <w:rFonts w:ascii="Times New Roman"/>
          <w:b/>
          <w:i w:val="false"/>
          <w:color w:val="000000"/>
        </w:rPr>
        <w:t>
тәртiбiн сипаттау</w:t>
      </w:r>
    </w:p>
    <w:bookmarkEnd w:id="4"/>
    <w:p>
      <w:pPr>
        <w:spacing w:after="0"/>
        <w:ind w:left="0"/>
        <w:jc w:val="both"/>
      </w:pPr>
      <w:r>
        <w:rPr>
          <w:rFonts w:ascii="Times New Roman"/>
          <w:b w:val="false"/>
          <w:i w:val="false"/>
          <w:color w:val="000000"/>
          <w:sz w:val="28"/>
        </w:rPr>
        <w:t>      12. Мемлекеттiк қызметтi алу үшiн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қажеттi құжаттардың барлығын уәкiлеттi органға тапсырғаннан кейiн тiркелген және тұтынушының мемлекеттiк қызметтi алатын күнi, құжаттарды қабылдап алған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мемлекеттiк қызмет көрсетуден бас тартылады.</w:t>
      </w:r>
      <w:r>
        <w:br/>
      </w:r>
      <w:r>
        <w:rPr>
          <w:rFonts w:ascii="Times New Roman"/>
          <w:b w:val="false"/>
          <w:i w:val="false"/>
          <w:color w:val="000000"/>
          <w:sz w:val="28"/>
        </w:rPr>
        <w:t>
      15. Мемлекеттiк қызмет көрсету үдерiсiнде келесi құрылымдық-функционалдық бiрлiктер (бұдан әрi - ҚФБ) қатысады:</w:t>
      </w:r>
      <w:r>
        <w:br/>
      </w:r>
      <w:r>
        <w:rPr>
          <w:rFonts w:ascii="Times New Roman"/>
          <w:b w:val="false"/>
          <w:i w:val="false"/>
          <w:color w:val="000000"/>
          <w:sz w:val="28"/>
        </w:rPr>
        <w:t>
      1) уәкiлеттi органның қызметкерi;</w:t>
      </w:r>
      <w:r>
        <w:br/>
      </w:r>
      <w:r>
        <w:rPr>
          <w:rFonts w:ascii="Times New Roman"/>
          <w:b w:val="false"/>
          <w:i w:val="false"/>
          <w:color w:val="000000"/>
          <w:sz w:val="28"/>
        </w:rPr>
        <w:t>
      2) уәкiлеттi органның бастығы.</w:t>
      </w:r>
      <w:r>
        <w:br/>
      </w:r>
      <w:r>
        <w:rPr>
          <w:rFonts w:ascii="Times New Roman"/>
          <w:b w:val="false"/>
          <w:i w:val="false"/>
          <w:color w:val="000000"/>
          <w:sz w:val="28"/>
        </w:rPr>
        <w:t>
      16. Әр әкiмшiлiк әрекеттiң (рәсiмнiң) орындау мерзiмiн көрсете отырып, әр ҚФБ әкiмшiлiк әрекеттерiнiң (рәсiмдерiнiң) өзара әрекеттестiгi мен реттiлiгiнiң мәтiндiк кестелiк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көрсетiлген.</w:t>
      </w:r>
      <w:r>
        <w:br/>
      </w:r>
      <w:r>
        <w:rPr>
          <w:rFonts w:ascii="Times New Roman"/>
          <w:b w:val="false"/>
          <w:i w:val="false"/>
          <w:color w:val="000000"/>
          <w:sz w:val="28"/>
        </w:rPr>
        <w:t>
      17. Мемлекеттiк қызмет көрсету үдерiсiнде әкiмшiлiк әрекеттердiң логикалық реттiлiгi мен ҚФБ арасындағы өзара байланысты көрсететiн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берiлген.</w:t>
      </w:r>
    </w:p>
    <w:bookmarkStart w:name="z24" w:id="5"/>
    <w:p>
      <w:pPr>
        <w:spacing w:after="0"/>
        <w:ind w:left="0"/>
        <w:jc w:val="left"/>
      </w:pPr>
      <w:r>
        <w:rPr>
          <w:rFonts w:ascii="Times New Roman"/>
          <w:b/>
          <w:i w:val="false"/>
          <w:color w:val="000000"/>
        </w:rPr>
        <w:t xml:space="preserve"> 
4. Мемлекеттiк қызмет көрсететiн лауазымды</w:t>
      </w:r>
      <w:r>
        <w:br/>
      </w:r>
      <w:r>
        <w:rPr>
          <w:rFonts w:ascii="Times New Roman"/>
          <w:b/>
          <w:i w:val="false"/>
          <w:color w:val="000000"/>
        </w:rPr>
        <w:t>
тұлғалардың жауапкершiлiгi</w:t>
      </w:r>
    </w:p>
    <w:bookmarkEnd w:id="5"/>
    <w:p>
      <w:pPr>
        <w:spacing w:after="0"/>
        <w:ind w:left="0"/>
        <w:jc w:val="both"/>
      </w:pPr>
      <w:r>
        <w:rPr>
          <w:rFonts w:ascii="Times New Roman"/>
          <w:b w:val="false"/>
          <w:i w:val="false"/>
          <w:color w:val="000000"/>
          <w:sz w:val="28"/>
        </w:rPr>
        <w:t>      18. Мемлекеттiк қызмет көрсету тәртiбiн бұзғаны үшiн лауазымды тұлғалар Қазақстан Республикасының заңнамаларында қарастырылған жауапкершiлiкке тартылады.</w:t>
      </w:r>
    </w:p>
    <w:bookmarkStart w:name="z25" w:id="6"/>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көрсету регламентiне</w:t>
      </w:r>
      <w:r>
        <w:br/>
      </w:r>
      <w:r>
        <w:rPr>
          <w:rFonts w:ascii="Times New Roman"/>
          <w:b w:val="false"/>
          <w:i w:val="false"/>
          <w:color w:val="000000"/>
          <w:sz w:val="28"/>
        </w:rPr>
        <w:t>
1 қосымша</w:t>
      </w:r>
    </w:p>
    <w:bookmarkEnd w:id="6"/>
    <w:p>
      <w:pPr>
        <w:spacing w:after="0"/>
        <w:ind w:left="0"/>
        <w:jc w:val="left"/>
      </w:pPr>
      <w:r>
        <w:rPr>
          <w:rFonts w:ascii="Times New Roman"/>
          <w:b/>
          <w:i w:val="false"/>
          <w:color w:val="000000"/>
        </w:rPr>
        <w:t xml:space="preserve"> ҚФБ iс-әрекетiн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3"/>
        <w:gridCol w:w="54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iс-әрекет (барысы, жұмыс ағыны)</w:t>
            </w:r>
          </w:p>
        </w:tc>
      </w:tr>
      <w:tr>
        <w:trPr>
          <w:trHeight w:val="975"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Уәкiлеттi органның қызметкерi</w:t>
            </w:r>
          </w:p>
        </w:tc>
        <w:tc>
          <w:tcPr>
            <w:tcW w:w="5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Уәкiлеттi органның бастығы</w:t>
            </w:r>
          </w:p>
        </w:tc>
      </w:tr>
      <w:tr>
        <w:trPr>
          <w:trHeight w:val="108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iс-әрекет</w:t>
            </w:r>
            <w:r>
              <w:br/>
            </w:r>
            <w:r>
              <w:rPr>
                <w:rFonts w:ascii="Times New Roman"/>
                <w:b w:val="false"/>
                <w:i w:val="false"/>
                <w:color w:val="000000"/>
                <w:sz w:val="20"/>
              </w:rPr>
              <w:t>
Арызды қабылдайды, құжаттарды тексередi, тiркейдi және талон бередi</w:t>
            </w:r>
          </w:p>
        </w:tc>
        <w:tc>
          <w:tcPr>
            <w:tcW w:w="5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iс-әрекет</w:t>
            </w:r>
            <w:r>
              <w:br/>
            </w:r>
            <w:r>
              <w:rPr>
                <w:rFonts w:ascii="Times New Roman"/>
                <w:b w:val="false"/>
                <w:i w:val="false"/>
                <w:color w:val="000000"/>
                <w:sz w:val="20"/>
              </w:rPr>
              <w:t>
Резолюция және мемлекеттiк қызметтiң қорытындыларын уәкiлеттi органның</w:t>
            </w:r>
            <w:r>
              <w:br/>
            </w:r>
            <w:r>
              <w:rPr>
                <w:rFonts w:ascii="Times New Roman"/>
                <w:b w:val="false"/>
                <w:i w:val="false"/>
                <w:color w:val="000000"/>
                <w:sz w:val="20"/>
              </w:rPr>
              <w:t>
маманына жiберу</w:t>
            </w:r>
          </w:p>
        </w:tc>
      </w:tr>
      <w:tr>
        <w:trPr>
          <w:trHeight w:val="1815"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iс-әрекет</w:t>
            </w:r>
            <w:r>
              <w:br/>
            </w:r>
            <w:r>
              <w:rPr>
                <w:rFonts w:ascii="Times New Roman"/>
                <w:b w:val="false"/>
                <w:i w:val="false"/>
                <w:color w:val="000000"/>
                <w:sz w:val="20"/>
              </w:rPr>
              <w:t>
Құжаттарды уәкiлеттi органның бастығына резолюция үшiн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5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iс-әрекет</w:t>
            </w:r>
            <w:r>
              <w:br/>
            </w:r>
            <w:r>
              <w:rPr>
                <w:rFonts w:ascii="Times New Roman"/>
                <w:b w:val="false"/>
                <w:i w:val="false"/>
                <w:color w:val="000000"/>
                <w:sz w:val="20"/>
              </w:rPr>
              <w:t>
Жұмыссызды электронды нұсқада тiркеу және</w:t>
            </w:r>
            <w:r>
              <w:br/>
            </w:r>
            <w:r>
              <w:rPr>
                <w:rFonts w:ascii="Times New Roman"/>
                <w:b w:val="false"/>
                <w:i w:val="false"/>
                <w:color w:val="000000"/>
                <w:sz w:val="20"/>
              </w:rPr>
              <w:t>
есепке алып, осы тұтынушылардың деректерiн дербес есепке алу карточкасына</w:t>
            </w:r>
            <w:r>
              <w:br/>
            </w:r>
            <w:r>
              <w:rPr>
                <w:rFonts w:ascii="Times New Roman"/>
                <w:b w:val="false"/>
                <w:i w:val="false"/>
                <w:color w:val="000000"/>
                <w:sz w:val="20"/>
              </w:rPr>
              <w:t>
(компьютерлiк дерекқорға) енгiзедi немесе</w:t>
            </w:r>
            <w:r>
              <w:br/>
            </w:r>
            <w:r>
              <w:rPr>
                <w:rFonts w:ascii="Times New Roman"/>
                <w:b w:val="false"/>
                <w:i w:val="false"/>
                <w:color w:val="000000"/>
                <w:sz w:val="20"/>
              </w:rPr>
              <w:t>
мемлекеттiк қызметтi тағайындаудан бас</w:t>
            </w:r>
            <w:r>
              <w:br/>
            </w:r>
            <w:r>
              <w:rPr>
                <w:rFonts w:ascii="Times New Roman"/>
                <w:b w:val="false"/>
                <w:i w:val="false"/>
                <w:color w:val="000000"/>
                <w:sz w:val="20"/>
              </w:rPr>
              <w:t>
тартқаны туралы дәлелдi жауап</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мерзiмi он күннен кешiктiрмей</w:t>
            </w:r>
          </w:p>
        </w:tc>
      </w:tr>
    </w:tbl>
    <w:bookmarkStart w:name="z26" w:id="7"/>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көрсету регламентiне</w:t>
      </w:r>
      <w:r>
        <w:br/>
      </w:r>
      <w:r>
        <w:rPr>
          <w:rFonts w:ascii="Times New Roman"/>
          <w:b w:val="false"/>
          <w:i w:val="false"/>
          <w:color w:val="000000"/>
          <w:sz w:val="28"/>
        </w:rPr>
        <w:t>
2 қосымша</w:t>
      </w:r>
    </w:p>
    <w:bookmarkEnd w:id="7"/>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 реттiлiгi</w:t>
      </w:r>
      <w:r>
        <w:br/>
      </w:r>
      <w:r>
        <w:rPr>
          <w:rFonts w:ascii="Times New Roman"/>
          <w:b/>
          <w:i w:val="false"/>
          <w:color w:val="000000"/>
        </w:rPr>
        <w:t>
мен ҚФБ арасындағы өзара байланысты</w:t>
      </w:r>
      <w:r>
        <w:br/>
      </w:r>
      <w:r>
        <w:rPr>
          <w:rFonts w:ascii="Times New Roman"/>
          <w:b/>
          <w:i w:val="false"/>
          <w:color w:val="000000"/>
        </w:rPr>
        <w:t>
көрсететiн сызба</w:t>
      </w:r>
    </w:p>
    <w:p>
      <w:pPr>
        <w:spacing w:after="0"/>
        <w:ind w:left="0"/>
        <w:jc w:val="both"/>
      </w:pPr>
      <w:r>
        <w:drawing>
          <wp:inline distT="0" distB="0" distL="0" distR="0">
            <wp:extent cx="74676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67600" cy="7010400"/>
                    </a:xfrm>
                    <a:prstGeom prst="rect">
                      <a:avLst/>
                    </a:prstGeom>
                  </pic:spPr>
                </pic:pic>
              </a:graphicData>
            </a:graphic>
          </wp:inline>
        </w:drawing>
      </w:r>
    </w:p>
    <w:bookmarkStart w:name="z27" w:id="8"/>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8"/>
    <w:p>
      <w:pPr>
        <w:spacing w:after="0"/>
        <w:ind w:left="0"/>
        <w:jc w:val="left"/>
      </w:pPr>
      <w:r>
        <w:rPr>
          <w:rFonts w:ascii="Times New Roman"/>
          <w:b/>
          <w:i w:val="false"/>
          <w:color w:val="000000"/>
        </w:rPr>
        <w:t xml:space="preserve"> "Семей ядролық сынақ полигонында ядролық</w:t>
      </w:r>
      <w:r>
        <w:br/>
      </w:r>
      <w:r>
        <w:rPr>
          <w:rFonts w:ascii="Times New Roman"/>
          <w:b/>
          <w:i w:val="false"/>
          <w:color w:val="000000"/>
        </w:rPr>
        <w:t>
сынақтардың салдарынан зардап шеккен</w:t>
      </w:r>
      <w:r>
        <w:br/>
      </w:r>
      <w:r>
        <w:rPr>
          <w:rFonts w:ascii="Times New Roman"/>
          <w:b/>
          <w:i w:val="false"/>
          <w:color w:val="000000"/>
        </w:rPr>
        <w:t>
азаматтарды тіркеу және есепке алу"</w:t>
      </w:r>
      <w:r>
        <w:br/>
      </w:r>
      <w:r>
        <w:rPr>
          <w:rFonts w:ascii="Times New Roman"/>
          <w:b/>
          <w:i w:val="false"/>
          <w:color w:val="000000"/>
        </w:rPr>
        <w:t>
мемлекеттік қызмет</w:t>
      </w:r>
      <w:r>
        <w:br/>
      </w:r>
      <w:r>
        <w:rPr>
          <w:rFonts w:ascii="Times New Roman"/>
          <w:b/>
          <w:i w:val="false"/>
          <w:color w:val="000000"/>
        </w:rPr>
        <w:t>
регламенті</w:t>
      </w:r>
    </w:p>
    <w:bookmarkStart w:name="z28" w:id="9"/>
    <w:p>
      <w:pPr>
        <w:spacing w:after="0"/>
        <w:ind w:left="0"/>
        <w:jc w:val="left"/>
      </w:pPr>
      <w:r>
        <w:rPr>
          <w:rFonts w:ascii="Times New Roman"/>
          <w:b/>
          <w:i w:val="false"/>
          <w:color w:val="000000"/>
        </w:rPr>
        <w:t xml:space="preserve"> 
1. Жалпы ережелер</w:t>
      </w:r>
    </w:p>
    <w:bookmarkEnd w:id="9"/>
    <w:p>
      <w:pPr>
        <w:spacing w:after="0"/>
        <w:ind w:left="0"/>
        <w:jc w:val="both"/>
      </w:pPr>
      <w:r>
        <w:rPr>
          <w:rFonts w:ascii="Times New Roman"/>
          <w:b w:val="false"/>
          <w:i w:val="false"/>
          <w:color w:val="000000"/>
          <w:sz w:val="28"/>
        </w:rPr>
        <w:t>      1. Осы "Семей ядролық сынақ полигонында ядролық сынақтардың салдарынан зардап шеккен азаматтарды тіркеу және есепке алу"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арнайы комиссияның жұмыс органы),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ауданының бөлімі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1992 жылғы 18 желтоқсандағы "Семей ядролық сынақ полигонындағы ядролық сынақтардың салдарынан зардап шеккен азаматтарды әлеуметтiк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арнайы комиссияның жұмыс органының, орталықтың стенділерінде, ресми ақпарат көздерінде орналастырылады, сондай-ақ ақпараттық -анықтамалық қызметінің телефоны арқылы алуға болады.</w:t>
      </w:r>
      <w:r>
        <w:br/>
      </w:r>
      <w:r>
        <w:rPr>
          <w:rFonts w:ascii="Times New Roman"/>
          <w:b w:val="false"/>
          <w:i w:val="false"/>
          <w:color w:val="000000"/>
          <w:sz w:val="28"/>
        </w:rPr>
        <w:t>
      Арнайы комиссияның жұмыс органының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Орталықтың мекен-жайы: Индекс 091000, Батыс Қазақстан облысы, Тасқала ауданы, Тасқала ауылы Вокзальная көшесі, 6. телефоны: 8(71139)21979.</w:t>
      </w:r>
      <w:r>
        <w:br/>
      </w:r>
      <w:r>
        <w:rPr>
          <w:rFonts w:ascii="Times New Roman"/>
          <w:b w:val="false"/>
          <w:i w:val="false"/>
          <w:color w:val="000000"/>
          <w:sz w:val="28"/>
        </w:rPr>
        <w:t>
      6. Мемлекеттік қызмет мынадай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(1949-1965 жылдары)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r>
        <w:br/>
      </w:r>
      <w:r>
        <w:rPr>
          <w:rFonts w:ascii="Times New Roman"/>
          <w:b w:val="false"/>
          <w:i w:val="false"/>
          <w:color w:val="000000"/>
          <w:sz w:val="28"/>
        </w:rPr>
        <w:t>
      7.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p>
    <w:bookmarkStart w:name="z29" w:id="10"/>
    <w:p>
      <w:pPr>
        <w:spacing w:after="0"/>
        <w:ind w:left="0"/>
        <w:jc w:val="left"/>
      </w:pPr>
      <w:r>
        <w:rPr>
          <w:rFonts w:ascii="Times New Roman"/>
          <w:b/>
          <w:i w:val="false"/>
          <w:color w:val="000000"/>
        </w:rPr>
        <w:t xml:space="preserve"> 
2. Мемлекеттік қызмет көрсету тәртібі</w:t>
      </w:r>
    </w:p>
    <w:bookmarkEnd w:id="1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 тұтынушысына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13.00-ден 14.30-ға дейін түскі үзіліспен күн сайын сағат 9.00-ден 18.30-ге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арнайы комиссияның жұмыс органының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Арнайы комиссияның жұмыс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30" w:id="1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 - тиісті құжаттарды қабылдағаны туралы қолхатта: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арнайы комиссияның жұмыс органының қызметкері;</w:t>
      </w:r>
      <w:r>
        <w:br/>
      </w:r>
      <w:r>
        <w:rPr>
          <w:rFonts w:ascii="Times New Roman"/>
          <w:b w:val="false"/>
          <w:i w:val="false"/>
          <w:color w:val="000000"/>
          <w:sz w:val="28"/>
        </w:rPr>
        <w:t>
      3) арнайы комиссияның жұмыс органының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31" w:id="1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2" w:id="13"/>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3"/>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 әр ҚФБ</w:t>
      </w:r>
      <w:r>
        <w:br/>
      </w:r>
      <w:r>
        <w:rPr>
          <w:rFonts w:ascii="Times New Roman"/>
          <w:b/>
          <w:i w:val="false"/>
          <w:color w:val="000000"/>
        </w:rPr>
        <w:t>
әкімшілік әрекеттерінің (рәсімдерінің) өзара</w:t>
      </w:r>
      <w:r>
        <w:br/>
      </w:r>
      <w:r>
        <w:rPr>
          <w:rFonts w:ascii="Times New Roman"/>
          <w:b/>
          <w:i w:val="false"/>
          <w:color w:val="000000"/>
        </w:rPr>
        <w:t>
әрекеттестігі мен реттілігінің мәтіндік</w:t>
      </w:r>
      <w:r>
        <w:br/>
      </w:r>
      <w:r>
        <w:rPr>
          <w:rFonts w:ascii="Times New Roman"/>
          <w:b/>
          <w:i w:val="false"/>
          <w:color w:val="000000"/>
        </w:rPr>
        <w:t>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3"/>
        <w:gridCol w:w="3935"/>
        <w:gridCol w:w="410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арнайы комиссияның жұмыс органының қызметкері</w:t>
            </w:r>
          </w:p>
        </w:tc>
        <w:tc>
          <w:tcPr>
            <w:tcW w:w="4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арнайы комиссияның жұмыс органының басшысы</w:t>
            </w:r>
          </w:p>
        </w:tc>
      </w:tr>
      <w:tr>
        <w:trPr>
          <w:trHeight w:val="30" w:hRule="atLeast"/>
        </w:trPr>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41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 көрсету жөніндегі нәтижені қарау және арнайы комиссияның жұмыс органының қызметкеріне жіберу</w:t>
            </w:r>
          </w:p>
        </w:tc>
      </w:tr>
      <w:tr>
        <w:trPr>
          <w:trHeight w:val="30" w:hRule="atLeast"/>
        </w:trPr>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арнайы комиссияның жұмыс органына жібереді</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арнайы комиссияның жұмыс органының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арнайы комиссяиның жұмыс органынан алынған хабарламаны немесе мемлекеттік қызметті тағайындаудан бас тартқаны туралы дәлелді қағаз жеткізгіштегі жауапты береді</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 немесе орталыққа жолдау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арнайы комиссияның жұмыс орган – жиырма күнтізбелік күннен аспайтын мерзімде;</w:t>
            </w:r>
            <w:r>
              <w:br/>
            </w:r>
            <w:r>
              <w:rPr>
                <w:rFonts w:ascii="Times New Roman"/>
                <w:b w:val="false"/>
                <w:i w:val="false"/>
                <w:color w:val="000000"/>
                <w:sz w:val="20"/>
              </w:rPr>
              <w:t>
орталық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p>
        </w:tc>
      </w:tr>
    </w:tbl>
    <w:bookmarkStart w:name="z33" w:id="14"/>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4"/>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4168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16800" cy="8559800"/>
                    </a:xfrm>
                    <a:prstGeom prst="rect">
                      <a:avLst/>
                    </a:prstGeom>
                  </pic:spPr>
                </pic:pic>
              </a:graphicData>
            </a:graphic>
          </wp:inline>
        </w:drawing>
      </w:r>
    </w:p>
    <w:bookmarkStart w:name="z34" w:id="15"/>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15"/>
    <w:p>
      <w:pPr>
        <w:spacing w:after="0"/>
        <w:ind w:left="0"/>
        <w:jc w:val="left"/>
      </w:pPr>
      <w:r>
        <w:rPr>
          <w:rFonts w:ascii="Times New Roman"/>
          <w:b/>
          <w:i w:val="false"/>
          <w:color w:val="000000"/>
        </w:rPr>
        <w:t xml:space="preserve"> "Мүгедектерге протездік-ортопедиялық көмек</w:t>
      </w:r>
      <w:r>
        <w:br/>
      </w:r>
      <w:r>
        <w:rPr>
          <w:rFonts w:ascii="Times New Roman"/>
          <w:b/>
          <w:i w:val="false"/>
          <w:color w:val="000000"/>
        </w:rPr>
        <w:t>
ұсыну үшін оларға құжаттарды рәсімдеу"</w:t>
      </w:r>
      <w:r>
        <w:br/>
      </w:r>
      <w:r>
        <w:rPr>
          <w:rFonts w:ascii="Times New Roman"/>
          <w:b/>
          <w:i w:val="false"/>
          <w:color w:val="000000"/>
        </w:rPr>
        <w:t>
мемлекеттік қызмет</w:t>
      </w:r>
      <w:r>
        <w:br/>
      </w:r>
      <w:r>
        <w:rPr>
          <w:rFonts w:ascii="Times New Roman"/>
          <w:b/>
          <w:i w:val="false"/>
          <w:color w:val="000000"/>
        </w:rPr>
        <w:t>
регламенті</w:t>
      </w:r>
    </w:p>
    <w:bookmarkStart w:name="z35" w:id="16"/>
    <w:p>
      <w:pPr>
        <w:spacing w:after="0"/>
        <w:ind w:left="0"/>
        <w:jc w:val="left"/>
      </w:pPr>
      <w:r>
        <w:rPr>
          <w:rFonts w:ascii="Times New Roman"/>
          <w:b/>
          <w:i w:val="false"/>
          <w:color w:val="000000"/>
        </w:rPr>
        <w:t xml:space="preserve"> 
1. Жалпы ережелер</w:t>
      </w:r>
    </w:p>
    <w:bookmarkEnd w:id="16"/>
    <w:p>
      <w:pPr>
        <w:spacing w:after="0"/>
        <w:ind w:left="0"/>
        <w:jc w:val="both"/>
      </w:pPr>
      <w:r>
        <w:rPr>
          <w:rFonts w:ascii="Times New Roman"/>
          <w:b w:val="false"/>
          <w:i w:val="false"/>
          <w:color w:val="000000"/>
          <w:sz w:val="28"/>
        </w:rPr>
        <w:t>      1. Осы "Мүгедектерге протездік-ортопедиялық көмек ұсыну үшін оларға құжаттарды рәсімдеу"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протездік-ортопедиялық көмек ұсыну үшін оларға құжаттарды рәсімдеу"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ауданының бөлімі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Орталықтың мекен-жайы: Индекс 091000, Батыс Қазақстан облысы, Тасқала ауданы, Тасқала ауылы, Вокзальная көшесі, 6. телефоны: 8(71139)21979.</w:t>
      </w:r>
      <w:r>
        <w:br/>
      </w:r>
      <w:r>
        <w:rPr>
          <w:rFonts w:ascii="Times New Roman"/>
          <w:b w:val="false"/>
          <w:i w:val="false"/>
          <w:color w:val="000000"/>
          <w:sz w:val="28"/>
        </w:rPr>
        <w:t>
      6. Мемлекеттiк қызмет жеке адамдарға: Қазақстан Республикасының азаматтарына, Қазақстан Республикасының аумағында тұрақты тұратын шетелдiктерге және азаматтығы жоқ адамдарға (бұдан әрi – тұтынушылар):</w:t>
      </w:r>
      <w:r>
        <w:br/>
      </w:r>
      <w:r>
        <w:rPr>
          <w:rFonts w:ascii="Times New Roman"/>
          <w:b w:val="false"/>
          <w:i w:val="false"/>
          <w:color w:val="000000"/>
          <w:sz w:val="28"/>
        </w:rPr>
        <w:t>
      1) Ұлы Отан соғысының қатысушыларына, мүгедектерiне, сондай-ақ жеңiлдiктер мен кепiлдiктер бойынша Ұлы отан соғысы мүгедектерiне теңестiрiлген адамдарға;</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қызметшiлерге;</w:t>
      </w:r>
      <w:r>
        <w:br/>
      </w:r>
      <w:r>
        <w:rPr>
          <w:rFonts w:ascii="Times New Roman"/>
          <w:b w:val="false"/>
          <w:i w:val="false"/>
          <w:color w:val="000000"/>
          <w:sz w:val="28"/>
        </w:rPr>
        <w:t>
      3) iшкi iстер органдарының, ұлттық қауiпсiздiк органдарының басшы және қатардағы құрамының қызметтiк мiндеттерiн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көрсетiледi.</w:t>
      </w:r>
      <w:r>
        <w:br/>
      </w:r>
      <w:r>
        <w:rPr>
          <w:rFonts w:ascii="Times New Roman"/>
          <w:b w:val="false"/>
          <w:i w:val="false"/>
          <w:color w:val="000000"/>
          <w:sz w:val="28"/>
        </w:rPr>
        <w:t>
      7. Тұтынушы алатын көрсетiлетiн мемлекеттiк қызметтiң нәтижесi мүгедектерге протездiк-ортопедиялық көмек ұсыну үшiн құжаттарды ресiмдеу туралы қағаз жеткiзгiштегi хабарлама (бұдан әрі - хабарлама) не қызмет көрсетуден бас тарту туралы дәлелдi жауап болып табылады.</w:t>
      </w:r>
    </w:p>
    <w:bookmarkStart w:name="z36" w:id="17"/>
    <w:p>
      <w:pPr>
        <w:spacing w:after="0"/>
        <w:ind w:left="0"/>
        <w:jc w:val="left"/>
      </w:pPr>
      <w:r>
        <w:rPr>
          <w:rFonts w:ascii="Times New Roman"/>
          <w:b/>
          <w:i w:val="false"/>
          <w:color w:val="000000"/>
        </w:rPr>
        <w:t xml:space="preserve"> 
2. Мемлекеттік қызмет көрсету тәртібі</w:t>
      </w:r>
    </w:p>
    <w:bookmarkEnd w:id="1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уәкiлеттi органда – он жұмыс күнi iшiнде;</w:t>
      </w:r>
      <w:r>
        <w:br/>
      </w:r>
      <w:r>
        <w:rPr>
          <w:rFonts w:ascii="Times New Roman"/>
          <w:b w:val="false"/>
          <w:i w:val="false"/>
          <w:color w:val="000000"/>
          <w:sz w:val="28"/>
        </w:rPr>
        <w:t>
      орталықта – он жұмыс күнi iшiнде (құжатты қабылдаған күн мен (нәтижесiн) берген күн мемлекеттiк қызмет көрсету мерзiмiне кiрмейдi);</w:t>
      </w:r>
      <w:r>
        <w:br/>
      </w:r>
      <w:r>
        <w:rPr>
          <w:rFonts w:ascii="Times New Roman"/>
          <w:b w:val="false"/>
          <w:i w:val="false"/>
          <w:color w:val="000000"/>
          <w:sz w:val="28"/>
        </w:rPr>
        <w:t>
      2) тұтынушы өтiнiш жасаған күнi сол жерде көрсетiлетiн мемлекеттiк қызмет алғанға дейiн (талон алғанға дейiн) күтудiң ең көп шектi уақыты 30 минуттан аспайды;</w:t>
      </w:r>
      <w:r>
        <w:br/>
      </w:r>
      <w:r>
        <w:rPr>
          <w:rFonts w:ascii="Times New Roman"/>
          <w:b w:val="false"/>
          <w:i w:val="false"/>
          <w:color w:val="000000"/>
          <w:sz w:val="28"/>
        </w:rPr>
        <w:t>
      3) тұтынушы өтiнiш жасаған күнi сол жерде көрсетiлетiн мемлекеттiк қызметтi алғанға дейiн күтудiң ең көп шектi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аптасына бес күн, сағат 9-00 -ден бастап 18-30-ға дейiн, түскi үзiлiс сағат 13-00-ден бастап 14-30-ға дейiн.</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11. Мемлекеттiк қызмет:</w:t>
      </w:r>
      <w:r>
        <w:br/>
      </w:r>
      <w:r>
        <w:rPr>
          <w:rFonts w:ascii="Times New Roman"/>
          <w:b w:val="false"/>
          <w:i w:val="false"/>
          <w:color w:val="000000"/>
          <w:sz w:val="28"/>
        </w:rPr>
        <w:t>
      1) уәкiлеттi органның үстелдерi, орындықтары, толтырылған бланкi үлгiлерiмен ақпараттық стендiлерi бар үй-жайында көрсетiледi, мүмкiндiктерi шектеулi тұтынушыларға қызмет көрсету үшiн жағдайлар көзделген;</w:t>
      </w:r>
      <w:r>
        <w:br/>
      </w:r>
      <w:r>
        <w:rPr>
          <w:rFonts w:ascii="Times New Roman"/>
          <w:b w:val="false"/>
          <w:i w:val="false"/>
          <w:color w:val="000000"/>
          <w:sz w:val="28"/>
        </w:rPr>
        <w:t>
      2) мүмкiндiктерi шектеулi тұтынушыларға қызмет көрсету үшiн жағдайлар көзделген орталықтың үй-жайында анықтама бюросы, күту креслосы, бланкiлердi толтыру үлгiлерiмен ақпараттық стендiлер орналастырылған.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қауiпсiздiк, оның iшiнде өртке қарсы қауiпсiздiк талаптарына сай.</w:t>
      </w:r>
    </w:p>
    <w:bookmarkStart w:name="z37" w:id="1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рәсiмдеуге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38" w:id="1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9" w:id="20"/>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w:t>
      </w:r>
      <w:r>
        <w:br/>
      </w:r>
      <w:r>
        <w:rPr>
          <w:rFonts w:ascii="Times New Roman"/>
          <w:b w:val="false"/>
          <w:i w:val="false"/>
          <w:color w:val="000000"/>
          <w:sz w:val="28"/>
        </w:rPr>
        <w:t>
рәсімдеу"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0"/>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88"/>
        <w:gridCol w:w="3422"/>
        <w:gridCol w:w="467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4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4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уәкiлеттi орган – он жұмыс күнi iшiнде;</w:t>
            </w:r>
            <w:r>
              <w:br/>
            </w:r>
            <w:r>
              <w:rPr>
                <w:rFonts w:ascii="Times New Roman"/>
                <w:b w:val="false"/>
                <w:i w:val="false"/>
                <w:color w:val="000000"/>
                <w:sz w:val="20"/>
              </w:rPr>
              <w:t>
орталық – он жұмыс күнi iшiнде (құжатты қабылдаған күн мен (нәтижесiн) берген күн мемлекеттiк қызмет көрсету мерзiмiне кiрмейдi)</w:t>
            </w:r>
          </w:p>
        </w:tc>
      </w:tr>
    </w:tbl>
    <w:bookmarkStart w:name="z40" w:id="21"/>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 рәсімдеу"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21"/>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сызбалар</w:t>
      </w:r>
    </w:p>
    <w:p>
      <w:pPr>
        <w:spacing w:after="0"/>
        <w:ind w:left="0"/>
        <w:jc w:val="both"/>
      </w:pPr>
      <w:r>
        <w:drawing>
          <wp:inline distT="0" distB="0" distL="0" distR="0">
            <wp:extent cx="74041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04100" cy="8801100"/>
                    </a:xfrm>
                    <a:prstGeom prst="rect">
                      <a:avLst/>
                    </a:prstGeom>
                  </pic:spPr>
                </pic:pic>
              </a:graphicData>
            </a:graphic>
          </wp:inline>
        </w:drawing>
      </w:r>
    </w:p>
    <w:bookmarkStart w:name="z41" w:id="22"/>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22"/>
    <w:p>
      <w:pPr>
        <w:spacing w:after="0"/>
        <w:ind w:left="0"/>
        <w:jc w:val="left"/>
      </w:pPr>
      <w:r>
        <w:rPr>
          <w:rFonts w:ascii="Times New Roman"/>
          <w:b/>
          <w:i w:val="false"/>
          <w:color w:val="000000"/>
        </w:rPr>
        <w:t xml:space="preserve"> "Мүгедектердi сурдо-тифлотехникалық</w:t>
      </w:r>
      <w:r>
        <w:br/>
      </w:r>
      <w:r>
        <w:rPr>
          <w:rFonts w:ascii="Times New Roman"/>
          <w:b/>
          <w:i w:val="false"/>
          <w:color w:val="000000"/>
        </w:rPr>
        <w:t>
құралдармен және мiндеттi гигиеналық</w:t>
      </w:r>
      <w:r>
        <w:br/>
      </w:r>
      <w:r>
        <w:rPr>
          <w:rFonts w:ascii="Times New Roman"/>
          <w:b/>
          <w:i w:val="false"/>
          <w:color w:val="000000"/>
        </w:rPr>
        <w:t>
құралдармен қамтамасыз ету үшiн оларға</w:t>
      </w:r>
      <w:r>
        <w:br/>
      </w:r>
      <w:r>
        <w:rPr>
          <w:rFonts w:ascii="Times New Roman"/>
          <w:b/>
          <w:i w:val="false"/>
          <w:color w:val="000000"/>
        </w:rPr>
        <w:t>
құжаттарды рәсiмдеу" мемлекеттік қызмет</w:t>
      </w:r>
      <w:r>
        <w:br/>
      </w:r>
      <w:r>
        <w:rPr>
          <w:rFonts w:ascii="Times New Roman"/>
          <w:b/>
          <w:i w:val="false"/>
          <w:color w:val="000000"/>
        </w:rPr>
        <w:t>
регламенті</w:t>
      </w:r>
    </w:p>
    <w:bookmarkStart w:name="z42" w:id="23"/>
    <w:p>
      <w:pPr>
        <w:spacing w:after="0"/>
        <w:ind w:left="0"/>
        <w:jc w:val="left"/>
      </w:pPr>
      <w:r>
        <w:rPr>
          <w:rFonts w:ascii="Times New Roman"/>
          <w:b/>
          <w:i w:val="false"/>
          <w:color w:val="000000"/>
        </w:rPr>
        <w:t xml:space="preserve"> 
1. Жалпы ережелер</w:t>
      </w:r>
    </w:p>
    <w:bookmarkEnd w:id="23"/>
    <w:p>
      <w:pPr>
        <w:spacing w:after="0"/>
        <w:ind w:left="0"/>
        <w:jc w:val="both"/>
      </w:pPr>
      <w:r>
        <w:rPr>
          <w:rFonts w:ascii="Times New Roman"/>
          <w:b w:val="false"/>
          <w:i w:val="false"/>
          <w:color w:val="000000"/>
          <w:sz w:val="28"/>
        </w:rPr>
        <w:t>      1. Осы "Мүгедектердi сурдо-тифлотехникалық құралдармен және мiндеттi гигиеналық құралдармен қамтамасыз ету үшiн оларға құжаттарды рәсiмдеу"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"Мүгедектердi сурдо-тифлотехникалық құралдармен және мiндеттi гигиеналық құралдармен қамтамасыз ету үшiн оларға құжаттарды рәсiмдеу"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ауданының бөлімі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Орталықтың мекен-жайы: Индекс 091000, Батыс Қазақстан облысы, Тасқала ауданы, Тасқала ауылы Вокзальная көшесі, 6. телефоны: 8(71139)21979.</w:t>
      </w:r>
      <w:r>
        <w:br/>
      </w:r>
      <w:r>
        <w:rPr>
          <w:rFonts w:ascii="Times New Roman"/>
          <w:b w:val="false"/>
          <w:i w:val="false"/>
          <w:color w:val="000000"/>
          <w:sz w:val="28"/>
        </w:rPr>
        <w:t>
      6. Мемлекеттік қызмет жеке тұлғаларға: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7. Тұтынышы алатын көрсетілген мемлекеттік қызметтің нәтижесі мүгедектерді сурдо-тифлотехникалық және міндетті гигиеналық құралдармен қамтамасыз ету үшін құжаттар рәсімдеу туралы хабарлама (бұдан әрі - хабарлама), не қызмет көрсетуден бас тарту туралы қағаз жеткізгіштегі дәлелді жауап болып табылады.</w:t>
      </w:r>
    </w:p>
    <w:bookmarkStart w:name="z43" w:id="24"/>
    <w:p>
      <w:pPr>
        <w:spacing w:after="0"/>
        <w:ind w:left="0"/>
        <w:jc w:val="left"/>
      </w:pPr>
      <w:r>
        <w:rPr>
          <w:rFonts w:ascii="Times New Roman"/>
          <w:b/>
          <w:i w:val="false"/>
          <w:color w:val="000000"/>
        </w:rPr>
        <w:t xml:space="preserve"> 
2. Мемлекеттік қызмет көрсету тәртібі</w:t>
      </w:r>
    </w:p>
    <w:bookmarkEnd w:id="24"/>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көрсетілетің мемлекеттік қызметті алғанға дейін (талон алғанға дейін) күтудің рұқсат етілген ең көп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тұтынушыға ұсынудың рұқсат етілген ең көп уақыты уәкілетті органда 15 минуттан, Орталықта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14.30-ға дейін түскі үзіліспен күн сайын сағат 9.00-ден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Орталықта мемлекеттік қызмет демалыс және мереке күндерін қоспағанда, күн сайын, дүйсенбіден сенбіге дейін, 9.00-ден 19.00-ге дейін, түскi үзiлiссіз.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уәкілетті органның үстелдері, орындықтары, толтырылған бланкі үлгілерімен ақпараттық стенділері бар үй-жайында көрсетіледі, мүмкіндіктері шектеулі тұтынушыларға қызмет көрсету үшін жағдайлар көзделген;</w:t>
      </w:r>
      <w:r>
        <w:br/>
      </w:r>
      <w:r>
        <w:rPr>
          <w:rFonts w:ascii="Times New Roman"/>
          <w:b w:val="false"/>
          <w:i w:val="false"/>
          <w:color w:val="000000"/>
          <w:sz w:val="28"/>
        </w:rPr>
        <w:t>
      мүмкіндіктері шектеулі тұтынушыларға қызмет көрсету үшін жағдайлар көзделген орталықтың үй-жайында анықтама бюросы, күту креслосы, бланкілерді толтыру үлгілерімен ақпараттық стенділер орналастырылған. Уәкілетті органның және орталықтың үй-жайлары қажетті құжаттар даярлауға арналған орындықтармен (отырғыштармен) және үстелдермен жабдықталған, ақпараттық стенділермен жарақталған, күту залы бар, сондай-ақ үй-жайда мүмкіндіктері шектеулі тұтынушыларға қызмет көрсетуге жағдайлар көзделеді.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w:t>
      </w:r>
    </w:p>
    <w:bookmarkStart w:name="z44" w:id="2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25"/>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сызбалар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45" w:id="26"/>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26"/>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заңнамаларымен қарастырылған жауапкершілікке тартылады.</w:t>
      </w:r>
    </w:p>
    <w:bookmarkStart w:name="z46" w:id="27"/>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 ету</w:t>
      </w:r>
      <w:r>
        <w:br/>
      </w:r>
      <w:r>
        <w:rPr>
          <w:rFonts w:ascii="Times New Roman"/>
          <w:b w:val="false"/>
          <w:i w:val="false"/>
          <w:color w:val="000000"/>
          <w:sz w:val="28"/>
        </w:rPr>
        <w:t>
үшiн оларға құжаттарды</w:t>
      </w:r>
      <w:r>
        <w:br/>
      </w:r>
      <w:r>
        <w:rPr>
          <w:rFonts w:ascii="Times New Roman"/>
          <w:b w:val="false"/>
          <w:i w:val="false"/>
          <w:color w:val="000000"/>
          <w:sz w:val="28"/>
        </w:rPr>
        <w:t>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7"/>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 әр ҚФБ</w:t>
      </w:r>
      <w:r>
        <w:br/>
      </w:r>
      <w:r>
        <w:rPr>
          <w:rFonts w:ascii="Times New Roman"/>
          <w:b/>
          <w:i w:val="false"/>
          <w:color w:val="000000"/>
        </w:rPr>
        <w:t>
әкімшілік әрекеттерінің (рәсімдерінің) өзара</w:t>
      </w:r>
      <w:r>
        <w:br/>
      </w:r>
      <w:r>
        <w:rPr>
          <w:rFonts w:ascii="Times New Roman"/>
          <w:b/>
          <w:i w:val="false"/>
          <w:color w:val="000000"/>
        </w:rPr>
        <w:t>
әрекеттестігі мен реттілігінің мәтіндік</w:t>
      </w:r>
      <w:r>
        <w:br/>
      </w:r>
      <w:r>
        <w:rPr>
          <w:rFonts w:ascii="Times New Roman"/>
          <w:b/>
          <w:i w:val="false"/>
          <w:color w:val="000000"/>
        </w:rPr>
        <w:t>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65"/>
        <w:gridCol w:w="4366"/>
        <w:gridCol w:w="342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4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4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он жұмыс күні ішінде;</w:t>
            </w:r>
            <w:r>
              <w:br/>
            </w:r>
            <w:r>
              <w:rPr>
                <w:rFonts w:ascii="Times New Roman"/>
                <w:b w:val="false"/>
                <w:i w:val="false"/>
                <w:color w:val="000000"/>
                <w:sz w:val="20"/>
              </w:rPr>
              <w:t>
орталық – он жұмыс күні ішінде (құжаттарды қабылдаған күн мен (нәтижесін) берген күн мемлекеттік қызмет көрсету мерзіміне кірмейді)</w:t>
            </w:r>
          </w:p>
        </w:tc>
      </w:tr>
    </w:tbl>
    <w:bookmarkStart w:name="z47" w:id="28"/>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 ету</w:t>
      </w:r>
      <w:r>
        <w:br/>
      </w:r>
      <w:r>
        <w:rPr>
          <w:rFonts w:ascii="Times New Roman"/>
          <w:b w:val="false"/>
          <w:i w:val="false"/>
          <w:color w:val="000000"/>
          <w:sz w:val="28"/>
        </w:rPr>
        <w:t>
үшiн оларға құжаттарды</w:t>
      </w:r>
      <w:r>
        <w:br/>
      </w:r>
      <w:r>
        <w:rPr>
          <w:rFonts w:ascii="Times New Roman"/>
          <w:b w:val="false"/>
          <w:i w:val="false"/>
          <w:color w:val="000000"/>
          <w:sz w:val="28"/>
        </w:rPr>
        <w:t>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8"/>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4168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16800" cy="7112000"/>
                    </a:xfrm>
                    <a:prstGeom prst="rect">
                      <a:avLst/>
                    </a:prstGeom>
                  </pic:spPr>
                </pic:pic>
              </a:graphicData>
            </a:graphic>
          </wp:inline>
        </w:drawing>
      </w:r>
    </w:p>
    <w:bookmarkStart w:name="z48" w:id="29"/>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29"/>
    <w:p>
      <w:pPr>
        <w:spacing w:after="0"/>
        <w:ind w:left="0"/>
        <w:jc w:val="left"/>
      </w:pPr>
      <w:r>
        <w:rPr>
          <w:rFonts w:ascii="Times New Roman"/>
          <w:b/>
          <w:i w:val="false"/>
          <w:color w:val="000000"/>
        </w:rPr>
        <w:t xml:space="preserve"> "18 жасқа дейiнгi балалары бар</w:t>
      </w:r>
      <w:r>
        <w:br/>
      </w:r>
      <w:r>
        <w:rPr>
          <w:rFonts w:ascii="Times New Roman"/>
          <w:b/>
          <w:i w:val="false"/>
          <w:color w:val="000000"/>
        </w:rPr>
        <w:t>
отбасыларға мемлекеттiк жәрдемақылар</w:t>
      </w:r>
      <w:r>
        <w:br/>
      </w:r>
      <w:r>
        <w:rPr>
          <w:rFonts w:ascii="Times New Roman"/>
          <w:b/>
          <w:i w:val="false"/>
          <w:color w:val="000000"/>
        </w:rPr>
        <w:t>
тағайындау" мемлекеттік қызмет</w:t>
      </w:r>
      <w:r>
        <w:br/>
      </w:r>
      <w:r>
        <w:rPr>
          <w:rFonts w:ascii="Times New Roman"/>
          <w:b/>
          <w:i w:val="false"/>
          <w:color w:val="000000"/>
        </w:rPr>
        <w:t>
регламенті</w:t>
      </w:r>
    </w:p>
    <w:bookmarkStart w:name="z49" w:id="30"/>
    <w:p>
      <w:pPr>
        <w:spacing w:after="0"/>
        <w:ind w:left="0"/>
        <w:jc w:val="left"/>
      </w:pPr>
      <w:r>
        <w:rPr>
          <w:rFonts w:ascii="Times New Roman"/>
          <w:b/>
          <w:i w:val="false"/>
          <w:color w:val="000000"/>
        </w:rPr>
        <w:t xml:space="preserve"> 
1. Жалпы ережелер</w:t>
      </w:r>
    </w:p>
    <w:bookmarkEnd w:id="30"/>
    <w:p>
      <w:pPr>
        <w:spacing w:after="0"/>
        <w:ind w:left="0"/>
        <w:jc w:val="both"/>
      </w:pPr>
      <w:r>
        <w:rPr>
          <w:rFonts w:ascii="Times New Roman"/>
          <w:b w:val="false"/>
          <w:i w:val="false"/>
          <w:color w:val="000000"/>
          <w:sz w:val="28"/>
        </w:rPr>
        <w:t>      1. Осы "18 жасқа дейiнгi балалары бар отбасыларға мемлекеттiк жәрдемақылар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"18 жасқа дейiнгi балалары бар отбасыларға мемлекеттiк жәрдемақылар тағайындау"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Тұрғылықты жері бойынша уәкілетті орган болмаған кезде ауылдық округтің әкімі мемлекеттік қызмет алу үшін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ауданының бөлімі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28 маусымдағы "Балалы отбасыларға берiлетiн мемлекеттiк жәрдемақылар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орталықтың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Ауылдық округ әкімі аппараттарының мекен-жайлары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Орталықтың мекен-жайы: Индекс 091000, Батыс Қазақстан облысы, Тасқала ауданы, Тасқала ауылы Вокзальная көшесі, 6. телефоны: 8(71139)21979.</w:t>
      </w:r>
      <w:r>
        <w:br/>
      </w:r>
      <w:r>
        <w:rPr>
          <w:rFonts w:ascii="Times New Roman"/>
          <w:b w:val="false"/>
          <w:i w:val="false"/>
          <w:color w:val="000000"/>
          <w:sz w:val="28"/>
        </w:rPr>
        <w:t>
      6.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Start w:name="z50" w:id="31"/>
    <w:p>
      <w:pPr>
        <w:spacing w:after="0"/>
        <w:ind w:left="0"/>
        <w:jc w:val="left"/>
      </w:pPr>
      <w:r>
        <w:rPr>
          <w:rFonts w:ascii="Times New Roman"/>
          <w:b/>
          <w:i w:val="false"/>
          <w:color w:val="000000"/>
        </w:rPr>
        <w:t xml:space="preserve"> 
2. Мемлекеттік қызмет көрсету тәртібі</w:t>
      </w:r>
    </w:p>
    <w:bookmarkEnd w:id="3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отыз күнтізбелік күннен аспайды;</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15 минуттан, орталықта және ауылдық округтің әкімінде 30 минуттан есептегенде кезектегі адамдардың санына байланысты болады;</w:t>
      </w:r>
      <w:r>
        <w:br/>
      </w:r>
      <w:r>
        <w:rPr>
          <w:rFonts w:ascii="Times New Roman"/>
          <w:b w:val="false"/>
          <w:i w:val="false"/>
          <w:color w:val="000000"/>
          <w:sz w:val="28"/>
        </w:rPr>
        <w:t>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орталықта және ауылдық округтің әкімінде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немесе ауылдық округ әкімінің жұмыс кестесі: демалыс (сенбі, жексенбі) және мереке күндерін қоспағанда, сағат 13.00-ден 14.30-ге дейін түскі үзіліспен күн сайын сағат 9.00-ден 18.30-ге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демалыс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51" w:id="32"/>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3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52" w:id="33"/>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3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53" w:id="34"/>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1 қосымша</w:t>
      </w:r>
    </w:p>
    <w:bookmarkEnd w:id="34"/>
    <w:p>
      <w:pPr>
        <w:spacing w:after="0"/>
        <w:ind w:left="0"/>
        <w:jc w:val="left"/>
      </w:pPr>
      <w:r>
        <w:rPr>
          <w:rFonts w:ascii="Times New Roman"/>
          <w:b/>
          <w:i w:val="false"/>
          <w:color w:val="000000"/>
        </w:rPr>
        <w:t xml:space="preserve"> Тасқала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9"/>
        <w:gridCol w:w="3742"/>
        <w:gridCol w:w="4058"/>
        <w:gridCol w:w="2921"/>
      </w:tblGrid>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ауданындағы ауылдық округ әкімі аппараттарының атаулары</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091001, Батыс Қазақстан облысы, Тасқала ауданы, Ақтау ауылы, Ардагерлер көшесі, 10</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29517</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091007, Батыс Қазақстан облысы, Тасқала ауданы, Амангелді ауылы, В. Ленин көшесі, 5</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23705</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091006, Батыс Қазақстан облысы, Тасқала ауданы, Достық ауылы, Б. Сапашев көшесі, 6</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24268</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091002, Батыс Қазақстан облысы, Тасқала ауданы, Атамекен ауылы, Жеңіс көшесі, 11</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25320</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"Қосшы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091005, Батыс Қазақстан облысы, Тасқала ауданы, Оян ауылы, Н. Сәрсенбаев көшесі, 11</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29214</w:t>
            </w:r>
          </w:p>
        </w:tc>
      </w:tr>
      <w:tr>
        <w:trPr>
          <w:trHeight w:val="54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"Мерей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091003, Батыс Қазақстан облысы, Тасқала ауданы, Мерей ауылы, Абай көшесі, 6</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29693</w:t>
            </w:r>
          </w:p>
        </w:tc>
      </w:tr>
      <w:tr>
        <w:trPr>
          <w:trHeight w:val="54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091004, Батыс Қазақстан облысы, Тасқала ауданы, Мереке ауылы, С. Ақжігітов көшесі</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50037</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091001, Батыс Қазақстан облысы, Тасқала ауданы, Тасқала ауылы, Абай көшесі, 20</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21130</w:t>
            </w:r>
          </w:p>
        </w:tc>
      </w:tr>
      <w:tr>
        <w:trPr>
          <w:trHeight w:val="30" w:hRule="atLeast"/>
        </w:trPr>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"Шежін ауылдық округі әкімінің аппараты" мемлекеттік мекемесі</w:t>
            </w:r>
          </w:p>
        </w:tc>
        <w:tc>
          <w:tcPr>
            <w:tcW w:w="4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091008, Батыс Қазақстан облысы, Тасқала ауданы, Шежін-2 ауылы, Юбилейная көшесі</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23366</w:t>
            </w:r>
          </w:p>
        </w:tc>
      </w:tr>
    </w:tbl>
    <w:bookmarkStart w:name="z54" w:id="35"/>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2 қосымша</w:t>
      </w:r>
    </w:p>
    <w:bookmarkEnd w:id="35"/>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 әр ҚФБ</w:t>
      </w:r>
      <w:r>
        <w:br/>
      </w:r>
      <w:r>
        <w:rPr>
          <w:rFonts w:ascii="Times New Roman"/>
          <w:b/>
          <w:i w:val="false"/>
          <w:color w:val="000000"/>
        </w:rPr>
        <w:t>
әкімшілік әрекеттерінің (рәсімдерінің) өзара</w:t>
      </w:r>
      <w:r>
        <w:br/>
      </w:r>
      <w:r>
        <w:rPr>
          <w:rFonts w:ascii="Times New Roman"/>
          <w:b/>
          <w:i w:val="false"/>
          <w:color w:val="000000"/>
        </w:rPr>
        <w:t>
әрекеттестігі мен реттілігінің мәтіндік</w:t>
      </w:r>
      <w:r>
        <w:br/>
      </w:r>
      <w:r>
        <w:rPr>
          <w:rFonts w:ascii="Times New Roman"/>
          <w:b/>
          <w:i w:val="false"/>
          <w:color w:val="000000"/>
        </w:rPr>
        <w:t>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3"/>
        <w:gridCol w:w="2883"/>
        <w:gridCol w:w="2799"/>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 округінің әкімі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басшысы</w:t>
            </w:r>
          </w:p>
        </w:tc>
      </w:tr>
      <w:tr>
        <w:trPr>
          <w:trHeight w:val="30" w:hRule="atLeast"/>
        </w:trPr>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береді</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w:t>
            </w:r>
            <w:r>
              <w:br/>
            </w:r>
            <w:r>
              <w:rPr>
                <w:rFonts w:ascii="Times New Roman"/>
                <w:b w:val="false"/>
                <w:i w:val="false"/>
                <w:color w:val="000000"/>
                <w:sz w:val="20"/>
              </w:rPr>
              <w:t>
уәкілетті органда – он жұмыс күн ішінде;</w:t>
            </w:r>
            <w:r>
              <w:br/>
            </w:r>
            <w:r>
              <w:rPr>
                <w:rFonts w:ascii="Times New Roman"/>
                <w:b w:val="false"/>
                <w:i w:val="false"/>
                <w:color w:val="000000"/>
                <w:sz w:val="20"/>
              </w:rPr>
              <w:t>
тұрғылықты жері бойынша ауылдық округ әкімі – отыз күнтізбелік күн ішінде;</w:t>
            </w:r>
            <w:r>
              <w:br/>
            </w:r>
            <w:r>
              <w:rPr>
                <w:rFonts w:ascii="Times New Roman"/>
                <w:b w:val="false"/>
                <w:i w:val="false"/>
                <w:color w:val="000000"/>
                <w:sz w:val="20"/>
              </w:rPr>
              <w:t>
орталықта – он жұмыс күні ішінде көрсетіледі (мемлекеттік қызметке құжат (нәтиже) қабылдау және беру күні мемлекеттік қызмет мерзіміне кірмейді)</w:t>
            </w:r>
          </w:p>
        </w:tc>
      </w:tr>
    </w:tbl>
    <w:bookmarkStart w:name="z55" w:id="36"/>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36"/>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rPr>
          <w:rFonts w:ascii="Times New Roman"/>
          <w:b w:val="false"/>
          <w:i w:val="false"/>
          <w:color w:val="000000"/>
          <w:sz w:val="28"/>
        </w:rPr>
        <w:t>Уәкілетті орган мен ауылдық округ әкіміне жолыққанда</w:t>
      </w:r>
    </w:p>
    <w:p>
      <w:pPr>
        <w:spacing w:after="0"/>
        <w:ind w:left="0"/>
        <w:jc w:val="both"/>
      </w:pPr>
      <w:r>
        <w:drawing>
          <wp:inline distT="0" distB="0" distL="0" distR="0">
            <wp:extent cx="73914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91400" cy="8267700"/>
                    </a:xfrm>
                    <a:prstGeom prst="rect">
                      <a:avLst/>
                    </a:prstGeom>
                  </pic:spPr>
                </pic:pic>
              </a:graphicData>
            </a:graphic>
          </wp:inline>
        </w:drawing>
      </w:r>
    </w:p>
    <w:bookmarkStart w:name="z56" w:id="37"/>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37"/>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rPr>
          <w:rFonts w:ascii="Times New Roman"/>
          <w:b w:val="false"/>
          <w:i w:val="false"/>
          <w:color w:val="000000"/>
          <w:sz w:val="28"/>
        </w:rPr>
        <w:t>Орталыққа жолыққанда</w:t>
      </w:r>
    </w:p>
    <w:p>
      <w:pPr>
        <w:spacing w:after="0"/>
        <w:ind w:left="0"/>
        <w:jc w:val="both"/>
      </w:pPr>
      <w:r>
        <w:drawing>
          <wp:inline distT="0" distB="0" distL="0" distR="0">
            <wp:extent cx="74676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7861300"/>
                    </a:xfrm>
                    <a:prstGeom prst="rect">
                      <a:avLst/>
                    </a:prstGeom>
                  </pic:spPr>
                </pic:pic>
              </a:graphicData>
            </a:graphic>
          </wp:inline>
        </w:drawing>
      </w:r>
    </w:p>
    <w:bookmarkStart w:name="z57" w:id="38"/>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38"/>
    <w:p>
      <w:pPr>
        <w:spacing w:after="0"/>
        <w:ind w:left="0"/>
        <w:jc w:val="left"/>
      </w:pPr>
      <w:r>
        <w:rPr>
          <w:rFonts w:ascii="Times New Roman"/>
          <w:b/>
          <w:i w:val="false"/>
          <w:color w:val="000000"/>
        </w:rPr>
        <w:t xml:space="preserve"> "Мемлекеттік атаулы әлеуметтік көмек</w:t>
      </w:r>
      <w:r>
        <w:br/>
      </w:r>
      <w:r>
        <w:rPr>
          <w:rFonts w:ascii="Times New Roman"/>
          <w:b/>
          <w:i w:val="false"/>
          <w:color w:val="000000"/>
        </w:rPr>
        <w:t>
тағайындау" мемлекеттік қызмет</w:t>
      </w:r>
      <w:r>
        <w:br/>
      </w:r>
      <w:r>
        <w:rPr>
          <w:rFonts w:ascii="Times New Roman"/>
          <w:b/>
          <w:i w:val="false"/>
          <w:color w:val="000000"/>
        </w:rPr>
        <w:t>
регламенті</w:t>
      </w:r>
    </w:p>
    <w:bookmarkStart w:name="z58" w:id="39"/>
    <w:p>
      <w:pPr>
        <w:spacing w:after="0"/>
        <w:ind w:left="0"/>
        <w:jc w:val="left"/>
      </w:pPr>
      <w:r>
        <w:rPr>
          <w:rFonts w:ascii="Times New Roman"/>
          <w:b/>
          <w:i w:val="false"/>
          <w:color w:val="000000"/>
        </w:rPr>
        <w:t xml:space="preserve"> 
1. Жалпы ережелер</w:t>
      </w:r>
    </w:p>
    <w:bookmarkEnd w:id="39"/>
    <w:p>
      <w:pPr>
        <w:spacing w:after="0"/>
        <w:ind w:left="0"/>
        <w:jc w:val="both"/>
      </w:pPr>
      <w:r>
        <w:rPr>
          <w:rFonts w:ascii="Times New Roman"/>
          <w:b w:val="false"/>
          <w:i w:val="false"/>
          <w:color w:val="000000"/>
          <w:sz w:val="28"/>
        </w:rPr>
        <w:t>      1. Осы "Мемлекеттік атаулы әлеуметтік көмек тағайындау"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"Мемлекеттік атаулы әлеуметтік көмек тағайындау"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 Тұрғылықты жері бойынша уәкілетті орган болмаған кезде ауылдық округтің әкімі мемлекеттік қызмет алу үшін тұтынушыдан құжаттарды қабылдайды және уәкілетті органға жібереді.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Ауылдық округ әкімі аппараттарының мекен-жайлары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7.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Start w:name="z59" w:id="40"/>
    <w:p>
      <w:pPr>
        <w:spacing w:after="0"/>
        <w:ind w:left="0"/>
        <w:jc w:val="left"/>
      </w:pPr>
      <w:r>
        <w:rPr>
          <w:rFonts w:ascii="Times New Roman"/>
          <w:b/>
          <w:i w:val="false"/>
          <w:color w:val="000000"/>
        </w:rPr>
        <w:t xml:space="preserve"> 
2. Мемлекеттік қызмет көрсету тәртібі</w:t>
      </w:r>
    </w:p>
    <w:bookmarkEnd w:id="4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 күні ішінде;</w:t>
      </w:r>
      <w:r>
        <w:br/>
      </w:r>
      <w:r>
        <w:rPr>
          <w:rFonts w:ascii="Times New Roman"/>
          <w:b w:val="false"/>
          <w:i w:val="false"/>
          <w:color w:val="000000"/>
          <w:sz w:val="28"/>
        </w:rPr>
        <w:t>
      тұрғылықты жері бойынша ауылдық округтің әкіміне – жиырма екі жұмыс күн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ауылдық округ әкімінің жұмыс кестесі: демалыс (сенбі, жексенбі) және мереке күндерін қоспағанда, сағат 13.00-ден 14.30-ге дейін түскі үзіліспен сағат 9.00-ден 18.30-ға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ауылдық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ауылдық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p>
    <w:bookmarkStart w:name="z60" w:id="4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қажетті құжаттардың барлығын уәкілетті органға немесе ауылдық окург әкіміне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берілген.</w:t>
      </w:r>
    </w:p>
    <w:bookmarkStart w:name="z61" w:id="4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4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62" w:id="43"/>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43"/>
    <w:p>
      <w:pPr>
        <w:spacing w:after="0"/>
        <w:ind w:left="0"/>
        <w:jc w:val="left"/>
      </w:pPr>
      <w:r>
        <w:rPr>
          <w:rFonts w:ascii="Times New Roman"/>
          <w:b/>
          <w:i w:val="false"/>
          <w:color w:val="000000"/>
        </w:rPr>
        <w:t xml:space="preserve"> Тасқала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3797"/>
        <w:gridCol w:w="4050"/>
        <w:gridCol w:w="3020"/>
      </w:tblGrid>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ауданындағы ауылдық округ әкімі аппараттарының атаулары</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091001, Батыс Қазақстан облысы, Тасқала ауданы, Ақтау ауылы, Ардагерлер көшесі, 10</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8(71139)29517</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091007, Батыс Қазақстан облысы, Тасқала ауданы, Амангелді ауылы, В. Ленин көшесі, 5</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8(71139)23705</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091006, Батыс Қазақстан облысы, Тасқала ауданы, Достық ауылы, Б. Сапашев көшесі, 6</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8(71139)24268</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091002, Батыс Қазақстан облысы, Тасқала ауданы, Атамекен ауылы, Жеңіс көшесі, 11</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8(71139)25320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"Қосшы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091005, Батыс Қазақстан облысы, Тасқала ауданы, Оян ауылы, Н. Сәрсенбаев көшесі, 11</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8(71139)29214</w:t>
            </w:r>
          </w:p>
        </w:tc>
      </w:tr>
      <w:tr>
        <w:trPr>
          <w:trHeight w:val="54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"Мерей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091003, Батыс Қазақстан облысы, Тасқала ауданы, Мерей ауылы, Абай көшесі, 6</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8(71139)29693</w:t>
            </w:r>
          </w:p>
        </w:tc>
      </w:tr>
      <w:tr>
        <w:trPr>
          <w:trHeight w:val="54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091004, Батыс Қазақстан облысы, Тасқала ауданы, Мереке ауылы, С. Ақжігітов көшесі</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8(71139)50037</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091001, Батыс Қазақстан облысы, Тасқала ауданы, Тасқала ауылы, Абай көшесі, 20</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8(71139)21130</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"Шежін ауылдық округі әкімінің аппараты" мемлекеттік мекемесі</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091008, Батыс Қазақстан облысы, Тасқала ауданы, Шежін-2 ауылы, Юбилейная көшесі</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8(71139)23366</w:t>
            </w:r>
          </w:p>
        </w:tc>
      </w:tr>
    </w:tbl>
    <w:bookmarkStart w:name="z63" w:id="44"/>
    <w:p>
      <w:pPr>
        <w:spacing w:after="0"/>
        <w:ind w:left="0"/>
        <w:jc w:val="both"/>
      </w:pPr>
      <w:r>
        <w:rPr>
          <w:rFonts w:ascii="Times New Roman"/>
          <w:b w:val="false"/>
          <w:i w:val="false"/>
          <w:color w:val="000000"/>
          <w:sz w:val="28"/>
        </w:rPr>
        <w:t>
"Мемлекеттiк атаулы әлеуметтiк</w:t>
      </w:r>
      <w:r>
        <w:br/>
      </w:r>
      <w:r>
        <w:rPr>
          <w:rFonts w:ascii="Times New Roman"/>
          <w:b w:val="false"/>
          <w:i w:val="false"/>
          <w:color w:val="000000"/>
          <w:sz w:val="28"/>
        </w:rPr>
        <w:t>
көмек тағайындау"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44"/>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 әр ҚФБ</w:t>
      </w:r>
      <w:r>
        <w:br/>
      </w:r>
      <w:r>
        <w:rPr>
          <w:rFonts w:ascii="Times New Roman"/>
          <w:b/>
          <w:i w:val="false"/>
          <w:color w:val="000000"/>
        </w:rPr>
        <w:t>
әкімшілік әрекеттерінің (рәсімдерінің)</w:t>
      </w:r>
      <w:r>
        <w:br/>
      </w:r>
      <w:r>
        <w:rPr>
          <w:rFonts w:ascii="Times New Roman"/>
          <w:b/>
          <w:i w:val="false"/>
          <w:color w:val="000000"/>
        </w:rPr>
        <w:t>
өзара әрекеттестігі мен реттілігінің мәтіндік</w:t>
      </w:r>
      <w:r>
        <w:br/>
      </w:r>
      <w:r>
        <w:rPr>
          <w:rFonts w:ascii="Times New Roman"/>
          <w:b/>
          <w:i w:val="false"/>
          <w:color w:val="000000"/>
        </w:rPr>
        <w:t>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3"/>
        <w:gridCol w:w="3753"/>
        <w:gridCol w:w="36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 округінің әкімі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уәклетті органға жібереді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АӘК тағайындалғаны туралы хабарлама немесе мемлекеттік қызметті тағайындаудан бас тартқаны туралы дәлелді қағаз жеткізгіштегі жауапты уәкілетті органның бастшысына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АӘК тағайындалғаны туралы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жеті жұмыс күн күні ішінде;</w:t>
            </w:r>
            <w:r>
              <w:br/>
            </w:r>
            <w:r>
              <w:rPr>
                <w:rFonts w:ascii="Times New Roman"/>
                <w:b w:val="false"/>
                <w:i w:val="false"/>
                <w:color w:val="000000"/>
                <w:sz w:val="20"/>
              </w:rPr>
              <w:t>
тұрғылықты жері бойынша ауылдық округтің әкім – жиырма екі жұмыс күн күнінен кешіктірмей</w:t>
            </w:r>
          </w:p>
        </w:tc>
      </w:tr>
    </w:tbl>
    <w:bookmarkStart w:name="z64" w:id="45"/>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45"/>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594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94600" cy="8089900"/>
                    </a:xfrm>
                    <a:prstGeom prst="rect">
                      <a:avLst/>
                    </a:prstGeom>
                  </pic:spPr>
                </pic:pic>
              </a:graphicData>
            </a:graphic>
          </wp:inline>
        </w:drawing>
      </w:r>
    </w:p>
    <w:bookmarkStart w:name="z65" w:id="46"/>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46"/>
    <w:p>
      <w:pPr>
        <w:spacing w:after="0"/>
        <w:ind w:left="0"/>
        <w:jc w:val="left"/>
      </w:pPr>
      <w:r>
        <w:rPr>
          <w:rFonts w:ascii="Times New Roman"/>
          <w:b/>
          <w:i w:val="false"/>
          <w:color w:val="000000"/>
        </w:rPr>
        <w:t xml:space="preserve"> "Қозғалуға қиындығы бар бірінші топтағы</w:t>
      </w:r>
      <w:r>
        <w:br/>
      </w:r>
      <w:r>
        <w:rPr>
          <w:rFonts w:ascii="Times New Roman"/>
          <w:b/>
          <w:i w:val="false"/>
          <w:color w:val="000000"/>
        </w:rPr>
        <w:t>
мүгедектерге жеке көмекшінің және есту</w:t>
      </w:r>
      <w:r>
        <w:br/>
      </w:r>
      <w:r>
        <w:rPr>
          <w:rFonts w:ascii="Times New Roman"/>
          <w:b/>
          <w:i w:val="false"/>
          <w:color w:val="000000"/>
        </w:rPr>
        <w:t>
бойынша мүгедектерге қолмен көрсететін</w:t>
      </w:r>
      <w:r>
        <w:br/>
      </w:r>
      <w:r>
        <w:rPr>
          <w:rFonts w:ascii="Times New Roman"/>
          <w:b/>
          <w:i w:val="false"/>
          <w:color w:val="000000"/>
        </w:rPr>
        <w:t>
тіл маманының қызметтерін ұсыну үшін</w:t>
      </w:r>
      <w:r>
        <w:br/>
      </w:r>
      <w:r>
        <w:rPr>
          <w:rFonts w:ascii="Times New Roman"/>
          <w:b/>
          <w:i w:val="false"/>
          <w:color w:val="000000"/>
        </w:rPr>
        <w:t>
мүгедектерге құжаттарды ресімдеу"</w:t>
      </w:r>
      <w:r>
        <w:br/>
      </w:r>
      <w:r>
        <w:rPr>
          <w:rFonts w:ascii="Times New Roman"/>
          <w:b/>
          <w:i w:val="false"/>
          <w:color w:val="000000"/>
        </w:rPr>
        <w:t>
мемлекеттік қызмет</w:t>
      </w:r>
      <w:r>
        <w:br/>
      </w:r>
      <w:r>
        <w:rPr>
          <w:rFonts w:ascii="Times New Roman"/>
          <w:b/>
          <w:i w:val="false"/>
          <w:color w:val="000000"/>
        </w:rPr>
        <w:t>
регламенті</w:t>
      </w:r>
    </w:p>
    <w:bookmarkStart w:name="z66" w:id="47"/>
    <w:p>
      <w:pPr>
        <w:spacing w:after="0"/>
        <w:ind w:left="0"/>
        <w:jc w:val="left"/>
      </w:pPr>
      <w:r>
        <w:rPr>
          <w:rFonts w:ascii="Times New Roman"/>
          <w:b/>
          <w:i w:val="false"/>
          <w:color w:val="000000"/>
        </w:rPr>
        <w:t xml:space="preserve"> 
1. Жалпы ережелер</w:t>
      </w:r>
    </w:p>
    <w:bookmarkEnd w:id="47"/>
    <w:p>
      <w:pPr>
        <w:spacing w:after="0"/>
        <w:ind w:left="0"/>
        <w:jc w:val="both"/>
      </w:pPr>
      <w:r>
        <w:rPr>
          <w:rFonts w:ascii="Times New Roman"/>
          <w:b w:val="false"/>
          <w:i w:val="false"/>
          <w:color w:val="000000"/>
          <w:sz w:val="28"/>
        </w:rPr>
        <w:t>      1.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6. Мемлекеттiк қызмет жеке тұлғаларға: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жүрiп-тұруы қиын бiрiншi топтағы мүгедектерге жеке көмекшiнiң әлеуметтiк қызметiн ұсынуға медициналық көрсетiлiмдердiң негiзiнде;</w:t>
      </w:r>
      <w:r>
        <w:br/>
      </w:r>
      <w:r>
        <w:rPr>
          <w:rFonts w:ascii="Times New Roman"/>
          <w:b w:val="false"/>
          <w:i w:val="false"/>
          <w:color w:val="000000"/>
          <w:sz w:val="28"/>
        </w:rPr>
        <w:t>
      2) естiмейтiндiгi бойынша мүгедектерге ымдау тiлi маманының әлеуметтiк қызметiн ұсынуға медициналық көрсетiлiмдердiң негiзiнде көрсетiледi.</w:t>
      </w:r>
      <w:r>
        <w:br/>
      </w:r>
      <w:r>
        <w:rPr>
          <w:rFonts w:ascii="Times New Roman"/>
          <w:b w:val="false"/>
          <w:i w:val="false"/>
          <w:color w:val="000000"/>
          <w:sz w:val="28"/>
        </w:rPr>
        <w:t>
      7. Көрсетілетін мемлекеттік қызметтің тұтынушы алатын нәтижесі, жүрiп-тұруы қиын бiрiншi топтағы мүгедектерге жеке көмекшiнiң қызметін және естімейтіндігі бойынша мүгедектерге ымдау тiлi маманының қызметін беру үшін мүгедектердің құжаттарын ресімдеу туралы хабарлама (бұдан әрі – хабарлама) не қағаз жеткізгіште қызмет көрсетуден бас тарту туралы уәжделген жауап болып табылады.</w:t>
      </w:r>
    </w:p>
    <w:bookmarkStart w:name="z67" w:id="48"/>
    <w:p>
      <w:pPr>
        <w:spacing w:after="0"/>
        <w:ind w:left="0"/>
        <w:jc w:val="left"/>
      </w:pPr>
      <w:r>
        <w:rPr>
          <w:rFonts w:ascii="Times New Roman"/>
          <w:b/>
          <w:i w:val="false"/>
          <w:color w:val="000000"/>
        </w:rPr>
        <w:t xml:space="preserve"> 
2. Мемлекеттік қызмет көрсету тәртібі</w:t>
      </w:r>
    </w:p>
    <w:bookmarkEnd w:id="4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14.30-ге дейінгі түскі үзіліспен күн сайын 9.00-ден бастап 18.30-ге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Мемлекеттiк қызмет тұтынушының тұрғылықты жерi бойынша уәкiлеттi органның үй-жайында көрсетiледi. Уәкiлеттi органның үй-жайлары қажеттi құжаттарды дайындау үшiн орындықтармен (отырғыштармен) және үстелдермен жабдықталған, ақпараттық стендiлермен жарақталған, күту залы болады сондай-ақ үй-жайларда мүмкiндiктерi шектеулi тұтынушыларға қызмет көрсету үшiн жағдайлар көзделген.</w:t>
      </w:r>
      <w:r>
        <w:br/>
      </w:r>
      <w:r>
        <w:rPr>
          <w:rFonts w:ascii="Times New Roman"/>
          <w:b w:val="false"/>
          <w:i w:val="false"/>
          <w:color w:val="000000"/>
          <w:sz w:val="28"/>
        </w:rPr>
        <w:t>
      Уәкiлеттi органның үй-жайлары санитарлық-эпидемиологиялық нормаларға, ғимараттардың қауiпсiздiк, оның iшiнде өртке қарсы қауiпсiздiк талаптарына сай, күзет және өртке қарсы сигнализациямен жарақталған.</w:t>
      </w:r>
    </w:p>
    <w:bookmarkStart w:name="z68" w:id="49"/>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9"/>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Жүрiп-тұруы қиын бiрiншi топтағы мүгедектерге жеке көмекшiнiң қызметін және естімейтіндігі бойынша мүгедектерге ымдау тiлi маманының қызметін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69" w:id="50"/>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5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0" w:id="51"/>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1"/>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 әр ҚФБ</w:t>
      </w:r>
      <w:r>
        <w:br/>
      </w:r>
      <w:r>
        <w:rPr>
          <w:rFonts w:ascii="Times New Roman"/>
          <w:b/>
          <w:i w:val="false"/>
          <w:color w:val="000000"/>
        </w:rPr>
        <w:t>
әкімшілік әрекеттерінің (рәсімдерінің)</w:t>
      </w:r>
      <w:r>
        <w:br/>
      </w:r>
      <w:r>
        <w:rPr>
          <w:rFonts w:ascii="Times New Roman"/>
          <w:b/>
          <w:i w:val="false"/>
          <w:color w:val="000000"/>
        </w:rPr>
        <w:t>
өзара әрекеттестігі мен реттілігінің</w:t>
      </w:r>
      <w:r>
        <w:br/>
      </w:r>
      <w:r>
        <w:rPr>
          <w:rFonts w:ascii="Times New Roman"/>
          <w:b/>
          <w:i w:val="false"/>
          <w:color w:val="000000"/>
        </w:rPr>
        <w:t>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4"/>
        <w:gridCol w:w="628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6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71" w:id="52"/>
    <w:p>
      <w:pPr>
        <w:spacing w:after="0"/>
        <w:ind w:left="0"/>
        <w:jc w:val="both"/>
      </w:pPr>
      <w:r>
        <w:rPr>
          <w:rFonts w:ascii="Times New Roman"/>
          <w:b w:val="false"/>
          <w:i w:val="false"/>
          <w:color w:val="000000"/>
          <w:sz w:val="28"/>
        </w:rPr>
        <w:t>
"Қозғалуға қиындығы бар</w:t>
      </w:r>
      <w:r>
        <w:br/>
      </w:r>
      <w:r>
        <w:rPr>
          <w:rFonts w:ascii="Times New Roman"/>
          <w:b w:val="false"/>
          <w:i w:val="false"/>
          <w:color w:val="000000"/>
          <w:sz w:val="28"/>
        </w:rPr>
        <w:t>
бірінші топтағы мүгедектерге</w:t>
      </w:r>
      <w:r>
        <w:br/>
      </w:r>
      <w:r>
        <w:rPr>
          <w:rFonts w:ascii="Times New Roman"/>
          <w:b w:val="false"/>
          <w:i w:val="false"/>
          <w:color w:val="000000"/>
          <w:sz w:val="28"/>
        </w:rPr>
        <w:t>
жеке көмекшінің және есту</w:t>
      </w:r>
      <w:r>
        <w:br/>
      </w:r>
      <w:r>
        <w:rPr>
          <w:rFonts w:ascii="Times New Roman"/>
          <w:b w:val="false"/>
          <w:i w:val="false"/>
          <w:color w:val="000000"/>
          <w:sz w:val="28"/>
        </w:rPr>
        <w:t>
бойынша мүгедектерге қолмен</w:t>
      </w:r>
      <w:r>
        <w:br/>
      </w:r>
      <w:r>
        <w:rPr>
          <w:rFonts w:ascii="Times New Roman"/>
          <w:b w:val="false"/>
          <w:i w:val="false"/>
          <w:color w:val="000000"/>
          <w:sz w:val="28"/>
        </w:rPr>
        <w:t>
көрсететін тіл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2"/>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63754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75400" cy="6273800"/>
                    </a:xfrm>
                    <a:prstGeom prst="rect">
                      <a:avLst/>
                    </a:prstGeom>
                  </pic:spPr>
                </pic:pic>
              </a:graphicData>
            </a:graphic>
          </wp:inline>
        </w:drawing>
      </w:r>
    </w:p>
    <w:bookmarkStart w:name="z72" w:id="53"/>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53"/>
    <w:p>
      <w:pPr>
        <w:spacing w:after="0"/>
        <w:ind w:left="0"/>
        <w:jc w:val="left"/>
      </w:pPr>
      <w:r>
        <w:rPr>
          <w:rFonts w:ascii="Times New Roman"/>
          <w:b/>
          <w:i w:val="false"/>
          <w:color w:val="000000"/>
        </w:rPr>
        <w:t xml:space="preserve"> "Мүгедектерге кресло-арбаларды беру</w:t>
      </w:r>
      <w:r>
        <w:br/>
      </w:r>
      <w:r>
        <w:rPr>
          <w:rFonts w:ascii="Times New Roman"/>
          <w:b/>
          <w:i w:val="false"/>
          <w:color w:val="000000"/>
        </w:rPr>
        <w:t>
үшін оларға құжаттарды ресімдеу"</w:t>
      </w:r>
      <w:r>
        <w:br/>
      </w:r>
      <w:r>
        <w:rPr>
          <w:rFonts w:ascii="Times New Roman"/>
          <w:b/>
          <w:i w:val="false"/>
          <w:color w:val="000000"/>
        </w:rPr>
        <w:t>
мемлекеттік қызмет</w:t>
      </w:r>
      <w:r>
        <w:br/>
      </w:r>
      <w:r>
        <w:rPr>
          <w:rFonts w:ascii="Times New Roman"/>
          <w:b/>
          <w:i w:val="false"/>
          <w:color w:val="000000"/>
        </w:rPr>
        <w:t>
регламенті</w:t>
      </w:r>
    </w:p>
    <w:bookmarkStart w:name="z73" w:id="54"/>
    <w:p>
      <w:pPr>
        <w:spacing w:after="0"/>
        <w:ind w:left="0"/>
        <w:jc w:val="left"/>
      </w:pPr>
      <w:r>
        <w:rPr>
          <w:rFonts w:ascii="Times New Roman"/>
          <w:b/>
          <w:i w:val="false"/>
          <w:color w:val="000000"/>
        </w:rPr>
        <w:t xml:space="preserve"> 
1. Жалпы ережелер</w:t>
      </w:r>
    </w:p>
    <w:bookmarkEnd w:id="54"/>
    <w:p>
      <w:pPr>
        <w:spacing w:after="0"/>
        <w:ind w:left="0"/>
        <w:jc w:val="both"/>
      </w:pPr>
      <w:r>
        <w:rPr>
          <w:rFonts w:ascii="Times New Roman"/>
          <w:b w:val="false"/>
          <w:i w:val="false"/>
          <w:color w:val="000000"/>
          <w:sz w:val="28"/>
        </w:rPr>
        <w:t>      1. Осы "Мүгедектерге кресло-арбаларды беру үшін оларға құжаттарды ресімдеу"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кресло-арбаларды беру үшін оларға құжаттарды ресімдеу"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Заңыңа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6.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7. Тұтынушы алатын көрсетілетін мемлекеттік қызметтің нәтижесі кресло-арба беру үшін құжаттарды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уәкілетті орган кресло-арбаға қажеттілікті, олардың тізбесі мен санын көрсете отырып айқындайды және Қазақстан Республикасының мемлекеттік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уәкілетті орган жүзеге асырылады.</w:t>
      </w:r>
    </w:p>
    <w:bookmarkStart w:name="z74" w:id="55"/>
    <w:p>
      <w:pPr>
        <w:spacing w:after="0"/>
        <w:ind w:left="0"/>
        <w:jc w:val="left"/>
      </w:pPr>
      <w:r>
        <w:rPr>
          <w:rFonts w:ascii="Times New Roman"/>
          <w:b/>
          <w:i w:val="false"/>
          <w:color w:val="000000"/>
        </w:rPr>
        <w:t xml:space="preserve"> 
2. Мемлекеттік қызмет көрсету тәртібі</w:t>
      </w:r>
    </w:p>
    <w:bookmarkEnd w:id="5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кезден бастап он жұмыс күні ішінде;</w:t>
      </w:r>
      <w:r>
        <w:br/>
      </w:r>
      <w:r>
        <w:rPr>
          <w:rFonts w:ascii="Times New Roman"/>
          <w:b w:val="false"/>
          <w:i w:val="false"/>
          <w:color w:val="000000"/>
          <w:sz w:val="28"/>
        </w:rPr>
        <w:t>
      2) тұтынушы өтініш білдірген күнгі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күн сайын сағат 09.00 бастап 18.30-ге дейін, түскі үзіліспен сағат 13.00-ден бастап сағат 14.30-ге дейін.</w:t>
      </w:r>
      <w:r>
        <w:br/>
      </w:r>
      <w:r>
        <w:rPr>
          <w:rFonts w:ascii="Times New Roman"/>
          <w:b w:val="false"/>
          <w:i w:val="false"/>
          <w:color w:val="000000"/>
          <w:sz w:val="28"/>
        </w:rPr>
        <w:t>
      Қабылдау алдын ала жазылмай және жеделдетiп қызмет көрсетусiз кезек тәртiбiмен жүзеге асырылады.</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Уәкілетті органның үй-жайы қажетті құжаттарды даярлау үшін орындықтармен (отырғыштармен) және үстелдермен жабдықталған, ақпараттық стенділермен жарақтандырылған, күту залы бар, сондай-ақ мүмкіндігі шектеулі тұтынушыларға қызмет көрсету үшін жағдай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талаптарына сәйкес келеді, күзет және өртке қарсы дабылмен жарақтандырылған.</w:t>
      </w:r>
    </w:p>
    <w:bookmarkStart w:name="z75" w:id="5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56"/>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76" w:id="57"/>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7"/>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7" w:id="58"/>
    <w:p>
      <w:pPr>
        <w:spacing w:after="0"/>
        <w:ind w:left="0"/>
        <w:jc w:val="both"/>
      </w:pPr>
      <w:r>
        <w:rPr>
          <w:rFonts w:ascii="Times New Roman"/>
          <w:b w:val="false"/>
          <w:i w:val="false"/>
          <w:color w:val="000000"/>
          <w:sz w:val="28"/>
        </w:rPr>
        <w:t>
"Мүгедектерге кресло-</w:t>
      </w:r>
      <w:r>
        <w:br/>
      </w:r>
      <w:r>
        <w:rPr>
          <w:rFonts w:ascii="Times New Roman"/>
          <w:b w:val="false"/>
          <w:i w:val="false"/>
          <w:color w:val="000000"/>
          <w:sz w:val="28"/>
        </w:rPr>
        <w:t>
арбаларды беру үшін</w:t>
      </w:r>
      <w:r>
        <w:br/>
      </w:r>
      <w:r>
        <w:rPr>
          <w:rFonts w:ascii="Times New Roman"/>
          <w:b w:val="false"/>
          <w:i w:val="false"/>
          <w:color w:val="000000"/>
          <w:sz w:val="28"/>
        </w:rPr>
        <w:t>
оларға құжаттарды</w:t>
      </w:r>
      <w:r>
        <w:br/>
      </w:r>
      <w:r>
        <w:rPr>
          <w:rFonts w:ascii="Times New Roman"/>
          <w:b w:val="false"/>
          <w:i w:val="false"/>
          <w:color w:val="000000"/>
          <w:sz w:val="28"/>
        </w:rPr>
        <w:t>
ресімдеу"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58"/>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w:t>
      </w:r>
      <w:r>
        <w:br/>
      </w:r>
      <w:r>
        <w:rPr>
          <w:rFonts w:ascii="Times New Roman"/>
          <w:b/>
          <w:i w:val="false"/>
          <w:color w:val="000000"/>
        </w:rPr>
        <w:t>
әкімшілік әрекеттерінің (рәсімдерінің)</w:t>
      </w:r>
      <w:r>
        <w:br/>
      </w:r>
      <w:r>
        <w:rPr>
          <w:rFonts w:ascii="Times New Roman"/>
          <w:b/>
          <w:i w:val="false"/>
          <w:color w:val="000000"/>
        </w:rPr>
        <w:t>
өзара әрекеттестігі мен реттілігінің</w:t>
      </w:r>
      <w:r>
        <w:br/>
      </w:r>
      <w:r>
        <w:rPr>
          <w:rFonts w:ascii="Times New Roman"/>
          <w:b/>
          <w:i w:val="false"/>
          <w:color w:val="000000"/>
        </w:rPr>
        <w:t>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4"/>
        <w:gridCol w:w="628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6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78" w:id="59"/>
    <w:p>
      <w:pPr>
        <w:spacing w:after="0"/>
        <w:ind w:left="0"/>
        <w:jc w:val="both"/>
      </w:pPr>
      <w:r>
        <w:rPr>
          <w:rFonts w:ascii="Times New Roman"/>
          <w:b w:val="false"/>
          <w:i w:val="false"/>
          <w:color w:val="000000"/>
          <w:sz w:val="28"/>
        </w:rPr>
        <w:t>
"Мүгедектерге кресло-</w:t>
      </w:r>
      <w:r>
        <w:br/>
      </w:r>
      <w:r>
        <w:rPr>
          <w:rFonts w:ascii="Times New Roman"/>
          <w:b w:val="false"/>
          <w:i w:val="false"/>
          <w:color w:val="000000"/>
          <w:sz w:val="28"/>
        </w:rPr>
        <w:t>
арбаларды беру үшін</w:t>
      </w:r>
      <w:r>
        <w:br/>
      </w:r>
      <w:r>
        <w:rPr>
          <w:rFonts w:ascii="Times New Roman"/>
          <w:b w:val="false"/>
          <w:i w:val="false"/>
          <w:color w:val="000000"/>
          <w:sz w:val="28"/>
        </w:rPr>
        <w:t>
оларға құжаттарды</w:t>
      </w:r>
      <w:r>
        <w:br/>
      </w:r>
      <w:r>
        <w:rPr>
          <w:rFonts w:ascii="Times New Roman"/>
          <w:b w:val="false"/>
          <w:i w:val="false"/>
          <w:color w:val="000000"/>
          <w:sz w:val="28"/>
        </w:rPr>
        <w:t>
ресімдеу"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59"/>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66802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80200" cy="6794500"/>
                    </a:xfrm>
                    <a:prstGeom prst="rect">
                      <a:avLst/>
                    </a:prstGeom>
                  </pic:spPr>
                </pic:pic>
              </a:graphicData>
            </a:graphic>
          </wp:inline>
        </w:drawing>
      </w:r>
    </w:p>
    <w:bookmarkStart w:name="z79" w:id="60"/>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60"/>
    <w:p>
      <w:pPr>
        <w:spacing w:after="0"/>
        <w:ind w:left="0"/>
        <w:jc w:val="left"/>
      </w:pPr>
      <w:r>
        <w:rPr>
          <w:rFonts w:ascii="Times New Roman"/>
          <w:b/>
          <w:i w:val="false"/>
          <w:color w:val="000000"/>
        </w:rPr>
        <w:t xml:space="preserve"> "Мүгедектерді санаторий-курорттық</w:t>
      </w:r>
      <w:r>
        <w:br/>
      </w:r>
      <w:r>
        <w:rPr>
          <w:rFonts w:ascii="Times New Roman"/>
          <w:b/>
          <w:i w:val="false"/>
          <w:color w:val="000000"/>
        </w:rPr>
        <w:t>
емдеумен қамтамасыз ету үшін оларға</w:t>
      </w:r>
      <w:r>
        <w:br/>
      </w:r>
      <w:r>
        <w:rPr>
          <w:rFonts w:ascii="Times New Roman"/>
          <w:b/>
          <w:i w:val="false"/>
          <w:color w:val="000000"/>
        </w:rPr>
        <w:t>
құжаттарды ресімдеу" мемлекеттік қызмет</w:t>
      </w:r>
      <w:r>
        <w:br/>
      </w:r>
      <w:r>
        <w:rPr>
          <w:rFonts w:ascii="Times New Roman"/>
          <w:b/>
          <w:i w:val="false"/>
          <w:color w:val="000000"/>
        </w:rPr>
        <w:t>
регламенті</w:t>
      </w:r>
    </w:p>
    <w:bookmarkStart w:name="z80" w:id="61"/>
    <w:p>
      <w:pPr>
        <w:spacing w:after="0"/>
        <w:ind w:left="0"/>
        <w:jc w:val="left"/>
      </w:pPr>
      <w:r>
        <w:rPr>
          <w:rFonts w:ascii="Times New Roman"/>
          <w:b/>
          <w:i w:val="false"/>
          <w:color w:val="000000"/>
        </w:rPr>
        <w:t xml:space="preserve"> 
1. Жалпы ережелер</w:t>
      </w:r>
    </w:p>
    <w:bookmarkEnd w:id="61"/>
    <w:p>
      <w:pPr>
        <w:spacing w:after="0"/>
        <w:ind w:left="0"/>
        <w:jc w:val="both"/>
      </w:pPr>
      <w:r>
        <w:rPr>
          <w:rFonts w:ascii="Times New Roman"/>
          <w:b w:val="false"/>
          <w:i w:val="false"/>
          <w:color w:val="000000"/>
          <w:sz w:val="28"/>
        </w:rPr>
        <w:t>      1. Осы "Мүгедектерді санаторий-курорттық емдеумен қамтамасыз ету үшін оларға құжаттарды ресімдеу"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"Мүгедектерді санаторий-курорттық емдеумен қамтамасыз ету үшін оларға құжаттарды ресімдеу"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6.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санаторийлік-курорттық емдеумен қамтамасыз ету үшін құжаттарын ресімдеу туралы хабарлама (бұдан әрі - хабарлама) не қызмет көрсетуден бас тарту туралы дәлелді қағаз жеткізгіштегі жауап болып табылады.</w:t>
      </w:r>
    </w:p>
    <w:bookmarkStart w:name="z81" w:id="62"/>
    <w:p>
      <w:pPr>
        <w:spacing w:after="0"/>
        <w:ind w:left="0"/>
        <w:jc w:val="left"/>
      </w:pPr>
      <w:r>
        <w:rPr>
          <w:rFonts w:ascii="Times New Roman"/>
          <w:b/>
          <w:i w:val="false"/>
          <w:color w:val="000000"/>
        </w:rPr>
        <w:t xml:space="preserve"> 
2. Мемлекеттік қызмет көрсету тәртібі</w:t>
      </w:r>
    </w:p>
    <w:bookmarkEnd w:id="62"/>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14.30-ге дейінгі түскі үзіліспен күн сайын 9.00-ден бастап 18.30-ге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үй жайында көрсетіледі. Уәкілетті органның үйжайлары қажетті құжаттарды дайындау үшін орындықтармен (отырғыштармен) және үстелдермен жабдықталған, ақпараттық стенділермен жарақталған, күту залы болады сондай-ақ үйжайларда мүмкіндіктері шектеулі тұтынушыларға қызмет көрсету үшін жағдайлар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оның ішінде өртке қарсы қауіпсіздік талаптарына сай, күзет және өртке қарсы сигнализациямен жарақталған.</w:t>
      </w:r>
    </w:p>
    <w:bookmarkStart w:name="z82" w:id="6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63"/>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83" w:id="64"/>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64"/>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84" w:id="65"/>
    <w:p>
      <w:pPr>
        <w:spacing w:after="0"/>
        <w:ind w:left="0"/>
        <w:jc w:val="both"/>
      </w:pPr>
      <w:r>
        <w:rPr>
          <w:rFonts w:ascii="Times New Roman"/>
          <w:b w:val="false"/>
          <w:i w:val="false"/>
          <w:color w:val="000000"/>
          <w:sz w:val="28"/>
        </w:rPr>
        <w:t>
"Мүгедектерді санатор-</w:t>
      </w:r>
      <w:r>
        <w:br/>
      </w:r>
      <w:r>
        <w:rPr>
          <w:rFonts w:ascii="Times New Roman"/>
          <w:b w:val="false"/>
          <w:i w:val="false"/>
          <w:color w:val="000000"/>
          <w:sz w:val="28"/>
        </w:rPr>
        <w:t>
курорттық емдеумен</w:t>
      </w:r>
      <w:r>
        <w:br/>
      </w:r>
      <w:r>
        <w:rPr>
          <w:rFonts w:ascii="Times New Roman"/>
          <w:b w:val="false"/>
          <w:i w:val="false"/>
          <w:color w:val="000000"/>
          <w:sz w:val="28"/>
        </w:rPr>
        <w:t>
қамтамасыз ету үшін оларға</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w:t>
      </w:r>
      <w:r>
        <w:br/>
      </w:r>
      <w:r>
        <w:rPr>
          <w:rFonts w:ascii="Times New Roman"/>
          <w:b w:val="false"/>
          <w:i w:val="false"/>
          <w:color w:val="000000"/>
          <w:sz w:val="28"/>
        </w:rPr>
        <w:t>
1 қосымша</w:t>
      </w:r>
    </w:p>
    <w:bookmarkEnd w:id="65"/>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4"/>
        <w:gridCol w:w="628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6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 жіберу</w:t>
            </w:r>
          </w:p>
        </w:tc>
      </w:tr>
      <w:tr>
        <w:trPr>
          <w:trHeight w:val="1815"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85" w:id="66"/>
    <w:p>
      <w:pPr>
        <w:spacing w:after="0"/>
        <w:ind w:left="0"/>
        <w:jc w:val="both"/>
      </w:pPr>
      <w:r>
        <w:rPr>
          <w:rFonts w:ascii="Times New Roman"/>
          <w:b w:val="false"/>
          <w:i w:val="false"/>
          <w:color w:val="000000"/>
          <w:sz w:val="28"/>
        </w:rPr>
        <w:t>
"Мүгедектерді санатор-</w:t>
      </w:r>
      <w:r>
        <w:br/>
      </w:r>
      <w:r>
        <w:rPr>
          <w:rFonts w:ascii="Times New Roman"/>
          <w:b w:val="false"/>
          <w:i w:val="false"/>
          <w:color w:val="000000"/>
          <w:sz w:val="28"/>
        </w:rPr>
        <w:t>
курорттық емдеумен</w:t>
      </w:r>
      <w:r>
        <w:br/>
      </w:r>
      <w:r>
        <w:rPr>
          <w:rFonts w:ascii="Times New Roman"/>
          <w:b w:val="false"/>
          <w:i w:val="false"/>
          <w:color w:val="000000"/>
          <w:sz w:val="28"/>
        </w:rPr>
        <w:t>
қамтамасыз ету үшін</w:t>
      </w:r>
      <w:r>
        <w:br/>
      </w:r>
      <w:r>
        <w:rPr>
          <w:rFonts w:ascii="Times New Roman"/>
          <w:b w:val="false"/>
          <w:i w:val="false"/>
          <w:color w:val="000000"/>
          <w:sz w:val="28"/>
        </w:rPr>
        <w:t>
оларға құжаттарды</w:t>
      </w:r>
      <w:r>
        <w:br/>
      </w:r>
      <w:r>
        <w:rPr>
          <w:rFonts w:ascii="Times New Roman"/>
          <w:b w:val="false"/>
          <w:i w:val="false"/>
          <w:color w:val="000000"/>
          <w:sz w:val="28"/>
        </w:rPr>
        <w:t>
ресімдеу"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66"/>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2771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77100" cy="7099300"/>
                    </a:xfrm>
                    <a:prstGeom prst="rect">
                      <a:avLst/>
                    </a:prstGeom>
                  </pic:spPr>
                </pic:pic>
              </a:graphicData>
            </a:graphic>
          </wp:inline>
        </w:drawing>
      </w:r>
    </w:p>
    <w:bookmarkStart w:name="z86" w:id="67"/>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67"/>
    <w:p>
      <w:pPr>
        <w:spacing w:after="0"/>
        <w:ind w:left="0"/>
        <w:jc w:val="left"/>
      </w:pPr>
      <w:r>
        <w:rPr>
          <w:rFonts w:ascii="Times New Roman"/>
          <w:b/>
          <w:i w:val="false"/>
          <w:color w:val="000000"/>
        </w:rPr>
        <w:t xml:space="preserve"> "Тұрғын үй көмегiн тағайындау"</w:t>
      </w:r>
      <w:r>
        <w:br/>
      </w:r>
      <w:r>
        <w:rPr>
          <w:rFonts w:ascii="Times New Roman"/>
          <w:b/>
          <w:i w:val="false"/>
          <w:color w:val="000000"/>
        </w:rPr>
        <w:t>
мемлекеттік қызмет</w:t>
      </w:r>
      <w:r>
        <w:br/>
      </w:r>
      <w:r>
        <w:rPr>
          <w:rFonts w:ascii="Times New Roman"/>
          <w:b/>
          <w:i w:val="false"/>
          <w:color w:val="000000"/>
        </w:rPr>
        <w:t>
регламенті</w:t>
      </w:r>
    </w:p>
    <w:bookmarkStart w:name="z87" w:id="68"/>
    <w:p>
      <w:pPr>
        <w:spacing w:after="0"/>
        <w:ind w:left="0"/>
        <w:jc w:val="left"/>
      </w:pPr>
      <w:r>
        <w:rPr>
          <w:rFonts w:ascii="Times New Roman"/>
          <w:b/>
          <w:i w:val="false"/>
          <w:color w:val="000000"/>
        </w:rPr>
        <w:t xml:space="preserve"> 
1. Жалпы ережелер</w:t>
      </w:r>
    </w:p>
    <w:bookmarkEnd w:id="68"/>
    <w:p>
      <w:pPr>
        <w:spacing w:after="0"/>
        <w:ind w:left="0"/>
        <w:jc w:val="both"/>
      </w:pPr>
      <w:r>
        <w:rPr>
          <w:rFonts w:ascii="Times New Roman"/>
          <w:b w:val="false"/>
          <w:i w:val="false"/>
          <w:color w:val="000000"/>
          <w:sz w:val="28"/>
        </w:rPr>
        <w:t>      1. Осы "Тұрғын үй көмегін тағайындау" мемлекеттік қызмет регламенті (бұдан әрі - Регламент) Қазақстан Республикасы "Әкімшілік рәсімдер туралы" Заңының 2000 жылғы 27 қарашадағы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"Тұрғын үй көмегін тағайындау"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ауданының бөлімі (бұдан әрі – орталық) арқылы көрсетіледі.</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1997 жылғы 16 сәуірдегі "Тұрғын үй қатынастары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2007 жылғы 11 қаңтардағы "Ақпараттандыру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туралы толық ақпарат қазақстан Республикасы құрылыс және тұрғын үй-коммуналдық шаруашылық icтерi агенттiгiнің интернет-ресурсындағы www.ads.gov.kz мекен-жайы бойынша, "Мемлекеттік қызметтер" деген бөлімде уәкілетті органның стенділерінде,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кәсіпорнының интернет-ресурсындағы www.con.gov.kz мекен-жайы бойынша, орталықтардың үй-жайларында орналасқан ресми ақпарат көздерінде және стенділерде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Орталықтың мекен-жайы: Индекс 091000, Батыс Қазақстан облысы, Тасқала ауданы, Тасқала ауылы Вокзальная көшесі, 6. телефоны: 8(71139)21979.</w:t>
      </w:r>
      <w:r>
        <w:br/>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p>
    <w:bookmarkStart w:name="z88" w:id="69"/>
    <w:p>
      <w:pPr>
        <w:spacing w:after="0"/>
        <w:ind w:left="0"/>
        <w:jc w:val="left"/>
      </w:pPr>
      <w:r>
        <w:rPr>
          <w:rFonts w:ascii="Times New Roman"/>
          <w:b/>
          <w:i w:val="false"/>
          <w:color w:val="000000"/>
        </w:rPr>
        <w:t xml:space="preserve"> 
2. Мемлекеттік қызмет көрсету тәртібі</w:t>
      </w:r>
    </w:p>
    <w:bookmarkEnd w:id="69"/>
    <w:p>
      <w:pPr>
        <w:spacing w:after="0"/>
        <w:ind w:left="0"/>
        <w:jc w:val="both"/>
      </w:pPr>
      <w:r>
        <w:rPr>
          <w:rFonts w:ascii="Times New Roman"/>
          <w:b w:val="false"/>
          <w:i w:val="false"/>
          <w:color w:val="000000"/>
          <w:sz w:val="28"/>
        </w:rPr>
        <w:t>      8.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күндерiн қоспағанда күн сайын, сағат 9-00 -ден бастап 18-30-ге дейiн, түскi үзiлiс сағат 13-00-ден бастап 14.30-ге дейiн.</w:t>
      </w:r>
      <w:r>
        <w:br/>
      </w:r>
      <w:r>
        <w:rPr>
          <w:rFonts w:ascii="Times New Roman"/>
          <w:b w:val="false"/>
          <w:i w:val="false"/>
          <w:color w:val="000000"/>
          <w:sz w:val="28"/>
        </w:rPr>
        <w:t>
      Орталықта мемлекеттік қызмет демалыс және мереке күндерін қоспағанда, күн сайын, дүйсенбіден сенбіге дейін, орталықтардың белгіленген жұмыс кестесіне сәйкес 9.00-ден 19.00-ге дейін, түскi үзiлiссіз.</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1)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 көрсету үшін жағдайлар көзделген уәкілетті органның үй-жайында;</w:t>
      </w:r>
      <w:r>
        <w:br/>
      </w:r>
      <w:r>
        <w:rPr>
          <w:rFonts w:ascii="Times New Roman"/>
          <w:b w:val="false"/>
          <w:i w:val="false"/>
          <w:color w:val="000000"/>
          <w:sz w:val="28"/>
        </w:rPr>
        <w:t>
      2)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89" w:id="70"/>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70"/>
    <w:p>
      <w:pPr>
        <w:spacing w:after="0"/>
        <w:ind w:left="0"/>
        <w:jc w:val="both"/>
      </w:pPr>
      <w:r>
        <w:rPr>
          <w:rFonts w:ascii="Times New Roman"/>
          <w:b w:val="false"/>
          <w:i w:val="false"/>
          <w:color w:val="000000"/>
          <w:sz w:val="28"/>
        </w:rPr>
        <w:t>      12. Мемлекеттік қызметті алу үшін мемлекеттік қызмет алушы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15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90" w:id="71"/>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7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1" w:id="72"/>
    <w:p>
      <w:pPr>
        <w:spacing w:after="0"/>
        <w:ind w:left="0"/>
        <w:jc w:val="both"/>
      </w:pPr>
      <w:r>
        <w:rPr>
          <w:rFonts w:ascii="Times New Roman"/>
          <w:b w:val="false"/>
          <w:i w:val="false"/>
          <w:color w:val="000000"/>
          <w:sz w:val="28"/>
        </w:rPr>
        <w:t>
"Тұрғын үй көмегiн</w:t>
      </w:r>
      <w:r>
        <w:br/>
      </w:r>
      <w:r>
        <w:rPr>
          <w:rFonts w:ascii="Times New Roman"/>
          <w:b w:val="false"/>
          <w:i w:val="false"/>
          <w:color w:val="000000"/>
          <w:sz w:val="28"/>
        </w:rPr>
        <w:t>
тағайындау" мемлекеттiк</w:t>
      </w:r>
      <w:r>
        <w:br/>
      </w:r>
      <w:r>
        <w:rPr>
          <w:rFonts w:ascii="Times New Roman"/>
          <w:b w:val="false"/>
          <w:i w:val="false"/>
          <w:color w:val="000000"/>
          <w:sz w:val="28"/>
        </w:rPr>
        <w:t>
қызмет регламенті</w:t>
      </w:r>
      <w:r>
        <w:br/>
      </w:r>
      <w:r>
        <w:rPr>
          <w:rFonts w:ascii="Times New Roman"/>
          <w:b w:val="false"/>
          <w:i w:val="false"/>
          <w:color w:val="000000"/>
          <w:sz w:val="28"/>
        </w:rPr>
        <w:t>
1 қосымша</w:t>
      </w:r>
    </w:p>
    <w:bookmarkEnd w:id="72"/>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33"/>
        <w:gridCol w:w="385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 жіберу</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қағаз жеткізгіштегі дәлелді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уәкілетті органнан алынған хабарлама немесе мемлекеттік қызметті тағайындаудан бас тартқаны туралы дәлелді жауапты береді</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хабарлама немесе мемлекеттік қызметті тағайындаудан бас тартқаны туралы қағаз жеткізгіштегі дәлелді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күнтізбелік он күн ішінде;</w:t>
            </w:r>
            <w:r>
              <w:br/>
            </w:r>
            <w:r>
              <w:rPr>
                <w:rFonts w:ascii="Times New Roman"/>
                <w:b w:val="false"/>
                <w:i w:val="false"/>
                <w:color w:val="000000"/>
                <w:sz w:val="20"/>
              </w:rPr>
              <w:t>
орталық – күнтізбелік он күн ішінде көрсетіледі (мемлекеттік қызметке құжат (нәтиже) қабылдау және беру күні мемлекеттік қызмет көрсету мерзіміне кірмейді)</w:t>
            </w:r>
          </w:p>
        </w:tc>
      </w:tr>
    </w:tbl>
    <w:bookmarkStart w:name="z92" w:id="73"/>
    <w:p>
      <w:pPr>
        <w:spacing w:after="0"/>
        <w:ind w:left="0"/>
        <w:jc w:val="both"/>
      </w:pPr>
      <w:r>
        <w:rPr>
          <w:rFonts w:ascii="Times New Roman"/>
          <w:b w:val="false"/>
          <w:i w:val="false"/>
          <w:color w:val="000000"/>
          <w:sz w:val="28"/>
        </w:rPr>
        <w:t>
"Тұрғын үй көмегiн</w:t>
      </w:r>
      <w:r>
        <w:br/>
      </w:r>
      <w:r>
        <w:rPr>
          <w:rFonts w:ascii="Times New Roman"/>
          <w:b w:val="false"/>
          <w:i w:val="false"/>
          <w:color w:val="000000"/>
          <w:sz w:val="28"/>
        </w:rPr>
        <w:t>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73"/>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3533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53300" cy="6502400"/>
                    </a:xfrm>
                    <a:prstGeom prst="rect">
                      <a:avLst/>
                    </a:prstGeom>
                  </pic:spPr>
                </pic:pic>
              </a:graphicData>
            </a:graphic>
          </wp:inline>
        </w:drawing>
      </w:r>
    </w:p>
    <w:bookmarkStart w:name="z93" w:id="74"/>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74"/>
    <w:p>
      <w:pPr>
        <w:spacing w:after="0"/>
        <w:ind w:left="0"/>
        <w:jc w:val="left"/>
      </w:pPr>
      <w:r>
        <w:rPr>
          <w:rFonts w:ascii="Times New Roman"/>
          <w:b/>
          <w:i w:val="false"/>
          <w:color w:val="000000"/>
        </w:rPr>
        <w:t xml:space="preserve"> "Мемлекеттiк бюджет қаражаты есебiнен</w:t>
      </w:r>
      <w:r>
        <w:br/>
      </w:r>
      <w:r>
        <w:rPr>
          <w:rFonts w:ascii="Times New Roman"/>
          <w:b/>
          <w:i w:val="false"/>
          <w:color w:val="000000"/>
        </w:rPr>
        <w:t>
қызмет көрсететiн мемлекеттiк және</w:t>
      </w:r>
      <w:r>
        <w:br/>
      </w:r>
      <w:r>
        <w:rPr>
          <w:rFonts w:ascii="Times New Roman"/>
          <w:b/>
          <w:i w:val="false"/>
          <w:color w:val="000000"/>
        </w:rPr>
        <w:t>
мемлекеттiк емес медициналық-әлеуметтiк</w:t>
      </w:r>
      <w:r>
        <w:br/>
      </w:r>
      <w:r>
        <w:rPr>
          <w:rFonts w:ascii="Times New Roman"/>
          <w:b/>
          <w:i w:val="false"/>
          <w:color w:val="000000"/>
        </w:rPr>
        <w:t>
мекемелерде (ұйымдарда) әлеуметтiк қызмет</w:t>
      </w:r>
      <w:r>
        <w:br/>
      </w:r>
      <w:r>
        <w:rPr>
          <w:rFonts w:ascii="Times New Roman"/>
          <w:b/>
          <w:i w:val="false"/>
          <w:color w:val="000000"/>
        </w:rPr>
        <w:t>
көрсетуге арналған құжаттарды рәсiмдеу"</w:t>
      </w:r>
      <w:r>
        <w:br/>
      </w:r>
      <w:r>
        <w:rPr>
          <w:rFonts w:ascii="Times New Roman"/>
          <w:b/>
          <w:i w:val="false"/>
          <w:color w:val="000000"/>
        </w:rPr>
        <w:t>
мемлекеттiк қызмет</w:t>
      </w:r>
      <w:r>
        <w:br/>
      </w:r>
      <w:r>
        <w:rPr>
          <w:rFonts w:ascii="Times New Roman"/>
          <w:b/>
          <w:i w:val="false"/>
          <w:color w:val="000000"/>
        </w:rPr>
        <w:t>
регламенті</w:t>
      </w:r>
    </w:p>
    <w:bookmarkStart w:name="z94" w:id="75"/>
    <w:p>
      <w:pPr>
        <w:spacing w:after="0"/>
        <w:ind w:left="0"/>
        <w:jc w:val="left"/>
      </w:pPr>
      <w:r>
        <w:rPr>
          <w:rFonts w:ascii="Times New Roman"/>
          <w:b/>
          <w:i w:val="false"/>
          <w:color w:val="000000"/>
        </w:rPr>
        <w:t xml:space="preserve"> 
1. Жалпы ережелер</w:t>
      </w:r>
    </w:p>
    <w:bookmarkEnd w:id="75"/>
    <w:p>
      <w:pPr>
        <w:spacing w:after="0"/>
        <w:ind w:left="0"/>
        <w:jc w:val="both"/>
      </w:pPr>
      <w:r>
        <w:rPr>
          <w:rFonts w:ascii="Times New Roman"/>
          <w:b w:val="false"/>
          <w:i w:val="false"/>
          <w:color w:val="000000"/>
          <w:sz w:val="28"/>
        </w:rPr>
        <w:t>      1. Осы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ауданының бөлімі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2008 жылғы 29 желтоқсандағы "Арнаулы әлеуметтік қызметтер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Орталықтың мекен-жайы: Индекс 091000, Батыс Қазақстан облысы, Тасқала ауданы, Тасқала ауылы Вокзальная көшесі, 6. телефоны: 8(71139)21979.</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әрі - тұтынушылар):</w:t>
      </w:r>
      <w:r>
        <w:br/>
      </w:r>
      <w:r>
        <w:rPr>
          <w:rFonts w:ascii="Times New Roman"/>
          <w:b w:val="false"/>
          <w:i w:val="false"/>
          <w:color w:val="000000"/>
          <w:sz w:val="28"/>
        </w:rPr>
        <w:t>
      1) жасы он сегiзден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тiрек-қимыл аппаратының функциясы бұзылған мүгедек балаларға;</w:t>
      </w:r>
      <w:r>
        <w:br/>
      </w:r>
      <w:r>
        <w:rPr>
          <w:rFonts w:ascii="Times New Roman"/>
          <w:b w:val="false"/>
          <w:i w:val="false"/>
          <w:color w:val="000000"/>
          <w:sz w:val="28"/>
        </w:rPr>
        <w:t>
      3) жалғыз тұратын бiрiншi, екiншi топтағы мүгедектер мен қарттарға көрсетiледi.</w:t>
      </w:r>
      <w:r>
        <w:br/>
      </w:r>
      <w:r>
        <w:rPr>
          <w:rFonts w:ascii="Times New Roman"/>
          <w:b w:val="false"/>
          <w:i w:val="false"/>
          <w:color w:val="000000"/>
          <w:sz w:val="28"/>
        </w:rPr>
        <w:t>
      7. Тұтынушы алатын көрсетiлетiн мемлекеттiк қызметтiң нәтижесi мемлекеттiк бюджет қаражаты есебiнен қызметтер көрсететiн мемлекеттiк және мемлекеттiк емес медициналық-әлеуметтiк мекемелерде (ұйымдарда) әлеуметтiк қызмет көрсетуге құжаттарды ресiмдеу туралы хабарлама (бұдан әрі - хабарлама) немесе қызмет көрсетуден бас тарту туралы қағаз жеткiзгiштегi дәлелдi жауап болып табылады.</w:t>
      </w:r>
    </w:p>
    <w:bookmarkStart w:name="z95" w:id="76"/>
    <w:p>
      <w:pPr>
        <w:spacing w:after="0"/>
        <w:ind w:left="0"/>
        <w:jc w:val="left"/>
      </w:pPr>
      <w:r>
        <w:rPr>
          <w:rFonts w:ascii="Times New Roman"/>
          <w:b/>
          <w:i w:val="false"/>
          <w:color w:val="000000"/>
        </w:rPr>
        <w:t xml:space="preserve"> 
2. Мемлекеттік қызмет көрсету тәртібі</w:t>
      </w:r>
    </w:p>
    <w:bookmarkEnd w:id="7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уәкiлеттi органға – он жетi жұмыс күнi iшiнде;</w:t>
      </w:r>
      <w:r>
        <w:br/>
      </w:r>
      <w:r>
        <w:rPr>
          <w:rFonts w:ascii="Times New Roman"/>
          <w:b w:val="false"/>
          <w:i w:val="false"/>
          <w:color w:val="000000"/>
          <w:sz w:val="28"/>
        </w:rPr>
        <w:t>
      орталыққа – он жетi жұмыс күнi iшiнде (мемлекеттiк қызмет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аптасына бес күн, сағат 9-00 -ден бастап 18-30-ға дейiн, түскi үзiлiс сағат 13-00-ден бастап 14-30-ға дейiн.</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1)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өтiнiш берушiлерге қызмет көрсету үшiн жағдай көзделген;</w:t>
      </w:r>
      <w:r>
        <w:br/>
      </w:r>
      <w:r>
        <w:rPr>
          <w:rFonts w:ascii="Times New Roman"/>
          <w:b w:val="false"/>
          <w:i w:val="false"/>
          <w:color w:val="000000"/>
          <w:sz w:val="28"/>
        </w:rPr>
        <w:t>
      2) залында анықтама бюросы, кресло, толтырылған бланк үлгiлерi iлiнген ақпарат стендiлерi бар орталықтың үй-жайында көрсетiледi, мүмкiндiктерi шектеулi өтiнiш берушiлерге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қойылатын талаптарға сай келедi, күзету және өртке қарсы сигнал берумен жарақтандырылған, үй-жайға кiру режимi – еркiн.</w:t>
      </w:r>
    </w:p>
    <w:bookmarkStart w:name="z96" w:id="77"/>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77"/>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 - тиісті құжаттарды қабылдағаны туралы қолхатта: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97" w:id="78"/>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7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8" w:id="79"/>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 регламентіне</w:t>
      </w:r>
      <w:r>
        <w:br/>
      </w:r>
      <w:r>
        <w:rPr>
          <w:rFonts w:ascii="Times New Roman"/>
          <w:b w:val="false"/>
          <w:i w:val="false"/>
          <w:color w:val="000000"/>
          <w:sz w:val="28"/>
        </w:rPr>
        <w:t>
1 қосымша</w:t>
      </w:r>
    </w:p>
    <w:bookmarkEnd w:id="79"/>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w:t>
      </w:r>
      <w:r>
        <w:br/>
      </w:r>
      <w:r>
        <w:rPr>
          <w:rFonts w:ascii="Times New Roman"/>
          <w:b/>
          <w:i w:val="false"/>
          <w:color w:val="000000"/>
        </w:rPr>
        <w:t>
әкімшілік әрекеттерінің (рәсімдерінің)</w:t>
      </w:r>
      <w:r>
        <w:br/>
      </w:r>
      <w:r>
        <w:rPr>
          <w:rFonts w:ascii="Times New Roman"/>
          <w:b/>
          <w:i w:val="false"/>
          <w:color w:val="000000"/>
        </w:rPr>
        <w:t>
өзара әрекеттестігі мен реттілігінің</w:t>
      </w:r>
      <w:r>
        <w:br/>
      </w:r>
      <w:r>
        <w:rPr>
          <w:rFonts w:ascii="Times New Roman"/>
          <w:b/>
          <w:i w:val="false"/>
          <w:color w:val="000000"/>
        </w:rPr>
        <w:t>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3"/>
        <w:gridCol w:w="3788"/>
        <w:gridCol w:w="376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уәкiлеттi орган – он жетi жұмыс күнi iшiнде;</w:t>
            </w:r>
            <w:r>
              <w:br/>
            </w:r>
            <w:r>
              <w:rPr>
                <w:rFonts w:ascii="Times New Roman"/>
                <w:b w:val="false"/>
                <w:i w:val="false"/>
                <w:color w:val="000000"/>
                <w:sz w:val="20"/>
              </w:rPr>
              <w:t>
орталық – он жетi жұмыс күнi iшiнде (мемлекеттiк қызмет құжатын (нәтиже) қабылдау және беру күнi мемлекеттiк қызмет көрсету мерзiмiне кiрмейдi)</w:t>
            </w:r>
          </w:p>
        </w:tc>
      </w:tr>
    </w:tbl>
    <w:bookmarkStart w:name="z99" w:id="80"/>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80"/>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2771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77100" cy="8051800"/>
                    </a:xfrm>
                    <a:prstGeom prst="rect">
                      <a:avLst/>
                    </a:prstGeom>
                  </pic:spPr>
                </pic:pic>
              </a:graphicData>
            </a:graphic>
          </wp:inline>
        </w:drawing>
      </w:r>
    </w:p>
    <w:bookmarkStart w:name="z100" w:id="81"/>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81"/>
    <w:p>
      <w:pPr>
        <w:spacing w:after="0"/>
        <w:ind w:left="0"/>
        <w:jc w:val="left"/>
      </w:pPr>
      <w:r>
        <w:rPr>
          <w:rFonts w:ascii="Times New Roman"/>
          <w:b/>
          <w:i w:val="false"/>
          <w:color w:val="000000"/>
        </w:rPr>
        <w:t xml:space="preserve"> "Жалғызілікті, жалғыз тұратын қарттарға,</w:t>
      </w:r>
      <w:r>
        <w:br/>
      </w:r>
      <w:r>
        <w:rPr>
          <w:rFonts w:ascii="Times New Roman"/>
          <w:b/>
          <w:i w:val="false"/>
          <w:color w:val="000000"/>
        </w:rPr>
        <w:t>
бөгде адамның күтіміне және жәрдеміне</w:t>
      </w:r>
      <w:r>
        <w:br/>
      </w:r>
      <w:r>
        <w:rPr>
          <w:rFonts w:ascii="Times New Roman"/>
          <w:b/>
          <w:i w:val="false"/>
          <w:color w:val="000000"/>
        </w:rPr>
        <w:t>
мұқтаж мүгедектерге және мүгедек</w:t>
      </w:r>
      <w:r>
        <w:br/>
      </w:r>
      <w:r>
        <w:rPr>
          <w:rFonts w:ascii="Times New Roman"/>
          <w:b/>
          <w:i w:val="false"/>
          <w:color w:val="000000"/>
        </w:rPr>
        <w:t>
балаларға үйде әлеуметтік қызмет</w:t>
      </w:r>
      <w:r>
        <w:br/>
      </w:r>
      <w:r>
        <w:rPr>
          <w:rFonts w:ascii="Times New Roman"/>
          <w:b/>
          <w:i w:val="false"/>
          <w:color w:val="000000"/>
        </w:rPr>
        <w:t>
көрсетуге құжаттарды рәсімдеу"</w:t>
      </w:r>
      <w:r>
        <w:br/>
      </w:r>
      <w:r>
        <w:rPr>
          <w:rFonts w:ascii="Times New Roman"/>
          <w:b/>
          <w:i w:val="false"/>
          <w:color w:val="000000"/>
        </w:rPr>
        <w:t>
мемлекеттік қызмет</w:t>
      </w:r>
      <w:r>
        <w:br/>
      </w:r>
      <w:r>
        <w:rPr>
          <w:rFonts w:ascii="Times New Roman"/>
          <w:b/>
          <w:i w:val="false"/>
          <w:color w:val="000000"/>
        </w:rPr>
        <w:t>
регламенті</w:t>
      </w:r>
    </w:p>
    <w:bookmarkStart w:name="z101" w:id="82"/>
    <w:p>
      <w:pPr>
        <w:spacing w:after="0"/>
        <w:ind w:left="0"/>
        <w:jc w:val="left"/>
      </w:pPr>
      <w:r>
        <w:rPr>
          <w:rFonts w:ascii="Times New Roman"/>
          <w:b/>
          <w:i w:val="false"/>
          <w:color w:val="000000"/>
        </w:rPr>
        <w:t xml:space="preserve"> 
1. Жалпы ережелер</w:t>
      </w:r>
    </w:p>
    <w:bookmarkEnd w:id="82"/>
    <w:p>
      <w:pPr>
        <w:spacing w:after="0"/>
        <w:ind w:left="0"/>
        <w:jc w:val="both"/>
      </w:pPr>
      <w:r>
        <w:rPr>
          <w:rFonts w:ascii="Times New Roman"/>
          <w:b w:val="false"/>
          <w:i w:val="false"/>
          <w:color w:val="000000"/>
          <w:sz w:val="28"/>
        </w:rPr>
        <w:t>      1. Осы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Тасқала ауданының бөлімі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2008 жылғы 29 желтоқсандағы "Арнаулы әлеуметтік қызметтер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Орталықтың мекен-жайы: Индекс 091000, Батыс Қазақстан облысы, Тасқала ауданы, Тасқала ауылы Вокзальная көшесі, 6. телефоны: 8(71139)21979.</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жалғызiлiктi, жалғыз тұратын бiрiншi, екiншi топтағы мүгедектер мен қарттарға;</w:t>
      </w:r>
      <w:r>
        <w:br/>
      </w:r>
      <w:r>
        <w:rPr>
          <w:rFonts w:ascii="Times New Roman"/>
          <w:b w:val="false"/>
          <w:i w:val="false"/>
          <w:color w:val="000000"/>
          <w:sz w:val="28"/>
        </w:rPr>
        <w:t>
      2) отбасында тұратын тiрек-қимыл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көрсетiледi.</w:t>
      </w:r>
      <w:r>
        <w:br/>
      </w:r>
      <w:r>
        <w:rPr>
          <w:rFonts w:ascii="Times New Roman"/>
          <w:b w:val="false"/>
          <w:i w:val="false"/>
          <w:color w:val="000000"/>
          <w:sz w:val="28"/>
        </w:rPr>
        <w:t>
      7. Тұтынушы алатын көрсетiлетiн мемлекеттiк қызметтiң нәтижесi үйде әлеуметтiк қызмет көрсетуге құжаттарды ресiмдеу туралы хабарлама (бұдан әрi – хабарлама) не қызмет көрсетуден бас тарту туралы қағаз жеткiзгiштегi дәлелдi жауап болып табылады.</w:t>
      </w:r>
    </w:p>
    <w:bookmarkStart w:name="z102" w:id="83"/>
    <w:p>
      <w:pPr>
        <w:spacing w:after="0"/>
        <w:ind w:left="0"/>
        <w:jc w:val="left"/>
      </w:pPr>
      <w:r>
        <w:rPr>
          <w:rFonts w:ascii="Times New Roman"/>
          <w:b/>
          <w:i w:val="false"/>
          <w:color w:val="000000"/>
        </w:rPr>
        <w:t xml:space="preserve"> 
2. Мемлекеттік қызмет көрсету тәртібі</w:t>
      </w:r>
    </w:p>
    <w:bookmarkEnd w:id="8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кезден бастап:</w:t>
      </w:r>
      <w:r>
        <w:br/>
      </w:r>
      <w:r>
        <w:rPr>
          <w:rFonts w:ascii="Times New Roman"/>
          <w:b w:val="false"/>
          <w:i w:val="false"/>
          <w:color w:val="000000"/>
          <w:sz w:val="28"/>
        </w:rPr>
        <w:t>
      уәкiлеттi органға – он төрт жұмыс күнi iшiнде;</w:t>
      </w:r>
      <w:r>
        <w:br/>
      </w:r>
      <w:r>
        <w:rPr>
          <w:rFonts w:ascii="Times New Roman"/>
          <w:b w:val="false"/>
          <w:i w:val="false"/>
          <w:color w:val="000000"/>
          <w:sz w:val="28"/>
        </w:rPr>
        <w:t>
      орталыққа – он төрт жұмыс күнi iшiнде (мемлекеттiк қызметтiң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тұтынушы жүгiнген күнi сол жерде көрсетiлетiн мемлекеттiк қызметтi тұтынушыға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аптасына бес күн, сағат 9-00 -ден бастап 18-30-ға дейiн, түскi үзiлiс сағат 13-00-ден бастап 14-30-ға дейiн.</w:t>
      </w:r>
      <w:r>
        <w:br/>
      </w:r>
      <w:r>
        <w:rPr>
          <w:rFonts w:ascii="Times New Roman"/>
          <w:b w:val="false"/>
          <w:i w:val="false"/>
          <w:color w:val="000000"/>
          <w:sz w:val="28"/>
        </w:rPr>
        <w:t>
      Орталықтың жұмыс кестесі демалыс (сенбі,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1)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өтiнiш берушiлерге қызмет көрсету үшiн жағдай көзделген;</w:t>
      </w:r>
      <w:r>
        <w:br/>
      </w:r>
      <w:r>
        <w:rPr>
          <w:rFonts w:ascii="Times New Roman"/>
          <w:b w:val="false"/>
          <w:i w:val="false"/>
          <w:color w:val="000000"/>
          <w:sz w:val="28"/>
        </w:rPr>
        <w:t>
      2) залында анықтама бюросы, кресло, толтырылған бланк үлгiлерi iлiнген ақпарат стендiлерi бар орталықтың үй-жайында көрсетiледi, мүмкiндiктерi шектеулi өтiнiш берушiлерге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өртке қарсы қойылатын талаптарға сай келедi, күзету және сигнал берумен жарақттандырылған, үй-жайға кiру режимi – еркiн.</w:t>
      </w:r>
    </w:p>
    <w:bookmarkStart w:name="z103" w:id="8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8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w:t>
      </w:r>
      <w:r>
        <w:br/>
      </w:r>
      <w:r>
        <w:rPr>
          <w:rFonts w:ascii="Times New Roman"/>
          <w:b w:val="false"/>
          <w:i w:val="false"/>
          <w:color w:val="000000"/>
          <w:sz w:val="28"/>
        </w:rPr>
        <w:t>
      өтiнiштiң нөмiрi және қабылданған күнi;</w:t>
      </w:r>
      <w:r>
        <w:br/>
      </w:r>
      <w:r>
        <w:rPr>
          <w:rFonts w:ascii="Times New Roman"/>
          <w:b w:val="false"/>
          <w:i w:val="false"/>
          <w:color w:val="000000"/>
          <w:sz w:val="28"/>
        </w:rPr>
        <w:t>
      сұратылған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құжаттардың қабылданғаны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104" w:id="85"/>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8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05" w:id="86"/>
    <w:p>
      <w:pPr>
        <w:spacing w:after="0"/>
        <w:ind w:left="0"/>
        <w:jc w:val="both"/>
      </w:pPr>
      <w:r>
        <w:rPr>
          <w:rFonts w:ascii="Times New Roman"/>
          <w:b w:val="false"/>
          <w:i w:val="false"/>
          <w:color w:val="000000"/>
          <w:sz w:val="28"/>
        </w:rPr>
        <w:t>
"Жалғызілікті, жалғыз</w:t>
      </w:r>
      <w:r>
        <w:br/>
      </w:r>
      <w:r>
        <w:rPr>
          <w:rFonts w:ascii="Times New Roman"/>
          <w:b w:val="false"/>
          <w:i w:val="false"/>
          <w:color w:val="000000"/>
          <w:sz w:val="28"/>
        </w:rPr>
        <w:t>
тұратын қарттарға, бөгде</w:t>
      </w:r>
      <w:r>
        <w:br/>
      </w:r>
      <w:r>
        <w:rPr>
          <w:rFonts w:ascii="Times New Roman"/>
          <w:b w:val="false"/>
          <w:i w:val="false"/>
          <w:color w:val="000000"/>
          <w:sz w:val="28"/>
        </w:rPr>
        <w:t>
адамның күтіміне және</w:t>
      </w:r>
      <w:r>
        <w:br/>
      </w:r>
      <w:r>
        <w:rPr>
          <w:rFonts w:ascii="Times New Roman"/>
          <w:b w:val="false"/>
          <w:i w:val="false"/>
          <w:color w:val="000000"/>
          <w:sz w:val="28"/>
        </w:rPr>
        <w:t>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86"/>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w:t>
      </w:r>
      <w:r>
        <w:br/>
      </w:r>
      <w:r>
        <w:rPr>
          <w:rFonts w:ascii="Times New Roman"/>
          <w:b/>
          <w:i w:val="false"/>
          <w:color w:val="000000"/>
        </w:rPr>
        <w:t>
әкімшілік әрекеттерінің (рәсімдерінің)</w:t>
      </w:r>
      <w:r>
        <w:br/>
      </w:r>
      <w:r>
        <w:rPr>
          <w:rFonts w:ascii="Times New Roman"/>
          <w:b/>
          <w:i w:val="false"/>
          <w:color w:val="000000"/>
        </w:rPr>
        <w:t>
өзара әрекеттестігі мен реттілігінің</w:t>
      </w:r>
      <w:r>
        <w:br/>
      </w:r>
      <w:r>
        <w:rPr>
          <w:rFonts w:ascii="Times New Roman"/>
          <w:b/>
          <w:i w:val="false"/>
          <w:color w:val="000000"/>
        </w:rPr>
        <w:t>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9"/>
        <w:gridCol w:w="3894"/>
        <w:gridCol w:w="368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6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он төрт жұмыс күн ішінде;</w:t>
            </w:r>
            <w:r>
              <w:br/>
            </w:r>
            <w:r>
              <w:rPr>
                <w:rFonts w:ascii="Times New Roman"/>
                <w:b w:val="false"/>
                <w:i w:val="false"/>
                <w:color w:val="000000"/>
                <w:sz w:val="20"/>
              </w:rPr>
              <w:t>
орталық– он төрт жұмыс күні ішінде көрсетіледі (мемлекеттік қызметке құжат (нәтиже) қабылдау және беру күні мемлекеттік қызмет мерзіміне кірмейді)</w:t>
            </w:r>
          </w:p>
        </w:tc>
      </w:tr>
    </w:tbl>
    <w:bookmarkStart w:name="z106" w:id="87"/>
    <w:p>
      <w:pPr>
        <w:spacing w:after="0"/>
        <w:ind w:left="0"/>
        <w:jc w:val="both"/>
      </w:pPr>
      <w:r>
        <w:rPr>
          <w:rFonts w:ascii="Times New Roman"/>
          <w:b w:val="false"/>
          <w:i w:val="false"/>
          <w:color w:val="000000"/>
          <w:sz w:val="28"/>
        </w:rPr>
        <w:t>
"Жалғызілікті, жалғыз</w:t>
      </w:r>
      <w:r>
        <w:br/>
      </w:r>
      <w:r>
        <w:rPr>
          <w:rFonts w:ascii="Times New Roman"/>
          <w:b w:val="false"/>
          <w:i w:val="false"/>
          <w:color w:val="000000"/>
          <w:sz w:val="28"/>
        </w:rPr>
        <w:t>
тұратын қарттарға, бөгде</w:t>
      </w:r>
      <w:r>
        <w:br/>
      </w:r>
      <w:r>
        <w:rPr>
          <w:rFonts w:ascii="Times New Roman"/>
          <w:b w:val="false"/>
          <w:i w:val="false"/>
          <w:color w:val="000000"/>
          <w:sz w:val="28"/>
        </w:rPr>
        <w:t>
адамның күтіміне және</w:t>
      </w:r>
      <w:r>
        <w:br/>
      </w:r>
      <w:r>
        <w:rPr>
          <w:rFonts w:ascii="Times New Roman"/>
          <w:b w:val="false"/>
          <w:i w:val="false"/>
          <w:color w:val="000000"/>
          <w:sz w:val="28"/>
        </w:rPr>
        <w:t>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87"/>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2898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89800" cy="7556500"/>
                    </a:xfrm>
                    <a:prstGeom prst="rect">
                      <a:avLst/>
                    </a:prstGeom>
                  </pic:spPr>
                </pic:pic>
              </a:graphicData>
            </a:graphic>
          </wp:inline>
        </w:drawing>
      </w:r>
    </w:p>
    <w:bookmarkStart w:name="z107" w:id="88"/>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88"/>
    <w:p>
      <w:pPr>
        <w:spacing w:after="0"/>
        <w:ind w:left="0"/>
        <w:jc w:val="left"/>
      </w:pPr>
      <w:r>
        <w:rPr>
          <w:rFonts w:ascii="Times New Roman"/>
          <w:b/>
          <w:i w:val="false"/>
          <w:color w:val="000000"/>
        </w:rPr>
        <w:t xml:space="preserve"> "Жергiлiктi өкiлдi органдардың шешiмдерi</w:t>
      </w:r>
      <w:r>
        <w:br/>
      </w:r>
      <w:r>
        <w:rPr>
          <w:rFonts w:ascii="Times New Roman"/>
          <w:b/>
          <w:i w:val="false"/>
          <w:color w:val="000000"/>
        </w:rPr>
        <w:t>
бойынша мұқтаж азаматтардың жекелеген</w:t>
      </w:r>
      <w:r>
        <w:br/>
      </w:r>
      <w:r>
        <w:rPr>
          <w:rFonts w:ascii="Times New Roman"/>
          <w:b/>
          <w:i w:val="false"/>
          <w:color w:val="000000"/>
        </w:rPr>
        <w:t>
санаттарына әлеуметтiк көмек тағайындау</w:t>
      </w:r>
      <w:r>
        <w:br/>
      </w:r>
      <w:r>
        <w:rPr>
          <w:rFonts w:ascii="Times New Roman"/>
          <w:b/>
          <w:i w:val="false"/>
          <w:color w:val="000000"/>
        </w:rPr>
        <w:t>
және төлеу" мемлекеттік қызмет</w:t>
      </w:r>
      <w:r>
        <w:br/>
      </w:r>
      <w:r>
        <w:rPr>
          <w:rFonts w:ascii="Times New Roman"/>
          <w:b/>
          <w:i w:val="false"/>
          <w:color w:val="000000"/>
        </w:rPr>
        <w:t>
регламенті</w:t>
      </w:r>
    </w:p>
    <w:bookmarkStart w:name="z108" w:id="89"/>
    <w:p>
      <w:pPr>
        <w:spacing w:after="0"/>
        <w:ind w:left="0"/>
        <w:jc w:val="left"/>
      </w:pPr>
      <w:r>
        <w:rPr>
          <w:rFonts w:ascii="Times New Roman"/>
          <w:b/>
          <w:i w:val="false"/>
          <w:color w:val="000000"/>
        </w:rPr>
        <w:t xml:space="preserve"> 
1. Жалпы ережелер</w:t>
      </w:r>
    </w:p>
    <w:bookmarkEnd w:id="89"/>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"Жергiлiктi өкiлдi органдардың шешiмдерi бойынша мұқтаж азаматтардың жекелеген санаттарына әлеуметтiк көмек тағайындау және төлеу"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6. Мемлекеттік қызметтің көрсету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көрсету үшін жеке тұлғалардың санаттары жергілікті өкілді органның шешімі бойынша айқындалады (бұдан әрі – жеке тұлға).</w:t>
      </w:r>
    </w:p>
    <w:bookmarkStart w:name="z109" w:id="90"/>
    <w:p>
      <w:pPr>
        <w:spacing w:after="0"/>
        <w:ind w:left="0"/>
        <w:jc w:val="left"/>
      </w:pPr>
      <w:r>
        <w:rPr>
          <w:rFonts w:ascii="Times New Roman"/>
          <w:b/>
          <w:i w:val="false"/>
          <w:color w:val="000000"/>
        </w:rPr>
        <w:t xml:space="preserve"> 
2. Мемлекеттік қызмет көрсету тәртібі</w:t>
      </w:r>
    </w:p>
    <w:bookmarkEnd w:id="9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Жеке тұлға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уәкілетті орган мемлекеттік қызметті көрсету мерзімдері он бес күнтізбелік күн ішінде;</w:t>
      </w:r>
      <w:r>
        <w:br/>
      </w:r>
      <w:r>
        <w:rPr>
          <w:rFonts w:ascii="Times New Roman"/>
          <w:b w:val="false"/>
          <w:i w:val="false"/>
          <w:color w:val="000000"/>
          <w:sz w:val="28"/>
        </w:rPr>
        <w:t>
      2) жеке тұлға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Жеке тұлға өтініш берген күні сол жерде көрсетілетін мемлекеттік қызметті тұтынушыға қызмет көрсетуге жол берілетін ең көп уақыты – 15 минуттан аспайды.</w:t>
      </w:r>
      <w:r>
        <w:br/>
      </w:r>
      <w:r>
        <w:rPr>
          <w:rFonts w:ascii="Times New Roman"/>
          <w:b w:val="false"/>
          <w:i w:val="false"/>
          <w:color w:val="000000"/>
          <w:sz w:val="28"/>
        </w:rPr>
        <w:t>
      9. Мемлекеттік қызмет көрсету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14.30-ге дейін түскі үзіліспен күн сайын сағат 9.00-ден 18.30-ге дейін. Қабылдау алдын ала жазылусыз және жедел қызмет көрсетуді кезек тәртібінде жүзеге асырылады.</w:t>
      </w:r>
      <w:r>
        <w:br/>
      </w:r>
      <w:r>
        <w:rPr>
          <w:rFonts w:ascii="Times New Roman"/>
          <w:b w:val="false"/>
          <w:i w:val="false"/>
          <w:color w:val="000000"/>
          <w:sz w:val="28"/>
        </w:rPr>
        <w:t>
      11. Мемлекеттік қызмет көрсету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үй-жайында көрсетіледі.</w:t>
      </w:r>
      <w:r>
        <w:br/>
      </w:r>
      <w:r>
        <w:rPr>
          <w:rFonts w:ascii="Times New Roman"/>
          <w:b w:val="false"/>
          <w:i w:val="false"/>
          <w:color w:val="000000"/>
          <w:sz w:val="28"/>
        </w:rPr>
        <w:t>
      Уәкілетті органның үй-жайы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10" w:id="9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91"/>
    <w:p>
      <w:pPr>
        <w:spacing w:after="0"/>
        <w:ind w:left="0"/>
        <w:jc w:val="both"/>
      </w:pPr>
      <w:r>
        <w:rPr>
          <w:rFonts w:ascii="Times New Roman"/>
          <w:b w:val="false"/>
          <w:i w:val="false"/>
          <w:color w:val="000000"/>
          <w:sz w:val="28"/>
        </w:rPr>
        <w:t>      12. Мемлекеттік қызметті алу үшін жеке тұлға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қажеттi құжаттарды тапсырғаннан кейiн тұтынушыға уәкiлеттi органда – жеке тұлғаға тiркеу және оның мемлекеттiк қызметтi алу күнi, құжаттарды қабылдаған жауапты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111" w:id="9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9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2" w:id="93"/>
    <w:p>
      <w:pPr>
        <w:spacing w:after="0"/>
        <w:ind w:left="0"/>
        <w:jc w:val="both"/>
      </w:pPr>
      <w:r>
        <w:rPr>
          <w:rFonts w:ascii="Times New Roman"/>
          <w:b w:val="false"/>
          <w:i w:val="false"/>
          <w:color w:val="000000"/>
          <w:sz w:val="28"/>
        </w:rPr>
        <w:t>
"Жергiлiктi өкiлдi</w:t>
      </w:r>
      <w:r>
        <w:br/>
      </w:r>
      <w:r>
        <w:rPr>
          <w:rFonts w:ascii="Times New Roman"/>
          <w:b w:val="false"/>
          <w:i w:val="false"/>
          <w:color w:val="000000"/>
          <w:sz w:val="28"/>
        </w:rPr>
        <w:t>
органдардың шешiмдерi</w:t>
      </w:r>
      <w:r>
        <w:br/>
      </w:r>
      <w:r>
        <w:rPr>
          <w:rFonts w:ascii="Times New Roman"/>
          <w:b w:val="false"/>
          <w:i w:val="false"/>
          <w:color w:val="000000"/>
          <w:sz w:val="28"/>
        </w:rPr>
        <w:t>
бойынша мұқтаж азаматтардың</w:t>
      </w:r>
      <w:r>
        <w:br/>
      </w:r>
      <w:r>
        <w:rPr>
          <w:rFonts w:ascii="Times New Roman"/>
          <w:b w:val="false"/>
          <w:i w:val="false"/>
          <w:color w:val="000000"/>
          <w:sz w:val="28"/>
        </w:rPr>
        <w:t>
жекелеген санаттарына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және төлеу"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93"/>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93"/>
        <w:gridCol w:w="47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4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5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Жеке тұлғаға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бес күнтізбелік күн ішінде</w:t>
            </w:r>
          </w:p>
        </w:tc>
      </w:tr>
    </w:tbl>
    <w:bookmarkStart w:name="z113" w:id="94"/>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қосымшасы</w:t>
      </w:r>
    </w:p>
    <w:bookmarkEnd w:id="94"/>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3533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53300" cy="6235700"/>
                    </a:xfrm>
                    <a:prstGeom prst="rect">
                      <a:avLst/>
                    </a:prstGeom>
                  </pic:spPr>
                </pic:pic>
              </a:graphicData>
            </a:graphic>
          </wp:inline>
        </w:drawing>
      </w:r>
    </w:p>
    <w:bookmarkStart w:name="z114" w:id="95"/>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95"/>
    <w:p>
      <w:pPr>
        <w:spacing w:after="0"/>
        <w:ind w:left="0"/>
        <w:jc w:val="left"/>
      </w:pPr>
      <w:r>
        <w:rPr>
          <w:rFonts w:ascii="Times New Roman"/>
          <w:b/>
          <w:i w:val="false"/>
          <w:color w:val="000000"/>
        </w:rPr>
        <w:t xml:space="preserve"> "Атаулы әлеуметтік көмек алушыларға</w:t>
      </w:r>
      <w:r>
        <w:br/>
      </w:r>
      <w:r>
        <w:rPr>
          <w:rFonts w:ascii="Times New Roman"/>
          <w:b/>
          <w:i w:val="false"/>
          <w:color w:val="000000"/>
        </w:rPr>
        <w:t>
өтініш берушінің (отбасының) тиесілігін</w:t>
      </w:r>
      <w:r>
        <w:br/>
      </w:r>
      <w:r>
        <w:rPr>
          <w:rFonts w:ascii="Times New Roman"/>
          <w:b/>
          <w:i w:val="false"/>
          <w:color w:val="000000"/>
        </w:rPr>
        <w:t>
растайтын анықтама беру"</w:t>
      </w:r>
      <w:r>
        <w:br/>
      </w:r>
      <w:r>
        <w:rPr>
          <w:rFonts w:ascii="Times New Roman"/>
          <w:b/>
          <w:i w:val="false"/>
          <w:color w:val="000000"/>
        </w:rPr>
        <w:t>
мемлекеттік қызмет</w:t>
      </w:r>
      <w:r>
        <w:br/>
      </w:r>
      <w:r>
        <w:rPr>
          <w:rFonts w:ascii="Times New Roman"/>
          <w:b/>
          <w:i w:val="false"/>
          <w:color w:val="000000"/>
        </w:rPr>
        <w:t>
регламенті</w:t>
      </w:r>
    </w:p>
    <w:bookmarkStart w:name="z115" w:id="96"/>
    <w:p>
      <w:pPr>
        <w:spacing w:after="0"/>
        <w:ind w:left="0"/>
        <w:jc w:val="left"/>
      </w:pPr>
      <w:r>
        <w:rPr>
          <w:rFonts w:ascii="Times New Roman"/>
          <w:b/>
          <w:i w:val="false"/>
          <w:color w:val="000000"/>
        </w:rPr>
        <w:t xml:space="preserve"> 
1. Жалпы ережелер</w:t>
      </w:r>
    </w:p>
    <w:bookmarkEnd w:id="96"/>
    <w:p>
      <w:pPr>
        <w:spacing w:after="0"/>
        <w:ind w:left="0"/>
        <w:jc w:val="both"/>
      </w:pPr>
      <w:r>
        <w:rPr>
          <w:rFonts w:ascii="Times New Roman"/>
          <w:b w:val="false"/>
          <w:i w:val="false"/>
          <w:color w:val="000000"/>
          <w:sz w:val="28"/>
        </w:rPr>
        <w:t>      1. Осы "Атаулы әлеуметтік көмек алушыларға өтініш берушінің (отбасының) тиесілігін растайтын анықтама беру"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"Атаулы әлеуметтік көмек алушыларға өтініш берушінің (отбасының) тиесілігін растайтын анықтама беру"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 Тұрғылықты жері бойынша уәкілетті орган болмаған кезде ауылдық округтің әкімі тұтынушыдан құжаттарды қабылдайды.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 21552; 21982.</w:t>
      </w:r>
      <w:r>
        <w:br/>
      </w:r>
      <w:r>
        <w:rPr>
          <w:rFonts w:ascii="Times New Roman"/>
          <w:b w:val="false"/>
          <w:i w:val="false"/>
          <w:color w:val="000000"/>
          <w:sz w:val="28"/>
        </w:rPr>
        <w:t>
      Ауылдық округ әкімі аппараттарының мекен-жайлары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7.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(бұдаен әрі - анықтама), не қызметтен бас тарту туралы қағаз жеткізгіштегі дәлелді жауап болып табылады.</w:t>
      </w:r>
    </w:p>
    <w:bookmarkStart w:name="z116" w:id="97"/>
    <w:p>
      <w:pPr>
        <w:spacing w:after="0"/>
        <w:ind w:left="0"/>
        <w:jc w:val="left"/>
      </w:pPr>
      <w:r>
        <w:rPr>
          <w:rFonts w:ascii="Times New Roman"/>
          <w:b/>
          <w:i w:val="false"/>
          <w:color w:val="000000"/>
        </w:rPr>
        <w:t xml:space="preserve"> 
2. Мемлекеттік қызмет көрсету тәртібі</w:t>
      </w:r>
    </w:p>
    <w:bookmarkEnd w:id="9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мерзімі 15 минуттан аспайды:</w:t>
      </w:r>
      <w:r>
        <w:br/>
      </w:r>
      <w:r>
        <w:rPr>
          <w:rFonts w:ascii="Times New Roman"/>
          <w:b w:val="false"/>
          <w:i w:val="false"/>
          <w:color w:val="000000"/>
          <w:sz w:val="28"/>
        </w:rPr>
        <w:t>
      2) мемлекеттік қызмет алушы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және ауылдық округ әкімінің жұмыс кестесі: демалыс (сенбі, жексенбі) және мереке күндерін қоспағанда, сағат 13.00-ден 14.30-ге дейін түскі үзіліспен күн сайын сағат 9.00-ден 18.30-ге дейін.</w:t>
      </w:r>
      <w:r>
        <w:br/>
      </w:r>
      <w:r>
        <w:rPr>
          <w:rFonts w:ascii="Times New Roman"/>
          <w:b w:val="false"/>
          <w:i w:val="false"/>
          <w:color w:val="000000"/>
          <w:sz w:val="28"/>
        </w:rPr>
        <w:t>
      11. Мемлекеттік қызмет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қызметі үшін жағдайлар көзделген уәкілетті органның немесе селолық округ әкімінің үй-жайында көрсетіледі.</w:t>
      </w:r>
      <w:r>
        <w:br/>
      </w:r>
      <w:r>
        <w:rPr>
          <w:rFonts w:ascii="Times New Roman"/>
          <w:b w:val="false"/>
          <w:i w:val="false"/>
          <w:color w:val="000000"/>
          <w:sz w:val="28"/>
        </w:rPr>
        <w:t>
      Уәкілетті органның немесе ауылдық округ әкімінің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17" w:id="9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9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15.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16.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берілген.</w:t>
      </w:r>
    </w:p>
    <w:bookmarkStart w:name="z118" w:id="9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99"/>
    <w:p>
      <w:pPr>
        <w:spacing w:after="0"/>
        <w:ind w:left="0"/>
        <w:jc w:val="both"/>
      </w:pPr>
      <w:r>
        <w:rPr>
          <w:rFonts w:ascii="Times New Roman"/>
          <w:b w:val="false"/>
          <w:i w:val="false"/>
          <w:color w:val="000000"/>
          <w:sz w:val="28"/>
        </w:rPr>
        <w:t>      17.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9" w:id="100"/>
    <w:p>
      <w:pPr>
        <w:spacing w:after="0"/>
        <w:ind w:left="0"/>
        <w:jc w:val="both"/>
      </w:pPr>
      <w:r>
        <w:rPr>
          <w:rFonts w:ascii="Times New Roman"/>
          <w:b w:val="false"/>
          <w:i w:val="false"/>
          <w:color w:val="000000"/>
          <w:sz w:val="28"/>
        </w:rPr>
        <w:t>
"Атаулы әлеуметтік</w:t>
      </w:r>
      <w:r>
        <w:br/>
      </w:r>
      <w:r>
        <w:rPr>
          <w:rFonts w:ascii="Times New Roman"/>
          <w:b w:val="false"/>
          <w:i w:val="false"/>
          <w:color w:val="000000"/>
          <w:sz w:val="28"/>
        </w:rPr>
        <w:t>
көмек алушыларға өтініш</w:t>
      </w:r>
      <w:r>
        <w:br/>
      </w:r>
      <w:r>
        <w:rPr>
          <w:rFonts w:ascii="Times New Roman"/>
          <w:b w:val="false"/>
          <w:i w:val="false"/>
          <w:color w:val="000000"/>
          <w:sz w:val="28"/>
        </w:rPr>
        <w:t>
берушінің (отбасының)</w:t>
      </w:r>
      <w:r>
        <w:br/>
      </w:r>
      <w:r>
        <w:rPr>
          <w:rFonts w:ascii="Times New Roman"/>
          <w:b w:val="false"/>
          <w:i w:val="false"/>
          <w:color w:val="000000"/>
          <w:sz w:val="28"/>
        </w:rPr>
        <w:t>
тиесілігін растайтын</w:t>
      </w:r>
      <w:r>
        <w:br/>
      </w:r>
      <w:r>
        <w:rPr>
          <w:rFonts w:ascii="Times New Roman"/>
          <w:b w:val="false"/>
          <w:i w:val="false"/>
          <w:color w:val="000000"/>
          <w:sz w:val="28"/>
        </w:rPr>
        <w:t>
анықтама беру" мемлекеттiк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00"/>
    <w:p>
      <w:pPr>
        <w:spacing w:after="0"/>
        <w:ind w:left="0"/>
        <w:jc w:val="left"/>
      </w:pPr>
      <w:r>
        <w:rPr>
          <w:rFonts w:ascii="Times New Roman"/>
          <w:b/>
          <w:i w:val="false"/>
          <w:color w:val="000000"/>
        </w:rPr>
        <w:t xml:space="preserve"> Тасқала ауданы бойынша ауылдық округтер</w:t>
      </w:r>
      <w:r>
        <w:br/>
      </w:r>
      <w:r>
        <w:rPr>
          <w:rFonts w:ascii="Times New Roman"/>
          <w:b/>
          <w:i w:val="false"/>
          <w:color w:val="000000"/>
        </w:rPr>
        <w:t>
әкімі аппараттарының тiзбесі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0"/>
        <w:gridCol w:w="3203"/>
        <w:gridCol w:w="4441"/>
        <w:gridCol w:w="3246"/>
      </w:tblGrid>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ауданындағы ауылдық округ әкімі аппараттарының атаулары</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w:t>
            </w:r>
            <w:r>
              <w:br/>
            </w:r>
            <w:r>
              <w:rPr>
                <w:rFonts w:ascii="Times New Roman"/>
                <w:b w:val="false"/>
                <w:i w:val="false"/>
                <w:color w:val="000000"/>
                <w:sz w:val="20"/>
              </w:rPr>
              <w:t>
мекен-жайы</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деректерi</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"Ақтау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091001, Батыс Қазақстан облысы, Тасқала ауданы, Ақтау ауылы, Ардагерлер көшесі, 10</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8(71139)29517</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"Амангелді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091007, Батыс Қазақстан облысы, Тасқала ауданы, Амангелді ауылы, В. Ленин көшесі, 5</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8(71139)23705</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091006, Батыс Қазақстан облысы, Тасқала ауданы, Достық ауылы, Б. Сапашев көшесі, 6</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8(71139)24268</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091002, Батыс Қазақстан облысы, Тасқала ауданы, Атамекен ауылы, Жеңіс көшесі, 11</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8(71139)25320</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"Қосшы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091005, Батыс Қазақстан облысы, Тасқала ауданы, Оян ауылы, Н. Сәрсенбаев көшесі, 11</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8(71139)29214</w:t>
            </w:r>
          </w:p>
        </w:tc>
      </w:tr>
      <w:tr>
        <w:trPr>
          <w:trHeight w:val="54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"Мерей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091003, Батыс Қазақстан облысы, Тасқала ауданы, Мерей ауылы, Абай көшесі, 6</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8(71139)29693</w:t>
            </w:r>
          </w:p>
        </w:tc>
      </w:tr>
      <w:tr>
        <w:trPr>
          <w:trHeight w:val="54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"Мереке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091004, Батыс Қазақстан облысы, Тасқала ауданы, Мереке ауылы, С. Ақжігітов көшесі</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8(71139)50037</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091001, Батыс Қазақстан облысы, Тасқала ауданы, Тасқала ауылы, Абай көшесі, 20</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8(71139)21130</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"Шежін ауылдық округі әкімінің аппараты" мемлекеттік мекемесі</w:t>
            </w:r>
          </w:p>
        </w:tc>
        <w:tc>
          <w:tcPr>
            <w:tcW w:w="4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091008, Батыс Қазақстан облысы, Тасқала ауданы, Шежін-2 ауылы, Юбилейная көшесі</w:t>
            </w:r>
          </w:p>
        </w:tc>
        <w:tc>
          <w:tcPr>
            <w:tcW w:w="3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8(71139)23366</w:t>
            </w:r>
          </w:p>
        </w:tc>
      </w:tr>
    </w:tbl>
    <w:bookmarkStart w:name="z120" w:id="101"/>
    <w:p>
      <w:pPr>
        <w:spacing w:after="0"/>
        <w:ind w:left="0"/>
        <w:jc w:val="both"/>
      </w:pPr>
      <w:r>
        <w:rPr>
          <w:rFonts w:ascii="Times New Roman"/>
          <w:b w:val="false"/>
          <w:i w:val="false"/>
          <w:color w:val="000000"/>
          <w:sz w:val="28"/>
        </w:rPr>
        <w:t>
"Атаулы әлеуметтік</w:t>
      </w:r>
      <w:r>
        <w:br/>
      </w:r>
      <w:r>
        <w:rPr>
          <w:rFonts w:ascii="Times New Roman"/>
          <w:b w:val="false"/>
          <w:i w:val="false"/>
          <w:color w:val="000000"/>
          <w:sz w:val="28"/>
        </w:rPr>
        <w:t>
көмек алушыларға өтініш</w:t>
      </w:r>
      <w:r>
        <w:br/>
      </w:r>
      <w:r>
        <w:rPr>
          <w:rFonts w:ascii="Times New Roman"/>
          <w:b w:val="false"/>
          <w:i w:val="false"/>
          <w:color w:val="000000"/>
          <w:sz w:val="28"/>
        </w:rPr>
        <w:t>
берушінің (отбасының)</w:t>
      </w:r>
      <w:r>
        <w:br/>
      </w:r>
      <w:r>
        <w:rPr>
          <w:rFonts w:ascii="Times New Roman"/>
          <w:b w:val="false"/>
          <w:i w:val="false"/>
          <w:color w:val="000000"/>
          <w:sz w:val="28"/>
        </w:rPr>
        <w:t>
тиесілігін растайтын</w:t>
      </w:r>
      <w:r>
        <w:br/>
      </w:r>
      <w:r>
        <w:rPr>
          <w:rFonts w:ascii="Times New Roman"/>
          <w:b w:val="false"/>
          <w:i w:val="false"/>
          <w:color w:val="000000"/>
          <w:sz w:val="28"/>
        </w:rPr>
        <w:t>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01"/>
    <w:p>
      <w:pPr>
        <w:spacing w:after="0"/>
        <w:ind w:left="0"/>
        <w:jc w:val="left"/>
      </w:pPr>
      <w:r>
        <w:rPr>
          <w:rFonts w:ascii="Times New Roman"/>
          <w:b/>
          <w:i w:val="false"/>
          <w:color w:val="000000"/>
        </w:rPr>
        <w:t xml:space="preserve"> Әр әкімшілік әрекеттің (рәсімнің)</w:t>
      </w:r>
      <w:r>
        <w:br/>
      </w:r>
      <w:r>
        <w:rPr>
          <w:rFonts w:ascii="Times New Roman"/>
          <w:b/>
          <w:i w:val="false"/>
          <w:color w:val="000000"/>
        </w:rPr>
        <w:t>
орындау мерзімін көрсете отырып, әр ҚФБ</w:t>
      </w:r>
      <w:r>
        <w:br/>
      </w:r>
      <w:r>
        <w:rPr>
          <w:rFonts w:ascii="Times New Roman"/>
          <w:b/>
          <w:i w:val="false"/>
          <w:color w:val="000000"/>
        </w:rPr>
        <w:t>
әкімшілік әрекеттерінің (рәсімдерінің)</w:t>
      </w:r>
      <w:r>
        <w:br/>
      </w:r>
      <w:r>
        <w:rPr>
          <w:rFonts w:ascii="Times New Roman"/>
          <w:b/>
          <w:i w:val="false"/>
          <w:color w:val="000000"/>
        </w:rPr>
        <w:t>
өзара әрекеттестігі мен реттілігінің мәтіндік</w:t>
      </w:r>
      <w:r>
        <w:br/>
      </w:r>
      <w:r>
        <w:rPr>
          <w:rFonts w:ascii="Times New Roman"/>
          <w:b/>
          <w:i w:val="false"/>
          <w:color w:val="000000"/>
        </w:rPr>
        <w:t>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3"/>
        <w:gridCol w:w="3633"/>
        <w:gridCol w:w="381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 әкімі</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w:t>
            </w:r>
          </w:p>
        </w:tc>
        <w:tc>
          <w:tcPr>
            <w:tcW w:w="3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 немесе мемлекеттік қызметті тағайындаудан бас тартқаны туралы дәлелді қағаз жеткізгіштегі жауап</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қоюға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мелекеттік қызметті тағайындаудан бас тартқаны туралы дәлелді қағаз жеткізгіштегі жауапты береді</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мелекеттік қызметті тағайындаудан бас тартқаны туралы дәлелді қағаз жеткізгіштегі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15 минуттан аспайды</w:t>
            </w:r>
          </w:p>
        </w:tc>
      </w:tr>
    </w:tbl>
    <w:bookmarkStart w:name="z121" w:id="102"/>
    <w:p>
      <w:pPr>
        <w:spacing w:after="0"/>
        <w:ind w:left="0"/>
        <w:jc w:val="both"/>
      </w:pPr>
      <w:r>
        <w:rPr>
          <w:rFonts w:ascii="Times New Roman"/>
          <w:b w:val="false"/>
          <w:i w:val="false"/>
          <w:color w:val="000000"/>
          <w:sz w:val="28"/>
        </w:rPr>
        <w:t>
"Атаулы әлеуметтік</w:t>
      </w:r>
      <w:r>
        <w:br/>
      </w:r>
      <w:r>
        <w:rPr>
          <w:rFonts w:ascii="Times New Roman"/>
          <w:b w:val="false"/>
          <w:i w:val="false"/>
          <w:color w:val="000000"/>
          <w:sz w:val="28"/>
        </w:rPr>
        <w:t>
көмек алушыларға өтініш</w:t>
      </w:r>
      <w:r>
        <w:br/>
      </w:r>
      <w:r>
        <w:rPr>
          <w:rFonts w:ascii="Times New Roman"/>
          <w:b w:val="false"/>
          <w:i w:val="false"/>
          <w:color w:val="000000"/>
          <w:sz w:val="28"/>
        </w:rPr>
        <w:t>
берушінің (отбасының)</w:t>
      </w:r>
      <w:r>
        <w:br/>
      </w:r>
      <w:r>
        <w:rPr>
          <w:rFonts w:ascii="Times New Roman"/>
          <w:b w:val="false"/>
          <w:i w:val="false"/>
          <w:color w:val="000000"/>
          <w:sz w:val="28"/>
        </w:rPr>
        <w:t>
тиесілігін растайтын</w:t>
      </w:r>
      <w:r>
        <w:br/>
      </w:r>
      <w:r>
        <w:rPr>
          <w:rFonts w:ascii="Times New Roman"/>
          <w:b w:val="false"/>
          <w:i w:val="false"/>
          <w:color w:val="000000"/>
          <w:sz w:val="28"/>
        </w:rPr>
        <w:t>
анықтама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02"/>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6581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58100" cy="7518400"/>
                    </a:xfrm>
                    <a:prstGeom prst="rect">
                      <a:avLst/>
                    </a:prstGeom>
                  </pic:spPr>
                </pic:pic>
              </a:graphicData>
            </a:graphic>
          </wp:inline>
        </w:drawing>
      </w:r>
    </w:p>
    <w:bookmarkStart w:name="z122" w:id="103"/>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8 ақпандағы № 46</w:t>
      </w:r>
      <w:r>
        <w:br/>
      </w:r>
      <w:r>
        <w:rPr>
          <w:rFonts w:ascii="Times New Roman"/>
          <w:b w:val="false"/>
          <w:i w:val="false"/>
          <w:color w:val="000000"/>
          <w:sz w:val="28"/>
        </w:rPr>
        <w:t>
қаулысымен бекітілген</w:t>
      </w:r>
    </w:p>
    <w:bookmarkEnd w:id="103"/>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 беру"</w:t>
      </w:r>
      <w:r>
        <w:br/>
      </w:r>
      <w:r>
        <w:rPr>
          <w:rFonts w:ascii="Times New Roman"/>
          <w:b/>
          <w:i w:val="false"/>
          <w:color w:val="000000"/>
        </w:rPr>
        <w:t>
мемлекеттік қызмет</w:t>
      </w:r>
      <w:r>
        <w:br/>
      </w:r>
      <w:r>
        <w:rPr>
          <w:rFonts w:ascii="Times New Roman"/>
          <w:b/>
          <w:i w:val="false"/>
          <w:color w:val="000000"/>
        </w:rPr>
        <w:t>
регламенті</w:t>
      </w:r>
    </w:p>
    <w:bookmarkStart w:name="z123" w:id="104"/>
    <w:p>
      <w:pPr>
        <w:spacing w:after="0"/>
        <w:ind w:left="0"/>
        <w:jc w:val="left"/>
      </w:pPr>
      <w:r>
        <w:rPr>
          <w:rFonts w:ascii="Times New Roman"/>
          <w:b/>
          <w:i w:val="false"/>
          <w:color w:val="000000"/>
        </w:rPr>
        <w:t xml:space="preserve"> 
1. Жалпы ережелер</w:t>
      </w:r>
    </w:p>
    <w:bookmarkEnd w:id="104"/>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мемлекеттік қызмет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"Адамдарға жұмыспен қамтуға жәрдемдесудің белсенді нысандарына қатысуға жолдама беру" мемлекеттік қызметі (бұдан әрі – мемлекеттік қызмет) "Тасқала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Мемлекеттiк қызмет:</w:t>
      </w:r>
      <w:r>
        <w:br/>
      </w:r>
      <w:r>
        <w:rPr>
          <w:rFonts w:ascii="Times New Roman"/>
          <w:b w:val="false"/>
          <w:i w:val="false"/>
          <w:color w:val="000000"/>
          <w:sz w:val="28"/>
        </w:rPr>
        <w:t>
      1) "Адамдарға жастар практикасына жолдама берудi";</w:t>
      </w:r>
      <w:r>
        <w:br/>
      </w:r>
      <w:r>
        <w:rPr>
          <w:rFonts w:ascii="Times New Roman"/>
          <w:b w:val="false"/>
          <w:i w:val="false"/>
          <w:color w:val="000000"/>
          <w:sz w:val="28"/>
        </w:rPr>
        <w:t>
      2) "Адамдарға қоғамдық жұмыстарға жолдама берудi";</w:t>
      </w:r>
      <w:r>
        <w:br/>
      </w:r>
      <w:r>
        <w:rPr>
          <w:rFonts w:ascii="Times New Roman"/>
          <w:b w:val="false"/>
          <w:i w:val="false"/>
          <w:color w:val="000000"/>
          <w:sz w:val="28"/>
        </w:rPr>
        <w:t>
      3) "Адамдарға әлеуметтiк жұмыс орнына жұмысқа орналасу үшiн жолдама берудi";</w:t>
      </w:r>
      <w:r>
        <w:br/>
      </w:r>
      <w:r>
        <w:rPr>
          <w:rFonts w:ascii="Times New Roman"/>
          <w:b w:val="false"/>
          <w:i w:val="false"/>
          <w:color w:val="000000"/>
          <w:sz w:val="28"/>
        </w:rPr>
        <w:t>
      4) "Жұмысқа орналасу үшiн жолдама берудi";</w:t>
      </w:r>
      <w:r>
        <w:br/>
      </w:r>
      <w:r>
        <w:rPr>
          <w:rFonts w:ascii="Times New Roman"/>
          <w:b w:val="false"/>
          <w:i w:val="false"/>
          <w:color w:val="000000"/>
          <w:sz w:val="28"/>
        </w:rPr>
        <w:t>
      5) "Адамдарға кәсiптiк даярлауға, қайта даярлауға және бiлiктiлiктi арттыруға жолдама берудi";</w:t>
      </w:r>
      <w:r>
        <w:br/>
      </w:r>
      <w:r>
        <w:rPr>
          <w:rFonts w:ascii="Times New Roman"/>
          <w:b w:val="false"/>
          <w:i w:val="false"/>
          <w:color w:val="000000"/>
          <w:sz w:val="28"/>
        </w:rPr>
        <w:t>
      6) "Адамдарға кәсiптiк бағдарлауда тегiн қызмет көрсетудi" қамтиды.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23 қаңтардағы "Халықты жұмыспен қамту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"Халықты жұмыспен қамту" бөлімінде, уәкілетті органның стенділерінде орналастырылады.</w:t>
      </w:r>
      <w:r>
        <w:br/>
      </w:r>
      <w:r>
        <w:rPr>
          <w:rFonts w:ascii="Times New Roman"/>
          <w:b w:val="false"/>
          <w:i w:val="false"/>
          <w:color w:val="000000"/>
          <w:sz w:val="28"/>
        </w:rPr>
        <w:t>
      Уәкілетті органның мекен-жайы: Индекс 091000, Батыс Қазақстан облысы, Тасқала ауданы, Тасқала ауылы, Жақсығұлов көшесі, 5, электрондық пошта: taskala_sobes@mail.ru, телефондар: 8(71139)21552; 21982.</w:t>
      </w:r>
      <w:r>
        <w:br/>
      </w:r>
      <w:r>
        <w:rPr>
          <w:rFonts w:ascii="Times New Roman"/>
          <w:b w:val="false"/>
          <w:i w:val="false"/>
          <w:color w:val="000000"/>
          <w:sz w:val="28"/>
        </w:rPr>
        <w:t>
      6.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көрсетіледі (бұдан әрі - мемлекеттік қызмет алушы).</w:t>
      </w:r>
      <w:r>
        <w:br/>
      </w:r>
      <w:r>
        <w:rPr>
          <w:rFonts w:ascii="Times New Roman"/>
          <w:b w:val="false"/>
          <w:i w:val="false"/>
          <w:color w:val="000000"/>
          <w:sz w:val="28"/>
        </w:rPr>
        <w:t>
      7. Көрсетілетін мемлекеттік қызметтің нәтижесі мемлекеттік қызмет алушы жұмыспен қамтуға жәрдемдесудің белсенді нысандарына қатысуға қағаз жеткізгіште жолдама беру не мемлекеттік қызмет көрсетуден бас тарту туралы дәлелді жауап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 беру (консультация беру) болып табылады.</w:t>
      </w:r>
    </w:p>
    <w:bookmarkStart w:name="z124" w:id="105"/>
    <w:p>
      <w:pPr>
        <w:spacing w:after="0"/>
        <w:ind w:left="0"/>
        <w:jc w:val="left"/>
      </w:pPr>
      <w:r>
        <w:rPr>
          <w:rFonts w:ascii="Times New Roman"/>
          <w:b/>
          <w:i w:val="false"/>
          <w:color w:val="000000"/>
        </w:rPr>
        <w:t xml:space="preserve"> 
2. Мемлекеттік қызмет көрсету тәртібі</w:t>
      </w:r>
    </w:p>
    <w:bookmarkEnd w:id="10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күндерін қоспағанда күн сайын, сағат 9.00-ден 18.30-ге дейін, түскі үзіліс сағат 13.00-ден бастап 14.30-ге дейін.</w:t>
      </w:r>
      <w:r>
        <w:br/>
      </w:r>
      <w:r>
        <w:rPr>
          <w:rFonts w:ascii="Times New Roman"/>
          <w:b w:val="false"/>
          <w:i w:val="false"/>
          <w:color w:val="000000"/>
          <w:sz w:val="28"/>
        </w:rPr>
        <w:t>
      11. Мемлекеттік қызмет:</w:t>
      </w:r>
      <w:r>
        <w:br/>
      </w:r>
      <w:r>
        <w:rPr>
          <w:rFonts w:ascii="Times New Roman"/>
          <w:b w:val="false"/>
          <w:i w:val="false"/>
          <w:color w:val="000000"/>
          <w:sz w:val="28"/>
        </w:rPr>
        <w:t>
      мемлекеттік қызмет алушының тұрғылықты жері бойынша уәкілетті органның үй-жайында көрсетіледі. Залда отыруға арналған орындар, мемлекеттік қызмет көрсету үшін қажетті ақпарат орналастырылған ақпараттық стенділер, сондай-ақ өртке қарсы қауіпсіздік құралдары бар. Мүмкіндіктері шектеулі мемлекеттік қызмет адамдар үшін жағдайлар көзделген.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сәйкестендірілген, күзет сигнализациясымен жабдықталған, үй-жайға кіру режимі – еркін.</w:t>
      </w:r>
    </w:p>
    <w:bookmarkStart w:name="z125" w:id="10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06"/>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Мемлекеттік қызмет алушы өтініш берген кезде жұмыспен қамтуға жәрдемдесудің белсенді нысандарына қатысуға жолдама беріледі.</w:t>
      </w:r>
      <w:r>
        <w:br/>
      </w:r>
      <w:r>
        <w:rPr>
          <w:rFonts w:ascii="Times New Roman"/>
          <w:b w:val="false"/>
          <w:i w:val="false"/>
          <w:color w:val="000000"/>
          <w:sz w:val="28"/>
        </w:rPr>
        <w:t>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126" w:id="107"/>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07"/>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27" w:id="108"/>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шараларына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08"/>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3"/>
        <w:gridCol w:w="483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Қажетті құжаттарды қабылдайды.</w:t>
            </w:r>
          </w:p>
        </w:tc>
        <w:tc>
          <w:tcPr>
            <w:tcW w:w="4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маманына жіберу</w:t>
            </w:r>
          </w:p>
        </w:tc>
      </w:tr>
      <w:tr>
        <w:trPr>
          <w:trHeight w:val="1815"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анықтама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30 минуттан аспайды</w:t>
            </w:r>
          </w:p>
        </w:tc>
      </w:tr>
    </w:tbl>
    <w:bookmarkStart w:name="z128" w:id="109"/>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шараларына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регламентiне</w:t>
      </w:r>
      <w:r>
        <w:br/>
      </w:r>
      <w:r>
        <w:rPr>
          <w:rFonts w:ascii="Times New Roman"/>
          <w:b w:val="false"/>
          <w:i w:val="false"/>
          <w:color w:val="000000"/>
          <w:sz w:val="28"/>
        </w:rPr>
        <w:t>
2 қосымша</w:t>
      </w:r>
    </w:p>
    <w:bookmarkEnd w:id="109"/>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drawing>
          <wp:inline distT="0" distB="0" distL="0" distR="0">
            <wp:extent cx="73279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27900" cy="3987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