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f0837" w14:textId="85f08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және апостильдеу мәселелері бойынша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Әділет министрінің 2014 жылғы 30 қаңтардағы № 36 бұйрығы. Қазақстан Әділет министрлігінде 2014 жылы 31 қаңтарда № 9114 тіркелді. Күші жойылды - Қазақстан Республикасы Әділет министрінің 2015 жылғы 30 маусымдағы № 367 бұйрығымен</w:t>
      </w:r>
    </w:p>
    <w:p>
      <w:pPr>
        <w:spacing w:after="0"/>
        <w:ind w:left="0"/>
        <w:jc w:val="both"/>
      </w:pPr>
      <w:r>
        <w:rPr>
          <w:rFonts w:ascii="Times New Roman"/>
          <w:b w:val="false"/>
          <w:i w:val="false"/>
          <w:color w:val="ff0000"/>
          <w:sz w:val="28"/>
        </w:rPr>
        <w:t xml:space="preserve">      Ескерту. Күші жойылды - ҚР Әділет министрінің 30.06.2015 </w:t>
      </w:r>
      <w:r>
        <w:rPr>
          <w:rFonts w:ascii="Times New Roman"/>
          <w:b w:val="false"/>
          <w:i w:val="false"/>
          <w:color w:val="ff0000"/>
          <w:sz w:val="28"/>
        </w:rPr>
        <w:t>№ 367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Заңының </w:t>
      </w:r>
      <w:r>
        <w:rPr>
          <w:rFonts w:ascii="Times New Roman"/>
          <w:b w:val="false"/>
          <w:i w:val="false"/>
          <w:color w:val="000000"/>
          <w:sz w:val="28"/>
        </w:rPr>
        <w:t>10-бабы</w:t>
      </w:r>
      <w:r>
        <w:rPr>
          <w:rFonts w:ascii="Times New Roman"/>
          <w:b w:val="false"/>
          <w:i w:val="false"/>
          <w:color w:val="000000"/>
          <w:sz w:val="28"/>
        </w:rPr>
        <w:t xml:space="preserve"> 2) тармақшасын іске асыру мақсатында </w:t>
      </w:r>
      <w:r>
        <w:rPr>
          <w:rFonts w:ascii="Times New Roman"/>
          <w:b/>
          <w:i w:val="false"/>
          <w:color w:val="000000"/>
          <w:sz w:val="28"/>
        </w:rPr>
        <w:t>БҰЙЫРАМЫН:</w:t>
      </w:r>
      <w:r>
        <w:br/>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«Тууды тіркеу, оның ішінде азаматтық хал актілерінің жазбаларына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өзгерістерді, толықтырулар мен түзетулерді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«Әкені анықтауды тіркеу, оның ішінде азаматтық хал актілері жазбаларына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«Азаматтық хал актілерінің жазбаларын қалпына келтіру»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«Қайтыс болуды тіркеу, оның ішінде азаматтық хал актілерінің жазбаларына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жазбасына өзгерістер, толықтырулар мен түзетулер енгізу» мемлекеттік қызмет регламенті;</w:t>
      </w:r>
      <w:r>
        <w:br/>
      </w:r>
      <w:r>
        <w:rPr>
          <w:rFonts w:ascii="Times New Roman"/>
          <w:b w:val="false"/>
          <w:i w:val="false"/>
          <w:color w:val="000000"/>
          <w:sz w:val="28"/>
        </w:rPr>
        <w:t>
</w:t>
      </w:r>
      <w:r>
        <w:rPr>
          <w:rFonts w:ascii="Times New Roman"/>
          <w:b w:val="false"/>
          <w:i w:val="false"/>
          <w:color w:val="000000"/>
          <w:sz w:val="28"/>
        </w:rPr>
        <w:t>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«Қазақстан Республикасының әділет органдарынан және өзге мемлекеттік органдарынан, сондай-ақ нотариустарынан шығатын ресми құжаттарға апостиль қою» мемлекеттік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Мыналардың күші жойылды деп танылсын:</w:t>
      </w:r>
      <w:r>
        <w:br/>
      </w:r>
      <w:r>
        <w:rPr>
          <w:rFonts w:ascii="Times New Roman"/>
          <w:b w:val="false"/>
          <w:i w:val="false"/>
          <w:color w:val="000000"/>
          <w:sz w:val="28"/>
        </w:rPr>
        <w:t>
</w:t>
      </w:r>
      <w:r>
        <w:rPr>
          <w:rFonts w:ascii="Times New Roman"/>
          <w:b w:val="false"/>
          <w:i w:val="false"/>
          <w:color w:val="000000"/>
          <w:sz w:val="28"/>
        </w:rPr>
        <w:t>
      1) Қазақстан Республикасы Әділет министрінің 2012 жылғы 29 қарашадағы «Электрондық мемлекеттік қызмет регламенттерін бекіту туралы» № 389 бұйрығының (Нормативтік құқықтық актілердің мемлекеттік тізілімінде № 8133 тіркелді) 1-тармағының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тармақшалары;</w:t>
      </w:r>
      <w:r>
        <w:br/>
      </w:r>
      <w:r>
        <w:rPr>
          <w:rFonts w:ascii="Times New Roman"/>
          <w:b w:val="false"/>
          <w:i w:val="false"/>
          <w:color w:val="000000"/>
          <w:sz w:val="28"/>
        </w:rPr>
        <w:t>
</w:t>
      </w:r>
      <w:r>
        <w:rPr>
          <w:rFonts w:ascii="Times New Roman"/>
          <w:b w:val="false"/>
          <w:i w:val="false"/>
          <w:color w:val="000000"/>
          <w:sz w:val="28"/>
        </w:rPr>
        <w:t>
      2) Қазақстан Республикасы Әділет министрінің 2012 жылғы 29 қарашадағы «Қазақстан Республикасы Әділет министрінің 2011 жылғы 27 маусымдағы «Мемлекеттік қызмет регламентін бекіту туралы» № 235 бұйрығына өзгерістер мен түзетулер енгізу және азаматтық хал актілері саласы бойынша мемлекеттік қызметтер регламентін бекіту туралы» № 390 бұйрығының </w:t>
      </w:r>
      <w:r>
        <w:rPr>
          <w:rFonts w:ascii="Times New Roman"/>
          <w:b w:val="false"/>
          <w:i w:val="false"/>
          <w:color w:val="000000"/>
          <w:sz w:val="28"/>
        </w:rPr>
        <w:t>1-тармағы</w:t>
      </w:r>
      <w:r>
        <w:rPr>
          <w:rFonts w:ascii="Times New Roman"/>
          <w:b w:val="false"/>
          <w:i w:val="false"/>
          <w:color w:val="000000"/>
          <w:sz w:val="28"/>
        </w:rPr>
        <w:t xml:space="preserve"> (Нормативтік құқықтық актілердің мемлекеттік тізілімінде 8134 тіркелді).</w:t>
      </w:r>
      <w:r>
        <w:br/>
      </w:r>
      <w:r>
        <w:rPr>
          <w:rFonts w:ascii="Times New Roman"/>
          <w:b w:val="false"/>
          <w:i w:val="false"/>
          <w:color w:val="000000"/>
          <w:sz w:val="28"/>
        </w:rPr>
        <w:t>
</w:t>
      </w:r>
      <w:r>
        <w:rPr>
          <w:rFonts w:ascii="Times New Roman"/>
          <w:b w:val="false"/>
          <w:i w:val="false"/>
          <w:color w:val="000000"/>
          <w:sz w:val="28"/>
        </w:rPr>
        <w:t>
      3. Аталған бұйрықтың орындалуын бақылауды Қазақстан Республикасы Әділет министрлігінің Тіркеу қызметі және құқықтық көмек көрсету комитетінің төрағасы Б.Ш. Әбішевке жүктелсін.</w:t>
      </w:r>
      <w:r>
        <w:br/>
      </w:r>
      <w:r>
        <w:rPr>
          <w:rFonts w:ascii="Times New Roman"/>
          <w:b w:val="false"/>
          <w:i w:val="false"/>
          <w:color w:val="000000"/>
          <w:sz w:val="28"/>
        </w:rPr>
        <w:t>
</w:t>
      </w:r>
      <w:r>
        <w:rPr>
          <w:rFonts w:ascii="Times New Roman"/>
          <w:b w:val="false"/>
          <w:i w:val="false"/>
          <w:color w:val="000000"/>
          <w:sz w:val="28"/>
        </w:rPr>
        <w:t>
      4. Тіркеу қызметі және құқықтық көмек көрсету комитеті заңнамада белгіленген тәртіппен аталған бұйрықты мемлекеттік тіркеуді және оны ресми жариялауды қамтамасыз етсін.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Әділет министрі                                 Б. Имашев</w:t>
      </w:r>
    </w:p>
    <w:bookmarkStart w:name="z18" w:id="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1-қосымша     </w:t>
      </w:r>
    </w:p>
    <w:bookmarkEnd w:id="1"/>
    <w:bookmarkStart w:name="z19" w:id="2"/>
    <w:p>
      <w:pPr>
        <w:spacing w:after="0"/>
        <w:ind w:left="0"/>
        <w:jc w:val="left"/>
      </w:pPr>
      <w:r>
        <w:rPr>
          <w:rFonts w:ascii="Times New Roman"/>
          <w:b/>
          <w:i w:val="false"/>
          <w:color w:val="000000"/>
        </w:rPr>
        <w:t xml:space="preserve"> 
«Тууды тіркеу, оның ішінде азаматтық хал актілерінің</w:t>
      </w:r>
      <w:r>
        <w:br/>
      </w:r>
      <w:r>
        <w:rPr>
          <w:rFonts w:ascii="Times New Roman"/>
          <w:b/>
          <w:i w:val="false"/>
          <w:color w:val="000000"/>
        </w:rPr>
        <w:t>
жазбаларына өзгерістер, толықтырулар мен түзетулер</w:t>
      </w:r>
      <w:r>
        <w:br/>
      </w:r>
      <w:r>
        <w:rPr>
          <w:rFonts w:ascii="Times New Roman"/>
          <w:b/>
          <w:i w:val="false"/>
          <w:color w:val="000000"/>
        </w:rPr>
        <w:t>
енгізу» мемлекеттік қызмет регламенті</w:t>
      </w:r>
    </w:p>
    <w:bookmarkEnd w:id="2"/>
    <w:bookmarkStart w:name="z20" w:id="3"/>
    <w:p>
      <w:pPr>
        <w:spacing w:after="0"/>
        <w:ind w:left="0"/>
        <w:jc w:val="left"/>
      </w:pPr>
      <w:r>
        <w:rPr>
          <w:rFonts w:ascii="Times New Roman"/>
          <w:b/>
          <w:i w:val="false"/>
          <w:color w:val="000000"/>
        </w:rPr>
        <w:t xml:space="preserve"> 
1. Жалпы ережелер</w:t>
      </w:r>
    </w:p>
    <w:bookmarkEnd w:id="3"/>
    <w:bookmarkStart w:name="z21" w:id="4"/>
    <w:p>
      <w:pPr>
        <w:spacing w:after="0"/>
        <w:ind w:left="0"/>
        <w:jc w:val="both"/>
      </w:pPr>
      <w:r>
        <w:rPr>
          <w:rFonts w:ascii="Times New Roman"/>
          <w:b w:val="false"/>
          <w:i w:val="false"/>
          <w:color w:val="000000"/>
          <w:sz w:val="28"/>
        </w:rPr>
        <w:t>
      1. Осы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«Тууды тіркеу, оның ішінде азаматтық хал актілерінің жазбаларына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w:t>
      </w:r>
      <w:r>
        <w:rPr>
          <w:rFonts w:ascii="Times New Roman"/>
          <w:b w:val="false"/>
          <w:i w:val="false"/>
          <w:color w:val="000000"/>
          <w:sz w:val="28"/>
        </w:rPr>
        <w:t>
      көрсетілетін қызмет беруші;</w:t>
      </w:r>
      <w:r>
        <w:br/>
      </w:r>
      <w:r>
        <w:rPr>
          <w:rFonts w:ascii="Times New Roman"/>
          <w:b w:val="false"/>
          <w:i w:val="false"/>
          <w:color w:val="000000"/>
          <w:sz w:val="28"/>
        </w:rPr>
        <w:t>
</w:t>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
      «электрондық үкімет» www.e.gov.kz веб-порталы арқылы (бұдан әрі – портал) баламалы негізде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w:t>
      </w:r>
      <w:r>
        <w:rPr>
          <w:rFonts w:ascii="Times New Roman"/>
          <w:b w:val="false"/>
          <w:i w:val="false"/>
          <w:color w:val="000000"/>
          <w:sz w:val="28"/>
        </w:rPr>
        <w:t>
      тууды тіркеу және жеке басын куәландыратын құжатты көрсеткен кезде тууды тіркеу туралы куәлікті қағаз жеткізгіште беру;</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 берген көрсетілетін қызметті берушінің қолы қойылған жаңа куәлік беру;</w:t>
      </w:r>
      <w:r>
        <w:br/>
      </w:r>
      <w:r>
        <w:rPr>
          <w:rFonts w:ascii="Times New Roman"/>
          <w:b w:val="false"/>
          <w:i w:val="false"/>
          <w:color w:val="000000"/>
          <w:sz w:val="28"/>
        </w:rPr>
        <w:t>
</w:t>
      </w:r>
      <w:r>
        <w:rPr>
          <w:rFonts w:ascii="Times New Roman"/>
          <w:b w:val="false"/>
          <w:i w:val="false"/>
          <w:color w:val="000000"/>
          <w:sz w:val="28"/>
        </w:rPr>
        <w:t>
      2) орталықта:</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құжатты көрсеткен кезде туу туралы куәлікті қағаз жеткізгіште беру;</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w:t>
      </w:r>
      <w:r>
        <w:br/>
      </w:r>
      <w:r>
        <w:rPr>
          <w:rFonts w:ascii="Times New Roman"/>
          <w:b w:val="false"/>
          <w:i w:val="false"/>
          <w:color w:val="000000"/>
          <w:sz w:val="28"/>
        </w:rPr>
        <w:t>
</w:t>
      </w:r>
      <w:r>
        <w:rPr>
          <w:rFonts w:ascii="Times New Roman"/>
          <w:b w:val="false"/>
          <w:i w:val="false"/>
          <w:color w:val="000000"/>
          <w:sz w:val="28"/>
        </w:rPr>
        <w:t>
      3) порталда – көрсетілетін қызмет берушінің уәкілетті тұлғасының электронды-цифрлы қолтаңбасымен (бұдан әрі – ЭЦҚ) куәландырылған электрондық құжат нысанында электрондық өтінішті және тууды тіркеу күнін белгілеуді қабылдау туралы хабарлама.</w:t>
      </w:r>
    </w:p>
    <w:bookmarkEnd w:id="4"/>
    <w:bookmarkStart w:name="z36" w:id="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5"/>
    <w:bookmarkStart w:name="z37" w:id="6"/>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xml:space="preserve">
      5. Мемлекеттік қызметті көрсету үрдісінің құрамына кіретін рәсімдер (іс-әрекеттер):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6"/>
    <w:bookmarkStart w:name="z44" w:id="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әрекет тәртібін сипаттау</w:t>
      </w:r>
    </w:p>
    <w:bookmarkEnd w:id="7"/>
    <w:bookmarkStart w:name="z45" w:id="8"/>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w:t>
      </w:r>
      <w:r>
        <w:rPr>
          <w:rFonts w:ascii="Times New Roman"/>
          <w:b w:val="false"/>
          <w:i w:val="false"/>
          <w:color w:val="000000"/>
          <w:sz w:val="28"/>
        </w:rPr>
        <w:t xml:space="preserve">
       көрсетілетін қызметті берушінің азаматтық хал актілерінің тіркеу және апостильдеу бөлімінің маманы. </w:t>
      </w:r>
      <w:r>
        <w:br/>
      </w:r>
      <w:r>
        <w:rPr>
          <w:rFonts w:ascii="Times New Roman"/>
          <w:b w:val="false"/>
          <w:i w:val="false"/>
          <w:color w:val="000000"/>
          <w:sz w:val="28"/>
        </w:rPr>
        <w:t>
</w:t>
      </w:r>
      <w:r>
        <w:rPr>
          <w:rFonts w:ascii="Times New Roman"/>
          <w:b w:val="false"/>
          <w:i w:val="false"/>
          <w:color w:val="000000"/>
          <w:sz w:val="28"/>
        </w:rPr>
        <w:t xml:space="preserve">
      7. Көрсетілетін қызметті берушінің құрылымдық бөлімшелерінің (қызметкерлерінің) арасында өзара әрекет тәртібін сипаттау: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жазады;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тізімге сәйкес қол қойылып беріледі.</w:t>
      </w:r>
      <w:r>
        <w:br/>
      </w:r>
      <w:r>
        <w:rPr>
          <w:rFonts w:ascii="Times New Roman"/>
          <w:b w:val="false"/>
          <w:i w:val="false"/>
          <w:color w:val="000000"/>
          <w:sz w:val="28"/>
        </w:rPr>
        <w:t>
</w:t>
      </w:r>
      <w:r>
        <w:rPr>
          <w:rFonts w:ascii="Times New Roman"/>
          <w:b w:val="false"/>
          <w:i w:val="false"/>
          <w:color w:val="000000"/>
          <w:sz w:val="28"/>
        </w:rPr>
        <w:t>
      Орталықтан түскен өтініштер мемлекеттік органдардың ақпараттық жүйелерінде тіркелмейді.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w:t>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xml:space="preserve">
      9. Мемлекеттік қызмет көрсету мерзімдері Стандарттың 4-тармағында бекітілген. </w:t>
      </w:r>
      <w:r>
        <w:br/>
      </w:r>
      <w:r>
        <w:rPr>
          <w:rFonts w:ascii="Times New Roman"/>
          <w:b w:val="false"/>
          <w:i w:val="false"/>
          <w:color w:val="000000"/>
          <w:sz w:val="28"/>
        </w:rPr>
        <w:t>
</w:t>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кестеге сәйкес келтірілген.</w:t>
      </w:r>
    </w:p>
    <w:bookmarkEnd w:id="8"/>
    <w:bookmarkStart w:name="z67" w:id="9"/>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9"/>
    <w:bookmarkStart w:name="z68" w:id="10"/>
    <w:p>
      <w:pPr>
        <w:spacing w:after="0"/>
        <w:ind w:left="0"/>
        <w:jc w:val="both"/>
      </w:pPr>
      <w:r>
        <w:rPr>
          <w:rFonts w:ascii="Times New Roman"/>
          <w:b w:val="false"/>
          <w:i w:val="false"/>
          <w:color w:val="000000"/>
          <w:sz w:val="28"/>
        </w:rPr>
        <w:t>
      11.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w:t>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w:t>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w:t>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12.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13. Портал арқылы мемлекеттік қызмет көрсету үшін көрсетілетін қызмет алушы:</w:t>
      </w:r>
      <w:r>
        <w:br/>
      </w:r>
      <w:r>
        <w:rPr>
          <w:rFonts w:ascii="Times New Roman"/>
          <w:b w:val="false"/>
          <w:i w:val="false"/>
          <w:color w:val="000000"/>
          <w:sz w:val="28"/>
        </w:rPr>
        <w:t>
</w:t>
      </w:r>
      <w:r>
        <w:rPr>
          <w:rFonts w:ascii="Times New Roman"/>
          <w:b w:val="false"/>
          <w:i w:val="false"/>
          <w:color w:val="000000"/>
          <w:sz w:val="28"/>
        </w:rPr>
        <w:t>
      1) көрсетілетін қызмет алушының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2) егер азаматтық хал актілерді тіркеу 2008 жылға дейін тіркеу жүргізілсе, көрсетілетін қызмет алушының құжаттары электрондық көшірме түрінде электрондық сұранысқа тіркеу ұсынылады.</w:t>
      </w:r>
      <w:r>
        <w:br/>
      </w:r>
      <w:r>
        <w:rPr>
          <w:rFonts w:ascii="Times New Roman"/>
          <w:b w:val="false"/>
          <w:i w:val="false"/>
          <w:color w:val="000000"/>
          <w:sz w:val="28"/>
        </w:rPr>
        <w:t>
</w:t>
      </w: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 куәландырылған электрондық құжат нысанда тууды тіркеудің электрондық өтінішін қабылданғандығы және уақытын белгіленгендігі туралы хабарлама алу болып табылады.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15-тармақпен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0"/>
    <w:bookmarkStart w:name="z87" w:id="11"/>
    <w:p>
      <w:pPr>
        <w:spacing w:after="0"/>
        <w:ind w:left="0"/>
        <w:jc w:val="both"/>
      </w:pPr>
      <w:r>
        <w:rPr>
          <w:rFonts w:ascii="Times New Roman"/>
          <w:b w:val="false"/>
          <w:i w:val="false"/>
          <w:color w:val="000000"/>
          <w:sz w:val="28"/>
        </w:rPr>
        <w:t>
«Тууды тіркеу, оның ішінде азаматтық</w:t>
      </w:r>
      <w:r>
        <w:br/>
      </w:r>
      <w:r>
        <w:rPr>
          <w:rFonts w:ascii="Times New Roman"/>
          <w:b w:val="false"/>
          <w:i w:val="false"/>
          <w:color w:val="000000"/>
          <w:sz w:val="28"/>
        </w:rPr>
        <w:t>
хал актілеріне өзгерістер, толықтырулар</w:t>
      </w:r>
      <w:r>
        <w:br/>
      </w:r>
      <w:r>
        <w:rPr>
          <w:rFonts w:ascii="Times New Roman"/>
          <w:b w:val="false"/>
          <w:i w:val="false"/>
          <w:color w:val="000000"/>
          <w:sz w:val="28"/>
        </w:rPr>
        <w:t>
мен түзетулер енгізу»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1"/>
    <w:bookmarkStart w:name="z88" w:id="12"/>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 берушінің басшысы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 алушыға қолхат негізінде және орталық қызметкеріне тізілмі бойынша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немесе орталық қызметкерімен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сұрау салу жолдағанда және қосымша тексеріс жүргізгенде 15 күнтізбелік күн</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89" w:id="13"/>
    <w:p>
      <w:pPr>
        <w:spacing w:after="0"/>
        <w:ind w:left="0"/>
        <w:jc w:val="both"/>
      </w:pPr>
      <w:r>
        <w:rPr>
          <w:rFonts w:ascii="Times New Roman"/>
          <w:b w:val="false"/>
          <w:i w:val="false"/>
          <w:color w:val="000000"/>
          <w:sz w:val="28"/>
        </w:rPr>
        <w:t>
«Тууды тіркеу, оның ішінде азаматтық</w:t>
      </w:r>
      <w:r>
        <w:br/>
      </w:r>
      <w:r>
        <w:rPr>
          <w:rFonts w:ascii="Times New Roman"/>
          <w:b w:val="false"/>
          <w:i w:val="false"/>
          <w:color w:val="000000"/>
          <w:sz w:val="28"/>
        </w:rPr>
        <w:t>
хал актілерінің жазбаларына өзгерістер,</w:t>
      </w:r>
      <w:r>
        <w:br/>
      </w:r>
      <w:r>
        <w:rPr>
          <w:rFonts w:ascii="Times New Roman"/>
          <w:b w:val="false"/>
          <w:i w:val="false"/>
          <w:color w:val="000000"/>
          <w:sz w:val="28"/>
        </w:rPr>
        <w:t>
толықтырулар мен түзетулер енгізу»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13"/>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97700" cy="7467600"/>
                          </a:xfrm>
                          <a:prstGeom prst="rect">
                            <a:avLst/>
                          </a:prstGeom>
                        </pic:spPr>
                      </pic:pic>
                    </a:graphicData>
                  </a:graphic>
                </wp:inline>
              </w:drawing>
            </w:r>
          </w:p>
        </w:tc>
      </w:tr>
    </w:tbl>
    <w:bookmarkStart w:name="z301" w:id="14"/>
    <w:p>
      <w:pPr>
        <w:spacing w:after="0"/>
        <w:ind w:left="0"/>
        <w:jc w:val="both"/>
      </w:pPr>
      <w:r>
        <w:rPr>
          <w:rFonts w:ascii="Times New Roman"/>
          <w:b w:val="false"/>
          <w:i w:val="false"/>
          <w:color w:val="000000"/>
          <w:sz w:val="28"/>
        </w:rPr>
        <w:t xml:space="preserve">
«Тууды тіркеу, оның ішінде азаматтық   </w:t>
      </w:r>
      <w:r>
        <w:br/>
      </w:r>
      <w:r>
        <w:rPr>
          <w:rFonts w:ascii="Times New Roman"/>
          <w:b w:val="false"/>
          <w:i w:val="false"/>
          <w:color w:val="000000"/>
          <w:sz w:val="28"/>
        </w:rPr>
        <w:t xml:space="preserve">
хал актілерінің жазбаларына өзгерістер, </w:t>
      </w:r>
      <w:r>
        <w:br/>
      </w:r>
      <w:r>
        <w:rPr>
          <w:rFonts w:ascii="Times New Roman"/>
          <w:b w:val="false"/>
          <w:i w:val="false"/>
          <w:color w:val="000000"/>
          <w:sz w:val="28"/>
        </w:rPr>
        <w:t xml:space="preserve">
толықтырулар мен түзетулер енгізу»   </w:t>
      </w:r>
      <w:r>
        <w:br/>
      </w:r>
      <w:r>
        <w:rPr>
          <w:rFonts w:ascii="Times New Roman"/>
          <w:b w:val="false"/>
          <w:i w:val="false"/>
          <w:color w:val="000000"/>
          <w:sz w:val="28"/>
        </w:rPr>
        <w:t>
мемлекеттік қызмет регламентіне 3-қосымша</w:t>
      </w:r>
    </w:p>
    <w:bookmarkEnd w:id="14"/>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«Тууды тіркеу, оның ішінде азаматтық хал актілерінің</w:t>
      </w:r>
      <w:r>
        <w:br/>
      </w:r>
      <w:r>
        <w:rPr>
          <w:rFonts w:ascii="Times New Roman"/>
          <w:b/>
          <w:i w:val="false"/>
          <w:color w:val="000000"/>
        </w:rPr>
        <w:t>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уәкілетті орган арқылы көрсетілгенде</w:t>
      </w:r>
    </w:p>
    <w:p>
      <w:pPr>
        <w:spacing w:after="0"/>
        <w:ind w:left="0"/>
        <w:jc w:val="both"/>
      </w:pPr>
      <w:r>
        <w:drawing>
          <wp:inline distT="0" distB="0" distL="0" distR="0">
            <wp:extent cx="102870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287000" cy="5715000"/>
                    </a:xfrm>
                    <a:prstGeom prst="rect">
                      <a:avLst/>
                    </a:prstGeom>
                  </pic:spPr>
                </pic:pic>
              </a:graphicData>
            </a:graphic>
          </wp:inline>
        </w:drawing>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6078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1607800" cy="64262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p>
    <w:p>
      <w:pPr>
        <w:spacing w:after="0"/>
        <w:ind w:left="0"/>
        <w:jc w:val="both"/>
      </w:pPr>
      <w:r>
        <w:drawing>
          <wp:inline distT="0" distB="0" distL="0" distR="0">
            <wp:extent cx="90551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9055100" cy="4610100"/>
                    </a:xfrm>
                    <a:prstGeom prst="rect">
                      <a:avLst/>
                    </a:prstGeom>
                  </pic:spPr>
                </pic:pic>
              </a:graphicData>
            </a:graphic>
          </wp:inline>
        </w:drawing>
      </w:r>
    </w:p>
    <w:p>
      <w:pPr>
        <w:spacing w:after="0"/>
        <w:ind w:left="0"/>
        <w:jc w:val="both"/>
      </w:pPr>
      <w:r>
        <w:rPr>
          <w:rFonts w:ascii="Times New Roman"/>
          <w:b w:val="false"/>
          <w:i w:val="false"/>
          <w:color w:val="000000"/>
          <w:sz w:val="28"/>
        </w:rPr>
        <w:t>      ** Қызметті электронды түрде Халыққа қызмет көрсету орталықтары арқылы көрсеткенде</w:t>
      </w:r>
    </w:p>
    <w:p>
      <w:pPr>
        <w:spacing w:after="0"/>
        <w:ind w:left="0"/>
        <w:jc w:val="both"/>
      </w:pPr>
      <w:r>
        <w:drawing>
          <wp:inline distT="0" distB="0" distL="0" distR="0">
            <wp:extent cx="89662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966200" cy="4673600"/>
                    </a:xfrm>
                    <a:prstGeom prst="rect">
                      <a:avLst/>
                    </a:prstGeom>
                  </pic:spPr>
                </pic:pic>
              </a:graphicData>
            </a:graphic>
          </wp:inline>
        </w:drawing>
      </w:r>
    </w:p>
    <w:bookmarkStart w:name="z90" w:id="1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36 бұйрығына       </w:t>
      </w:r>
      <w:r>
        <w:br/>
      </w:r>
      <w:r>
        <w:rPr>
          <w:rFonts w:ascii="Times New Roman"/>
          <w:b w:val="false"/>
          <w:i w:val="false"/>
          <w:color w:val="000000"/>
          <w:sz w:val="28"/>
        </w:rPr>
        <w:t>
2-қосымша         </w:t>
      </w:r>
    </w:p>
    <w:bookmarkEnd w:id="15"/>
    <w:bookmarkStart w:name="z91" w:id="16"/>
    <w:p>
      <w:pPr>
        <w:spacing w:after="0"/>
        <w:ind w:left="0"/>
        <w:jc w:val="left"/>
      </w:pPr>
      <w:r>
        <w:rPr>
          <w:rFonts w:ascii="Times New Roman"/>
          <w:b/>
          <w:i w:val="false"/>
          <w:color w:val="000000"/>
        </w:rPr>
        <w:t xml:space="preserve"> 
«Некені (ерлі-зайыптылықты) тіркеу, оның ішінде азаматтық хал</w:t>
      </w:r>
      <w:r>
        <w:br/>
      </w:r>
      <w:r>
        <w:rPr>
          <w:rFonts w:ascii="Times New Roman"/>
          <w:b/>
          <w:i w:val="false"/>
          <w:color w:val="000000"/>
        </w:rPr>
        <w:t>
актілеріне өзгерістер, толықтырулар мен түзетулер енгізу»</w:t>
      </w:r>
      <w:r>
        <w:br/>
      </w:r>
      <w:r>
        <w:rPr>
          <w:rFonts w:ascii="Times New Roman"/>
          <w:b/>
          <w:i w:val="false"/>
          <w:color w:val="000000"/>
        </w:rPr>
        <w:t>
мемлекеттік қызмет регламенті</w:t>
      </w:r>
    </w:p>
    <w:bookmarkEnd w:id="16"/>
    <w:bookmarkStart w:name="z92" w:id="17"/>
    <w:p>
      <w:pPr>
        <w:spacing w:after="0"/>
        <w:ind w:left="0"/>
        <w:jc w:val="left"/>
      </w:pPr>
      <w:r>
        <w:rPr>
          <w:rFonts w:ascii="Times New Roman"/>
          <w:b/>
          <w:i w:val="false"/>
          <w:color w:val="000000"/>
        </w:rPr>
        <w:t xml:space="preserve"> 
1. Жалпы ережелер</w:t>
      </w:r>
    </w:p>
    <w:bookmarkEnd w:id="17"/>
    <w:bookmarkStart w:name="z93" w:id="18"/>
    <w:p>
      <w:pPr>
        <w:spacing w:after="0"/>
        <w:ind w:left="0"/>
        <w:jc w:val="both"/>
      </w:pPr>
      <w:r>
        <w:rPr>
          <w:rFonts w:ascii="Times New Roman"/>
          <w:b w:val="false"/>
          <w:i w:val="false"/>
          <w:color w:val="000000"/>
          <w:sz w:val="28"/>
        </w:rPr>
        <w:t>
      1. «Некені (ерлі-зайыптылықты) тіркеу, оның ішінде азаматтық хал актілеріне өзгерістер, толықтырулар мен түзетулер енгізу» мемлекеттік көрсетілетін қызмет регламенті «Некені (ерлі-зайыптылықты) тіркеу, оның ішінде азаматтық хал актілеріне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«Некені (ерлі-зайыптылықты) тіркеу, оның ішінде азаматтық хал актілеріне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w:t>
      </w:r>
      <w:r>
        <w:rPr>
          <w:rFonts w:ascii="Times New Roman"/>
          <w:b w:val="false"/>
          <w:i w:val="false"/>
          <w:color w:val="000000"/>
          <w:sz w:val="28"/>
        </w:rPr>
        <w:t>
      көрсетілетін қызмет беруші;</w:t>
      </w:r>
      <w:r>
        <w:br/>
      </w:r>
      <w:r>
        <w:rPr>
          <w:rFonts w:ascii="Times New Roman"/>
          <w:b w:val="false"/>
          <w:i w:val="false"/>
          <w:color w:val="000000"/>
          <w:sz w:val="28"/>
        </w:rPr>
        <w:t>
</w:t>
      </w:r>
      <w:r>
        <w:rPr>
          <w:rFonts w:ascii="Times New Roman"/>
          <w:b w:val="false"/>
          <w:i w:val="false"/>
          <w:color w:val="000000"/>
          <w:sz w:val="28"/>
        </w:rPr>
        <w:t>
      «электрондық үкімет» www.e.gov.kz веб-порталы арқылы (бұдан әрі – портал) баламалы негізде жүзеге асырылады.</w:t>
      </w:r>
      <w:r>
        <w:br/>
      </w:r>
      <w:r>
        <w:rPr>
          <w:rFonts w:ascii="Times New Roman"/>
          <w:b w:val="false"/>
          <w:i w:val="false"/>
          <w:color w:val="000000"/>
          <w:sz w:val="28"/>
        </w:rPr>
        <w:t>
</w:t>
      </w:r>
      <w:r>
        <w:rPr>
          <w:rFonts w:ascii="Times New Roman"/>
          <w:b w:val="false"/>
          <w:i w:val="false"/>
          <w:color w:val="000000"/>
          <w:sz w:val="28"/>
        </w:rPr>
        <w:t xml:space="preserve">
      2. Мемлекеттік қызметті көрсету нысаны: электрондық (ішінара автоматтандырылған) және (немесе) қағаз түрінде. </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6.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w:t>
      </w:r>
      <w:r>
        <w:rPr>
          <w:rFonts w:ascii="Times New Roman"/>
          <w:b w:val="false"/>
          <w:i w:val="false"/>
          <w:color w:val="000000"/>
          <w:sz w:val="28"/>
        </w:rPr>
        <w:t>
      неке қиюды (ерлі-зайыптылықты) мемлекеттік тіркеу және жеке басын куәландыратын құжатты көрсеткен кезде неке қиюды (ерлі-зайыптылықты) мемлекеттік тіркеу туралы куәлікті қағаз жеткізгіште беру не қағаз жеткізгіште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 берген уәкілетті адамның қолы қойылған жаңа куәлік беру не қағаз жеткізгіште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
      2) порталда:</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уәкілетті тұлғасының электронды-цифрлық қолтаңбасымен (бұдан әрі – ЭЦҚ) куәландырылған электрондық құжат нысанында электрондық өтінішті және неке қиюды (ерлі-зайыпты болуды) мемлекеттік тіркеу күнін белгілеуді қабылдау туралы хабарлама не электрондық құжат нысанында мемлекеттік қызмет көрсетуден дәлелді бас тарту.</w:t>
      </w:r>
    </w:p>
    <w:bookmarkEnd w:id="18"/>
    <w:bookmarkStart w:name="z106" w:id="1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19"/>
    <w:bookmarkStart w:name="z107" w:id="20"/>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xml:space="preserve">
      5. Мемлекеттік қызметті көрсету үрдісінің құрамына кіретін рәсімдер (іс-әрекеттер):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20"/>
    <w:bookmarkStart w:name="z114" w:id="2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әрекет тәртібін сипаттау</w:t>
      </w:r>
    </w:p>
    <w:bookmarkEnd w:id="21"/>
    <w:bookmarkStart w:name="z115" w:id="22"/>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w:t>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Салтанатты түрде некені (ерлі-зайыптылықты) тіркеуді жүзеге асырады.</w:t>
      </w:r>
      <w:r>
        <w:br/>
      </w:r>
      <w:r>
        <w:rPr>
          <w:rFonts w:ascii="Times New Roman"/>
          <w:b w:val="false"/>
          <w:i w:val="false"/>
          <w:color w:val="000000"/>
          <w:sz w:val="28"/>
        </w:rPr>
        <w:t>
</w:t>
      </w:r>
      <w:r>
        <w:rPr>
          <w:rFonts w:ascii="Times New Roman"/>
          <w:b w:val="false"/>
          <w:i w:val="false"/>
          <w:color w:val="000000"/>
          <w:sz w:val="28"/>
        </w:rPr>
        <w:t>
      Қажет болған жағдайда тиісті мемлекеттік органдарға сұрау салуды жолдайды, жауап алынған соң «Азаматтық хал актілерінің жазбасы» тіркеу пункті ақпараттық жүйесінде акт жазбасын қалыптастырады, дайын азаматтық хал актілерін тіркеу туралы куәлікті көрсетілетін қызмет берушінің басшысына қол қоюға береді.</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актілерін тіркеу туралы куәлік көрсетілетін қызметті алушыға некені (ерлі-зайыптылықты) тіркеу рәсімін жүргізген кезде ұсыну үшін маманға беріледі.</w:t>
      </w:r>
      <w:r>
        <w:br/>
      </w:r>
      <w:r>
        <w:rPr>
          <w:rFonts w:ascii="Times New Roman"/>
          <w:b w:val="false"/>
          <w:i w:val="false"/>
          <w:color w:val="000000"/>
          <w:sz w:val="28"/>
        </w:rPr>
        <w:t>
</w:t>
      </w:r>
      <w:r>
        <w:rPr>
          <w:rFonts w:ascii="Times New Roman"/>
          <w:b w:val="false"/>
          <w:i w:val="false"/>
          <w:color w:val="000000"/>
          <w:sz w:val="28"/>
        </w:rPr>
        <w:t>
      Ұсынылған құжаттар қолданыстағы заңнамаға және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болмаған жағдайда бөлім маманы заңнамаға сілтеме жасай отырып мемлекеттік қызмет көрсетуден бас тарту жасайды және көрсетілетін қызмет берушінің уәкілетті тұлғасына қол қоюға жолдайды.</w:t>
      </w:r>
      <w:r>
        <w:br/>
      </w:r>
      <w:r>
        <w:rPr>
          <w:rFonts w:ascii="Times New Roman"/>
          <w:b w:val="false"/>
          <w:i w:val="false"/>
          <w:color w:val="000000"/>
          <w:sz w:val="28"/>
        </w:rPr>
        <w:t>
</w:t>
      </w:r>
      <w:r>
        <w:rPr>
          <w:rFonts w:ascii="Times New Roman"/>
          <w:b w:val="false"/>
          <w:i w:val="false"/>
          <w:color w:val="000000"/>
          <w:sz w:val="28"/>
        </w:rPr>
        <w:t>
      Көрсетілетін қызмет берушінің уәкілетті тұлғасы мемлекеттік қызмет көрсетуден бас тартуға қол қояды және көрсетілетін қызмет берушінің кеңсесіне көрсетілетін қызметті алушыға ұсыну үшін жолдайды.</w:t>
      </w:r>
      <w:r>
        <w:br/>
      </w:r>
      <w:r>
        <w:rPr>
          <w:rFonts w:ascii="Times New Roman"/>
          <w:b w:val="false"/>
          <w:i w:val="false"/>
          <w:color w:val="000000"/>
          <w:sz w:val="28"/>
        </w:rPr>
        <w:t>
</w:t>
      </w:r>
      <w:r>
        <w:rPr>
          <w:rFonts w:ascii="Times New Roman"/>
          <w:b w:val="false"/>
          <w:i w:val="false"/>
          <w:color w:val="000000"/>
          <w:sz w:val="28"/>
        </w:rPr>
        <w:t>
      Көрсетілетін қызмет алушыға бас тарту көрсетілетін қызмет берушінің кеңсесіне құжаттарды тапсырған күннен бастап 2 жұмыс күн ішінде беріледі.</w:t>
      </w:r>
      <w:r>
        <w:br/>
      </w:r>
      <w:r>
        <w:rPr>
          <w:rFonts w:ascii="Times New Roman"/>
          <w:b w:val="false"/>
          <w:i w:val="false"/>
          <w:color w:val="000000"/>
          <w:sz w:val="28"/>
        </w:rPr>
        <w:t>
</w:t>
      </w:r>
      <w:r>
        <w:rPr>
          <w:rFonts w:ascii="Times New Roman"/>
          <w:b w:val="false"/>
          <w:i w:val="false"/>
          <w:color w:val="000000"/>
          <w:sz w:val="28"/>
        </w:rPr>
        <w:t>
      Некені (ерлі-зайыптылықты) мемлекеттік тіркеу некеге (ерлі-зайыптылықты) тұру туралы бірлескен өтінішті берген күннен бастап бір ай мерзімі өткеннен кейін тіркеуші органмен жүргізіледі.</w:t>
      </w:r>
      <w:r>
        <w:br/>
      </w:r>
      <w:r>
        <w:rPr>
          <w:rFonts w:ascii="Times New Roman"/>
          <w:b w:val="false"/>
          <w:i w:val="false"/>
          <w:color w:val="000000"/>
          <w:sz w:val="28"/>
        </w:rPr>
        <w:t>
</w:t>
      </w:r>
      <w:r>
        <w:rPr>
          <w:rFonts w:ascii="Times New Roman"/>
          <w:b w:val="false"/>
          <w:i w:val="false"/>
          <w:color w:val="000000"/>
          <w:sz w:val="28"/>
        </w:rPr>
        <w:t>
      Көрсетілетін қызметті беруші мамандарының рәсімдері кезектілігінің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кестеде келтірілген.</w:t>
      </w:r>
      <w:r>
        <w:br/>
      </w:r>
      <w:r>
        <w:rPr>
          <w:rFonts w:ascii="Times New Roman"/>
          <w:b w:val="false"/>
          <w:i w:val="false"/>
          <w:color w:val="000000"/>
          <w:sz w:val="28"/>
        </w:rPr>
        <w:t>
</w:t>
      </w:r>
      <w:r>
        <w:rPr>
          <w:rFonts w:ascii="Times New Roman"/>
          <w:b w:val="false"/>
          <w:i w:val="false"/>
          <w:color w:val="000000"/>
          <w:sz w:val="28"/>
        </w:rPr>
        <w:t>
      Некені (ерлі-зайыптылықты) қию мемлекеттік тіркеу уақыты некеге (ерлі-зайыптылықты) тұруға білдірген тұлғалардың келісімі бойынша тіркеуші органымен белгіленеді.</w:t>
      </w:r>
      <w:r>
        <w:br/>
      </w:r>
      <w:r>
        <w:rPr>
          <w:rFonts w:ascii="Times New Roman"/>
          <w:b w:val="false"/>
          <w:i w:val="false"/>
          <w:color w:val="000000"/>
          <w:sz w:val="28"/>
        </w:rPr>
        <w:t>
</w:t>
      </w:r>
      <w:r>
        <w:rPr>
          <w:rFonts w:ascii="Times New Roman"/>
          <w:b w:val="false"/>
          <w:i w:val="false"/>
          <w:color w:val="000000"/>
          <w:sz w:val="28"/>
        </w:rPr>
        <w:t>
      Мемлекеттік қызмет мүмкіндігі шектеулі көрсетілетін мемлекеттік қызмет алушылар үшін жағдайлар қарастырылған ғимаратта көрсетіледі.</w:t>
      </w:r>
      <w:r>
        <w:br/>
      </w:r>
      <w:r>
        <w:rPr>
          <w:rFonts w:ascii="Times New Roman"/>
          <w:b w:val="false"/>
          <w:i w:val="false"/>
          <w:color w:val="000000"/>
          <w:sz w:val="28"/>
        </w:rPr>
        <w:t>
</w:t>
      </w:r>
      <w:r>
        <w:rPr>
          <w:rFonts w:ascii="Times New Roman"/>
          <w:b w:val="false"/>
          <w:i w:val="false"/>
          <w:color w:val="000000"/>
          <w:sz w:val="28"/>
        </w:rPr>
        <w:t>
      Неке (ерлі-зайыптылықты) қиюды мемлекеттік тіркеу музыкалық шығарып салусыз және салтанатты рәсімсіз, азаматтарды қабылдау үшін кабинеттер қарастырылған уәкілетті органның ғимаратында жүргізіледі.</w:t>
      </w:r>
      <w:r>
        <w:br/>
      </w:r>
      <w:r>
        <w:rPr>
          <w:rFonts w:ascii="Times New Roman"/>
          <w:b w:val="false"/>
          <w:i w:val="false"/>
          <w:color w:val="000000"/>
          <w:sz w:val="28"/>
        </w:rPr>
        <w:t>
</w:t>
      </w:r>
      <w:r>
        <w:rPr>
          <w:rFonts w:ascii="Times New Roman"/>
          <w:b w:val="false"/>
          <w:i w:val="false"/>
          <w:color w:val="000000"/>
          <w:sz w:val="28"/>
        </w:rPr>
        <w:t>
      Тұрғын-жайда мүмкіндігі шектеулі көрсетілетін мемлекеттік қызмет алушылар үшін жағдайлар қарастырылған.</w:t>
      </w:r>
      <w:r>
        <w:br/>
      </w:r>
      <w:r>
        <w:rPr>
          <w:rFonts w:ascii="Times New Roman"/>
          <w:b w:val="false"/>
          <w:i w:val="false"/>
          <w:color w:val="000000"/>
          <w:sz w:val="28"/>
        </w:rPr>
        <w:t>
</w:t>
      </w:r>
      <w:r>
        <w:rPr>
          <w:rFonts w:ascii="Times New Roman"/>
          <w:b w:val="false"/>
          <w:i w:val="false"/>
          <w:color w:val="000000"/>
          <w:sz w:val="28"/>
        </w:rPr>
        <w:t>
      Қол жетімді жерлерде толтырылған бланк үлгілерімен ақпараттық стендтер орналастырылған.</w:t>
      </w:r>
      <w:r>
        <w:br/>
      </w:r>
      <w:r>
        <w:rPr>
          <w:rFonts w:ascii="Times New Roman"/>
          <w:b w:val="false"/>
          <w:i w:val="false"/>
          <w:color w:val="000000"/>
          <w:sz w:val="28"/>
        </w:rPr>
        <w:t>
</w:t>
      </w:r>
      <w:r>
        <w:rPr>
          <w:rFonts w:ascii="Times New Roman"/>
          <w:b w:val="false"/>
          <w:i w:val="false"/>
          <w:color w:val="000000"/>
          <w:sz w:val="28"/>
        </w:rPr>
        <w:t>
      Неке (ерлі-зайыптылықты) қиюды салтанатты түрде мемлекеттік тіркеу кезінде неке (ерлі-зайыптылықты) қиюды мемлекеттік тіркеу уәкілетті органның арнайы жабдықталған не неке (ерлі-зайыптылықты) қиюды тіркеуді салтанатты жүргізу үшін қажетті атрибуттары (Мемлекеттік елтаңба, Мемлекеттік ту), сондай-ақ музыкалық сүйемелдеуі (Ф. Мендельсонның «Той маршы») бар арнайы неке қиюға арналған мемлекеттік неке қию сарайларында жүргізіледі.</w:t>
      </w:r>
      <w:r>
        <w:br/>
      </w:r>
      <w:r>
        <w:rPr>
          <w:rFonts w:ascii="Times New Roman"/>
          <w:b w:val="false"/>
          <w:i w:val="false"/>
          <w:color w:val="000000"/>
          <w:sz w:val="28"/>
        </w:rPr>
        <w:t>
</w:t>
      </w:r>
      <w:r>
        <w:rPr>
          <w:rFonts w:ascii="Times New Roman"/>
          <w:b w:val="false"/>
          <w:i w:val="false"/>
          <w:color w:val="000000"/>
          <w:sz w:val="28"/>
        </w:rPr>
        <w:t>
      Неке (ерлі-зайыптылықты) қиюды мемлекеттік тіркеу рәсімін салтанатты түрде өткізу кезінде коммерциялық ұйымның қатысуына жол етілмейді.</w:t>
      </w:r>
      <w:r>
        <w:br/>
      </w:r>
      <w:r>
        <w:rPr>
          <w:rFonts w:ascii="Times New Roman"/>
          <w:b w:val="false"/>
          <w:i w:val="false"/>
          <w:color w:val="000000"/>
          <w:sz w:val="28"/>
        </w:rPr>
        <w:t>
</w:t>
      </w:r>
      <w:r>
        <w:rPr>
          <w:rFonts w:ascii="Times New Roman"/>
          <w:b w:val="false"/>
          <w:i w:val="false"/>
          <w:color w:val="000000"/>
          <w:sz w:val="28"/>
        </w:rPr>
        <w:t>
      Некеге (ерлі-зайыпты болу) отырушы тұлғалардың ниеті бойынша неке қию рәсімін уәкілетті органның қатысуынсыз коммерциялық ұйымдар жүргізе алады.</w:t>
      </w:r>
      <w:r>
        <w:br/>
      </w:r>
      <w:r>
        <w:rPr>
          <w:rFonts w:ascii="Times New Roman"/>
          <w:b w:val="false"/>
          <w:i w:val="false"/>
          <w:color w:val="000000"/>
          <w:sz w:val="28"/>
        </w:rPr>
        <w:t>
</w:t>
      </w:r>
      <w:r>
        <w:rPr>
          <w:rFonts w:ascii="Times New Roman"/>
          <w:b w:val="false"/>
          <w:i w:val="false"/>
          <w:color w:val="ff0000"/>
          <w:sz w:val="28"/>
        </w:rPr>
        <w:t>      Ескерту. 7-тармаққа өзгеріс енгізілді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8.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8-тармақпен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22"/>
    <w:bookmarkStart w:name="z141" w:id="23"/>
    <w:p>
      <w:pPr>
        <w:spacing w:after="0"/>
        <w:ind w:left="0"/>
        <w:jc w:val="both"/>
      </w:pPr>
      <w:r>
        <w:rPr>
          <w:rFonts w:ascii="Times New Roman"/>
          <w:b w:val="false"/>
          <w:i w:val="false"/>
          <w:color w:val="000000"/>
          <w:sz w:val="28"/>
        </w:rPr>
        <w:t>
Неке қиюды (ерлі-зайыптылықты) тіркеу тіркеу,</w:t>
      </w:r>
      <w:r>
        <w:br/>
      </w:r>
      <w:r>
        <w:rPr>
          <w:rFonts w:ascii="Times New Roman"/>
          <w:b w:val="false"/>
          <w:i w:val="false"/>
          <w:color w:val="000000"/>
          <w:sz w:val="28"/>
        </w:rPr>
        <w:t xml:space="preserve">
оның ішінде азаматтық хал актілерінің    </w:t>
      </w:r>
      <w:r>
        <w:br/>
      </w:r>
      <w:r>
        <w:rPr>
          <w:rFonts w:ascii="Times New Roman"/>
          <w:b w:val="false"/>
          <w:i w:val="false"/>
          <w:color w:val="000000"/>
          <w:sz w:val="28"/>
        </w:rPr>
        <w:t xml:space="preserve">
жазбаларына өзгерістер, толықтырулар мен   </w:t>
      </w:r>
      <w:r>
        <w:br/>
      </w:r>
      <w:r>
        <w:rPr>
          <w:rFonts w:ascii="Times New Roman"/>
          <w:b w:val="false"/>
          <w:i w:val="false"/>
          <w:color w:val="000000"/>
          <w:sz w:val="28"/>
        </w:rPr>
        <w:t xml:space="preserve">
түзетулер енгізу» Мемлекеттік қызмет     </w:t>
      </w:r>
      <w:r>
        <w:br/>
      </w:r>
      <w:r>
        <w:rPr>
          <w:rFonts w:ascii="Times New Roman"/>
          <w:b w:val="false"/>
          <w:i w:val="false"/>
          <w:color w:val="000000"/>
          <w:sz w:val="28"/>
        </w:rPr>
        <w:t xml:space="preserve">
регламентіне 1-қосымша             </w:t>
      </w:r>
    </w:p>
    <w:bookmarkEnd w:id="23"/>
    <w:p>
      <w:pPr>
        <w:spacing w:after="0"/>
        <w:ind w:left="0"/>
        <w:jc w:val="both"/>
      </w:pPr>
      <w:r>
        <w:rPr>
          <w:rFonts w:ascii="Times New Roman"/>
          <w:b w:val="false"/>
          <w:i w:val="false"/>
          <w:color w:val="ff0000"/>
          <w:sz w:val="28"/>
        </w:rPr>
        <w:t>      Ескерту. Қосымшаның оң жақ жоғары бұрышы жаңа редакцияда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142" w:id="24"/>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645"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қызметті алушыға қолхат негізінде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актісін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актісін тіркеу туралы  куәлікті көрсетілетін қызметті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Некені тіркеу үшін 30 күнтізбелік күн, акт жазбасына өзгерістер енгізу үшін 15 күн, сұрау салу жолдағанда – 30 күн</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316" w:id="25"/>
    <w:p>
      <w:pPr>
        <w:spacing w:after="0"/>
        <w:ind w:left="0"/>
        <w:jc w:val="both"/>
      </w:pPr>
      <w:r>
        <w:rPr>
          <w:rFonts w:ascii="Times New Roman"/>
          <w:b w:val="false"/>
          <w:i w:val="false"/>
          <w:color w:val="000000"/>
          <w:sz w:val="28"/>
        </w:rPr>
        <w:t>
Неке қиюды (ерлі-зайыптылықты) тіркеу тіркеу,</w:t>
      </w:r>
      <w:r>
        <w:br/>
      </w:r>
      <w:r>
        <w:rPr>
          <w:rFonts w:ascii="Times New Roman"/>
          <w:b w:val="false"/>
          <w:i w:val="false"/>
          <w:color w:val="000000"/>
          <w:sz w:val="28"/>
        </w:rPr>
        <w:t xml:space="preserve">
оның ішінде азаматтық хал актілерінің    </w:t>
      </w:r>
      <w:r>
        <w:br/>
      </w:r>
      <w:r>
        <w:rPr>
          <w:rFonts w:ascii="Times New Roman"/>
          <w:b w:val="false"/>
          <w:i w:val="false"/>
          <w:color w:val="000000"/>
          <w:sz w:val="28"/>
        </w:rPr>
        <w:t xml:space="preserve">
жазбаларына өзгерістер, толықтырулар мен   </w:t>
      </w:r>
      <w:r>
        <w:br/>
      </w:r>
      <w:r>
        <w:rPr>
          <w:rFonts w:ascii="Times New Roman"/>
          <w:b w:val="false"/>
          <w:i w:val="false"/>
          <w:color w:val="000000"/>
          <w:sz w:val="28"/>
        </w:rPr>
        <w:t xml:space="preserve">
түзетулер енгізу» Мемлекеттік қызмет     </w:t>
      </w:r>
      <w:r>
        <w:br/>
      </w:r>
      <w:r>
        <w:rPr>
          <w:rFonts w:ascii="Times New Roman"/>
          <w:b w:val="false"/>
          <w:i w:val="false"/>
          <w:color w:val="000000"/>
          <w:sz w:val="28"/>
        </w:rPr>
        <w:t xml:space="preserve">
регламентіне 2-қосымша             </w:t>
      </w:r>
    </w:p>
    <w:bookmarkEnd w:id="25"/>
    <w:bookmarkStart w:name="z486" w:id="26"/>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«Неке қиюды (ерлі-зайыптылықты) тіркеу, оның ішінде азаматтық хал</w:t>
      </w:r>
      <w:r>
        <w:br/>
      </w:r>
      <w:r>
        <w:rPr>
          <w:rFonts w:ascii="Times New Roman"/>
          <w:b/>
          <w:i w:val="false"/>
          <w:color w:val="000000"/>
        </w:rPr>
        <w:t>
актілері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bookmarkEnd w:id="26"/>
    <w:p>
      <w:pPr>
        <w:spacing w:after="0"/>
        <w:ind w:left="0"/>
        <w:jc w:val="both"/>
      </w:pPr>
      <w:r>
        <w:rPr>
          <w:rFonts w:ascii="Times New Roman"/>
          <w:b w:val="false"/>
          <w:i w:val="false"/>
          <w:color w:val="ff0000"/>
          <w:sz w:val="28"/>
        </w:rPr>
        <w:t>      Ескерту. Регламент 2-қосымшамен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уәкілетті орган арқылы көрсетілгенде</w:t>
      </w:r>
    </w:p>
    <w:p>
      <w:pPr>
        <w:spacing w:after="0"/>
        <w:ind w:left="0"/>
        <w:jc w:val="both"/>
      </w:pPr>
      <w:r>
        <w:drawing>
          <wp:inline distT="0" distB="0" distL="0" distR="0">
            <wp:extent cx="89789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78900" cy="51308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p>
    <w:p>
      <w:pPr>
        <w:spacing w:after="0"/>
        <w:ind w:left="0"/>
        <w:jc w:val="both"/>
      </w:pPr>
      <w:r>
        <w:drawing>
          <wp:inline distT="0" distB="0" distL="0" distR="0">
            <wp:extent cx="92583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258300" cy="4762500"/>
                    </a:xfrm>
                    <a:prstGeom prst="rect">
                      <a:avLst/>
                    </a:prstGeom>
                  </pic:spPr>
                </pic:pic>
              </a:graphicData>
            </a:graphic>
          </wp:inline>
        </w:drawing>
      </w:r>
    </w:p>
    <w:p>
      <w:pPr>
        <w:spacing w:after="0"/>
        <w:ind w:left="0"/>
        <w:jc w:val="both"/>
      </w:pPr>
      <w:r>
        <w:rPr>
          <w:rFonts w:ascii="Times New Roman"/>
          <w:b w:val="false"/>
          <w:i w:val="false"/>
          <w:color w:val="000000"/>
          <w:sz w:val="28"/>
        </w:rPr>
        <w:t>      ** Қызметті электронды түрде Халыққа қызмет көрсету орталықтары арқылы көрсеткенде</w:t>
      </w:r>
    </w:p>
    <w:p>
      <w:pPr>
        <w:spacing w:after="0"/>
        <w:ind w:left="0"/>
        <w:jc w:val="both"/>
      </w:pPr>
      <w:r>
        <w:drawing>
          <wp:inline distT="0" distB="0" distL="0" distR="0">
            <wp:extent cx="92583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258300" cy="47625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91821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9182100" cy="4356100"/>
                    </a:xfrm>
                    <a:prstGeom prst="rect">
                      <a:avLst/>
                    </a:prstGeom>
                  </pic:spPr>
                </pic:pic>
              </a:graphicData>
            </a:graphic>
          </wp:inline>
        </w:drawing>
      </w:r>
    </w:p>
    <w:bookmarkStart w:name="z143" w:id="27"/>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3-қосымша         </w:t>
      </w:r>
    </w:p>
    <w:bookmarkEnd w:id="27"/>
    <w:bookmarkStart w:name="z144" w:id="28"/>
    <w:p>
      <w:pPr>
        <w:spacing w:after="0"/>
        <w:ind w:left="0"/>
        <w:jc w:val="left"/>
      </w:pPr>
      <w:r>
        <w:rPr>
          <w:rFonts w:ascii="Times New Roman"/>
          <w:b/>
          <w:i w:val="false"/>
          <w:color w:val="000000"/>
        </w:rPr>
        <w:t xml:space="preserve"> 
«Азаматтық хал актілерін тіркеу туралы қайтадан куәліктер</w:t>
      </w:r>
      <w:r>
        <w:br/>
      </w:r>
      <w:r>
        <w:rPr>
          <w:rFonts w:ascii="Times New Roman"/>
          <w:b/>
          <w:i w:val="false"/>
          <w:color w:val="000000"/>
        </w:rPr>
        <w:t>
немесе анықтамалар беру» мемлекеттік қызмет регламенті</w:t>
      </w:r>
    </w:p>
    <w:bookmarkEnd w:id="28"/>
    <w:bookmarkStart w:name="z145" w:id="29"/>
    <w:p>
      <w:pPr>
        <w:spacing w:after="0"/>
        <w:ind w:left="0"/>
        <w:jc w:val="left"/>
      </w:pPr>
      <w:r>
        <w:rPr>
          <w:rFonts w:ascii="Times New Roman"/>
          <w:b/>
          <w:i w:val="false"/>
          <w:color w:val="000000"/>
        </w:rPr>
        <w:t xml:space="preserve"> 
1. Жалпы ережелер</w:t>
      </w:r>
    </w:p>
    <w:bookmarkEnd w:id="29"/>
    <w:bookmarkStart w:name="z146" w:id="30"/>
    <w:p>
      <w:pPr>
        <w:spacing w:after="0"/>
        <w:ind w:left="0"/>
        <w:jc w:val="both"/>
      </w:pPr>
      <w:r>
        <w:rPr>
          <w:rFonts w:ascii="Times New Roman"/>
          <w:b w:val="false"/>
          <w:i w:val="false"/>
          <w:color w:val="000000"/>
          <w:sz w:val="28"/>
        </w:rPr>
        <w:t>
      1. Осы «</w:t>
      </w:r>
      <w:r>
        <w:rPr>
          <w:rFonts w:ascii="Times New Roman"/>
          <w:b w:val="false"/>
          <w:i w:val="false"/>
          <w:color w:val="1e1e1e"/>
          <w:sz w:val="28"/>
        </w:rPr>
        <w:t>Азаматтық хал актілерін тіркеу туралы қайтадан куәліктер немесе анықтамалар беру</w:t>
      </w:r>
      <w:r>
        <w:rPr>
          <w:rFonts w:ascii="Times New Roman"/>
          <w:b w:val="false"/>
          <w:i w:val="false"/>
          <w:color w:val="000000"/>
          <w:sz w:val="28"/>
        </w:rPr>
        <w:t>» мемлекеттік көрсетілетін қызмет регламенті «</w:t>
      </w:r>
      <w:r>
        <w:rPr>
          <w:rFonts w:ascii="Times New Roman"/>
          <w:b w:val="false"/>
          <w:i w:val="false"/>
          <w:color w:val="1e1e1e"/>
          <w:sz w:val="28"/>
        </w:rPr>
        <w:t>Азаматтық хал актілерін тіркеу туралы қайтадан куәліктер немесе анықтамалар беру</w:t>
      </w:r>
      <w:r>
        <w:rPr>
          <w:rFonts w:ascii="Times New Roman"/>
          <w:b w:val="false"/>
          <w:i w:val="false"/>
          <w:color w:val="000000"/>
          <w:sz w:val="28"/>
        </w:rPr>
        <w:t>»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 
</w:t>
      </w:r>
      <w:r>
        <w:rPr>
          <w:rFonts w:ascii="Times New Roman"/>
          <w:b w:val="false"/>
          <w:i w:val="false"/>
          <w:color w:val="000000"/>
          <w:sz w:val="28"/>
        </w:rPr>
        <w:t>
</w:t>
      </w:r>
      <w:r>
        <w:rPr>
          <w:rFonts w:ascii="Times New Roman"/>
          <w:b w:val="false"/>
          <w:i w:val="false"/>
          <w:color w:val="1e1e1e"/>
          <w:sz w:val="28"/>
        </w:rPr>
        <w:t>Азаматтық хал актілерін тіркеу туралы қайтадан куәліктер немесе анықтамалар беру</w:t>
      </w:r>
      <w:r>
        <w:rPr>
          <w:rFonts w:ascii="Times New Roman"/>
          <w:b w:val="false"/>
          <w:i w:val="false"/>
          <w:color w:val="000000"/>
          <w:sz w:val="28"/>
        </w:rPr>
        <w:t>»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w:t>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«электрондық үкіметтің» веб-порталы (бұдан әрі – портал) www.е.gov.kz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орталықта – жеке басын куәландыратын құжатты көрсеткен кезде қайтадан куәлікті қағаз жеткізгіште немесе азаматтық хал актілерін тіркеу туралы анықтамаларды электронды-цифрлы қолтаңбамен (бұдан әрі – ЭЦҚ) қойылған электрондық құжат нысанында беру не қарау нәтижелері туралы дәлелді жауап.</w:t>
      </w:r>
      <w:r>
        <w:br/>
      </w:r>
      <w:r>
        <w:rPr>
          <w:rFonts w:ascii="Times New Roman"/>
          <w:b w:val="false"/>
          <w:i w:val="false"/>
          <w:color w:val="000000"/>
          <w:sz w:val="28"/>
        </w:rPr>
        <w:t>
</w:t>
      </w:r>
      <w:r>
        <w:rPr>
          <w:rFonts w:ascii="Times New Roman"/>
          <w:b w:val="false"/>
          <w:i w:val="false"/>
          <w:color w:val="000000"/>
          <w:sz w:val="28"/>
        </w:rPr>
        <w:t>
      порталда:</w:t>
      </w:r>
      <w:r>
        <w:br/>
      </w:r>
      <w:r>
        <w:rPr>
          <w:rFonts w:ascii="Times New Roman"/>
          <w:b w:val="false"/>
          <w:i w:val="false"/>
          <w:color w:val="000000"/>
          <w:sz w:val="28"/>
        </w:rPr>
        <w:t>
</w:t>
      </w:r>
      <w:r>
        <w:rPr>
          <w:rFonts w:ascii="Times New Roman"/>
          <w:b w:val="false"/>
          <w:i w:val="false"/>
          <w:color w:val="000000"/>
          <w:sz w:val="28"/>
        </w:rPr>
        <w:t>
      қайтадан куәлік алғанда – электронды өтініштің қабылданғаны туралы хабарлама;</w:t>
      </w:r>
      <w:r>
        <w:br/>
      </w:r>
      <w:r>
        <w:rPr>
          <w:rFonts w:ascii="Times New Roman"/>
          <w:b w:val="false"/>
          <w:i w:val="false"/>
          <w:color w:val="000000"/>
          <w:sz w:val="28"/>
        </w:rPr>
        <w:t>
</w:t>
      </w:r>
      <w:r>
        <w:rPr>
          <w:rFonts w:ascii="Times New Roman"/>
          <w:b w:val="false"/>
          <w:i w:val="false"/>
          <w:color w:val="000000"/>
          <w:sz w:val="28"/>
        </w:rPr>
        <w:t>
      электрондық нысанда ЭЦҚ қойылған азаматтық хал актілерін тіркеу туралы анықтамалар алу.</w:t>
      </w:r>
    </w:p>
    <w:bookmarkEnd w:id="30"/>
    <w:bookmarkStart w:name="z158" w:id="3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31"/>
    <w:bookmarkStart w:name="z159" w:id="32"/>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ұсыныслған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32"/>
    <w:bookmarkStart w:name="z166" w:id="33"/>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 өзара</w:t>
      </w:r>
      <w:r>
        <w:br/>
      </w:r>
      <w:r>
        <w:rPr>
          <w:rFonts w:ascii="Times New Roman"/>
          <w:b/>
          <w:i w:val="false"/>
          <w:color w:val="000000"/>
        </w:rPr>
        <w:t>
әрекет тәртібін сипаттау</w:t>
      </w:r>
    </w:p>
    <w:bookmarkEnd w:id="33"/>
    <w:bookmarkStart w:name="z167" w:id="34"/>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тізілімге сәйкес қол қойылып беріледі.</w:t>
      </w:r>
      <w:r>
        <w:br/>
      </w:r>
      <w:r>
        <w:rPr>
          <w:rFonts w:ascii="Times New Roman"/>
          <w:b w:val="false"/>
          <w:i w:val="false"/>
          <w:color w:val="000000"/>
          <w:sz w:val="28"/>
        </w:rPr>
        <w:t>
</w:t>
      </w:r>
      <w:r>
        <w:rPr>
          <w:rFonts w:ascii="Times New Roman"/>
          <w:b w:val="false"/>
          <w:i w:val="false"/>
          <w:color w:val="000000"/>
          <w:sz w:val="28"/>
        </w:rPr>
        <w:t>
      8. Мемлекеттік қызмет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бекітілген.</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34"/>
    <w:bookmarkStart w:name="z177" w:id="35"/>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35"/>
    <w:bookmarkStart w:name="z178" w:id="36"/>
    <w:p>
      <w:pPr>
        <w:spacing w:after="0"/>
        <w:ind w:left="0"/>
        <w:jc w:val="both"/>
      </w:pPr>
      <w:r>
        <w:rPr>
          <w:rFonts w:ascii="Times New Roman"/>
          <w:b w:val="false"/>
          <w:i w:val="false"/>
          <w:color w:val="000000"/>
          <w:sz w:val="28"/>
        </w:rPr>
        <w:t>
      10.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 </w:t>
      </w:r>
      <w:r>
        <w:br/>
      </w:r>
      <w:r>
        <w:rPr>
          <w:rFonts w:ascii="Times New Roman"/>
          <w:b w:val="false"/>
          <w:i w:val="false"/>
          <w:color w:val="000000"/>
          <w:sz w:val="28"/>
        </w:rPr>
        <w:t>
</w:t>
      </w:r>
      <w:r>
        <w:rPr>
          <w:rFonts w:ascii="Times New Roman"/>
          <w:b w:val="false"/>
          <w:i w:val="false"/>
          <w:color w:val="000000"/>
          <w:sz w:val="28"/>
        </w:rPr>
        <w:t>
      11.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12. Портал арқылы мемлекеттік қызмет көрсету үшін көрсетілетін қызмет алушы:</w:t>
      </w:r>
      <w:r>
        <w:br/>
      </w:r>
      <w:r>
        <w:rPr>
          <w:rFonts w:ascii="Times New Roman"/>
          <w:b w:val="false"/>
          <w:i w:val="false"/>
          <w:color w:val="000000"/>
          <w:sz w:val="28"/>
        </w:rPr>
        <w:t>
</w:t>
      </w:r>
      <w:r>
        <w:rPr>
          <w:rFonts w:ascii="Times New Roman"/>
          <w:b w:val="false"/>
          <w:i w:val="false"/>
          <w:color w:val="000000"/>
          <w:sz w:val="28"/>
        </w:rPr>
        <w:t>
      1) көрсетілетін қызмет алушының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2) егер азаматтық хал актілерді тіркеу 2008 жылға дейін тіркеу жүргізілсе, көрсетілетін қызмет алушының құжаттары электрондық көшірме түрінде электрондық сұранысқа тіркеу ұсынылады.</w:t>
      </w:r>
      <w:r>
        <w:br/>
      </w: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 куәландырылған электрондық құжат нысанда тууды тіркеудің электрондық өтінішін қабылданғандығы және уақытын белгіленгендігі туралы хабарлама алу болып табылады.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14-тармақпен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36"/>
    <w:bookmarkStart w:name="z190" w:id="37"/>
    <w:p>
      <w:pPr>
        <w:spacing w:after="0"/>
        <w:ind w:left="0"/>
        <w:jc w:val="both"/>
      </w:pPr>
      <w:r>
        <w:rPr>
          <w:rFonts w:ascii="Times New Roman"/>
          <w:b w:val="false"/>
          <w:i w:val="false"/>
          <w:color w:val="000000"/>
          <w:sz w:val="28"/>
        </w:rPr>
        <w:t>
«Азаматтық хал актілерін тіркеу</w:t>
      </w:r>
      <w:r>
        <w:br/>
      </w:r>
      <w:r>
        <w:rPr>
          <w:rFonts w:ascii="Times New Roman"/>
          <w:b w:val="false"/>
          <w:i w:val="false"/>
          <w:color w:val="000000"/>
          <w:sz w:val="28"/>
        </w:rPr>
        <w:t>
туралы қайтадан куәліктер немесе</w:t>
      </w:r>
      <w:r>
        <w:br/>
      </w:r>
      <w:r>
        <w:rPr>
          <w:rFonts w:ascii="Times New Roman"/>
          <w:b w:val="false"/>
          <w:i w:val="false"/>
          <w:color w:val="000000"/>
          <w:sz w:val="28"/>
        </w:rPr>
        <w:t>
анықтамалар беру» мемлекеттік</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7"/>
    <w:bookmarkStart w:name="z191" w:id="38"/>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72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орталық қызметкерінен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азаматтық хал актілері туралы куәлікті немесе анықтаманы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немесе анықтамаға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орталық кызметкеріне тізілімге сәйкес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орындаушыға орындауға беру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немесе анықтаманы көрсетілетін қызмет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қызметкерімен тізілімге сәйкес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 республика бойынша акт жазбасының электронды көшірмесі болғанда анықтама 1 жұмыс күні ішінде, сұрау салу жолдағанда – 30 күнтізбелік күн</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192" w:id="39"/>
    <w:p>
      <w:pPr>
        <w:spacing w:after="0"/>
        <w:ind w:left="0"/>
        <w:jc w:val="both"/>
      </w:pPr>
      <w:r>
        <w:rPr>
          <w:rFonts w:ascii="Times New Roman"/>
          <w:b w:val="false"/>
          <w:i w:val="false"/>
          <w:color w:val="000000"/>
          <w:sz w:val="28"/>
        </w:rPr>
        <w:t>
</w:t>
      </w:r>
      <w:r>
        <w:rPr>
          <w:rFonts w:ascii="Times New Roman"/>
          <w:b w:val="false"/>
          <w:i w:val="false"/>
          <w:color w:val="1e1e1e"/>
          <w:sz w:val="28"/>
        </w:rPr>
        <w:t>«Азаматтық хал актілерін тіркеу</w:t>
      </w:r>
      <w:r>
        <w:br/>
      </w:r>
      <w:r>
        <w:rPr>
          <w:rFonts w:ascii="Times New Roman"/>
          <w:b w:val="false"/>
          <w:i w:val="false"/>
          <w:color w:val="000000"/>
          <w:sz w:val="28"/>
        </w:rPr>
        <w:t>
</w:t>
      </w:r>
      <w:r>
        <w:rPr>
          <w:rFonts w:ascii="Times New Roman"/>
          <w:b w:val="false"/>
          <w:i w:val="false"/>
          <w:color w:val="1e1e1e"/>
          <w:sz w:val="28"/>
        </w:rPr>
        <w:t>туралы қайталама куәліктер немесе</w:t>
      </w:r>
      <w:r>
        <w:br/>
      </w:r>
      <w:r>
        <w:rPr>
          <w:rFonts w:ascii="Times New Roman"/>
          <w:b w:val="false"/>
          <w:i w:val="false"/>
          <w:color w:val="000000"/>
          <w:sz w:val="28"/>
        </w:rPr>
        <w:t>
</w:t>
      </w:r>
      <w:r>
        <w:rPr>
          <w:rFonts w:ascii="Times New Roman"/>
          <w:b w:val="false"/>
          <w:i w:val="false"/>
          <w:color w:val="1e1e1e"/>
          <w:sz w:val="28"/>
        </w:rPr>
        <w:t>анықтамалар беру»</w:t>
      </w:r>
      <w:r>
        <w:rPr>
          <w:rFonts w:ascii="Times New Roman"/>
          <w:b w:val="false"/>
          <w:i w:val="false"/>
          <w:color w:val="000000"/>
          <w:sz w:val="28"/>
        </w:rPr>
        <w:t xml:space="preserve">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9"/>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97700" cy="7467600"/>
                          </a:xfrm>
                          <a:prstGeom prst="rect">
                            <a:avLst/>
                          </a:prstGeom>
                        </pic:spPr>
                      </pic:pic>
                    </a:graphicData>
                  </a:graphic>
                </wp:inline>
              </w:drawing>
            </w:r>
          </w:p>
        </w:tc>
      </w:tr>
    </w:tbl>
    <w:bookmarkStart w:name="z488" w:id="40"/>
    <w:p>
      <w:pPr>
        <w:spacing w:after="0"/>
        <w:ind w:left="0"/>
        <w:jc w:val="both"/>
      </w:pPr>
      <w:r>
        <w:rPr>
          <w:rFonts w:ascii="Times New Roman"/>
          <w:b w:val="false"/>
          <w:i w:val="false"/>
          <w:color w:val="000000"/>
          <w:sz w:val="28"/>
        </w:rPr>
        <w:t xml:space="preserve">
«Азаматтық хал актілерін тіркеу туралы  </w:t>
      </w:r>
      <w:r>
        <w:br/>
      </w:r>
      <w:r>
        <w:rPr>
          <w:rFonts w:ascii="Times New Roman"/>
          <w:b w:val="false"/>
          <w:i w:val="false"/>
          <w:color w:val="000000"/>
          <w:sz w:val="28"/>
        </w:rPr>
        <w:t>
қайтадан куәліктер немесе анықтамалар беру»</w:t>
      </w:r>
      <w:r>
        <w:br/>
      </w:r>
      <w:r>
        <w:rPr>
          <w:rFonts w:ascii="Times New Roman"/>
          <w:b w:val="false"/>
          <w:i w:val="false"/>
          <w:color w:val="000000"/>
          <w:sz w:val="28"/>
        </w:rPr>
        <w:t>
мемлекеттік қызмет регламентіне 3-қосымша</w:t>
      </w:r>
    </w:p>
    <w:bookmarkEnd w:id="40"/>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«Азаматтық хал актілерін тіркеу туралы қайтадан куәліктер немесе анықтамалар беру»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96139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613900" cy="52832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r>
        <w:br/>
      </w:r>
      <w:r>
        <w:rPr>
          <w:rFonts w:ascii="Times New Roman"/>
          <w:b w:val="false"/>
          <w:i w:val="false"/>
          <w:color w:val="000000"/>
          <w:sz w:val="28"/>
        </w:rPr>
        <w:t>
      Ескерту:Қызмет 2008 жылдан бері «АХАЖ» ТП АЖ-де тіркелген акт жазбалары бойынша көрсетіледі</w:t>
      </w:r>
    </w:p>
    <w:p>
      <w:pPr>
        <w:spacing w:after="0"/>
        <w:ind w:left="0"/>
        <w:jc w:val="both"/>
      </w:pPr>
      <w:r>
        <w:drawing>
          <wp:inline distT="0" distB="0" distL="0" distR="0">
            <wp:extent cx="8699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699500" cy="44704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түрде Халыққа қызмет көрсету орталықтары арқылы көрсеткенде</w:t>
      </w:r>
      <w:r>
        <w:br/>
      </w:r>
      <w:r>
        <w:rPr>
          <w:rFonts w:ascii="Times New Roman"/>
          <w:b w:val="false"/>
          <w:i w:val="false"/>
          <w:color w:val="000000"/>
          <w:sz w:val="28"/>
        </w:rPr>
        <w:t>
      Ескерту: Қызмет 2008 жылдан бері «АХАЖ» ТП АЖ-де тіркелген акт жазбалары бойынша көрсетіледі</w:t>
      </w:r>
    </w:p>
    <w:p>
      <w:pPr>
        <w:spacing w:after="0"/>
        <w:ind w:left="0"/>
        <w:jc w:val="both"/>
      </w:pPr>
      <w:r>
        <w:drawing>
          <wp:inline distT="0" distB="0" distL="0" distR="0">
            <wp:extent cx="86487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648700" cy="51181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10871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871200" cy="4089400"/>
                    </a:xfrm>
                    <a:prstGeom prst="rect">
                      <a:avLst/>
                    </a:prstGeom>
                  </pic:spPr>
                </pic:pic>
              </a:graphicData>
            </a:graphic>
          </wp:inline>
        </w:drawing>
      </w:r>
    </w:p>
    <w:bookmarkStart w:name="z193" w:id="4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4-қосымша       </w:t>
      </w:r>
    </w:p>
    <w:bookmarkEnd w:id="41"/>
    <w:bookmarkStart w:name="z194" w:id="42"/>
    <w:p>
      <w:pPr>
        <w:spacing w:after="0"/>
        <w:ind w:left="0"/>
        <w:jc w:val="left"/>
      </w:pPr>
      <w:r>
        <w:rPr>
          <w:rFonts w:ascii="Times New Roman"/>
          <w:b/>
          <w:i w:val="false"/>
          <w:color w:val="000000"/>
        </w:rPr>
        <w:t xml:space="preserve"> 
«Әке болуды анықтауды тіркеу, оның ішінде азаматтық хал</w:t>
      </w:r>
      <w:r>
        <w:br/>
      </w:r>
      <w:r>
        <w:rPr>
          <w:rFonts w:ascii="Times New Roman"/>
          <w:b/>
          <w:i w:val="false"/>
          <w:color w:val="000000"/>
        </w:rPr>
        <w:t>
актілері жазбаларына өзгерістер, толықтырулар мен түзетулер</w:t>
      </w:r>
      <w:r>
        <w:br/>
      </w:r>
      <w:r>
        <w:rPr>
          <w:rFonts w:ascii="Times New Roman"/>
          <w:b/>
          <w:i w:val="false"/>
          <w:color w:val="000000"/>
        </w:rPr>
        <w:t>
енгізу» мемлекеттік көрсетілетін қызмет регламенті</w:t>
      </w:r>
    </w:p>
    <w:bookmarkEnd w:id="42"/>
    <w:bookmarkStart w:name="z195" w:id="43"/>
    <w:p>
      <w:pPr>
        <w:spacing w:after="0"/>
        <w:ind w:left="0"/>
        <w:jc w:val="left"/>
      </w:pPr>
      <w:r>
        <w:rPr>
          <w:rFonts w:ascii="Times New Roman"/>
          <w:b/>
          <w:i w:val="false"/>
          <w:color w:val="000000"/>
        </w:rPr>
        <w:t xml:space="preserve"> 
1. Жалпы ережелер</w:t>
      </w:r>
    </w:p>
    <w:bookmarkEnd w:id="43"/>
    <w:bookmarkStart w:name="z196" w:id="44"/>
    <w:p>
      <w:pPr>
        <w:spacing w:after="0"/>
        <w:ind w:left="0"/>
        <w:jc w:val="both"/>
      </w:pPr>
      <w:r>
        <w:rPr>
          <w:rFonts w:ascii="Times New Roman"/>
          <w:b w:val="false"/>
          <w:i w:val="false"/>
          <w:color w:val="000000"/>
          <w:sz w:val="28"/>
        </w:rPr>
        <w:t xml:space="preserve">
      1. Осы </w:t>
      </w:r>
      <w:r>
        <w:rPr>
          <w:rFonts w:ascii="Times New Roman"/>
          <w:b w:val="false"/>
          <w:i w:val="false"/>
          <w:color w:val="1e1e1e"/>
          <w:sz w:val="28"/>
        </w:rPr>
        <w:t>«</w:t>
      </w:r>
      <w:r>
        <w:rPr>
          <w:rFonts w:ascii="Times New Roman"/>
          <w:b w:val="false"/>
          <w:i w:val="false"/>
          <w:color w:val="000000"/>
          <w:sz w:val="28"/>
        </w:rPr>
        <w:t>Әке болуды анықтауды тіркеу, оның ішінде азаматтық хал актілері жазбаларына өзгерістер, толықтырулар мен түзетулер енгізу</w:t>
      </w:r>
      <w:r>
        <w:rPr>
          <w:rFonts w:ascii="Times New Roman"/>
          <w:b w:val="false"/>
          <w:i w:val="false"/>
          <w:color w:val="1e1e1e"/>
          <w:sz w:val="28"/>
        </w:rPr>
        <w:t>»</w:t>
      </w:r>
      <w:r>
        <w:rPr>
          <w:rFonts w:ascii="Times New Roman"/>
          <w:b w:val="false"/>
          <w:i w:val="false"/>
          <w:color w:val="000000"/>
          <w:sz w:val="28"/>
        </w:rPr>
        <w:t xml:space="preserve"> мемлекеттік көрсетілетін қызмет регламенті «Әке болуды анықтауды тіркеу, оның ішінде азаматтық хал актілері жазбаларына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000000"/>
          <w:sz w:val="28"/>
        </w:rPr>
        <w:t>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көрсетудің нәтижесін беру аумақтық әділет органдары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қызметін көрсету нәтижесі:</w:t>
      </w:r>
      <w:r>
        <w:br/>
      </w:r>
      <w:r>
        <w:rPr>
          <w:rFonts w:ascii="Times New Roman"/>
          <w:b w:val="false"/>
          <w:i w:val="false"/>
          <w:color w:val="000000"/>
          <w:sz w:val="28"/>
        </w:rPr>
        <w:t>
      әке болуды анықтауды тіркеу және жеке басты куәландыратын құжатты көрсеткен кезде әке болуды анықтау туралы куәлік беру;</w:t>
      </w:r>
      <w:r>
        <w:br/>
      </w:r>
      <w:r>
        <w:rPr>
          <w:rFonts w:ascii="Times New Roman"/>
          <w:b w:val="false"/>
          <w:i w:val="false"/>
          <w:color w:val="000000"/>
          <w:sz w:val="28"/>
        </w:rPr>
        <w:t>
      әке болуды анықтау туралы акт жазбасына өзгерістер, толықтырулар және түзетулер енгізілгеннен кейін көрсетілетін қызметті алушыға қағаз түріндегі құжатты берген уәкілетті адамның қолы қойылып куәландырылған өзгерістер, толықтырулар және түзетулер енгізілген жаңа куәлік беру.</w:t>
      </w:r>
    </w:p>
    <w:bookmarkEnd w:id="44"/>
    <w:bookmarkStart w:name="z202" w:id="45"/>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45"/>
    <w:bookmarkStart w:name="z203" w:id="46"/>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ұсыныслған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көрсетілетін мемлекеттік қызметтің нәтижесін беру.</w:t>
      </w:r>
    </w:p>
    <w:bookmarkEnd w:id="46"/>
    <w:bookmarkStart w:name="z209" w:id="4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47"/>
    <w:bookmarkStart w:name="z210" w:id="48"/>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беріледі.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бекітілген.</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 мамандарының рәсімдері кезектілігінің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кестеде келтірілген.</w:t>
      </w:r>
      <w:r>
        <w:br/>
      </w:r>
      <w:r>
        <w:rPr>
          <w:rFonts w:ascii="Times New Roman"/>
          <w:b w:val="false"/>
          <w:i w:val="false"/>
          <w:color w:val="000000"/>
          <w:sz w:val="28"/>
        </w:rPr>
        <w:t>
</w:t>
      </w:r>
      <w:r>
        <w:rPr>
          <w:rFonts w:ascii="Times New Roman"/>
          <w:b w:val="false"/>
          <w:i w:val="false"/>
          <w:color w:val="ff0000"/>
          <w:sz w:val="28"/>
        </w:rPr>
        <w:t>      Ескерту. 10-тармақ жаңа редакцияда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48"/>
    <w:bookmarkStart w:name="z225" w:id="49"/>
    <w:p>
      <w:pPr>
        <w:spacing w:after="0"/>
        <w:ind w:left="0"/>
        <w:jc w:val="both"/>
      </w:pPr>
      <w:r>
        <w:rPr>
          <w:rFonts w:ascii="Times New Roman"/>
          <w:b w:val="false"/>
          <w:i w:val="false"/>
          <w:color w:val="000000"/>
          <w:sz w:val="28"/>
        </w:rPr>
        <w:t xml:space="preserve">
«Әке болуды анықтауды тіркеу, оның ішінде  </w:t>
      </w:r>
      <w:r>
        <w:br/>
      </w:r>
      <w:r>
        <w:rPr>
          <w:rFonts w:ascii="Times New Roman"/>
          <w:b w:val="false"/>
          <w:i w:val="false"/>
          <w:color w:val="000000"/>
          <w:sz w:val="28"/>
        </w:rPr>
        <w:t>
азаматтық хал актілері жазбаларына өзгерістер,</w:t>
      </w:r>
      <w:r>
        <w:br/>
      </w:r>
      <w:r>
        <w:rPr>
          <w:rFonts w:ascii="Times New Roman"/>
          <w:b w:val="false"/>
          <w:i w:val="false"/>
          <w:color w:val="000000"/>
          <w:sz w:val="28"/>
        </w:rPr>
        <w:t xml:space="preserve">
толықтырулар мен түзетулер енгізу»     </w:t>
      </w:r>
      <w:r>
        <w:br/>
      </w:r>
      <w:r>
        <w:rPr>
          <w:rFonts w:ascii="Times New Roman"/>
          <w:b w:val="false"/>
          <w:i w:val="false"/>
          <w:color w:val="000000"/>
          <w:sz w:val="28"/>
        </w:rPr>
        <w:t xml:space="preserve">
Мемлекеттік қызмет регламентіне 1-қосымша </w:t>
      </w:r>
    </w:p>
    <w:bookmarkEnd w:id="49"/>
    <w:p>
      <w:pPr>
        <w:spacing w:after="0"/>
        <w:ind w:left="0"/>
        <w:jc w:val="both"/>
      </w:pPr>
      <w:r>
        <w:rPr>
          <w:rFonts w:ascii="Times New Roman"/>
          <w:b w:val="false"/>
          <w:i w:val="false"/>
          <w:color w:val="ff0000"/>
          <w:sz w:val="28"/>
        </w:rPr>
        <w:t>      Ескерту. Қосымшаның оң жақ жоғары бұрышы жаңа редакцияда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226" w:id="50"/>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
        <w:gridCol w:w="1591"/>
        <w:gridCol w:w="1171"/>
        <w:gridCol w:w="3042"/>
        <w:gridCol w:w="2897"/>
        <w:gridCol w:w="1940"/>
        <w:gridCol w:w="2637"/>
      </w:tblGrid>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 берушінің басшысы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қызметті алушыға қолхат негізінде беру</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құжатты алу</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 өзгерістер енгізу 15 күн, сұрау салу жолдағанда және қосымша тексеріс жүргізгенде 30 күнтізбелік күн</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490" w:id="51"/>
    <w:p>
      <w:pPr>
        <w:spacing w:after="0"/>
        <w:ind w:left="0"/>
        <w:jc w:val="both"/>
      </w:pPr>
      <w:r>
        <w:rPr>
          <w:rFonts w:ascii="Times New Roman"/>
          <w:b w:val="false"/>
          <w:i w:val="false"/>
          <w:color w:val="000000"/>
          <w:sz w:val="28"/>
        </w:rPr>
        <w:t xml:space="preserve">
«Әке болуды анықтауды тіркеу, оның ішінде </w:t>
      </w:r>
      <w:r>
        <w:br/>
      </w:r>
      <w:r>
        <w:rPr>
          <w:rFonts w:ascii="Times New Roman"/>
          <w:b w:val="false"/>
          <w:i w:val="false"/>
          <w:color w:val="000000"/>
          <w:sz w:val="28"/>
        </w:rPr>
        <w:t>
азаматтық хал актілері жазбаларына өзгерістер,</w:t>
      </w:r>
      <w:r>
        <w:br/>
      </w:r>
      <w:r>
        <w:rPr>
          <w:rFonts w:ascii="Times New Roman"/>
          <w:b w:val="false"/>
          <w:i w:val="false"/>
          <w:color w:val="000000"/>
          <w:sz w:val="28"/>
        </w:rPr>
        <w:t xml:space="preserve">
толықтырулар мен түзетулер енгізу»     </w:t>
      </w:r>
      <w:r>
        <w:br/>
      </w:r>
      <w:r>
        <w:rPr>
          <w:rFonts w:ascii="Times New Roman"/>
          <w:b w:val="false"/>
          <w:i w:val="false"/>
          <w:color w:val="000000"/>
          <w:sz w:val="28"/>
        </w:rPr>
        <w:t xml:space="preserve">
мемлекеттік қызмет регламентіне 2-қосымша  </w:t>
      </w:r>
    </w:p>
    <w:bookmarkEnd w:id="51"/>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«Әке болуды анықтауды тіркеу, оның ішінде азаматтық хал актілері</w:t>
      </w:r>
      <w:r>
        <w:br/>
      </w:r>
      <w:r>
        <w:rPr>
          <w:rFonts w:ascii="Times New Roman"/>
          <w:b/>
          <w:i w:val="false"/>
          <w:color w:val="000000"/>
        </w:rPr>
        <w:t>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2-қосымшамен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тек уәкілетті орган арқылы көрсетіледі</w:t>
      </w:r>
    </w:p>
    <w:p>
      <w:pPr>
        <w:spacing w:after="0"/>
        <w:ind w:left="0"/>
        <w:jc w:val="both"/>
      </w:pPr>
      <w:r>
        <w:drawing>
          <wp:inline distT="0" distB="0" distL="0" distR="0">
            <wp:extent cx="85344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534400" cy="50927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76962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96200" cy="2565400"/>
                    </a:xfrm>
                    <a:prstGeom prst="rect">
                      <a:avLst/>
                    </a:prstGeom>
                  </pic:spPr>
                </pic:pic>
              </a:graphicData>
            </a:graphic>
          </wp:inline>
        </w:drawing>
      </w:r>
    </w:p>
    <w:bookmarkStart w:name="z227" w:id="52"/>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5-қосымша        </w:t>
      </w:r>
    </w:p>
    <w:bookmarkEnd w:id="52"/>
    <w:bookmarkStart w:name="z228" w:id="53"/>
    <w:p>
      <w:pPr>
        <w:spacing w:after="0"/>
        <w:ind w:left="0"/>
        <w:jc w:val="left"/>
      </w:pPr>
      <w:r>
        <w:rPr>
          <w:rFonts w:ascii="Times New Roman"/>
          <w:b/>
          <w:i w:val="false"/>
          <w:color w:val="000000"/>
        </w:rPr>
        <w:t xml:space="preserve"> 
«Атын, әкесінің атын, тегін ауыстыруды тіркеу, оның ішінде</w:t>
      </w:r>
      <w:r>
        <w:br/>
      </w:r>
      <w:r>
        <w:rPr>
          <w:rFonts w:ascii="Times New Roman"/>
          <w:b/>
          <w:i w:val="false"/>
          <w:color w:val="000000"/>
        </w:rPr>
        <w:t>
азаматтық хал актілері жазбаларына өзгерістер, толықтырулар мен</w:t>
      </w:r>
      <w:r>
        <w:br/>
      </w:r>
      <w:r>
        <w:rPr>
          <w:rFonts w:ascii="Times New Roman"/>
          <w:b/>
          <w:i w:val="false"/>
          <w:color w:val="000000"/>
        </w:rPr>
        <w:t>
түзетулер енгізу» мемлекеттік қызмет регламенті</w:t>
      </w:r>
    </w:p>
    <w:bookmarkEnd w:id="53"/>
    <w:bookmarkStart w:name="z229" w:id="54"/>
    <w:p>
      <w:pPr>
        <w:spacing w:after="0"/>
        <w:ind w:left="0"/>
        <w:jc w:val="left"/>
      </w:pPr>
      <w:r>
        <w:rPr>
          <w:rFonts w:ascii="Times New Roman"/>
          <w:b/>
          <w:i w:val="false"/>
          <w:color w:val="000000"/>
        </w:rPr>
        <w:t xml:space="preserve"> 
1. Жалпы ережелер</w:t>
      </w:r>
    </w:p>
    <w:bookmarkEnd w:id="54"/>
    <w:bookmarkStart w:name="z230" w:id="55"/>
    <w:p>
      <w:pPr>
        <w:spacing w:after="0"/>
        <w:ind w:left="0"/>
        <w:jc w:val="both"/>
      </w:pPr>
      <w:r>
        <w:rPr>
          <w:rFonts w:ascii="Times New Roman"/>
          <w:b w:val="false"/>
          <w:i w:val="false"/>
          <w:color w:val="000000"/>
          <w:sz w:val="28"/>
        </w:rPr>
        <w:t>
      1. Осы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 «Атын, әкесінің атын, тегін ауыстыруды тіркеу, оның ішінде азаматтық хал актілері жазбаларына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көрсетілетін қызмет беруші арқылы;</w:t>
      </w:r>
      <w:r>
        <w:br/>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«электрондық үкімет» www.e.gov.kz веб-портал (бұдан әрі – портал) баламалы негізінде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атын, әкесінің атын, тегін өзгертуді мемлекеттік тіркеу және жеке басын куәландыратын құжатты көрсеткен кезде атын, әкесінің атын, тегін өзгертуді мемлекеттік тіркеу туралы куәлікті қағаз жеткізгіште беру не мемлекеттік қызметті көрсетуден дәлелді бас тарту;</w:t>
      </w:r>
      <w:r>
        <w:br/>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 берген көрсетілетін қызметті берушінің қолы қойылған жаңа куәлік беру;</w:t>
      </w:r>
      <w:r>
        <w:br/>
      </w:r>
      <w:r>
        <w:rPr>
          <w:rFonts w:ascii="Times New Roman"/>
          <w:b w:val="false"/>
          <w:i w:val="false"/>
          <w:color w:val="000000"/>
          <w:sz w:val="28"/>
        </w:rPr>
        <w:t>
</w:t>
      </w:r>
      <w:r>
        <w:rPr>
          <w:rFonts w:ascii="Times New Roman"/>
          <w:b w:val="false"/>
          <w:i w:val="false"/>
          <w:color w:val="000000"/>
          <w:sz w:val="28"/>
        </w:rPr>
        <w:t>
      2) орталықта:</w:t>
      </w:r>
      <w:r>
        <w:br/>
      </w:r>
      <w:r>
        <w:rPr>
          <w:rFonts w:ascii="Times New Roman"/>
          <w:b w:val="false"/>
          <w:i w:val="false"/>
          <w:color w:val="000000"/>
          <w:sz w:val="28"/>
        </w:rPr>
        <w:t>
      жеке басын куәландыратын құжатты көрсеткен кезде атын, әкесінің атын, тегін өзгертуді мемлекеттік тіркеу туралы куәлікті қағаз жеткізгіште беру не мемлекеттік қызметті көрсетуден дәлелді бас тарту;</w:t>
      </w:r>
      <w:r>
        <w:br/>
      </w:r>
      <w:r>
        <w:rPr>
          <w:rFonts w:ascii="Times New Roman"/>
          <w:b w:val="false"/>
          <w:i w:val="false"/>
          <w:color w:val="000000"/>
          <w:sz w:val="28"/>
        </w:rPr>
        <w:t>
      жеке басын куәландыратын құжатты көрсеткен кезде атын,  әкесінің атын, тегін өзгертуді мемлекеттік тіркеу туралы куәлікті қағаз жеткізгіште беру не мемлекеттік қызметті көрсетуден дәлелді бас тарту;</w:t>
      </w:r>
      <w:r>
        <w:br/>
      </w:r>
      <w:r>
        <w:rPr>
          <w:rFonts w:ascii="Times New Roman"/>
          <w:b w:val="false"/>
          <w:i w:val="false"/>
          <w:color w:val="000000"/>
          <w:sz w:val="28"/>
        </w:rPr>
        <w:t>
      өзгерістер, толықтырулар енгізілген және түзетілген құжатты қағаз жеткізгіште берген көрсетілетін қызметті берушінің қолы қойылған жаңа куәлік беру;</w:t>
      </w:r>
      <w:r>
        <w:br/>
      </w:r>
      <w:r>
        <w:rPr>
          <w:rFonts w:ascii="Times New Roman"/>
          <w:b w:val="false"/>
          <w:i w:val="false"/>
          <w:color w:val="000000"/>
          <w:sz w:val="28"/>
        </w:rPr>
        <w:t>
</w:t>
      </w:r>
      <w:r>
        <w:rPr>
          <w:rFonts w:ascii="Times New Roman"/>
          <w:b w:val="false"/>
          <w:i w:val="false"/>
          <w:color w:val="000000"/>
          <w:sz w:val="28"/>
        </w:rPr>
        <w:t>
      3) порталда – көрсетілетін қызметті беруші уәкілетті тұлғасының электронды-цифрлы қолтаңбасымен (бұдан әрі – ЭЦҚ) куәландырылған электрондық құжат нысанында электрондық өтінішті және атын, әкесінің атын, тегін өзгертуді тіркеу күнін белгілеуді қабылдау туралы хабарлама.</w:t>
      </w:r>
    </w:p>
    <w:bookmarkEnd w:id="55"/>
    <w:bookmarkStart w:name="z236" w:id="5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56"/>
    <w:bookmarkStart w:name="z237" w:id="57"/>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ұсыныслған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57"/>
    <w:bookmarkStart w:name="z243" w:id="5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58"/>
    <w:bookmarkStart w:name="z244" w:id="59"/>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жазады;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тізілімге сәйкес қол қойылып беріледі.</w:t>
      </w:r>
      <w:r>
        <w:br/>
      </w:r>
      <w:r>
        <w:rPr>
          <w:rFonts w:ascii="Times New Roman"/>
          <w:b w:val="false"/>
          <w:i w:val="false"/>
          <w:color w:val="000000"/>
          <w:sz w:val="28"/>
        </w:rPr>
        <w:t>
</w:t>
      </w:r>
      <w:r>
        <w:rPr>
          <w:rFonts w:ascii="Times New Roman"/>
          <w:b w:val="false"/>
          <w:i w:val="false"/>
          <w:color w:val="000000"/>
          <w:sz w:val="28"/>
        </w:rPr>
        <w:t>
      Орталықтан түскен өтініштер мемлекеттік органдардың ақпараттық жүйелерінде тіркелмейді.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Мемлекеттік қызмет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бекітілген.</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59"/>
    <w:bookmarkStart w:name="z259" w:id="60"/>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60"/>
    <w:bookmarkStart w:name="z260" w:id="61"/>
    <w:p>
      <w:pPr>
        <w:spacing w:after="0"/>
        <w:ind w:left="0"/>
        <w:jc w:val="both"/>
      </w:pPr>
      <w:r>
        <w:rPr>
          <w:rFonts w:ascii="Times New Roman"/>
          <w:b w:val="false"/>
          <w:i w:val="false"/>
          <w:color w:val="000000"/>
          <w:sz w:val="28"/>
        </w:rPr>
        <w:t>
      10.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11.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12. Портал арқылы мемлекеттік қызмет көрсету үшін көрсетілетін қызмет алушы:</w:t>
      </w:r>
      <w:r>
        <w:br/>
      </w:r>
      <w:r>
        <w:rPr>
          <w:rFonts w:ascii="Times New Roman"/>
          <w:b w:val="false"/>
          <w:i w:val="false"/>
          <w:color w:val="000000"/>
          <w:sz w:val="28"/>
        </w:rPr>
        <w:t>
</w:t>
      </w:r>
      <w:r>
        <w:rPr>
          <w:rFonts w:ascii="Times New Roman"/>
          <w:b w:val="false"/>
          <w:i w:val="false"/>
          <w:color w:val="000000"/>
          <w:sz w:val="28"/>
        </w:rPr>
        <w:t>
      1) көрсетілетін қызмет алушының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2) егер азаматтық хал актілерді тіркеу 2008 жылға дейін тіркеу жүргізілсе, көрсетілетін қызмет алушының құжаттары электрондық көшірме түрінде электрондық сұранысқа тіркеу ұсынылады.</w:t>
      </w:r>
      <w:r>
        <w:br/>
      </w: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 куәландырылған электрондық құжат нысанда тууды тіркеудің электрондық өтінішін қабылданғандығы және уақытын белгіленгендігі туралы хабарлама алу болып табылады.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14-тармақпен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61"/>
    <w:bookmarkStart w:name="z272" w:id="62"/>
    <w:p>
      <w:pPr>
        <w:spacing w:after="0"/>
        <w:ind w:left="0"/>
        <w:jc w:val="both"/>
      </w:pPr>
      <w:r>
        <w:rPr>
          <w:rFonts w:ascii="Times New Roman"/>
          <w:b w:val="false"/>
          <w:i w:val="false"/>
          <w:color w:val="000000"/>
          <w:sz w:val="28"/>
        </w:rPr>
        <w:t xml:space="preserve">
«Атын, әкесінің атын, тегін ауыстыруды   </w:t>
      </w:r>
      <w:r>
        <w:br/>
      </w:r>
      <w:r>
        <w:rPr>
          <w:rFonts w:ascii="Times New Roman"/>
          <w:b w:val="false"/>
          <w:i w:val="false"/>
          <w:color w:val="000000"/>
          <w:sz w:val="28"/>
        </w:rPr>
        <w:t xml:space="preserve">
тіркеу, оның ішінде азаматтық хал актілеріне </w:t>
      </w:r>
      <w:r>
        <w:br/>
      </w:r>
      <w:r>
        <w:rPr>
          <w:rFonts w:ascii="Times New Roman"/>
          <w:b w:val="false"/>
          <w:i w:val="false"/>
          <w:color w:val="000000"/>
          <w:sz w:val="28"/>
        </w:rPr>
        <w:t>
өзгерістер, толықтырулар мен түзетулер енгізу»</w:t>
      </w:r>
      <w:r>
        <w:br/>
      </w:r>
      <w:r>
        <w:rPr>
          <w:rFonts w:ascii="Times New Roman"/>
          <w:b w:val="false"/>
          <w:i w:val="false"/>
          <w:color w:val="000000"/>
          <w:sz w:val="28"/>
        </w:rPr>
        <w:t xml:space="preserve">
мемлекеттік қызмет регламентіне 1-қосымша  </w:t>
      </w:r>
    </w:p>
    <w:bookmarkEnd w:id="62"/>
    <w:bookmarkStart w:name="z273" w:id="63"/>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 берушінің басшысы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 алушыға қолхат негізінде және орталық қызметкеріне тізілім бойынша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немесе орталық қызметкерімен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күнтізбелік күн, сұрау салу жолдағанда және қосымша тексеріс жүргізгенде 15 күнтізбелік күнге ұзартылады</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274" w:id="64"/>
    <w:p>
      <w:pPr>
        <w:spacing w:after="0"/>
        <w:ind w:left="0"/>
        <w:jc w:val="both"/>
      </w:pPr>
      <w:r>
        <w:rPr>
          <w:rFonts w:ascii="Times New Roman"/>
          <w:b w:val="false"/>
          <w:i w:val="false"/>
          <w:color w:val="000000"/>
          <w:sz w:val="28"/>
        </w:rPr>
        <w:t>
«Атын, әкесінің атын, тегін ауыстыруды</w:t>
      </w:r>
      <w:r>
        <w:br/>
      </w:r>
      <w:r>
        <w:rPr>
          <w:rFonts w:ascii="Times New Roman"/>
          <w:b w:val="false"/>
          <w:i w:val="false"/>
          <w:color w:val="000000"/>
          <w:sz w:val="28"/>
        </w:rPr>
        <w:t xml:space="preserve">
тіркеу, оның ішінде азаматтық хал  </w:t>
      </w:r>
      <w:r>
        <w:br/>
      </w:r>
      <w:r>
        <w:rPr>
          <w:rFonts w:ascii="Times New Roman"/>
          <w:b w:val="false"/>
          <w:i w:val="false"/>
          <w:color w:val="000000"/>
          <w:sz w:val="28"/>
        </w:rPr>
        <w:t xml:space="preserve">
актілері жазбаларына өзгерістер,  </w:t>
      </w:r>
      <w:r>
        <w:br/>
      </w:r>
      <w:r>
        <w:rPr>
          <w:rFonts w:ascii="Times New Roman"/>
          <w:b w:val="false"/>
          <w:i w:val="false"/>
          <w:color w:val="000000"/>
          <w:sz w:val="28"/>
        </w:rPr>
        <w:t xml:space="preserve">
толықтырулар мен түзетулер енгізу»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64"/>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97700" cy="7467600"/>
                          </a:xfrm>
                          <a:prstGeom prst="rect">
                            <a:avLst/>
                          </a:prstGeom>
                        </pic:spPr>
                      </pic:pic>
                    </a:graphicData>
                  </a:graphic>
                </wp:inline>
              </w:drawing>
            </w:r>
          </w:p>
        </w:tc>
      </w:tr>
    </w:tbl>
    <w:bookmarkStart w:name="z492" w:id="65"/>
    <w:p>
      <w:pPr>
        <w:spacing w:after="0"/>
        <w:ind w:left="0"/>
        <w:jc w:val="both"/>
      </w:pPr>
      <w:r>
        <w:rPr>
          <w:rFonts w:ascii="Times New Roman"/>
          <w:b w:val="false"/>
          <w:i w:val="false"/>
          <w:color w:val="000000"/>
          <w:sz w:val="28"/>
        </w:rPr>
        <w:t>
«Атын, әкесінің атын, тегін ауыстыруды</w:t>
      </w:r>
      <w:r>
        <w:br/>
      </w:r>
      <w:r>
        <w:rPr>
          <w:rFonts w:ascii="Times New Roman"/>
          <w:b w:val="false"/>
          <w:i w:val="false"/>
          <w:color w:val="000000"/>
          <w:sz w:val="28"/>
        </w:rPr>
        <w:t>
тіркеу, оның ішінде азаматтық хал актілерінің</w:t>
      </w:r>
      <w:r>
        <w:br/>
      </w:r>
      <w:r>
        <w:rPr>
          <w:rFonts w:ascii="Times New Roman"/>
          <w:b w:val="false"/>
          <w:i w:val="false"/>
          <w:color w:val="000000"/>
          <w:sz w:val="28"/>
        </w:rPr>
        <w:t>
      жазбаларына өзгерістер, толықтырулар мен</w:t>
      </w:r>
      <w:r>
        <w:br/>
      </w:r>
      <w:r>
        <w:rPr>
          <w:rFonts w:ascii="Times New Roman"/>
          <w:b w:val="false"/>
          <w:i w:val="false"/>
          <w:color w:val="000000"/>
          <w:sz w:val="28"/>
        </w:rPr>
        <w:t xml:space="preserve">
      түзетулер енгізу» мемлекеттік      </w:t>
      </w:r>
      <w:r>
        <w:br/>
      </w:r>
      <w:r>
        <w:rPr>
          <w:rFonts w:ascii="Times New Roman"/>
          <w:b w:val="false"/>
          <w:i w:val="false"/>
          <w:color w:val="000000"/>
          <w:sz w:val="28"/>
        </w:rPr>
        <w:t xml:space="preserve">
қызмет регламентіне 3-қосымша       </w:t>
      </w:r>
    </w:p>
    <w:bookmarkEnd w:id="65"/>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«Атын, әкесінің атын, тегін ауыстыруды тіркеу, оның ішінде азаматтық</w:t>
      </w:r>
      <w:r>
        <w:br/>
      </w:r>
      <w:r>
        <w:rPr>
          <w:rFonts w:ascii="Times New Roman"/>
          <w:b/>
          <w:i w:val="false"/>
          <w:color w:val="000000"/>
        </w:rPr>
        <w:t>
хал актілерінің жазбаларына өзгерістер, толықтырулар мен түзетулер</w:t>
      </w:r>
      <w:r>
        <w:br/>
      </w:r>
      <w:r>
        <w:rPr>
          <w:rFonts w:ascii="Times New Roman"/>
          <w:b/>
          <w:i w:val="false"/>
          <w:color w:val="000000"/>
        </w:rPr>
        <w:t>
енгізу»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уәкілетті орган арқылы көрсетілгенде</w:t>
      </w:r>
    </w:p>
    <w:p>
      <w:pPr>
        <w:spacing w:after="0"/>
        <w:ind w:left="0"/>
        <w:jc w:val="both"/>
      </w:pPr>
      <w:r>
        <w:drawing>
          <wp:inline distT="0" distB="0" distL="0" distR="0">
            <wp:extent cx="83566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356600" cy="5003800"/>
                    </a:xfrm>
                    <a:prstGeom prst="rect">
                      <a:avLst/>
                    </a:prstGeom>
                  </pic:spPr>
                </pic:pic>
              </a:graphicData>
            </a:graphic>
          </wp:inline>
        </w:drawing>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112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1112500" cy="61468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p>
    <w:p>
      <w:pPr>
        <w:spacing w:after="0"/>
        <w:ind w:left="0"/>
        <w:jc w:val="both"/>
      </w:pPr>
      <w:r>
        <w:drawing>
          <wp:inline distT="0" distB="0" distL="0" distR="0">
            <wp:extent cx="8763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763000" cy="4457700"/>
                    </a:xfrm>
                    <a:prstGeom prst="rect">
                      <a:avLst/>
                    </a:prstGeom>
                  </pic:spPr>
                </pic:pic>
              </a:graphicData>
            </a:graphic>
          </wp:inline>
        </w:drawing>
      </w:r>
    </w:p>
    <w:p>
      <w:pPr>
        <w:spacing w:after="0"/>
        <w:ind w:left="0"/>
        <w:jc w:val="both"/>
      </w:pPr>
      <w:r>
        <w:rPr>
          <w:rFonts w:ascii="Times New Roman"/>
          <w:b w:val="false"/>
          <w:i w:val="false"/>
          <w:color w:val="000000"/>
          <w:sz w:val="28"/>
        </w:rPr>
        <w:t>      **Қызметті электронды түрде Халыққа қызмет көрсету орталықтары арқылы көрсеткенде</w:t>
      </w:r>
    </w:p>
    <w:p>
      <w:pPr>
        <w:spacing w:after="0"/>
        <w:ind w:left="0"/>
        <w:jc w:val="both"/>
      </w:pPr>
      <w:r>
        <w:drawing>
          <wp:inline distT="0" distB="0" distL="0" distR="0">
            <wp:extent cx="87249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724900" cy="45212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99060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906000" cy="4127500"/>
                    </a:xfrm>
                    <a:prstGeom prst="rect">
                      <a:avLst/>
                    </a:prstGeom>
                  </pic:spPr>
                </pic:pic>
              </a:graphicData>
            </a:graphic>
          </wp:inline>
        </w:drawing>
      </w:r>
    </w:p>
    <w:bookmarkStart w:name="z275" w:id="6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Әділет министрінің</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6-қосымша     </w:t>
      </w:r>
    </w:p>
    <w:bookmarkEnd w:id="66"/>
    <w:bookmarkStart w:name="z276" w:id="67"/>
    <w:p>
      <w:pPr>
        <w:spacing w:after="0"/>
        <w:ind w:left="0"/>
        <w:jc w:val="left"/>
      </w:pPr>
      <w:r>
        <w:rPr>
          <w:rFonts w:ascii="Times New Roman"/>
          <w:b/>
          <w:i w:val="false"/>
          <w:color w:val="000000"/>
        </w:rPr>
        <w:t xml:space="preserve"> 
«Азаматтық хал актілерінің жазбаларын қалпына келтіру</w:t>
      </w:r>
      <w:r>
        <w:br/>
      </w:r>
      <w:r>
        <w:rPr>
          <w:rFonts w:ascii="Times New Roman"/>
          <w:b/>
          <w:i w:val="false"/>
          <w:color w:val="000000"/>
        </w:rPr>
        <w:t>
мемлекеттік қызмет регламенті</w:t>
      </w:r>
    </w:p>
    <w:bookmarkEnd w:id="67"/>
    <w:bookmarkStart w:name="z277" w:id="68"/>
    <w:p>
      <w:pPr>
        <w:spacing w:after="0"/>
        <w:ind w:left="0"/>
        <w:jc w:val="left"/>
      </w:pPr>
      <w:r>
        <w:rPr>
          <w:rFonts w:ascii="Times New Roman"/>
          <w:b/>
          <w:i w:val="false"/>
          <w:color w:val="000000"/>
        </w:rPr>
        <w:t xml:space="preserve"> 
1. Жалпы ережелер</w:t>
      </w:r>
    </w:p>
    <w:bookmarkEnd w:id="68"/>
    <w:bookmarkStart w:name="z278" w:id="69"/>
    <w:p>
      <w:pPr>
        <w:spacing w:after="0"/>
        <w:ind w:left="0"/>
        <w:jc w:val="both"/>
      </w:pPr>
      <w:r>
        <w:rPr>
          <w:rFonts w:ascii="Times New Roman"/>
          <w:b w:val="false"/>
          <w:i w:val="false"/>
          <w:color w:val="000000"/>
          <w:sz w:val="28"/>
        </w:rPr>
        <w:t>
      1. Осы « 
</w:t>
      </w:r>
      <w:r>
        <w:rPr>
          <w:rFonts w:ascii="Times New Roman"/>
          <w:b w:val="false"/>
          <w:i w:val="false"/>
          <w:color w:val="000000"/>
          <w:sz w:val="28"/>
        </w:rPr>
        <w:t>
</w:t>
      </w:r>
      <w:r>
        <w:rPr>
          <w:rFonts w:ascii="Times New Roman"/>
          <w:b w:val="false"/>
          <w:i w:val="false"/>
          <w:color w:val="1e1e1e"/>
          <w:sz w:val="28"/>
        </w:rPr>
        <w:t xml:space="preserve">Азаматтық хал актілерінің </w:t>
      </w:r>
      <w:r>
        <w:rPr>
          <w:rFonts w:ascii="Times New Roman"/>
          <w:b w:val="false"/>
          <w:i w:val="false"/>
          <w:color w:val="000000"/>
          <w:sz w:val="28"/>
        </w:rPr>
        <w:t>жазбаларын қалпына келтіру» мемлекеттік көрсетілетін қызмет регламенті «</w:t>
      </w:r>
      <w:r>
        <w:rPr>
          <w:rFonts w:ascii="Times New Roman"/>
          <w:b w:val="false"/>
          <w:i w:val="false"/>
          <w:color w:val="1e1e1e"/>
          <w:sz w:val="28"/>
        </w:rPr>
        <w:t>Азаматтық хал актілерінің  жазбаларын калпына келтіру</w:t>
      </w:r>
      <w:r>
        <w:rPr>
          <w:rFonts w:ascii="Times New Roman"/>
          <w:b w:val="false"/>
          <w:i w:val="false"/>
          <w:color w:val="000000"/>
          <w:sz w:val="28"/>
        </w:rPr>
        <w:t>»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w:t>
      </w:r>
      <w:r>
        <w:rPr>
          <w:rFonts w:ascii="Times New Roman"/>
          <w:b w:val="false"/>
          <w:i w:val="false"/>
          <w:color w:val="1e1e1e"/>
          <w:sz w:val="28"/>
        </w:rPr>
        <w:t>Азаматтық хал актілерінің  жазбаларын калпына келтіру</w:t>
      </w:r>
      <w:r>
        <w:rPr>
          <w:rFonts w:ascii="Times New Roman"/>
          <w:b w:val="false"/>
          <w:i w:val="false"/>
          <w:color w:val="000000"/>
          <w:sz w:val="28"/>
        </w:rPr>
        <w:t>»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көрсетілетін қызмет беруші;</w:t>
      </w:r>
      <w:r>
        <w:br/>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қағаз жеткізгіште азаматтық хал актілерін тіркеу туралы куәлік беру.</w:t>
      </w:r>
    </w:p>
    <w:bookmarkEnd w:id="69"/>
    <w:bookmarkStart w:name="z281" w:id="7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70"/>
    <w:bookmarkStart w:name="z284" w:id="71"/>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ұсыныслған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71"/>
    <w:bookmarkStart w:name="z291" w:id="72"/>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72"/>
    <w:bookmarkStart w:name="z292" w:id="73"/>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9-тармағына,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тізілімге сәйкес қол қойылып беріледі.</w:t>
      </w:r>
      <w:r>
        <w:br/>
      </w:r>
      <w:r>
        <w:rPr>
          <w:rFonts w:ascii="Times New Roman"/>
          <w:b w:val="false"/>
          <w:i w:val="false"/>
          <w:color w:val="000000"/>
          <w:sz w:val="28"/>
        </w:rPr>
        <w:t>
      Орталықтан түскен өтініштер мемлекеттік органдардың ақпараттық жүйелерінде тіркелмейді.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9. Мемлекеттік қызмет көрсету мерзімдері Стандарттың 4-тармағында бекітілген.</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1) өтініштің қабылданған күні;</w:t>
      </w:r>
      <w:r>
        <w:br/>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3) құжаттарды беру күні, уақыты;</w:t>
      </w:r>
      <w:r>
        <w:br/>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73"/>
    <w:bookmarkStart w:name="z302" w:id="74"/>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74"/>
    <w:bookmarkStart w:name="z303" w:id="75"/>
    <w:p>
      <w:pPr>
        <w:spacing w:after="0"/>
        <w:ind w:left="0"/>
        <w:jc w:val="both"/>
      </w:pPr>
      <w:r>
        <w:rPr>
          <w:rFonts w:ascii="Times New Roman"/>
          <w:b w:val="false"/>
          <w:i w:val="false"/>
          <w:color w:val="000000"/>
          <w:sz w:val="28"/>
        </w:rPr>
        <w:t>
      11.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w:t>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 Стандарттың 9-тармағында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12.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14-тармақпен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75"/>
    <w:bookmarkStart w:name="z318" w:id="76"/>
    <w:p>
      <w:pPr>
        <w:spacing w:after="0"/>
        <w:ind w:left="0"/>
        <w:jc w:val="both"/>
      </w:pPr>
      <w:r>
        <w:rPr>
          <w:rFonts w:ascii="Times New Roman"/>
          <w:b w:val="false"/>
          <w:i w:val="false"/>
          <w:color w:val="000000"/>
          <w:sz w:val="28"/>
        </w:rPr>
        <w:t xml:space="preserve">
«Азаматтық хал актілерінің   </w:t>
      </w:r>
      <w:r>
        <w:br/>
      </w:r>
      <w:r>
        <w:rPr>
          <w:rFonts w:ascii="Times New Roman"/>
          <w:b w:val="false"/>
          <w:i w:val="false"/>
          <w:color w:val="000000"/>
          <w:sz w:val="28"/>
        </w:rPr>
        <w:t xml:space="preserve">
жазбаларын қалпына келтіру»  </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1-қосымша             </w:t>
      </w:r>
    </w:p>
    <w:bookmarkEnd w:id="76"/>
    <w:bookmarkStart w:name="z319" w:id="77"/>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2"/>
        <w:gridCol w:w="1341"/>
        <w:gridCol w:w="1723"/>
        <w:gridCol w:w="2881"/>
        <w:gridCol w:w="2746"/>
        <w:gridCol w:w="1846"/>
        <w:gridCol w:w="2501"/>
      </w:tblGrid>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орталық құжаттарды қабылдау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азаматтық хал актісін қалпына келтіру</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 алушыға  қолхат негізінде немесе орталық қызметкеріне тізілім бойынша беру</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немесе орталық  қызметкерімен құжатты алу</w:t>
            </w:r>
          </w:p>
        </w:tc>
      </w:tr>
      <w:tr>
        <w:trPr>
          <w:trHeight w:val="30" w:hRule="atLeast"/>
        </w:trPr>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күнтізбелік күн, сұрау салу жолдағанда және қосымша тексеріс жүргізгенде 15 күнтізбелік күн</w:t>
            </w:r>
          </w:p>
        </w:tc>
        <w:tc>
          <w:tcPr>
            <w:tcW w:w="1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320" w:id="78"/>
    <w:p>
      <w:pPr>
        <w:spacing w:after="0"/>
        <w:ind w:left="0"/>
        <w:jc w:val="both"/>
      </w:pPr>
      <w:r>
        <w:rPr>
          <w:rFonts w:ascii="Times New Roman"/>
          <w:b w:val="false"/>
          <w:i w:val="false"/>
          <w:color w:val="000000"/>
          <w:sz w:val="28"/>
        </w:rPr>
        <w:t>
</w:t>
      </w:r>
      <w:r>
        <w:rPr>
          <w:rFonts w:ascii="Times New Roman"/>
          <w:b w:val="false"/>
          <w:i w:val="false"/>
          <w:color w:val="1e1e1e"/>
          <w:sz w:val="28"/>
        </w:rPr>
        <w:t xml:space="preserve">«Азаматтық хал актілерінің жазбаларын    </w:t>
      </w:r>
      <w:r>
        <w:br/>
      </w:r>
      <w:r>
        <w:rPr>
          <w:rFonts w:ascii="Times New Roman"/>
          <w:b w:val="false"/>
          <w:i w:val="false"/>
          <w:color w:val="000000"/>
          <w:sz w:val="28"/>
        </w:rPr>
        <w:t>
қалпына келтіру</w:t>
      </w:r>
      <w:r>
        <w:rPr>
          <w:rFonts w:ascii="Times New Roman"/>
          <w:b w:val="false"/>
          <w:i w:val="false"/>
          <w:color w:val="1e1e1e"/>
          <w:sz w:val="28"/>
        </w:rPr>
        <w:t xml:space="preserve">» </w:t>
      </w:r>
      <w:r>
        <w:rPr>
          <w:rFonts w:ascii="Times New Roman"/>
          <w:b w:val="false"/>
          <w:i w:val="false"/>
          <w:color w:val="000000"/>
          <w:sz w:val="28"/>
        </w:rPr>
        <w:t>мемлекеттік қызмет регламентіне</w:t>
      </w:r>
      <w:r>
        <w:br/>
      </w:r>
      <w:r>
        <w:rPr>
          <w:rFonts w:ascii="Times New Roman"/>
          <w:b w:val="false"/>
          <w:i w:val="false"/>
          <w:color w:val="000000"/>
          <w:sz w:val="28"/>
        </w:rPr>
        <w:t xml:space="preserve">
2-қосымша                </w:t>
      </w:r>
    </w:p>
    <w:bookmarkEnd w:id="78"/>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97700" cy="7467600"/>
                          </a:xfrm>
                          <a:prstGeom prst="rect">
                            <a:avLst/>
                          </a:prstGeom>
                        </pic:spPr>
                      </pic:pic>
                    </a:graphicData>
                  </a:graphic>
                </wp:inline>
              </w:drawing>
            </w:r>
          </w:p>
        </w:tc>
      </w:tr>
    </w:tbl>
    <w:bookmarkStart w:name="z494" w:id="79"/>
    <w:p>
      <w:pPr>
        <w:spacing w:after="0"/>
        <w:ind w:left="0"/>
        <w:jc w:val="both"/>
      </w:pPr>
      <w:r>
        <w:rPr>
          <w:rFonts w:ascii="Times New Roman"/>
          <w:b w:val="false"/>
          <w:i w:val="false"/>
          <w:color w:val="000000"/>
          <w:sz w:val="28"/>
        </w:rPr>
        <w:t>
«Азаматтық хал актілерінің жазбаларын қалпына келтіру»</w:t>
      </w:r>
      <w:r>
        <w:br/>
      </w:r>
      <w:r>
        <w:rPr>
          <w:rFonts w:ascii="Times New Roman"/>
          <w:b w:val="false"/>
          <w:i w:val="false"/>
          <w:color w:val="000000"/>
          <w:sz w:val="28"/>
        </w:rPr>
        <w:t xml:space="preserve">
мемлекеттік қызмет регламентіне 3-қосымша      </w:t>
      </w:r>
    </w:p>
    <w:bookmarkEnd w:id="79"/>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«Азаматтық хал актілерінің жазбаларын қалпына келтіру»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уәкілетті орган арқылы көрсетілгенде</w:t>
      </w:r>
    </w:p>
    <w:p>
      <w:pPr>
        <w:spacing w:after="0"/>
        <w:ind w:left="0"/>
        <w:jc w:val="both"/>
      </w:pPr>
      <w:r>
        <w:drawing>
          <wp:inline distT="0" distB="0" distL="0" distR="0">
            <wp:extent cx="83566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356600" cy="5295900"/>
                    </a:xfrm>
                    <a:prstGeom prst="rect">
                      <a:avLst/>
                    </a:prstGeom>
                  </pic:spPr>
                </pic:pic>
              </a:graphicData>
            </a:graphic>
          </wp:inline>
        </w:drawing>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0998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1099800" cy="61722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7899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99400" cy="2997200"/>
                    </a:xfrm>
                    <a:prstGeom prst="rect">
                      <a:avLst/>
                    </a:prstGeom>
                  </pic:spPr>
                </pic:pic>
              </a:graphicData>
            </a:graphic>
          </wp:inline>
        </w:drawing>
      </w:r>
    </w:p>
    <w:bookmarkStart w:name="z321" w:id="8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7-қосымша       </w:t>
      </w:r>
    </w:p>
    <w:bookmarkEnd w:id="80"/>
    <w:bookmarkStart w:name="z322" w:id="81"/>
    <w:p>
      <w:pPr>
        <w:spacing w:after="0"/>
        <w:ind w:left="0"/>
        <w:jc w:val="left"/>
      </w:pPr>
      <w:r>
        <w:rPr>
          <w:rFonts w:ascii="Times New Roman"/>
          <w:b/>
          <w:i w:val="false"/>
          <w:color w:val="000000"/>
        </w:rPr>
        <w:t xml:space="preserve"> 
«Қайтыс болуды тіркеу, оның ішінде азаматтық хал актілеріне</w:t>
      </w:r>
      <w:r>
        <w:br/>
      </w:r>
      <w:r>
        <w:rPr>
          <w:rFonts w:ascii="Times New Roman"/>
          <w:b/>
          <w:i w:val="false"/>
          <w:color w:val="000000"/>
        </w:rPr>
        <w:t>
өзгерістер, толықтырулар мен түзетулер енгізу» мемлекеттік</w:t>
      </w:r>
      <w:r>
        <w:br/>
      </w:r>
      <w:r>
        <w:rPr>
          <w:rFonts w:ascii="Times New Roman"/>
          <w:b/>
          <w:i w:val="false"/>
          <w:color w:val="000000"/>
        </w:rPr>
        <w:t>
қызмет регламенті</w:t>
      </w:r>
    </w:p>
    <w:bookmarkEnd w:id="81"/>
    <w:bookmarkStart w:name="z323" w:id="82"/>
    <w:p>
      <w:pPr>
        <w:spacing w:after="0"/>
        <w:ind w:left="0"/>
        <w:jc w:val="left"/>
      </w:pPr>
      <w:r>
        <w:rPr>
          <w:rFonts w:ascii="Times New Roman"/>
          <w:b/>
          <w:i w:val="false"/>
          <w:color w:val="000000"/>
        </w:rPr>
        <w:t xml:space="preserve"> 
1. Жалпы ережелер</w:t>
      </w:r>
    </w:p>
    <w:bookmarkEnd w:id="82"/>
    <w:bookmarkStart w:name="z324" w:id="83"/>
    <w:p>
      <w:pPr>
        <w:spacing w:after="0"/>
        <w:ind w:left="0"/>
        <w:jc w:val="both"/>
      </w:pPr>
      <w:r>
        <w:rPr>
          <w:rFonts w:ascii="Times New Roman"/>
          <w:b w:val="false"/>
          <w:i w:val="false"/>
          <w:color w:val="000000"/>
          <w:sz w:val="28"/>
        </w:rPr>
        <w:t>      «Қайтыс болуды тіркеу, оның ішінде азаматтық хал актілеріне өзгерістер, толықтырулар мен түзетулер енгізу» мемлекеттік көрсетілетін қызмет регламенті «Қайтыс болуды тіркеу, оның ішінде азаматтық хал актілеріне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«Қайтыс болуды тіркеу, оның ішінде азаматтық хал актілеріне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көрсетілетін қызмет беруші;</w:t>
      </w:r>
      <w:r>
        <w:br/>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баламалы негізде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қайтыс болуды тіркеу және жеке басын куәландыратын құжатты көрсеткен кезде және қайтыс болғаны туралы куәлікті қағаз жеткізгіште беру;</w:t>
      </w:r>
      <w:r>
        <w:br/>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 берген көрсетілетін қызметті берушінің қолы қойылған жаңа куәлік беру;</w:t>
      </w:r>
      <w:r>
        <w:br/>
      </w:r>
      <w:r>
        <w:rPr>
          <w:rFonts w:ascii="Times New Roman"/>
          <w:b w:val="false"/>
          <w:i w:val="false"/>
          <w:color w:val="000000"/>
          <w:sz w:val="28"/>
        </w:rPr>
        <w:t>
</w:t>
      </w:r>
      <w:r>
        <w:rPr>
          <w:rFonts w:ascii="Times New Roman"/>
          <w:b w:val="false"/>
          <w:i w:val="false"/>
          <w:color w:val="000000"/>
          <w:sz w:val="28"/>
        </w:rPr>
        <w:t>
      2) орталықта:</w:t>
      </w:r>
      <w:r>
        <w:br/>
      </w:r>
      <w:r>
        <w:rPr>
          <w:rFonts w:ascii="Times New Roman"/>
          <w:b w:val="false"/>
          <w:i w:val="false"/>
          <w:color w:val="000000"/>
          <w:sz w:val="28"/>
        </w:rPr>
        <w:t>
      жеке басын куәландыратын құжатты көрсеткен кезде қайтыс болуды мемлекеттік тіркеу туралы куәлікті қағаз жеткізгіште беру не мемлекеттік қызмет көрсетуден дәлелді бас тарту;</w:t>
      </w:r>
      <w:r>
        <w:br/>
      </w:r>
      <w:r>
        <w:rPr>
          <w:rFonts w:ascii="Times New Roman"/>
          <w:b w:val="false"/>
          <w:i w:val="false"/>
          <w:color w:val="000000"/>
          <w:sz w:val="28"/>
        </w:rPr>
        <w:t>
      жеке басын куәландыратын құжатты көрсеткен кезде өзгерістер, толықтырулар енгізілген және түзетілген құжатты қағаз жеткізгіште берген көрсетілетін қызметті берушінің қолы қойылған жаңа куәлік беру не мемлекеттік қызмет көрсетуден дәлелді бас тарту.</w:t>
      </w:r>
    </w:p>
    <w:bookmarkEnd w:id="83"/>
    <w:bookmarkStart w:name="z327" w:id="8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84"/>
    <w:bookmarkStart w:name="z328" w:id="85"/>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85"/>
    <w:bookmarkStart w:name="z334" w:id="86"/>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86"/>
    <w:bookmarkStart w:name="z335" w:id="87"/>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4-тармағымен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тізілімге сәйкес қол қойылып беріледі.</w:t>
      </w:r>
      <w:r>
        <w:br/>
      </w:r>
      <w:r>
        <w:rPr>
          <w:rFonts w:ascii="Times New Roman"/>
          <w:b w:val="false"/>
          <w:i w:val="false"/>
          <w:color w:val="000000"/>
          <w:sz w:val="28"/>
        </w:rPr>
        <w:t>
</w:t>
      </w:r>
      <w:r>
        <w:rPr>
          <w:rFonts w:ascii="Times New Roman"/>
          <w:b w:val="false"/>
          <w:i w:val="false"/>
          <w:color w:val="000000"/>
          <w:sz w:val="28"/>
        </w:rPr>
        <w:t>
      Орталықтан түскен өтініштер мемлекеттік органдардың ақпараттық жүйелерінде тіркелмейді.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4-тармағында бекітілген.</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87"/>
    <w:bookmarkStart w:name="z351" w:id="88"/>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сондай-ақ мемлекеттік қызмет</w:t>
      </w:r>
      <w:r>
        <w:br/>
      </w:r>
      <w:r>
        <w:rPr>
          <w:rFonts w:ascii="Times New Roman"/>
          <w:b/>
          <w:i w:val="false"/>
          <w:color w:val="000000"/>
        </w:rPr>
        <w:t>
көрсету процесінде ақпараттық жүйесін қолдану тәртібін өзара</w:t>
      </w:r>
      <w:r>
        <w:br/>
      </w:r>
      <w:r>
        <w:rPr>
          <w:rFonts w:ascii="Times New Roman"/>
          <w:b/>
          <w:i w:val="false"/>
          <w:color w:val="000000"/>
        </w:rPr>
        <w:t>
әрекет тәртібін сипаттау</w:t>
      </w:r>
    </w:p>
    <w:bookmarkEnd w:id="88"/>
    <w:bookmarkStart w:name="z352" w:id="89"/>
    <w:p>
      <w:pPr>
        <w:spacing w:after="0"/>
        <w:ind w:left="0"/>
        <w:jc w:val="both"/>
      </w:pPr>
      <w:r>
        <w:rPr>
          <w:rFonts w:ascii="Times New Roman"/>
          <w:b w:val="false"/>
          <w:i w:val="false"/>
          <w:color w:val="000000"/>
          <w:sz w:val="28"/>
        </w:rPr>
        <w:t>
      11.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электронды-цифрлы қолтаңбамен (бұдан әрі – ЭЦҚ) куәландырылған электрондық құжат нысанында алады.</w:t>
      </w:r>
      <w:r>
        <w:br/>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12. Орталықтар дайын құжаттарды беруді жеке басты куәландыратын құжатты көрсеткен кезде қолхат негiзiнде онда көрсетiлген мерзiмде орталықтың қызметкері жүзеге асырады.</w:t>
      </w:r>
      <w:r>
        <w:br/>
      </w:r>
      <w:r>
        <w:rPr>
          <w:rFonts w:ascii="Times New Roman"/>
          <w:b w:val="false"/>
          <w:i w:val="false"/>
          <w:color w:val="000000"/>
          <w:sz w:val="28"/>
        </w:rPr>
        <w:t>
      13.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14.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14-тармақпен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89"/>
    <w:bookmarkStart w:name="z360" w:id="90"/>
    <w:p>
      <w:pPr>
        <w:spacing w:after="0"/>
        <w:ind w:left="0"/>
        <w:jc w:val="both"/>
      </w:pPr>
      <w:r>
        <w:rPr>
          <w:rFonts w:ascii="Times New Roman"/>
          <w:b w:val="false"/>
          <w:i w:val="false"/>
          <w:color w:val="000000"/>
          <w:sz w:val="28"/>
        </w:rPr>
        <w:t>
«Қайтыс болуды тіркеу, оның ішінде</w:t>
      </w:r>
      <w:r>
        <w:br/>
      </w:r>
      <w:r>
        <w:rPr>
          <w:rFonts w:ascii="Times New Roman"/>
          <w:b w:val="false"/>
          <w:i w:val="false"/>
          <w:color w:val="000000"/>
          <w:sz w:val="28"/>
        </w:rPr>
        <w:t>
азаматтық хал актілеріне өзгерістер,</w:t>
      </w:r>
      <w:r>
        <w:br/>
      </w:r>
      <w:r>
        <w:rPr>
          <w:rFonts w:ascii="Times New Roman"/>
          <w:b w:val="false"/>
          <w:i w:val="false"/>
          <w:color w:val="000000"/>
          <w:sz w:val="28"/>
        </w:rPr>
        <w:t xml:space="preserve">
толықтырулар мен түзетулер енгізу»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90"/>
    <w:bookmarkStart w:name="z361" w:id="91"/>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4"/>
        <w:gridCol w:w="2330"/>
        <w:gridCol w:w="2041"/>
        <w:gridCol w:w="2041"/>
        <w:gridCol w:w="2659"/>
        <w:gridCol w:w="1792"/>
        <w:gridCol w:w="2423"/>
      </w:tblGrid>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қызметті алушыға қолхат негізінде немесе орталық қызметкеріне тізілімге сәйкес беру</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немесе орталық қызметкерімен құжатты алу</w:t>
            </w:r>
          </w:p>
        </w:tc>
      </w:tr>
      <w:tr>
        <w:trPr>
          <w:trHeight w:val="30" w:hRule="atLeast"/>
        </w:trPr>
        <w:tc>
          <w:tcPr>
            <w:tcW w:w="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өзгерістер енгізу туралы өтініш – 15 күнтізбелік күн, сұрау салу және қосымша тексеріс қажет болғанда 15 күнтізбелік күнге ұзартылады</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362" w:id="92"/>
    <w:p>
      <w:pPr>
        <w:spacing w:after="0"/>
        <w:ind w:left="0"/>
        <w:jc w:val="both"/>
      </w:pPr>
      <w:r>
        <w:rPr>
          <w:rFonts w:ascii="Times New Roman"/>
          <w:b w:val="false"/>
          <w:i w:val="false"/>
          <w:color w:val="000000"/>
          <w:sz w:val="28"/>
        </w:rPr>
        <w:t xml:space="preserve">
Қайтыс болуды тіркеу, оның ішінде    </w:t>
      </w:r>
      <w:r>
        <w:br/>
      </w:r>
      <w:r>
        <w:rPr>
          <w:rFonts w:ascii="Times New Roman"/>
          <w:b w:val="false"/>
          <w:i w:val="false"/>
          <w:color w:val="000000"/>
          <w:sz w:val="28"/>
        </w:rPr>
        <w:t xml:space="preserve">
азаматтық хал актілерінің жазбаларына  </w:t>
      </w:r>
      <w:r>
        <w:br/>
      </w:r>
      <w:r>
        <w:rPr>
          <w:rFonts w:ascii="Times New Roman"/>
          <w:b w:val="false"/>
          <w:i w:val="false"/>
          <w:color w:val="000000"/>
          <w:sz w:val="28"/>
        </w:rPr>
        <w:t>
өзгерістер, толықтырулар мен түзетулер енгізу</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2-қосымша                </w:t>
      </w:r>
    </w:p>
    <w:bookmarkEnd w:id="92"/>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97700" cy="7467600"/>
                          </a:xfrm>
                          <a:prstGeom prst="rect">
                            <a:avLst/>
                          </a:prstGeom>
                        </pic:spPr>
                      </pic:pic>
                    </a:graphicData>
                  </a:graphic>
                </wp:inline>
              </w:drawing>
            </w:r>
          </w:p>
        </w:tc>
      </w:tr>
    </w:tbl>
    <w:bookmarkStart w:name="z496" w:id="93"/>
    <w:p>
      <w:pPr>
        <w:spacing w:after="0"/>
        <w:ind w:left="0"/>
        <w:jc w:val="both"/>
      </w:pPr>
      <w:r>
        <w:rPr>
          <w:rFonts w:ascii="Times New Roman"/>
          <w:b w:val="false"/>
          <w:i w:val="false"/>
          <w:color w:val="000000"/>
          <w:sz w:val="28"/>
        </w:rPr>
        <w:t xml:space="preserve">
«Қайтыс болуды тіркеу, оның ішінде     </w:t>
      </w:r>
      <w:r>
        <w:br/>
      </w:r>
      <w:r>
        <w:rPr>
          <w:rFonts w:ascii="Times New Roman"/>
          <w:b w:val="false"/>
          <w:i w:val="false"/>
          <w:color w:val="000000"/>
          <w:sz w:val="28"/>
        </w:rPr>
        <w:t xml:space="preserve">
азаматтық хал актілерінің жазбаларына  </w:t>
      </w:r>
      <w:r>
        <w:br/>
      </w:r>
      <w:r>
        <w:rPr>
          <w:rFonts w:ascii="Times New Roman"/>
          <w:b w:val="false"/>
          <w:i w:val="false"/>
          <w:color w:val="000000"/>
          <w:sz w:val="28"/>
        </w:rPr>
        <w:t>
өзгерістер, толықтырулар мен түзетулер енгізу»</w:t>
      </w:r>
      <w:r>
        <w:br/>
      </w:r>
      <w:r>
        <w:rPr>
          <w:rFonts w:ascii="Times New Roman"/>
          <w:b w:val="false"/>
          <w:i w:val="false"/>
          <w:color w:val="000000"/>
          <w:sz w:val="28"/>
        </w:rPr>
        <w:t xml:space="preserve">
мемлекеттік қызмет регламентіне 3-қосымша </w:t>
      </w:r>
    </w:p>
    <w:bookmarkEnd w:id="93"/>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«Қайтыс болуды тіркеу, оның ішінде азаматтық хал актілерінің</w:t>
      </w:r>
      <w:r>
        <w:br/>
      </w:r>
      <w:r>
        <w:rPr>
          <w:rFonts w:ascii="Times New Roman"/>
          <w:b/>
          <w:i w:val="false"/>
          <w:color w:val="000000"/>
        </w:rPr>
        <w:t>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*Қызмет уәкілетті орган арқылы көрсетілгенде</w:t>
      </w:r>
    </w:p>
    <w:p>
      <w:pPr>
        <w:spacing w:after="0"/>
        <w:ind w:left="0"/>
        <w:jc w:val="both"/>
      </w:pPr>
      <w:r>
        <w:drawing>
          <wp:inline distT="0" distB="0" distL="0" distR="0">
            <wp:extent cx="83566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356600" cy="4914900"/>
                    </a:xfrm>
                    <a:prstGeom prst="rect">
                      <a:avLst/>
                    </a:prstGeom>
                  </pic:spPr>
                </pic:pic>
              </a:graphicData>
            </a:graphic>
          </wp:inline>
        </w:drawing>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1379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1137900" cy="62230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78867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86700" cy="2959100"/>
                    </a:xfrm>
                    <a:prstGeom prst="rect">
                      <a:avLst/>
                    </a:prstGeom>
                  </pic:spPr>
                </pic:pic>
              </a:graphicData>
            </a:graphic>
          </wp:inline>
        </w:drawing>
      </w:r>
    </w:p>
    <w:bookmarkStart w:name="z363" w:id="9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8-қосымша      </w:t>
      </w:r>
    </w:p>
    <w:bookmarkEnd w:id="94"/>
    <w:bookmarkStart w:name="z364" w:id="95"/>
    <w:p>
      <w:pPr>
        <w:spacing w:after="0"/>
        <w:ind w:left="0"/>
        <w:jc w:val="left"/>
      </w:pPr>
      <w:r>
        <w:rPr>
          <w:rFonts w:ascii="Times New Roman"/>
          <w:b/>
          <w:i w:val="false"/>
          <w:color w:val="000000"/>
        </w:rPr>
        <w:t xml:space="preserve"> 
«Бала асырап алуды тіркеу, оның ішінде азаматтық хал актілері</w:t>
      </w:r>
      <w:r>
        <w:br/>
      </w:r>
      <w:r>
        <w:rPr>
          <w:rFonts w:ascii="Times New Roman"/>
          <w:b/>
          <w:i w:val="false"/>
          <w:color w:val="000000"/>
        </w:rPr>
        <w:t>
жазбаларына өзгерістер, толықтырулар мен түзетулер енгізу»</w:t>
      </w:r>
      <w:r>
        <w:br/>
      </w:r>
      <w:r>
        <w:rPr>
          <w:rFonts w:ascii="Times New Roman"/>
          <w:b/>
          <w:i w:val="false"/>
          <w:color w:val="000000"/>
        </w:rPr>
        <w:t>
мемлекеттік көрсетілетін қызмет регламенті</w:t>
      </w:r>
    </w:p>
    <w:bookmarkEnd w:id="95"/>
    <w:bookmarkStart w:name="z365" w:id="96"/>
    <w:p>
      <w:pPr>
        <w:spacing w:after="0"/>
        <w:ind w:left="0"/>
        <w:jc w:val="left"/>
      </w:pPr>
      <w:r>
        <w:rPr>
          <w:rFonts w:ascii="Times New Roman"/>
          <w:b/>
          <w:i w:val="false"/>
          <w:color w:val="000000"/>
        </w:rPr>
        <w:t xml:space="preserve"> 
1. Жалпы ережелер</w:t>
      </w:r>
    </w:p>
    <w:bookmarkEnd w:id="96"/>
    <w:bookmarkStart w:name="z366" w:id="97"/>
    <w:p>
      <w:pPr>
        <w:spacing w:after="0"/>
        <w:ind w:left="0"/>
        <w:jc w:val="both"/>
      </w:pPr>
      <w:r>
        <w:rPr>
          <w:rFonts w:ascii="Times New Roman"/>
          <w:b w:val="false"/>
          <w:i w:val="false"/>
          <w:color w:val="000000"/>
          <w:sz w:val="28"/>
        </w:rPr>
        <w:t>
      1. Осы 
</w:t>
      </w:r>
      <w:r>
        <w:rPr>
          <w:rFonts w:ascii="Times New Roman"/>
          <w:b w:val="false"/>
          <w:i w:val="false"/>
          <w:color w:val="000000"/>
          <w:sz w:val="28"/>
        </w:rPr>
        <w:t>
</w:t>
      </w:r>
      <w:r>
        <w:rPr>
          <w:rFonts w:ascii="Times New Roman"/>
          <w:b w:val="false"/>
          <w:i w:val="false"/>
          <w:color w:val="1e1e1e"/>
          <w:sz w:val="28"/>
        </w:rPr>
        <w:t>«</w:t>
      </w:r>
      <w:r>
        <w:rPr>
          <w:rFonts w:ascii="Times New Roman"/>
          <w:b w:val="false"/>
          <w:i w:val="false"/>
          <w:color w:val="000000"/>
          <w:sz w:val="28"/>
        </w:rPr>
        <w:t>Бала асырап алуды тіркеу, оның ішінде азаматтық хал актілері жазбаларына өзгерістер, толықтырулар мен түзетулер енгізу</w:t>
      </w:r>
      <w:r>
        <w:rPr>
          <w:rFonts w:ascii="Times New Roman"/>
          <w:b w:val="false"/>
          <w:i w:val="false"/>
          <w:color w:val="1e1e1e"/>
          <w:sz w:val="28"/>
        </w:rPr>
        <w:t>»</w:t>
      </w:r>
      <w:r>
        <w:rPr>
          <w:rFonts w:ascii="Times New Roman"/>
          <w:b w:val="false"/>
          <w:i w:val="false"/>
          <w:color w:val="000000"/>
          <w:sz w:val="28"/>
        </w:rPr>
        <w:t xml:space="preserve"> мемлекеттік көрсетілетін қызмет регламенті «Бала асырап алуды тіркеу, оның ішінде азаматтық хал актілері жазбаларына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аумақтық әділет органдары көрсетеді (бұдан әрі – көрсетілетін қызмет берушілер).</w:t>
      </w:r>
      <w:r>
        <w:br/>
      </w:r>
      <w:r>
        <w:rPr>
          <w:rFonts w:ascii="Times New Roman"/>
          <w:b w:val="false"/>
          <w:i w:val="false"/>
          <w:color w:val="000000"/>
          <w:sz w:val="28"/>
        </w:rPr>
        <w:t>
      Өтініштерді қабылдау және мемлекеттік қызмет көрсетудің нәтижесін беру аумақтық әділет органдары арқылы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қызметін көрсету нәтижесі:</w:t>
      </w:r>
      <w:r>
        <w:br/>
      </w:r>
      <w:r>
        <w:rPr>
          <w:rFonts w:ascii="Times New Roman"/>
          <w:b w:val="false"/>
          <w:i w:val="false"/>
          <w:color w:val="000000"/>
          <w:sz w:val="28"/>
        </w:rPr>
        <w:t>
      бала асырап алуды тіркеу және жеке басын куәландыратын құжатты көрсеткен кезде қағаз жеткізгіште бала асырап алу туралы куәлікті беру не қарау нәтижелері туралы дәлелді жауап;</w:t>
      </w:r>
      <w:r>
        <w:br/>
      </w:r>
      <w:r>
        <w:rPr>
          <w:rFonts w:ascii="Times New Roman"/>
          <w:b w:val="false"/>
          <w:i w:val="false"/>
          <w:color w:val="000000"/>
          <w:sz w:val="28"/>
        </w:rPr>
        <w:t>
      жеке басын куәландыратын құжатты көрсеткен кезде туу туралы акт жазбасына өзгерістер, толықтырулар мен түзетулер енгізілгеннен кейін көрсетілетін қызметті алушыға енгізілген өзгерістер, толықтырулар және түзетулермен құжатты берген уәкілетті адамның қолы қойылған жаңа куәлік беру.</w:t>
      </w:r>
    </w:p>
    <w:bookmarkEnd w:id="97"/>
    <w:bookmarkStart w:name="z370" w:id="9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98"/>
    <w:bookmarkStart w:name="z371" w:id="99"/>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ұсыныслған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көрсетілетін мемлекеттік қызметтің нәтижесін беру.</w:t>
      </w:r>
    </w:p>
    <w:bookmarkEnd w:id="99"/>
    <w:bookmarkStart w:name="z377" w:id="100"/>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100"/>
    <w:bookmarkStart w:name="z378" w:id="101"/>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9-тармағына,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xml:space="preserve">
      6) дайын азаматтық хал актілері туралы куәлік көрсетілетін қызметті алушыға қолхат негізінде беріледі. </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4-тармағында бекітілген.</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 мамандарының рәсімдері кезектілігінің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кестеде келтірілген.</w:t>
      </w:r>
      <w:r>
        <w:br/>
      </w:r>
      <w:r>
        <w:rPr>
          <w:rFonts w:ascii="Times New Roman"/>
          <w:b w:val="false"/>
          <w:i w:val="false"/>
          <w:color w:val="000000"/>
          <w:sz w:val="28"/>
        </w:rPr>
        <w:t>
</w:t>
      </w:r>
      <w:r>
        <w:rPr>
          <w:rFonts w:ascii="Times New Roman"/>
          <w:b w:val="false"/>
          <w:i w:val="false"/>
          <w:color w:val="ff0000"/>
          <w:sz w:val="28"/>
        </w:rPr>
        <w:t>      Ескерту. 10-тармақ жаңа редакцияда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11.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11-тармақпен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End w:id="101"/>
    <w:bookmarkStart w:name="z393" w:id="102"/>
    <w:p>
      <w:pPr>
        <w:spacing w:after="0"/>
        <w:ind w:left="0"/>
        <w:jc w:val="both"/>
      </w:pPr>
      <w:r>
        <w:rPr>
          <w:rFonts w:ascii="Times New Roman"/>
          <w:b w:val="false"/>
          <w:i w:val="false"/>
          <w:color w:val="000000"/>
          <w:sz w:val="28"/>
        </w:rPr>
        <w:t xml:space="preserve">
«Бала асырап алуды тіркеу, оның ішінде    </w:t>
      </w:r>
      <w:r>
        <w:br/>
      </w:r>
      <w:r>
        <w:rPr>
          <w:rFonts w:ascii="Times New Roman"/>
          <w:b w:val="false"/>
          <w:i w:val="false"/>
          <w:color w:val="000000"/>
          <w:sz w:val="28"/>
        </w:rPr>
        <w:t xml:space="preserve">
азаматтық хал актілері жазбаларына      </w:t>
      </w:r>
      <w:r>
        <w:br/>
      </w:r>
      <w:r>
        <w:rPr>
          <w:rFonts w:ascii="Times New Roman"/>
          <w:b w:val="false"/>
          <w:i w:val="false"/>
          <w:color w:val="000000"/>
          <w:sz w:val="28"/>
        </w:rPr>
        <w:t>
өзгерістер, толықтырулар мен түзетулер енгізу»</w:t>
      </w:r>
      <w:r>
        <w:br/>
      </w:r>
      <w:r>
        <w:rPr>
          <w:rFonts w:ascii="Times New Roman"/>
          <w:b w:val="false"/>
          <w:i w:val="false"/>
          <w:color w:val="000000"/>
          <w:sz w:val="28"/>
        </w:rPr>
        <w:t xml:space="preserve">
Мемлекеттік қызмет регламентіне 1-қосымша  </w:t>
      </w:r>
    </w:p>
    <w:bookmarkEnd w:id="102"/>
    <w:p>
      <w:pPr>
        <w:spacing w:after="0"/>
        <w:ind w:left="0"/>
        <w:jc w:val="both"/>
      </w:pPr>
      <w:r>
        <w:rPr>
          <w:rFonts w:ascii="Times New Roman"/>
          <w:b w:val="false"/>
          <w:i w:val="false"/>
          <w:color w:val="ff0000"/>
          <w:sz w:val="28"/>
        </w:rPr>
        <w:t>      Ескерту. Қосымшаның оң жақ жоғары бұрышы жаңа редакцияда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Start w:name="z394" w:id="103"/>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қызметті алушыға қолхат негізінде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өзгерістер енгізу 15 күн,    сұрау салу жолдағанда және қосымша тексеріс жүргізгенде 30 күнтізбелік күн</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498" w:id="104"/>
    <w:p>
      <w:pPr>
        <w:spacing w:after="0"/>
        <w:ind w:left="0"/>
        <w:jc w:val="both"/>
      </w:pPr>
      <w:r>
        <w:rPr>
          <w:rFonts w:ascii="Times New Roman"/>
          <w:b w:val="false"/>
          <w:i w:val="false"/>
          <w:color w:val="000000"/>
          <w:sz w:val="28"/>
        </w:rPr>
        <w:t xml:space="preserve">
«Бала асырап алуды тіркеу, оның ішінде   </w:t>
      </w:r>
      <w:r>
        <w:br/>
      </w:r>
      <w:r>
        <w:rPr>
          <w:rFonts w:ascii="Times New Roman"/>
          <w:b w:val="false"/>
          <w:i w:val="false"/>
          <w:color w:val="000000"/>
          <w:sz w:val="28"/>
        </w:rPr>
        <w:t xml:space="preserve">
азаматтық хал актілерінің жазбаларына    </w:t>
      </w:r>
      <w:r>
        <w:br/>
      </w:r>
      <w:r>
        <w:rPr>
          <w:rFonts w:ascii="Times New Roman"/>
          <w:b w:val="false"/>
          <w:i w:val="false"/>
          <w:color w:val="000000"/>
          <w:sz w:val="28"/>
        </w:rPr>
        <w:t>
өзгерістер, толықтырулар мен түзетулер енгізу»</w:t>
      </w:r>
      <w:r>
        <w:br/>
      </w:r>
      <w:r>
        <w:rPr>
          <w:rFonts w:ascii="Times New Roman"/>
          <w:b w:val="false"/>
          <w:i w:val="false"/>
          <w:color w:val="000000"/>
          <w:sz w:val="28"/>
        </w:rPr>
        <w:t xml:space="preserve">
мемлекеттік қызмет регламентіне 2-қосымша  </w:t>
      </w:r>
    </w:p>
    <w:bookmarkEnd w:id="104"/>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«Бала асырап алуды тіркеу, оның ішінде азаматтық хал актілерінің</w:t>
      </w:r>
      <w:r>
        <w:br/>
      </w:r>
      <w:r>
        <w:rPr>
          <w:rFonts w:ascii="Times New Roman"/>
          <w:b/>
          <w:i w:val="false"/>
          <w:color w:val="000000"/>
        </w:rPr>
        <w:t>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2-қосымшамен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тек уәкілетті орган арқылы көрсетілгенде</w:t>
      </w:r>
    </w:p>
    <w:p>
      <w:pPr>
        <w:spacing w:after="0"/>
        <w:ind w:left="0"/>
        <w:jc w:val="both"/>
      </w:pPr>
      <w:r>
        <w:drawing>
          <wp:inline distT="0" distB="0" distL="0" distR="0">
            <wp:extent cx="83947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394700" cy="48768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78740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74000" cy="2590800"/>
                    </a:xfrm>
                    <a:prstGeom prst="rect">
                      <a:avLst/>
                    </a:prstGeom>
                  </pic:spPr>
                </pic:pic>
              </a:graphicData>
            </a:graphic>
          </wp:inline>
        </w:drawing>
      </w:r>
    </w:p>
    <w:bookmarkStart w:name="z395" w:id="105"/>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xml:space="preserve">
2014 жылғы 30 қаңтардағы </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9-қосымша          </w:t>
      </w:r>
    </w:p>
    <w:bookmarkEnd w:id="105"/>
    <w:bookmarkStart w:name="z396" w:id="106"/>
    <w:p>
      <w:pPr>
        <w:spacing w:after="0"/>
        <w:ind w:left="0"/>
        <w:jc w:val="left"/>
      </w:pPr>
      <w:r>
        <w:rPr>
          <w:rFonts w:ascii="Times New Roman"/>
          <w:b/>
          <w:i w:val="false"/>
          <w:color w:val="000000"/>
        </w:rPr>
        <w:t xml:space="preserve"> 
«Некені (ерлі-зайыптылықты) бұзуды тіркеу, оның ішінде</w:t>
      </w:r>
      <w:r>
        <w:br/>
      </w:r>
      <w:r>
        <w:rPr>
          <w:rFonts w:ascii="Times New Roman"/>
          <w:b/>
          <w:i w:val="false"/>
          <w:color w:val="000000"/>
        </w:rPr>
        <w:t>
азаматтық хал актілері жазбаларына өзгерістер, толықтырулар мен</w:t>
      </w:r>
      <w:r>
        <w:br/>
      </w:r>
      <w:r>
        <w:rPr>
          <w:rFonts w:ascii="Times New Roman"/>
          <w:b/>
          <w:i w:val="false"/>
          <w:color w:val="000000"/>
        </w:rPr>
        <w:t>
түзетулер енгізу» мемлекеттік қызмет регламенті</w:t>
      </w:r>
    </w:p>
    <w:bookmarkEnd w:id="106"/>
    <w:bookmarkStart w:name="z397" w:id="107"/>
    <w:p>
      <w:pPr>
        <w:spacing w:after="0"/>
        <w:ind w:left="0"/>
        <w:jc w:val="left"/>
      </w:pPr>
      <w:r>
        <w:rPr>
          <w:rFonts w:ascii="Times New Roman"/>
          <w:b/>
          <w:i w:val="false"/>
          <w:color w:val="000000"/>
        </w:rPr>
        <w:t xml:space="preserve"> 
1. Жалпы ережелер</w:t>
      </w:r>
    </w:p>
    <w:bookmarkEnd w:id="107"/>
    <w:bookmarkStart w:name="z398" w:id="108"/>
    <w:p>
      <w:pPr>
        <w:spacing w:after="0"/>
        <w:ind w:left="0"/>
        <w:jc w:val="both"/>
      </w:pPr>
      <w:r>
        <w:rPr>
          <w:rFonts w:ascii="Times New Roman"/>
          <w:b w:val="false"/>
          <w:i w:val="false"/>
          <w:color w:val="000000"/>
          <w:sz w:val="28"/>
        </w:rPr>
        <w:t>
      1. Осы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мемлекеттік көрсетілетін қызмет регламенті «Некені (ерлі-зайыптылықты) бұзуды тіркеу, оның ішінде азаматтық хал актілері жазбаларына өзгерістер, толықтырулар мен түзетулер енгізу»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Некені (ерлі-зайыптылықты) бұзуды тіркеу, оның ішінде азаматтық хал актілері жазбаларына өзгерістер, толықтырулар мен түзетулер енгізу» (бұдан әрі – көрсетілетін мемлекеттік қызмет) мемлекеттік қызметін аумақтық әділет органдары көрсетеді (бұдан әрі – көрсетілетін қызмет беруші).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көрсетілетін қызмет беруші арқылы;</w:t>
      </w:r>
      <w:r>
        <w:br/>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орталық) арқылы жүзеге асырылады.</w:t>
      </w:r>
      <w:r>
        <w:br/>
      </w:r>
      <w:r>
        <w:rPr>
          <w:rFonts w:ascii="Times New Roman"/>
          <w:b w:val="false"/>
          <w:i w:val="false"/>
          <w:color w:val="000000"/>
          <w:sz w:val="28"/>
        </w:rPr>
        <w:t>
      «электрондық үкімет» www.e.gov.kz веб-портал (бұдан әрі – портал) баламалы негізінде жүзеге асырады.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берушіде:</w:t>
      </w:r>
      <w:r>
        <w:br/>
      </w:r>
      <w:r>
        <w:rPr>
          <w:rFonts w:ascii="Times New Roman"/>
          <w:b w:val="false"/>
          <w:i w:val="false"/>
          <w:color w:val="000000"/>
          <w:sz w:val="28"/>
        </w:rPr>
        <w:t>
      жеке басын куәландыратын құжатты ұсыну кезінде қағаз  жеткізгіште құжатты берген көрсетілетін қызметті берушінің қолы қойылған енгізілген өзгерістер, толықтырулар және түзетулермен жаңа куәлік беру;</w:t>
      </w:r>
      <w:r>
        <w:br/>
      </w:r>
      <w:r>
        <w:rPr>
          <w:rFonts w:ascii="Times New Roman"/>
          <w:b w:val="false"/>
          <w:i w:val="false"/>
          <w:color w:val="000000"/>
          <w:sz w:val="28"/>
        </w:rPr>
        <w:t>
</w:t>
      </w:r>
      <w:r>
        <w:rPr>
          <w:rFonts w:ascii="Times New Roman"/>
          <w:b w:val="false"/>
          <w:i w:val="false"/>
          <w:color w:val="000000"/>
          <w:sz w:val="28"/>
        </w:rPr>
        <w:t>
      2) орталықта:</w:t>
      </w:r>
      <w:r>
        <w:br/>
      </w:r>
      <w:r>
        <w:rPr>
          <w:rFonts w:ascii="Times New Roman"/>
          <w:b w:val="false"/>
          <w:i w:val="false"/>
          <w:color w:val="000000"/>
          <w:sz w:val="28"/>
        </w:rPr>
        <w:t>
      жеке басын куәландыратын құжатты көрсеткен кезде некені (ерлі-зайыптылықты) бұзуды мемлекеттік тіркеу туралы куәлікті қағаз жеткізгіште беру;</w:t>
      </w:r>
      <w:r>
        <w:br/>
      </w:r>
      <w:r>
        <w:rPr>
          <w:rFonts w:ascii="Times New Roman"/>
          <w:b w:val="false"/>
          <w:i w:val="false"/>
          <w:color w:val="000000"/>
          <w:sz w:val="28"/>
        </w:rPr>
        <w:t>
      жеке басын куәландыратын құжатты көрсеткен кезде енгізілген өзгерістер, толықтырулар және түзетулермен қағаз жеткізгіште құжатты берген көрсетілетін қызметті берушінің қолы қойылған жаңа куәлік беру;</w:t>
      </w:r>
      <w:r>
        <w:br/>
      </w:r>
      <w:r>
        <w:rPr>
          <w:rFonts w:ascii="Times New Roman"/>
          <w:b w:val="false"/>
          <w:i w:val="false"/>
          <w:color w:val="000000"/>
          <w:sz w:val="28"/>
        </w:rPr>
        <w:t>
</w:t>
      </w:r>
      <w:r>
        <w:rPr>
          <w:rFonts w:ascii="Times New Roman"/>
          <w:b w:val="false"/>
          <w:i w:val="false"/>
          <w:color w:val="000000"/>
          <w:sz w:val="28"/>
        </w:rPr>
        <w:t>
      3) порталда – көрсетілетін қызметті берушінің уәкілетті адамының электронды-цифрлы қолтаңбасымен (бұдан әрі – ЭЦҚ) куәландырылған электронды құжат нысанындағы некені (ерлі-зайыптылықты) бұзуды мемлекеттік тіркеуге электрондық өтінішті қабылдау және оның күнін белгілеу туралы хабарлама.</w:t>
      </w:r>
    </w:p>
    <w:bookmarkEnd w:id="108"/>
    <w:bookmarkStart w:name="z404" w:id="10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109"/>
    <w:bookmarkStart w:name="z405" w:id="110"/>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Көрсетілетін қызмет алушының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көрсетілетін қызметті алушыға немесе орталық қызметкеріне көрсетілетін мемлекеттік қызметтің нәтижесін беру.</w:t>
      </w:r>
    </w:p>
    <w:bookmarkEnd w:id="110"/>
    <w:bookmarkStart w:name="z411" w:id="11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111"/>
    <w:bookmarkStart w:name="z412" w:id="112"/>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(қызметкерлерінің) арасында өзара әрекет тәртібін сипаттау:</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немесе азаматтық хал актілерін тіркеу және апостильдеу бөлімінің маманына (бөлім басшының бірлігі қарастырылмаған аумақтық әділет органдарында)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w:t>
      </w:r>
      <w:r>
        <w:rPr>
          <w:rFonts w:ascii="Times New Roman"/>
          <w:b w:val="false"/>
          <w:i w:val="false"/>
          <w:color w:val="000000"/>
          <w:sz w:val="28"/>
        </w:rPr>
        <w:t>9-тармағына</w:t>
      </w:r>
      <w:r>
        <w:rPr>
          <w:rFonts w:ascii="Times New Roman"/>
          <w:b w:val="false"/>
          <w:i w:val="false"/>
          <w:color w:val="000000"/>
          <w:sz w:val="28"/>
        </w:rPr>
        <w:t>,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4) ұсынылған құжаттарды тексеріп, талдау жасағаннан кейін көрсетілетін қызмет берушінің маманы «Азаматтық хал актілерінің жазбасы» тіркеу пункті ақпараттық жүйесінде акт жазбасын қалыптастырады, тіркеуді жүзеге асырады және тиісті азаматтық хал актілері туралы куәлікті басып шығарады;</w:t>
      </w:r>
      <w:r>
        <w:br/>
      </w:r>
      <w:r>
        <w:rPr>
          <w:rFonts w:ascii="Times New Roman"/>
          <w:b w:val="false"/>
          <w:i w:val="false"/>
          <w:color w:val="000000"/>
          <w:sz w:val="28"/>
        </w:rPr>
        <w:t>
</w:t>
      </w:r>
      <w:r>
        <w:rPr>
          <w:rFonts w:ascii="Times New Roman"/>
          <w:b w:val="false"/>
          <w:i w:val="false"/>
          <w:color w:val="000000"/>
          <w:sz w:val="28"/>
        </w:rPr>
        <w:t>
      5) тиісті азаматтық хал актілері туралы куәлікті қалыптастырғаннан кейін көрсетілетін қызмет берушінің маманы көрсетілетін қызмет берушінің басшысына қол қоюға береді, одан кейін азаматтық хал актілері туралы куәлікке көрсетілетін қызмет берушінің елтаңбалы мөрі қойылады;</w:t>
      </w:r>
      <w:r>
        <w:br/>
      </w:r>
      <w:r>
        <w:rPr>
          <w:rFonts w:ascii="Times New Roman"/>
          <w:b w:val="false"/>
          <w:i w:val="false"/>
          <w:color w:val="000000"/>
          <w:sz w:val="28"/>
        </w:rPr>
        <w:t>
</w:t>
      </w:r>
      <w:r>
        <w:rPr>
          <w:rFonts w:ascii="Times New Roman"/>
          <w:b w:val="false"/>
          <w:i w:val="false"/>
          <w:color w:val="000000"/>
          <w:sz w:val="28"/>
        </w:rPr>
        <w:t>
      6) дайын азаматтық хал актілері туралы куәлік көрсетілетін қызметті алушыға қолхат негізінде немесе орталық қызметкеріне тізімге сәйкес қол қойылып беріледі.</w:t>
      </w:r>
      <w:r>
        <w:br/>
      </w:r>
      <w:r>
        <w:rPr>
          <w:rFonts w:ascii="Times New Roman"/>
          <w:b w:val="false"/>
          <w:i w:val="false"/>
          <w:color w:val="000000"/>
          <w:sz w:val="28"/>
        </w:rPr>
        <w:t>
</w:t>
      </w:r>
      <w:r>
        <w:rPr>
          <w:rFonts w:ascii="Times New Roman"/>
          <w:b w:val="false"/>
          <w:i w:val="false"/>
          <w:color w:val="000000"/>
          <w:sz w:val="28"/>
        </w:rPr>
        <w:t>
      Орталықтан түскен өтініштер мемлекеттік органдардың ақпараттық жүйелерінде тіркелмейді.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берушіде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мерзімдері Стандарттың 4-тармағында бекітілген.</w:t>
      </w:r>
      <w:r>
        <w:br/>
      </w:r>
      <w:r>
        <w:rPr>
          <w:rFonts w:ascii="Times New Roman"/>
          <w:b w:val="false"/>
          <w:i w:val="false"/>
          <w:color w:val="000000"/>
          <w:sz w:val="28"/>
        </w:rPr>
        <w:t>
</w:t>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10.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112"/>
    <w:bookmarkStart w:name="z429" w:id="113"/>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113"/>
    <w:bookmarkStart w:name="z430" w:id="114"/>
    <w:p>
      <w:pPr>
        <w:spacing w:after="0"/>
        <w:ind w:left="0"/>
        <w:jc w:val="both"/>
      </w:pPr>
      <w:r>
        <w:rPr>
          <w:rFonts w:ascii="Times New Roman"/>
          <w:b w:val="false"/>
          <w:i w:val="false"/>
          <w:color w:val="000000"/>
          <w:sz w:val="28"/>
        </w:rPr>
        <w:t>
      11.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12.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13. Портал арқылы мемлекеттік қызмет көрсету үшін көрсетілетін қызмет алушы:</w:t>
      </w:r>
      <w:r>
        <w:br/>
      </w:r>
      <w:r>
        <w:rPr>
          <w:rFonts w:ascii="Times New Roman"/>
          <w:b w:val="false"/>
          <w:i w:val="false"/>
          <w:color w:val="000000"/>
          <w:sz w:val="28"/>
        </w:rPr>
        <w:t>
</w:t>
      </w:r>
      <w:r>
        <w:rPr>
          <w:rFonts w:ascii="Times New Roman"/>
          <w:b w:val="false"/>
          <w:i w:val="false"/>
          <w:color w:val="000000"/>
          <w:sz w:val="28"/>
        </w:rPr>
        <w:t>
      1) көрсетілетін қызмет алушының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2) егер азаматтық хал актілерді тіркеу 2008 жылға дейін тіркеу жүргізілсе, көрсетілетін қызмет алушының құжаттары электрондық көшірме түрінде электрондық сұранысқа тіркеу ұсынылады.</w:t>
      </w:r>
      <w:r>
        <w:br/>
      </w:r>
      <w:r>
        <w:rPr>
          <w:rFonts w:ascii="Times New Roman"/>
          <w:b w:val="false"/>
          <w:i w:val="false"/>
          <w:color w:val="000000"/>
          <w:sz w:val="28"/>
        </w:rPr>
        <w:t>
      Порталда мемлекеттік қызмет көрсету нәтижесі көрсетілетін қызмет берушінің уәкілетті тұлғаның ЭЦҚ куәландырылған электрондық құжат нысанда тууды тіркеудің электрондық өтінішін қабылданғандығы және уақытын белгіленгендігі туралы хабарлама алу болып табылады.</w:t>
      </w:r>
      <w:r>
        <w:br/>
      </w:r>
      <w:r>
        <w:rPr>
          <w:rFonts w:ascii="Times New Roman"/>
          <w:b w:val="false"/>
          <w:i w:val="false"/>
          <w:color w:val="000000"/>
          <w:sz w:val="28"/>
        </w:rPr>
        <w:t>
      14.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15.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15-тармақпен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14"/>
    <w:bookmarkStart w:name="z441" w:id="115"/>
    <w:p>
      <w:pPr>
        <w:spacing w:after="0"/>
        <w:ind w:left="0"/>
        <w:jc w:val="both"/>
      </w:pPr>
      <w:r>
        <w:rPr>
          <w:rFonts w:ascii="Times New Roman"/>
          <w:b w:val="false"/>
          <w:i w:val="false"/>
          <w:color w:val="000000"/>
          <w:sz w:val="28"/>
        </w:rPr>
        <w:t>
«Некені (ерлі-зайыптылықты) бұзуды тіркеу,</w:t>
      </w:r>
      <w:r>
        <w:br/>
      </w:r>
      <w:r>
        <w:rPr>
          <w:rFonts w:ascii="Times New Roman"/>
          <w:b w:val="false"/>
          <w:i w:val="false"/>
          <w:color w:val="000000"/>
          <w:sz w:val="28"/>
        </w:rPr>
        <w:t xml:space="preserve">
оның ішінде азаматтық хал актілері  </w:t>
      </w:r>
      <w:r>
        <w:br/>
      </w:r>
      <w:r>
        <w:rPr>
          <w:rFonts w:ascii="Times New Roman"/>
          <w:b w:val="false"/>
          <w:i w:val="false"/>
          <w:color w:val="000000"/>
          <w:sz w:val="28"/>
        </w:rPr>
        <w:t xml:space="preserve">
жазбаларына өзгерістер, толықтырулар </w:t>
      </w:r>
      <w:r>
        <w:br/>
      </w:r>
      <w:r>
        <w:rPr>
          <w:rFonts w:ascii="Times New Roman"/>
          <w:b w:val="false"/>
          <w:i w:val="false"/>
          <w:color w:val="000000"/>
          <w:sz w:val="28"/>
        </w:rPr>
        <w:t xml:space="preserve">
мен түзетулер енгізу»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115"/>
    <w:bookmarkStart w:name="z442" w:id="116"/>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
        <w:gridCol w:w="2264"/>
        <w:gridCol w:w="1631"/>
        <w:gridCol w:w="2710"/>
        <w:gridCol w:w="2583"/>
        <w:gridCol w:w="1745"/>
        <w:gridCol w:w="2355"/>
      </w:tblGrid>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құжаттарға талдау жасау, «АХАЖ» ақпараттық жүйесіне мәліметтер енгізу, азаматтық хал актілері туралы куәлікті рәсімдеу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 туралы куәлікке қол қою, көрсетілетін қызмет берушінің мөрін басу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көрсетілетін қызметті алушыға қолхат негізінде немесе орталық қызметкеріне тізілім бойынша беру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(азаматтық хал актілерін тіркеу туралы куәлік)</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Азаматтық хал актілерін тіркеу туралы  куәлікті көрсетілетін қызмет берушінің басшысына қол қоюға жолдау</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алушымен немесе орталық қызметкерімен құжатты алу</w:t>
            </w:r>
          </w:p>
        </w:tc>
      </w:tr>
      <w:tr>
        <w:trPr>
          <w:trHeight w:val="30" w:hRule="atLeast"/>
        </w:trPr>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Сот шешімі негізінде 2 жұмыс күні, өзгерістер енгізу туралы өтініш 15 күн, сұрау салу жолдағанда және қосымша тексеріс жүргізгенде 15 күнтізбелік күн, жұбайлардың өзара келісімі бойынша – 30 күнтізбелік күн</w:t>
            </w:r>
          </w:p>
        </w:tc>
        <w:tc>
          <w:tcPr>
            <w:tcW w:w="1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443" w:id="117"/>
    <w:p>
      <w:pPr>
        <w:spacing w:after="0"/>
        <w:ind w:left="0"/>
        <w:jc w:val="both"/>
      </w:pPr>
      <w:r>
        <w:rPr>
          <w:rFonts w:ascii="Times New Roman"/>
          <w:b w:val="false"/>
          <w:i w:val="false"/>
          <w:color w:val="000000"/>
          <w:sz w:val="28"/>
        </w:rPr>
        <w:t>
«Некені (ерлі-зайыптылықты) бұзуды тіркеу,</w:t>
      </w:r>
      <w:r>
        <w:br/>
      </w:r>
      <w:r>
        <w:rPr>
          <w:rFonts w:ascii="Times New Roman"/>
          <w:b w:val="false"/>
          <w:i w:val="false"/>
          <w:color w:val="000000"/>
          <w:sz w:val="28"/>
        </w:rPr>
        <w:t xml:space="preserve">
оның ішінде азаматтық хал актілері   </w:t>
      </w:r>
      <w:r>
        <w:br/>
      </w:r>
      <w:r>
        <w:rPr>
          <w:rFonts w:ascii="Times New Roman"/>
          <w:b w:val="false"/>
          <w:i w:val="false"/>
          <w:color w:val="000000"/>
          <w:sz w:val="28"/>
        </w:rPr>
        <w:t xml:space="preserve">
жазбасына өзгерістер, толықтырулар  </w:t>
      </w:r>
      <w:r>
        <w:br/>
      </w:r>
      <w:r>
        <w:rPr>
          <w:rFonts w:ascii="Times New Roman"/>
          <w:b w:val="false"/>
          <w:i w:val="false"/>
          <w:color w:val="000000"/>
          <w:sz w:val="28"/>
        </w:rPr>
        <w:t xml:space="preserve">
мен түзетулер енгізу»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117"/>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97700" cy="7467600"/>
                          </a:xfrm>
                          <a:prstGeom prst="rect">
                            <a:avLst/>
                          </a:prstGeom>
                        </pic:spPr>
                      </pic:pic>
                    </a:graphicData>
                  </a:graphic>
                </wp:inline>
              </w:drawing>
            </w:r>
          </w:p>
        </w:tc>
      </w:tr>
    </w:tbl>
    <w:bookmarkStart w:name="z500" w:id="118"/>
    <w:p>
      <w:pPr>
        <w:spacing w:after="0"/>
        <w:ind w:left="0"/>
        <w:jc w:val="both"/>
      </w:pPr>
      <w:r>
        <w:rPr>
          <w:rFonts w:ascii="Times New Roman"/>
          <w:b w:val="false"/>
          <w:i w:val="false"/>
          <w:color w:val="000000"/>
          <w:sz w:val="28"/>
        </w:rPr>
        <w:t xml:space="preserve">
«Некені (ерлі-зайыптылықты) бұзуды тіркеу, </w:t>
      </w:r>
      <w:r>
        <w:br/>
      </w:r>
      <w:r>
        <w:rPr>
          <w:rFonts w:ascii="Times New Roman"/>
          <w:b w:val="false"/>
          <w:i w:val="false"/>
          <w:color w:val="000000"/>
          <w:sz w:val="28"/>
        </w:rPr>
        <w:t xml:space="preserve">
оның ішінде азаматтық хал актілері     </w:t>
      </w:r>
      <w:r>
        <w:br/>
      </w:r>
      <w:r>
        <w:rPr>
          <w:rFonts w:ascii="Times New Roman"/>
          <w:b w:val="false"/>
          <w:i w:val="false"/>
          <w:color w:val="000000"/>
          <w:sz w:val="28"/>
        </w:rPr>
        <w:t xml:space="preserve">
жазбаларына өзгерістер, толықтырулар мен  </w:t>
      </w:r>
      <w:r>
        <w:br/>
      </w:r>
      <w:r>
        <w:rPr>
          <w:rFonts w:ascii="Times New Roman"/>
          <w:b w:val="false"/>
          <w:i w:val="false"/>
          <w:color w:val="000000"/>
          <w:sz w:val="28"/>
        </w:rPr>
        <w:t xml:space="preserve">
түзетулер енгізу» мемлекеттік қызмет   </w:t>
      </w:r>
      <w:r>
        <w:br/>
      </w:r>
      <w:r>
        <w:rPr>
          <w:rFonts w:ascii="Times New Roman"/>
          <w:b w:val="false"/>
          <w:i w:val="false"/>
          <w:color w:val="000000"/>
          <w:sz w:val="28"/>
        </w:rPr>
        <w:t xml:space="preserve">
регламентіне 3-қосымша         </w:t>
      </w:r>
    </w:p>
    <w:bookmarkEnd w:id="118"/>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«Некені (ерлі-зайыптылықты) бұзуды тіркеу, оның ішінде азаматтық хал</w:t>
      </w:r>
      <w:r>
        <w:br/>
      </w:r>
      <w:r>
        <w:rPr>
          <w:rFonts w:ascii="Times New Roman"/>
          <w:b/>
          <w:i w:val="false"/>
          <w:color w:val="000000"/>
        </w:rPr>
        <w:t>
актілері жазбаларына өзгерістер, толықтырулар мен түзетулер енгізу»</w:t>
      </w:r>
      <w:r>
        <w:br/>
      </w:r>
      <w:r>
        <w:rPr>
          <w:rFonts w:ascii="Times New Roman"/>
          <w:b/>
          <w:i w:val="false"/>
          <w:color w:val="000000"/>
        </w:rPr>
        <w:t>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*Қызмет уәкілетті орган арқылы көрсетілгенде</w:t>
      </w:r>
    </w:p>
    <w:p>
      <w:pPr>
        <w:spacing w:after="0"/>
        <w:ind w:left="0"/>
        <w:jc w:val="both"/>
      </w:pPr>
      <w:r>
        <w:drawing>
          <wp:inline distT="0" distB="0" distL="0" distR="0">
            <wp:extent cx="84709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470900" cy="4838700"/>
                    </a:xfrm>
                    <a:prstGeom prst="rect">
                      <a:avLst/>
                    </a:prstGeom>
                  </pic:spPr>
                </pic:pic>
              </a:graphicData>
            </a:graphic>
          </wp:inline>
        </w:drawing>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1252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1125200" cy="61341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p>
    <w:p>
      <w:pPr>
        <w:spacing w:after="0"/>
        <w:ind w:left="0"/>
        <w:jc w:val="both"/>
      </w:pPr>
      <w:r>
        <w:drawing>
          <wp:inline distT="0" distB="0" distL="0" distR="0">
            <wp:extent cx="87757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775700" cy="4483100"/>
                    </a:xfrm>
                    <a:prstGeom prst="rect">
                      <a:avLst/>
                    </a:prstGeom>
                  </pic:spPr>
                </pic:pic>
              </a:graphicData>
            </a:graphic>
          </wp:inline>
        </w:drawing>
      </w:r>
    </w:p>
    <w:p>
      <w:pPr>
        <w:spacing w:after="0"/>
        <w:ind w:left="0"/>
        <w:jc w:val="both"/>
      </w:pPr>
      <w:r>
        <w:rPr>
          <w:rFonts w:ascii="Times New Roman"/>
          <w:b w:val="false"/>
          <w:i w:val="false"/>
          <w:color w:val="000000"/>
          <w:sz w:val="28"/>
        </w:rPr>
        <w:t>      **Қызметті электронды түрде Халыққа қызмет көрсету орталықтары арқылы көрсетілгенде</w:t>
      </w:r>
    </w:p>
    <w:p>
      <w:pPr>
        <w:spacing w:after="0"/>
        <w:ind w:left="0"/>
        <w:jc w:val="both"/>
      </w:pPr>
      <w:r>
        <w:drawing>
          <wp:inline distT="0" distB="0" distL="0" distR="0">
            <wp:extent cx="87376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737600" cy="45085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9791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9791700" cy="4394200"/>
                    </a:xfrm>
                    <a:prstGeom prst="rect">
                      <a:avLst/>
                    </a:prstGeom>
                  </pic:spPr>
                </pic:pic>
              </a:graphicData>
            </a:graphic>
          </wp:inline>
        </w:drawing>
      </w:r>
    </w:p>
    <w:bookmarkStart w:name="z444" w:id="119"/>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Әділет министрінің   </w:t>
      </w:r>
      <w:r>
        <w:br/>
      </w:r>
      <w:r>
        <w:rPr>
          <w:rFonts w:ascii="Times New Roman"/>
          <w:b w:val="false"/>
          <w:i w:val="false"/>
          <w:color w:val="000000"/>
          <w:sz w:val="28"/>
        </w:rPr>
        <w:t>
2014 жылғы 30 қаңтардағы</w:t>
      </w:r>
      <w:r>
        <w:br/>
      </w:r>
      <w:r>
        <w:rPr>
          <w:rFonts w:ascii="Times New Roman"/>
          <w:b w:val="false"/>
          <w:i w:val="false"/>
          <w:color w:val="000000"/>
          <w:sz w:val="28"/>
        </w:rPr>
        <w:t xml:space="preserve">
№ 36 бұйрығына     </w:t>
      </w:r>
      <w:r>
        <w:br/>
      </w:r>
      <w:r>
        <w:rPr>
          <w:rFonts w:ascii="Times New Roman"/>
          <w:b w:val="false"/>
          <w:i w:val="false"/>
          <w:color w:val="000000"/>
          <w:sz w:val="28"/>
        </w:rPr>
        <w:t xml:space="preserve">
10-қосымша        </w:t>
      </w:r>
    </w:p>
    <w:bookmarkEnd w:id="119"/>
    <w:bookmarkStart w:name="z445" w:id="120"/>
    <w:p>
      <w:pPr>
        <w:spacing w:after="0"/>
        <w:ind w:left="0"/>
        <w:jc w:val="left"/>
      </w:pPr>
      <w:r>
        <w:rPr>
          <w:rFonts w:ascii="Times New Roman"/>
          <w:b/>
          <w:i w:val="false"/>
          <w:color w:val="000000"/>
        </w:rPr>
        <w:t xml:space="preserve"> 
«Қазақстан Республикасының әділет органдарынан және өзге</w:t>
      </w:r>
      <w:r>
        <w:br/>
      </w:r>
      <w:r>
        <w:rPr>
          <w:rFonts w:ascii="Times New Roman"/>
          <w:b/>
          <w:i w:val="false"/>
          <w:color w:val="000000"/>
        </w:rPr>
        <w:t>
мемлекеттік органдарынан, сондай-ақ нотариустерден шығатын</w:t>
      </w:r>
      <w:r>
        <w:br/>
      </w:r>
      <w:r>
        <w:rPr>
          <w:rFonts w:ascii="Times New Roman"/>
          <w:b/>
          <w:i w:val="false"/>
          <w:color w:val="000000"/>
        </w:rPr>
        <w:t>
ресми құжаттарға апостиль қою» мемлекеттік қызмет регламенті</w:t>
      </w:r>
    </w:p>
    <w:bookmarkEnd w:id="120"/>
    <w:bookmarkStart w:name="z446" w:id="121"/>
    <w:p>
      <w:pPr>
        <w:spacing w:after="0"/>
        <w:ind w:left="0"/>
        <w:jc w:val="left"/>
      </w:pPr>
      <w:r>
        <w:rPr>
          <w:rFonts w:ascii="Times New Roman"/>
          <w:b/>
          <w:i w:val="false"/>
          <w:color w:val="000000"/>
        </w:rPr>
        <w:t xml:space="preserve"> 
1. Жалпы ережелер</w:t>
      </w:r>
    </w:p>
    <w:bookmarkEnd w:id="121"/>
    <w:bookmarkStart w:name="z447" w:id="122"/>
    <w:p>
      <w:pPr>
        <w:spacing w:after="0"/>
        <w:ind w:left="0"/>
        <w:jc w:val="both"/>
      </w:pPr>
      <w:r>
        <w:rPr>
          <w:rFonts w:ascii="Times New Roman"/>
          <w:b w:val="false"/>
          <w:i w:val="false"/>
          <w:color w:val="000000"/>
          <w:sz w:val="28"/>
        </w:rPr>
        <w:t>
      1. Осы «Қазақстан Республикасының әділет органдарынан және өзге мемлекеттік органдарынан, сондай-ақ нотариустерден шығатын ресми құжаттарға апостиль қою» мемлекеттік көрсетілетін қызмет регламенті мемлекеттік көрсетілетін қызмет регламенті «Қазақстан Республикасының әділет органдарынан және өзге мемлекеттік органдарынан, сондай-ақ нотариустерден шығатын ресми құжаттарға апостиль қою» Қазақстан Республикасы Үкіметінің 2013 жылғы 31 желтоқсандағы № 1559 қаулысымен бекітілген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r>
        <w:br/>
      </w:r>
      <w:r>
        <w:rPr>
          <w:rFonts w:ascii="Times New Roman"/>
          <w:b w:val="false"/>
          <w:i w:val="false"/>
          <w:color w:val="000000"/>
          <w:sz w:val="28"/>
        </w:rPr>
        <w:t>
      «Қазақстан Республикасының әділет органдарынан және өзге мемлекеттік органдарынан, сондай-ақ нотариустерден шығатын ресми құжаттарға апостиль қою» мемлекеттік қызметі Қазақстан Республикасы Әділет министрлігінің Тіркеу қызметі және құқықтық көмек көрсету комитеті және облыстық, Астана және Алматы қалаларының Әділет департаменттерімен көрсетіледі (бұдан әрі – көрсетілетін қызмет беруші).</w:t>
      </w:r>
      <w:r>
        <w:br/>
      </w:r>
      <w:r>
        <w:rPr>
          <w:rFonts w:ascii="Times New Roman"/>
          <w:b w:val="false"/>
          <w:i w:val="false"/>
          <w:color w:val="000000"/>
          <w:sz w:val="28"/>
        </w:rPr>
        <w:t>
      Өтініштерді қабылдау және мемлекеттік қызмет көрсету нәтижесін беру:</w:t>
      </w:r>
      <w:r>
        <w:br/>
      </w:r>
      <w:r>
        <w:rPr>
          <w:rFonts w:ascii="Times New Roman"/>
          <w:b w:val="false"/>
          <w:i w:val="false"/>
          <w:color w:val="000000"/>
          <w:sz w:val="28"/>
        </w:rPr>
        <w:t>
      Қазақстан Республикасы Көлік және коммуникация министрлігі Мемлекеттік қызметтерді автоматтандыруды бақылау және xалыққа қызмет көрсету орталықтарының қызметін үйлестіру комитетінің «Халыққа қызмет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«электрондық үкімет» www.e.gov.kz веб-портал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w:t>
      </w:r>
      <w:r>
        <w:rPr>
          <w:rFonts w:ascii="Times New Roman"/>
          <w:b w:val="false"/>
          <w:i w:val="false"/>
          <w:color w:val="000000"/>
          <w:sz w:val="28"/>
        </w:rPr>
        <w:t>
      1) орталықта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тасығышта «апостиль» мөртабанымен дайын құжаттарды беру не жеке куәлігін ұсынған кезде мемлекеттік қызмет көрсетуден қарау нәтижесі туралы дәлелді бас тарту.</w:t>
      </w:r>
      <w:r>
        <w:br/>
      </w:r>
      <w:r>
        <w:rPr>
          <w:rFonts w:ascii="Times New Roman"/>
          <w:b w:val="false"/>
          <w:i w:val="false"/>
          <w:color w:val="000000"/>
          <w:sz w:val="28"/>
        </w:rPr>
        <w:t>
</w:t>
      </w:r>
      <w:r>
        <w:rPr>
          <w:rFonts w:ascii="Times New Roman"/>
          <w:b w:val="false"/>
          <w:i w:val="false"/>
          <w:color w:val="000000"/>
          <w:sz w:val="28"/>
        </w:rPr>
        <w:t>
      2) порталда – орталықта жазбаша түрде көрсетілетін қызмет алушы мемлекеттік қызмет көрсетуден қарау нәтижесі туралы дәлелді жауап не порталда «жеке кабинетінде» электрондық құжат түрінде.</w:t>
      </w:r>
    </w:p>
    <w:bookmarkEnd w:id="122"/>
    <w:bookmarkStart w:name="z452" w:id="12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іс-әрекет тәртібін сипаттау</w:t>
      </w:r>
    </w:p>
    <w:bookmarkEnd w:id="123"/>
    <w:bookmarkStart w:name="z453" w:id="124"/>
    <w:p>
      <w:pPr>
        <w:spacing w:after="0"/>
        <w:ind w:left="0"/>
        <w:jc w:val="both"/>
      </w:pPr>
      <w:r>
        <w:rPr>
          <w:rFonts w:ascii="Times New Roman"/>
          <w:b w:val="false"/>
          <w:i w:val="false"/>
          <w:color w:val="000000"/>
          <w:sz w:val="28"/>
        </w:rPr>
        <w:t>
      4. Көрсетілетін қызметті берушімен көрсетілетін қызметті алушыдан мемлекеттік қызметті көрсету үшін Стандарттың </w:t>
      </w:r>
      <w:r>
        <w:rPr>
          <w:rFonts w:ascii="Times New Roman"/>
          <w:b w:val="false"/>
          <w:i w:val="false"/>
          <w:color w:val="000000"/>
          <w:sz w:val="28"/>
        </w:rPr>
        <w:t>9-тармағымен</w:t>
      </w:r>
      <w:r>
        <w:rPr>
          <w:rFonts w:ascii="Times New Roman"/>
          <w:b w:val="false"/>
          <w:i w:val="false"/>
          <w:color w:val="000000"/>
          <w:sz w:val="28"/>
        </w:rPr>
        <w:t xml:space="preserve"> көрсетілген қажетті құжаттарды немесе электрондық сұрау салуды алу мемлекеттік қызметті көрсету бойынша рәсімді (іс-әрекетті) бастауға негіз болып табылады.</w:t>
      </w:r>
      <w:r>
        <w:br/>
      </w:r>
      <w:r>
        <w:rPr>
          <w:rFonts w:ascii="Times New Roman"/>
          <w:b w:val="false"/>
          <w:i w:val="false"/>
          <w:color w:val="000000"/>
          <w:sz w:val="28"/>
        </w:rPr>
        <w:t>
      Көрсетілетін қызмет алушының электронды-цифрлы қолтаңбасы (бұдан әрі – ЭЦҚ) болған жағдайда мемлекеттік қызметті портал арқылы электрондық түрде алуға мүмкіндігі бар.</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үрдісінің құрамына кіретін рәсімдер (іс-әрекеттер):</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маманымен (құжат Қазақстан Республикасы Әділет министрлігінің Тіркеу қызметі және құқықтық көмек көрсету комитетімен апостильденген жағдайда) немесе орталық қызметкерімен құжаттарды қабылдау және өтінішті тіркеу;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маманымен өтінішті қарау және ұсынылған құжаттарды тексеру;</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маманымен мемлекеттік қызметтің нәтижесін рәсімдеу;</w:t>
      </w:r>
      <w:r>
        <w:br/>
      </w:r>
      <w:r>
        <w:rPr>
          <w:rFonts w:ascii="Times New Roman"/>
          <w:b w:val="false"/>
          <w:i w:val="false"/>
          <w:color w:val="000000"/>
          <w:sz w:val="28"/>
        </w:rPr>
        <w:t>
</w:t>
      </w:r>
      <w:r>
        <w:rPr>
          <w:rFonts w:ascii="Times New Roman"/>
          <w:b w:val="false"/>
          <w:i w:val="false"/>
          <w:color w:val="000000"/>
          <w:sz w:val="28"/>
        </w:rPr>
        <w:t>
      4) орталық қызметкеріне көрсетілетін мемлекеттік қызметтің нәтижесін беру.</w:t>
      </w:r>
    </w:p>
    <w:bookmarkEnd w:id="124"/>
    <w:bookmarkStart w:name="z459" w:id="125"/>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
берушінің құрылымдық бөлімшелерінің (қызметкерлерінің)</w:t>
      </w:r>
      <w:r>
        <w:br/>
      </w:r>
      <w:r>
        <w:rPr>
          <w:rFonts w:ascii="Times New Roman"/>
          <w:b/>
          <w:i w:val="false"/>
          <w:color w:val="000000"/>
        </w:rPr>
        <w:t>
өзара әрекет тәртібін сипаттау</w:t>
      </w:r>
    </w:p>
    <w:bookmarkEnd w:id="125"/>
    <w:bookmarkStart w:name="z460" w:id="126"/>
    <w:p>
      <w:pPr>
        <w:spacing w:after="0"/>
        <w:ind w:left="0"/>
        <w:jc w:val="both"/>
      </w:pPr>
      <w:r>
        <w:rPr>
          <w:rFonts w:ascii="Times New Roman"/>
          <w:b w:val="false"/>
          <w:i w:val="false"/>
          <w:color w:val="000000"/>
          <w:sz w:val="28"/>
        </w:rPr>
        <w:t>
      6. Көрсетілетін мемлекеттік қызмет үрдісіне қатысатын көрсетілетін қызметті берушінің құрылымдық бөлімшелерінің тізімі:</w:t>
      </w:r>
      <w:r>
        <w:br/>
      </w:r>
      <w:r>
        <w:rPr>
          <w:rFonts w:ascii="Times New Roman"/>
          <w:b w:val="false"/>
          <w:i w:val="false"/>
          <w:color w:val="000000"/>
          <w:sz w:val="28"/>
        </w:rPr>
        <w:t>
      көрсетілетін қызметті беруші кеңсесінің қызметкері (құжат Қазақстан Республикасы Әділет министрлігінің Тіркеу қызметі және құқықтық көмек көрсету комитетімен апостильденген жағдайда );</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басшысы;</w:t>
      </w:r>
      <w:r>
        <w:br/>
      </w:r>
      <w:r>
        <w:rPr>
          <w:rFonts w:ascii="Times New Roman"/>
          <w:b w:val="false"/>
          <w:i w:val="false"/>
          <w:color w:val="000000"/>
          <w:sz w:val="28"/>
        </w:rPr>
        <w:t>
      көрсетілетін қызметті берушінің азаматтық хал актілерінің тіркеу және апостильдеу бөлімінің маманы.</w:t>
      </w:r>
      <w:r>
        <w:br/>
      </w:r>
      <w:r>
        <w:rPr>
          <w:rFonts w:ascii="Times New Roman"/>
          <w:b w:val="false"/>
          <w:i w:val="false"/>
          <w:color w:val="000000"/>
          <w:sz w:val="28"/>
        </w:rPr>
        <w:t xml:space="preserve">
      Көрсетілетін қызметті берушінің құрылымдық бөлімшелерінің (қызметкерлерінің) арасында өзара әрекет тәртібін сипаттау: </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мемлекеттік қызметті көрсету үшін көрсетілетін қызметті алушыдан өтініш және қажетті құжаттар түскен соң Электронды құжат айналымының бірыңғай жүйесінде тіркеуді жүзеге асырады, Стандарттың 4-тармағымен бекітілген мерзімге сәйкес бақылауға қояды және көрсетілетін қызмет берушінің басшысына қарауға береді;</w:t>
      </w:r>
      <w:r>
        <w:br/>
      </w:r>
      <w:r>
        <w:rPr>
          <w:rFonts w:ascii="Times New Roman"/>
          <w:b w:val="false"/>
          <w:i w:val="false"/>
          <w:color w:val="000000"/>
          <w:sz w:val="28"/>
        </w:rPr>
        <w:t>
</w:t>
      </w:r>
      <w:r>
        <w:rPr>
          <w:rFonts w:ascii="Times New Roman"/>
          <w:b w:val="false"/>
          <w:i w:val="false"/>
          <w:color w:val="000000"/>
          <w:sz w:val="28"/>
        </w:rPr>
        <w:t>
      2) көрсетілетін қызмет берушінің басшысы қарарға сәйкес көрсетілетін қызметті алушының өтінішін азаматтық хал актілерін тіркеу және апостильдеу бөлімінің басшысына орындау үшін береді;</w:t>
      </w:r>
      <w:r>
        <w:br/>
      </w:r>
      <w:r>
        <w:rPr>
          <w:rFonts w:ascii="Times New Roman"/>
          <w:b w:val="false"/>
          <w:i w:val="false"/>
          <w:color w:val="000000"/>
          <w:sz w:val="28"/>
        </w:rPr>
        <w:t>
</w:t>
      </w:r>
      <w:r>
        <w:rPr>
          <w:rFonts w:ascii="Times New Roman"/>
          <w:b w:val="false"/>
          <w:i w:val="false"/>
          <w:color w:val="000000"/>
          <w:sz w:val="28"/>
        </w:rPr>
        <w:t>
      3) азаматтық хал актілерін тіркеу және апостильдеу бөлімінің маманы ұсынылған құжаттарды Стандарттың 9-тармағына, қолданыстағы заңнамаға, сондай-ақ «Неке (ерлі-зайыптылық) және отбасы туралы»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сәйкестігін тексереді;</w:t>
      </w:r>
      <w:r>
        <w:br/>
      </w:r>
      <w:r>
        <w:rPr>
          <w:rFonts w:ascii="Times New Roman"/>
          <w:b w:val="false"/>
          <w:i w:val="false"/>
          <w:color w:val="000000"/>
          <w:sz w:val="28"/>
        </w:rPr>
        <w:t>
</w:t>
      </w:r>
      <w:r>
        <w:rPr>
          <w:rFonts w:ascii="Times New Roman"/>
          <w:b w:val="false"/>
          <w:i w:val="false"/>
          <w:color w:val="000000"/>
          <w:sz w:val="28"/>
        </w:rPr>
        <w:t>
      7. Ұсынылған құжаттарды тексеріп, талдау жасағаннан кейін көрсетілетін қызмет берушінің маманы құжатты тізілімде тіркейді, одан кейін көрсетілетін қызмет беруші кеңсесінің маманы «апостиль» штампы қойылған дайын құжатты қағаз жүзінде орталық қызметкеріне тізілімге сәйкес береді;</w:t>
      </w:r>
      <w:r>
        <w:br/>
      </w:r>
      <w:r>
        <w:rPr>
          <w:rFonts w:ascii="Times New Roman"/>
          <w:b w:val="false"/>
          <w:i w:val="false"/>
          <w:color w:val="000000"/>
          <w:sz w:val="28"/>
        </w:rPr>
        <w:t>
      «Апостиль» штампы қойылған дайын құжатты не көрсетілетін мемлекеттік қызметті қарау нәтижесі туралы дәлелді жауап беру жеке басын куәландыратын құжатты көрсеткен кезде орталықта жүзеге асырылады.</w:t>
      </w:r>
      <w:r>
        <w:br/>
      </w:r>
      <w:r>
        <w:rPr>
          <w:rFonts w:ascii="Times New Roman"/>
          <w:b w:val="false"/>
          <w:i w:val="false"/>
          <w:color w:val="000000"/>
          <w:sz w:val="28"/>
        </w:rPr>
        <w:t>
</w:t>
      </w:r>
      <w:r>
        <w:rPr>
          <w:rFonts w:ascii="Times New Roman"/>
          <w:b w:val="false"/>
          <w:i w:val="false"/>
          <w:color w:val="000000"/>
          <w:sz w:val="28"/>
        </w:rPr>
        <w:t>
      8. Мемлекеттік қызметті көрсету мерзімдері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w:t>
      </w:r>
      <w:r>
        <w:br/>
      </w:r>
      <w:r>
        <w:rPr>
          <w:rFonts w:ascii="Times New Roman"/>
          <w:b w:val="false"/>
          <w:i w:val="false"/>
          <w:color w:val="000000"/>
          <w:sz w:val="28"/>
        </w:rPr>
        <w:t>
      Көрсетілетін қызметті берушіде (құжат Қазақстан Республикасы Әділет министрлігінің Тіркеу қызметі және құқықтық көмек көрсету комитетімен апостильденген жағдайда) құжаттарды қабылдау және мемлекеттік қызметтің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9.00-ден 18.30-ға дейін, түскі үзіліс сағат 13.00-ден 14.30-ға дейін жүзеге асырылады.</w:t>
      </w:r>
      <w:r>
        <w:br/>
      </w: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тәртібімен көрсетіледі.</w:t>
      </w:r>
      <w:r>
        <w:br/>
      </w:r>
      <w:r>
        <w:rPr>
          <w:rFonts w:ascii="Times New Roman"/>
          <w:b w:val="false"/>
          <w:i w:val="false"/>
          <w:color w:val="000000"/>
          <w:sz w:val="28"/>
        </w:rPr>
        <w:t>
      Мемлекеттік қызметті көрсетілетін қызметті беруші арқылы көрсету үшін қажетті құжаттарды қабылдау кезінде көрсетілетін қызметті алушыға мыналар:</w:t>
      </w:r>
      <w:r>
        <w:br/>
      </w:r>
      <w:r>
        <w:rPr>
          <w:rFonts w:ascii="Times New Roman"/>
          <w:b w:val="false"/>
          <w:i w:val="false"/>
          <w:color w:val="000000"/>
          <w:sz w:val="28"/>
        </w:rPr>
        <w:t>
</w:t>
      </w:r>
      <w:r>
        <w:rPr>
          <w:rFonts w:ascii="Times New Roman"/>
          <w:b w:val="false"/>
          <w:i w:val="false"/>
          <w:color w:val="000000"/>
          <w:sz w:val="28"/>
        </w:rPr>
        <w:t>
      1) өтініштің қабылданған күні;</w:t>
      </w:r>
      <w:r>
        <w:br/>
      </w:r>
      <w:r>
        <w:rPr>
          <w:rFonts w:ascii="Times New Roman"/>
          <w:b w:val="false"/>
          <w:i w:val="false"/>
          <w:color w:val="000000"/>
          <w:sz w:val="28"/>
        </w:rPr>
        <w:t>
</w:t>
      </w:r>
      <w:r>
        <w:rPr>
          <w:rFonts w:ascii="Times New Roman"/>
          <w:b w:val="false"/>
          <w:i w:val="false"/>
          <w:color w:val="000000"/>
          <w:sz w:val="28"/>
        </w:rPr>
        <w:t>
      2) қоса берілген құжаттардың саны;</w:t>
      </w:r>
      <w:r>
        <w:br/>
      </w:r>
      <w:r>
        <w:rPr>
          <w:rFonts w:ascii="Times New Roman"/>
          <w:b w:val="false"/>
          <w:i w:val="false"/>
          <w:color w:val="000000"/>
          <w:sz w:val="28"/>
        </w:rPr>
        <w:t>
</w:t>
      </w:r>
      <w:r>
        <w:rPr>
          <w:rFonts w:ascii="Times New Roman"/>
          <w:b w:val="false"/>
          <w:i w:val="false"/>
          <w:color w:val="000000"/>
          <w:sz w:val="28"/>
        </w:rPr>
        <w:t>
      3) құжаттарды беру күні, уақыты;</w:t>
      </w:r>
      <w:r>
        <w:br/>
      </w:r>
      <w:r>
        <w:rPr>
          <w:rFonts w:ascii="Times New Roman"/>
          <w:b w:val="false"/>
          <w:i w:val="false"/>
          <w:color w:val="000000"/>
          <w:sz w:val="28"/>
        </w:rPr>
        <w:t>
</w:t>
      </w:r>
      <w:r>
        <w:rPr>
          <w:rFonts w:ascii="Times New Roman"/>
          <w:b w:val="false"/>
          <w:i w:val="false"/>
          <w:color w:val="000000"/>
          <w:sz w:val="28"/>
        </w:rPr>
        <w:t>
      4) құжаттарды рәсімдеуге өтінішті қабылдаған маманның тегі, аты, әкесінің аты көрсетілген қолхат беріледі.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құрылымдық қызметкерлерінің арасында өзара әрекет тәртібін сипаттау осы Регламентке </w:t>
      </w:r>
      <w:r>
        <w:rPr>
          <w:rFonts w:ascii="Times New Roman"/>
          <w:b w:val="false"/>
          <w:i w:val="false"/>
          <w:color w:val="000000"/>
          <w:sz w:val="28"/>
        </w:rPr>
        <w:t>1-қосымшадағы</w:t>
      </w:r>
      <w:r>
        <w:rPr>
          <w:rFonts w:ascii="Times New Roman"/>
          <w:b w:val="false"/>
          <w:i w:val="false"/>
          <w:color w:val="000000"/>
          <w:sz w:val="28"/>
        </w:rPr>
        <w:t xml:space="preserve"> кестеге сәйкес келтірілген.</w:t>
      </w:r>
    </w:p>
    <w:bookmarkEnd w:id="126"/>
    <w:bookmarkStart w:name="z471" w:id="127"/>
    <w:p>
      <w:pPr>
        <w:spacing w:after="0"/>
        <w:ind w:left="0"/>
        <w:jc w:val="left"/>
      </w:pPr>
      <w:r>
        <w:rPr>
          <w:rFonts w:ascii="Times New Roman"/>
          <w:b/>
          <w:i w:val="false"/>
          <w:color w:val="000000"/>
        </w:rPr>
        <w:t xml:space="preserve"> 
4. Халыққа қызмет көрсету орталығы және (немесе) басқа да</w:t>
      </w:r>
      <w:r>
        <w:br/>
      </w:r>
      <w:r>
        <w:rPr>
          <w:rFonts w:ascii="Times New Roman"/>
          <w:b/>
          <w:i w:val="false"/>
          <w:color w:val="000000"/>
        </w:rPr>
        <w:t>
көрсетілетін қызмет берушілермен өзара әрекет тәртібін,</w:t>
      </w:r>
      <w:r>
        <w:br/>
      </w:r>
      <w:r>
        <w:rPr>
          <w:rFonts w:ascii="Times New Roman"/>
          <w:b/>
          <w:i w:val="false"/>
          <w:color w:val="000000"/>
        </w:rPr>
        <w:t>
сондай-ақ мемлекеттік қызмет көрсету процесінде ақпараттық</w:t>
      </w:r>
      <w:r>
        <w:br/>
      </w:r>
      <w:r>
        <w:rPr>
          <w:rFonts w:ascii="Times New Roman"/>
          <w:b/>
          <w:i w:val="false"/>
          <w:color w:val="000000"/>
        </w:rPr>
        <w:t>
жүйелерді қолдану тәртібін сипаттау</w:t>
      </w:r>
    </w:p>
    <w:bookmarkEnd w:id="127"/>
    <w:bookmarkStart w:name="z472" w:id="128"/>
    <w:p>
      <w:pPr>
        <w:spacing w:after="0"/>
        <w:ind w:left="0"/>
        <w:jc w:val="both"/>
      </w:pPr>
      <w:r>
        <w:rPr>
          <w:rFonts w:ascii="Times New Roman"/>
          <w:b w:val="false"/>
          <w:i w:val="false"/>
          <w:color w:val="000000"/>
          <w:sz w:val="28"/>
        </w:rPr>
        <w:t>
      10. Құжаттарды қабылдау және мемлекеттік қызмет көрсету нәтижелерін беру орталықта – Қазақстан Республикасының еңбек заңнамасына және белгіленген жұмыс кестесіне сәйкес демалыс және мереке күндерін қоспағанда, дүйсенбіден бастап сенбіні қоса алғанда, сағат 9.00-ден 20.00-ға дейін үзіліссіз, жүзеге асырылады.</w:t>
      </w:r>
      <w:r>
        <w:br/>
      </w:r>
      <w:r>
        <w:rPr>
          <w:rFonts w:ascii="Times New Roman"/>
          <w:b w:val="false"/>
          <w:i w:val="false"/>
          <w:color w:val="000000"/>
          <w:sz w:val="28"/>
        </w:rPr>
        <w:t>
      Мемлекеттік қызмет жедел қызмет көрсетусіз «электрондық» кезекке тұру тәртібімен көрсетіледі, электрондық кезекті портал арқылы бекітіп қоюға мүмкіндік бар.</w:t>
      </w:r>
      <w:r>
        <w:br/>
      </w:r>
      <w:r>
        <w:rPr>
          <w:rFonts w:ascii="Times New Roman"/>
          <w:b w:val="false"/>
          <w:i w:val="false"/>
          <w:color w:val="000000"/>
          <w:sz w:val="28"/>
        </w:rPr>
        <w:t>
      Мемлекеттік қызметті орталық арқылы көрсетуге қажетті құжаттарды қабылдау кезінде көрсетілетін қызметті алушыға:</w:t>
      </w:r>
      <w:r>
        <w:br/>
      </w:r>
      <w:r>
        <w:rPr>
          <w:rFonts w:ascii="Times New Roman"/>
          <w:b w:val="false"/>
          <w:i w:val="false"/>
          <w:color w:val="000000"/>
          <w:sz w:val="28"/>
        </w:rPr>
        <w:t>
</w:t>
      </w:r>
      <w:r>
        <w:rPr>
          <w:rFonts w:ascii="Times New Roman"/>
          <w:b w:val="false"/>
          <w:i w:val="false"/>
          <w:color w:val="000000"/>
          <w:sz w:val="28"/>
        </w:rPr>
        <w:t>
      1) сұрау салудың нөмірі мен қабылданған күні;</w:t>
      </w:r>
      <w:r>
        <w:br/>
      </w:r>
      <w:r>
        <w:rPr>
          <w:rFonts w:ascii="Times New Roman"/>
          <w:b w:val="false"/>
          <w:i w:val="false"/>
          <w:color w:val="000000"/>
          <w:sz w:val="28"/>
        </w:rPr>
        <w:t>
</w:t>
      </w:r>
      <w:r>
        <w:rPr>
          <w:rFonts w:ascii="Times New Roman"/>
          <w:b w:val="false"/>
          <w:i w:val="false"/>
          <w:color w:val="000000"/>
          <w:sz w:val="28"/>
        </w:rPr>
        <w:t>
      2) сұратылып отырған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
      3) 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
      4) құжаттарды беру күні, уақыты және орны;</w:t>
      </w:r>
      <w:r>
        <w:br/>
      </w:r>
      <w:r>
        <w:rPr>
          <w:rFonts w:ascii="Times New Roman"/>
          <w:b w:val="false"/>
          <w:i w:val="false"/>
          <w:color w:val="000000"/>
          <w:sz w:val="28"/>
        </w:rPr>
        <w:t>
</w:t>
      </w:r>
      <w:r>
        <w:rPr>
          <w:rFonts w:ascii="Times New Roman"/>
          <w:b w:val="false"/>
          <w:i w:val="false"/>
          <w:color w:val="000000"/>
          <w:sz w:val="28"/>
        </w:rPr>
        <w:t>
      5) құжаттарды рәсімдеуге қабылдаған орталық қызметкерінің тегі, аты, әкесінің аты;</w:t>
      </w:r>
      <w:r>
        <w:br/>
      </w:r>
      <w:r>
        <w:rPr>
          <w:rFonts w:ascii="Times New Roman"/>
          <w:b w:val="false"/>
          <w:i w:val="false"/>
          <w:color w:val="000000"/>
          <w:sz w:val="28"/>
        </w:rPr>
        <w:t>
</w:t>
      </w:r>
      <w:r>
        <w:rPr>
          <w:rFonts w:ascii="Times New Roman"/>
          <w:b w:val="false"/>
          <w:i w:val="false"/>
          <w:color w:val="000000"/>
          <w:sz w:val="28"/>
        </w:rPr>
        <w:t>
      6) көрсетілетін қызметті алушының тегі, аты, әкесінің аты, уәкілетті өкілдің тегі, аты, әкесінің аты және олардың байланыс телефондары көрсетілген тиісті құжаттардың қабылданғаны туралы қолхат беріледі.</w:t>
      </w:r>
      <w:r>
        <w:br/>
      </w:r>
      <w:r>
        <w:rPr>
          <w:rFonts w:ascii="Times New Roman"/>
          <w:b w:val="false"/>
          <w:i w:val="false"/>
          <w:color w:val="000000"/>
          <w:sz w:val="28"/>
        </w:rPr>
        <w:t>
      Көрсетілетін қызмет алушының жеке куәлігінің құжаттары туралы, сондай-ақ азаматтық хал актілерін тіркеу туралы куәліктердің мәліметтерін егер тіркеу 2008 жылдан кейін жүргізілсе, көрсететін қызмет беруші не орталық тиісті мемлекеттік ақпараттық жүйесінен ЭЦҚ куәландырылған электрондық құжат нысанында алады.</w:t>
      </w:r>
      <w:r>
        <w:br/>
      </w:r>
      <w:r>
        <w:rPr>
          <w:rFonts w:ascii="Times New Roman"/>
          <w:b w:val="false"/>
          <w:i w:val="false"/>
          <w:color w:val="000000"/>
          <w:sz w:val="28"/>
        </w:rPr>
        <w:t>
      Орталық қызметкері құжаттардың түпнұсқаларының дұрыстығын мемлекеттік органдардың мемлекеттік ақпараттық жүйелерінен алынған мәліметтермен салыстырады, кейін түпнұсқаларды көрсетілетін қызмет алушыға қайтарады.</w:t>
      </w:r>
      <w:r>
        <w:br/>
      </w:r>
      <w:r>
        <w:rPr>
          <w:rFonts w:ascii="Times New Roman"/>
          <w:b w:val="false"/>
          <w:i w:val="false"/>
          <w:color w:val="000000"/>
          <w:sz w:val="28"/>
        </w:rPr>
        <w:t>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орталық қызметкері өтінішті қабылдап алудан бас тартады,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Мемлекеттік қызмет көрсету мәселесі бойынша ақпаратты, сондай-ақ мемлекеттік қызмет көрсету бағыты туралы мемлекеттік қызмет көрсету мәселесі бойынша бірыңғай байланыс-орталығы 1414 телефоны бойынша ұсынылады.</w:t>
      </w:r>
      <w:r>
        <w:br/>
      </w:r>
      <w:r>
        <w:rPr>
          <w:rFonts w:ascii="Times New Roman"/>
          <w:b w:val="false"/>
          <w:i w:val="false"/>
          <w:color w:val="000000"/>
          <w:sz w:val="28"/>
        </w:rPr>
        <w:t>
</w:t>
      </w:r>
      <w:r>
        <w:rPr>
          <w:rFonts w:ascii="Times New Roman"/>
          <w:b w:val="false"/>
          <w:i w:val="false"/>
          <w:color w:val="000000"/>
          <w:sz w:val="28"/>
        </w:rPr>
        <w:t>
      11. Дайын құжаттарды беруді жеке куәлікті көрсеткен жағдайда қолхат негiзiнде онда көрсетiлген мерзiмде орталықтың қызметкері жүзеге асырады.</w:t>
      </w:r>
      <w:r>
        <w:br/>
      </w:r>
      <w:r>
        <w:rPr>
          <w:rFonts w:ascii="Times New Roman"/>
          <w:b w:val="false"/>
          <w:i w:val="false"/>
          <w:color w:val="000000"/>
          <w:sz w:val="28"/>
        </w:rPr>
        <w:t>
</w:t>
      </w:r>
      <w:r>
        <w:rPr>
          <w:rFonts w:ascii="Times New Roman"/>
          <w:b w:val="false"/>
          <w:i w:val="false"/>
          <w:color w:val="000000"/>
          <w:sz w:val="28"/>
        </w:rPr>
        <w:t>
      12. Портал арқылы мемлекеттік қызмет көрсету үшін көрсетілетін қызмет алушы:</w:t>
      </w:r>
      <w:r>
        <w:br/>
      </w:r>
      <w:r>
        <w:rPr>
          <w:rFonts w:ascii="Times New Roman"/>
          <w:b w:val="false"/>
          <w:i w:val="false"/>
          <w:color w:val="000000"/>
          <w:sz w:val="28"/>
        </w:rPr>
        <w:t>
</w:t>
      </w:r>
      <w:r>
        <w:rPr>
          <w:rFonts w:ascii="Times New Roman"/>
          <w:b w:val="false"/>
          <w:i w:val="false"/>
          <w:color w:val="000000"/>
          <w:sz w:val="28"/>
        </w:rPr>
        <w:t>
      1) көрсетілетін қызмет алушының ЭЦҚ куәландырылған электрондық құжат нысанында сұрау салу;</w:t>
      </w:r>
      <w:r>
        <w:br/>
      </w:r>
      <w:r>
        <w:rPr>
          <w:rFonts w:ascii="Times New Roman"/>
          <w:b w:val="false"/>
          <w:i w:val="false"/>
          <w:color w:val="000000"/>
          <w:sz w:val="28"/>
        </w:rPr>
        <w:t>
</w:t>
      </w:r>
      <w:r>
        <w:rPr>
          <w:rFonts w:ascii="Times New Roman"/>
          <w:b w:val="false"/>
          <w:i w:val="false"/>
          <w:color w:val="000000"/>
          <w:sz w:val="28"/>
        </w:rPr>
        <w:t>
      2) егер азаматтық хал актілерді тіркеу 2008 жылға дейін тіркеу жүргізілсе, көрсетілетін қызмет алушының құжаттары электрондық көшірме түрінде электрондық сұранысқа тіркеу ұсынылады.</w:t>
      </w:r>
      <w:r>
        <w:br/>
      </w:r>
      <w:r>
        <w:rPr>
          <w:rFonts w:ascii="Times New Roman"/>
          <w:b w:val="false"/>
          <w:i w:val="false"/>
          <w:color w:val="000000"/>
          <w:sz w:val="28"/>
        </w:rPr>
        <w:t>
      13. Мемлекеттік қызмет көрсету процесінде көрсетілетін қызмет берушінің мамандарының өзара әрекеті, процедураларының (іс-әрекет) сабақтастығы, сондай-ақ мемлекеттік қызмет көрсету процесінде ақпараттық жүйесін қолдану тәртібі және орталықпен өзара әрекет тәртібі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графикалық түрде толық сипатталған.</w:t>
      </w:r>
      <w:r>
        <w:br/>
      </w:r>
      <w:r>
        <w:rPr>
          <w:rFonts w:ascii="Times New Roman"/>
          <w:b w:val="false"/>
          <w:i w:val="false"/>
          <w:color w:val="000000"/>
          <w:sz w:val="28"/>
        </w:rPr>
        <w:t>
</w:t>
      </w:r>
      <w:r>
        <w:rPr>
          <w:rFonts w:ascii="Times New Roman"/>
          <w:b w:val="false"/>
          <w:i w:val="false"/>
          <w:color w:val="000000"/>
          <w:sz w:val="28"/>
        </w:rPr>
        <w:t>
      13. Көрсетілетін қызметті берушінің құрылымдық бөлімшелерінің (жұмыскерлерінің) мемлекеттік қызмет көрсету процесіндегі рәсімдерінің (іс-қимылдарының), өзара іс-қимылдары кезектілігінің егжей-тегжейлі сипаттамасы, сондай-ақ, мемлекеттік қызмет көрсету процесіндегі өзге көрсетілетін қызмет берушілермен және (немесе) халыққа қызмет көрсету орталықтарымен өзара іс-қимыл тәртібінің және ақпараттық жүйелерді қолдану тәртібінің сипаттамасы осы Регламенттің 3-қосымшасына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w:t>
      </w:r>
      <w:r>
        <w:rPr>
          <w:rFonts w:ascii="Times New Roman"/>
          <w:b w:val="false"/>
          <w:i w:val="false"/>
          <w:color w:val="ff0000"/>
          <w:sz w:val="28"/>
        </w:rPr>
        <w:t>      Ескерту. Регламент 13-тармақпен толықтырылды - ҚР Әділет министрінің 19.06.2014</w:t>
      </w:r>
      <w:r>
        <w:rPr>
          <w:rFonts w:ascii="Times New Roman"/>
          <w:b w:val="false"/>
          <w:i w:val="false"/>
          <w:color w:val="000000"/>
          <w:sz w:val="28"/>
        </w:rPr>
        <w:t> </w:t>
      </w:r>
      <w:r>
        <w:rPr>
          <w:rFonts w:ascii="Times New Roman"/>
          <w:b w:val="false"/>
          <w:i w:val="false"/>
          <w:color w:val="00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bookmarkEnd w:id="128"/>
    <w:bookmarkStart w:name="z483" w:id="129"/>
    <w:p>
      <w:pPr>
        <w:spacing w:after="0"/>
        <w:ind w:left="0"/>
        <w:jc w:val="both"/>
      </w:pPr>
      <w:r>
        <w:rPr>
          <w:rFonts w:ascii="Times New Roman"/>
          <w:b w:val="false"/>
          <w:i w:val="false"/>
          <w:color w:val="000000"/>
          <w:sz w:val="28"/>
        </w:rPr>
        <w:t xml:space="preserve">
«Қазақстан Республикасының Әділет  </w:t>
      </w:r>
      <w:r>
        <w:br/>
      </w:r>
      <w:r>
        <w:rPr>
          <w:rFonts w:ascii="Times New Roman"/>
          <w:b w:val="false"/>
          <w:i w:val="false"/>
          <w:color w:val="000000"/>
          <w:sz w:val="28"/>
        </w:rPr>
        <w:t xml:space="preserve">
органдарынан және өзге мемлекеттік  </w:t>
      </w:r>
      <w:r>
        <w:br/>
      </w:r>
      <w:r>
        <w:rPr>
          <w:rFonts w:ascii="Times New Roman"/>
          <w:b w:val="false"/>
          <w:i w:val="false"/>
          <w:color w:val="000000"/>
          <w:sz w:val="28"/>
        </w:rPr>
        <w:t>
органдарынан, сондай-ақ нотариустерден</w:t>
      </w:r>
      <w:r>
        <w:br/>
      </w:r>
      <w:r>
        <w:rPr>
          <w:rFonts w:ascii="Times New Roman"/>
          <w:b w:val="false"/>
          <w:i w:val="false"/>
          <w:color w:val="000000"/>
          <w:sz w:val="28"/>
        </w:rPr>
        <w:t>
шығатын ресми құжаттарға апостиль қою»</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xml:space="preserve">
1-қосымша               </w:t>
      </w:r>
    </w:p>
    <w:bookmarkEnd w:id="129"/>
    <w:bookmarkStart w:name="z484" w:id="130"/>
    <w:p>
      <w:pPr>
        <w:spacing w:after="0"/>
        <w:ind w:left="0"/>
        <w:jc w:val="left"/>
      </w:pPr>
      <w:r>
        <w:rPr>
          <w:rFonts w:ascii="Times New Roman"/>
          <w:b/>
          <w:i w:val="false"/>
          <w:color w:val="000000"/>
        </w:rPr>
        <w:t xml:space="preserve"> 
Көрсетілетін қызмет берушінің құрылымдық бөлімшелерінің</w:t>
      </w:r>
      <w:r>
        <w:br/>
      </w:r>
      <w:r>
        <w:rPr>
          <w:rFonts w:ascii="Times New Roman"/>
          <w:b/>
          <w:i w:val="false"/>
          <w:color w:val="000000"/>
        </w:rPr>
        <w:t>
(қызметкерлерінің) арасында рәсімдердің (іс-әрекеттердің)</w:t>
      </w:r>
      <w:r>
        <w:br/>
      </w:r>
      <w:r>
        <w:rPr>
          <w:rFonts w:ascii="Times New Roman"/>
          <w:b/>
          <w:i w:val="false"/>
          <w:color w:val="000000"/>
        </w:rPr>
        <w:t>
сабақтастығын сипаттау</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
        <w:gridCol w:w="2292"/>
        <w:gridCol w:w="1627"/>
        <w:gridCol w:w="2703"/>
        <w:gridCol w:w="2577"/>
        <w:gridCol w:w="1741"/>
        <w:gridCol w:w="2349"/>
      </w:tblGrid>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(жұмыс барысы, ағымы) №</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95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құрылымдық бөлімшелерінің (қызметкерлерінің) тізімі</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 не бөлім маманы (бөлім бастығы бірлігі қарастырылмағанда)</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басшысы</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 берушінің кеңсесі</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Рәсімдердің (іс-әрекеттердің) сабақтастығы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Тізілімге сәйкес құжаттарды қабылдау</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 басшысына немесе бөлім маманына (бөлім бастығы бірлігі қарастырылмағанда) қарауға жолдайды</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және тексеру, тізілімде тіркеу, өтінішті және құжаттарды қарау, құжатта «апостиль» штампын қою</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көрсетілетін қызмет нәтижесіне қол қою</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Дайын құжатты орталық қызметкеріне тізілім бойынша беру</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 («апостиль» штампы қойылған құжат)</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тіркеу және көрсетілетін қызметті алушыға қолхат беру</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электронды құжат айналымы жүйесінде белгі соғу және құжаттарды қарауға ұсыну</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көрсетілетін қызмет нәтижесін көрсетілетін қызмет берушінің басшысына қол қоюға жолдау</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Ұсыну үшін кеңсеге беру</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қызметкерімен тізілім бойынша құжатты алу</w:t>
            </w:r>
          </w:p>
        </w:tc>
      </w:tr>
      <w:tr>
        <w:trPr>
          <w:trHeight w:val="30" w:hRule="atLeast"/>
        </w:trPr>
        <w:tc>
          <w:tcPr>
            <w:tcW w:w="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 рәсімнің ұзақтығы</w:t>
            </w:r>
          </w:p>
        </w:tc>
        <w:tc>
          <w:tcPr>
            <w:tcW w:w="1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жұмыс күні</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bl>
    <w:bookmarkStart w:name="z485" w:id="131"/>
    <w:p>
      <w:pPr>
        <w:spacing w:after="0"/>
        <w:ind w:left="0"/>
        <w:jc w:val="both"/>
      </w:pPr>
      <w:r>
        <w:rPr>
          <w:rFonts w:ascii="Times New Roman"/>
          <w:b w:val="false"/>
          <w:i w:val="false"/>
          <w:color w:val="000000"/>
          <w:sz w:val="28"/>
        </w:rPr>
        <w:t xml:space="preserve">
«Қазақстан Республикасының Әділет </w:t>
      </w:r>
      <w:r>
        <w:br/>
      </w:r>
      <w:r>
        <w:rPr>
          <w:rFonts w:ascii="Times New Roman"/>
          <w:b w:val="false"/>
          <w:i w:val="false"/>
          <w:color w:val="000000"/>
          <w:sz w:val="28"/>
        </w:rPr>
        <w:t>
органдарынан және өзге мемлекеттік</w:t>
      </w:r>
      <w:r>
        <w:br/>
      </w:r>
      <w:r>
        <w:rPr>
          <w:rFonts w:ascii="Times New Roman"/>
          <w:b w:val="false"/>
          <w:i w:val="false"/>
          <w:color w:val="000000"/>
          <w:sz w:val="28"/>
        </w:rPr>
        <w:t>
органдарынан, сондай-ақ нотариустердан</w:t>
      </w:r>
      <w:r>
        <w:br/>
      </w:r>
      <w:r>
        <w:rPr>
          <w:rFonts w:ascii="Times New Roman"/>
          <w:b w:val="false"/>
          <w:i w:val="false"/>
          <w:color w:val="000000"/>
          <w:sz w:val="28"/>
        </w:rPr>
        <w:t>
шығатын ресми құжаттарға апостиль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xml:space="preserve">
2-қосымша               </w:t>
      </w:r>
    </w:p>
    <w:bookmarkEnd w:id="131"/>
    <w:tbl>
      <w:tblPr>
        <w:tblW w:w="0" w:type="auto"/>
        <w:tblCellSpacing w:w="0" w:type="auto"/>
        <w:tblBorders>
          <w:top w:val="none"/>
          <w:left w:val="none"/>
          <w:bottom w:val="none"/>
          <w:right w:val="none"/>
          <w:insideH w:val="none"/>
          <w:insideV w:val="none"/>
        </w:tblBorders>
      </w:tblPr>
      <w:tblGrid>
        <w:gridCol w:w="653"/>
        <w:gridCol w:w="3658"/>
        <w:gridCol w:w="3659"/>
        <w:gridCol w:w="4030"/>
      </w:tblGrid>
      <w:tr>
        <w:trPr>
          <w:trHeight w:val="615"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Функционалдық арақатынастың диаграммасы</w:t>
            </w:r>
          </w:p>
        </w:tc>
      </w:tr>
      <w:tr>
        <w:trPr>
          <w:trHeight w:val="855"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инспекторы/операторы</w:t>
            </w:r>
          </w:p>
        </w:tc>
        <w:tc>
          <w:tcPr>
            <w:tcW w:w="36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инспекторы/операторы</w:t>
            </w:r>
          </w:p>
        </w:tc>
        <w:tc>
          <w:tcPr>
            <w:tcW w:w="40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АХАЖ</w:t>
            </w:r>
          </w:p>
        </w:tc>
      </w:tr>
      <w:tr>
        <w:trPr>
          <w:trHeight w:val="11610" w:hRule="atLeast"/>
        </w:trPr>
        <w:tc>
          <w:tcPr>
            <w:tcW w:w="653"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drawing>
                <wp:inline distT="0" distB="0" distL="0" distR="0">
                  <wp:extent cx="69977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97700" cy="7467600"/>
                          </a:xfrm>
                          <a:prstGeom prst="rect">
                            <a:avLst/>
                          </a:prstGeom>
                        </pic:spPr>
                      </pic:pic>
                    </a:graphicData>
                  </a:graphic>
                </wp:inline>
              </w:drawing>
            </w:r>
          </w:p>
        </w:tc>
      </w:tr>
    </w:tbl>
    <w:bookmarkStart w:name="z502" w:id="132"/>
    <w:p>
      <w:pPr>
        <w:spacing w:after="0"/>
        <w:ind w:left="0"/>
        <w:jc w:val="both"/>
      </w:pPr>
      <w:r>
        <w:rPr>
          <w:rFonts w:ascii="Times New Roman"/>
          <w:b w:val="false"/>
          <w:i w:val="false"/>
          <w:color w:val="000000"/>
          <w:sz w:val="28"/>
        </w:rPr>
        <w:t xml:space="preserve">       
«Қазақстан Республикасының әділет   </w:t>
      </w:r>
      <w:r>
        <w:br/>
      </w:r>
      <w:r>
        <w:rPr>
          <w:rFonts w:ascii="Times New Roman"/>
          <w:b w:val="false"/>
          <w:i w:val="false"/>
          <w:color w:val="000000"/>
          <w:sz w:val="28"/>
        </w:rPr>
        <w:t xml:space="preserve">
органдарынан және өзге мемлекеттік   </w:t>
      </w:r>
      <w:r>
        <w:br/>
      </w:r>
      <w:r>
        <w:rPr>
          <w:rFonts w:ascii="Times New Roman"/>
          <w:b w:val="false"/>
          <w:i w:val="false"/>
          <w:color w:val="000000"/>
          <w:sz w:val="28"/>
        </w:rPr>
        <w:t xml:space="preserve">
органдарынан, сондай-ақ нотариустардан </w:t>
      </w:r>
      <w:r>
        <w:br/>
      </w:r>
      <w:r>
        <w:rPr>
          <w:rFonts w:ascii="Times New Roman"/>
          <w:b w:val="false"/>
          <w:i w:val="false"/>
          <w:color w:val="000000"/>
          <w:sz w:val="28"/>
        </w:rPr>
        <w:t xml:space="preserve">
шығатын ресми құжаттарға апостиль қою» </w:t>
      </w:r>
      <w:r>
        <w:br/>
      </w:r>
      <w:r>
        <w:rPr>
          <w:rFonts w:ascii="Times New Roman"/>
          <w:b w:val="false"/>
          <w:i w:val="false"/>
          <w:color w:val="000000"/>
          <w:sz w:val="28"/>
        </w:rPr>
        <w:t>
мемлекеттік қызмет регламентіне 3-қосымша</w:t>
      </w:r>
    </w:p>
    <w:bookmarkEnd w:id="132"/>
    <w:p>
      <w:pPr>
        <w:spacing w:after="0"/>
        <w:ind w:left="0"/>
        <w:jc w:val="left"/>
      </w:pPr>
      <w:r>
        <w:rPr>
          <w:rFonts w:ascii="Times New Roman"/>
          <w:b/>
          <w:i w:val="false"/>
          <w:color w:val="000000"/>
        </w:rPr>
        <w:t xml:space="preserve"> Мемлекеттік қызмет көрсету бизнес-процесстерінің</w:t>
      </w:r>
      <w:r>
        <w:br/>
      </w:r>
      <w:r>
        <w:rPr>
          <w:rFonts w:ascii="Times New Roman"/>
          <w:b/>
          <w:i w:val="false"/>
          <w:color w:val="000000"/>
        </w:rPr>
        <w:t>
АНЫҚТАМАСЫ</w:t>
      </w:r>
      <w:r>
        <w:br/>
      </w:r>
      <w:r>
        <w:rPr>
          <w:rFonts w:ascii="Times New Roman"/>
          <w:b/>
          <w:i w:val="false"/>
          <w:color w:val="000000"/>
        </w:rPr>
        <w:t>
«Қазақстан Республикасының әділет органдарынан және өзге мемлекеттік</w:t>
      </w:r>
      <w:r>
        <w:br/>
      </w:r>
      <w:r>
        <w:rPr>
          <w:rFonts w:ascii="Times New Roman"/>
          <w:b/>
          <w:i w:val="false"/>
          <w:color w:val="000000"/>
        </w:rPr>
        <w:t>
органдарынан, сондай-ақ нотариустардан шығатын ресми құжаттарға</w:t>
      </w:r>
      <w:r>
        <w:br/>
      </w:r>
      <w:r>
        <w:rPr>
          <w:rFonts w:ascii="Times New Roman"/>
          <w:b/>
          <w:i w:val="false"/>
          <w:color w:val="000000"/>
        </w:rPr>
        <w:t>
апостиль қою» (көрсетілетін мемлекеттік қызметтің атауы)</w:t>
      </w:r>
    </w:p>
    <w:p>
      <w:pPr>
        <w:spacing w:after="0"/>
        <w:ind w:left="0"/>
        <w:jc w:val="both"/>
      </w:pPr>
      <w:r>
        <w:rPr>
          <w:rFonts w:ascii="Times New Roman"/>
          <w:b w:val="false"/>
          <w:i w:val="false"/>
          <w:color w:val="ff0000"/>
          <w:sz w:val="28"/>
        </w:rPr>
        <w:t>      Ескерту. Регламент 3-қосымшамен толықтырылды - ҚР Әділет министрінің 19.06.2014 </w:t>
      </w:r>
      <w:r>
        <w:rPr>
          <w:rFonts w:ascii="Times New Roman"/>
          <w:b w:val="false"/>
          <w:i w:val="false"/>
          <w:color w:val="ff0000"/>
          <w:sz w:val="28"/>
        </w:rPr>
        <w:t>№ 215</w:t>
      </w:r>
      <w:r>
        <w:rPr>
          <w:rFonts w:ascii="Times New Roman"/>
          <w:b w:val="false"/>
          <w:i w:val="false"/>
          <w:color w:val="ff0000"/>
          <w:sz w:val="28"/>
        </w:rPr>
        <w:t xml:space="preserve"> бұйрығымен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*Халыққа қызмет көрсету арқылы көрсетілгенде</w:t>
      </w:r>
    </w:p>
    <w:p>
      <w:pPr>
        <w:spacing w:after="0"/>
        <w:ind w:left="0"/>
        <w:jc w:val="both"/>
      </w:pPr>
      <w:r>
        <w:drawing>
          <wp:inline distT="0" distB="0" distL="0" distR="0">
            <wp:extent cx="110998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1099800" cy="5092700"/>
                    </a:xfrm>
                    <a:prstGeom prst="rect">
                      <a:avLst/>
                    </a:prstGeom>
                  </pic:spPr>
                </pic:pic>
              </a:graphicData>
            </a:graphic>
          </wp:inline>
        </w:drawing>
      </w:r>
    </w:p>
    <w:p>
      <w:pPr>
        <w:spacing w:after="0"/>
        <w:ind w:left="0"/>
        <w:jc w:val="both"/>
      </w:pPr>
      <w:r>
        <w:rPr>
          <w:rFonts w:ascii="Times New Roman"/>
          <w:b w:val="false"/>
          <w:i w:val="false"/>
          <w:color w:val="000000"/>
          <w:sz w:val="28"/>
        </w:rPr>
        <w:t>      *Қызмет Электронды үкімет порталы арқылы көрсетілгенде</w:t>
      </w:r>
    </w:p>
    <w:p>
      <w:pPr>
        <w:spacing w:after="0"/>
        <w:ind w:left="0"/>
        <w:jc w:val="both"/>
      </w:pPr>
      <w:r>
        <w:drawing>
          <wp:inline distT="0" distB="0" distL="0" distR="0">
            <wp:extent cx="88011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801100" cy="4495800"/>
                    </a:xfrm>
                    <a:prstGeom prst="rect">
                      <a:avLst/>
                    </a:prstGeom>
                  </pic:spPr>
                </pic:pic>
              </a:graphicData>
            </a:graphic>
          </wp:inline>
        </w:drawing>
      </w:r>
    </w:p>
    <w:p>
      <w:pPr>
        <w:spacing w:after="0"/>
        <w:ind w:left="0"/>
        <w:jc w:val="both"/>
      </w:pPr>
      <w:r>
        <w:rPr>
          <w:rFonts w:ascii="Times New Roman"/>
          <w:b w:val="false"/>
          <w:i w:val="false"/>
          <w:color w:val="000000"/>
          <w:sz w:val="28"/>
        </w:rPr>
        <w:t>      **Қызметті электронды түрде Халыққа қызмет көрсету орталықтары арқылы көрсетілгенде</w:t>
      </w:r>
      <w:r>
        <w:drawing>
          <wp:inline distT="0" distB="0" distL="0" distR="0">
            <wp:extent cx="8699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699500" cy="45466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Құрылымдық-функционалдық бірлік: қызмет берушінің (жұмыскерлердің) құрылымдық бөлімшелерінің, халыққа қызмет көрсету орталығының, «электрондық үкімет» веб-порталының өзара әрекеттестігі;</w:t>
      </w:r>
    </w:p>
    <w:p>
      <w:pPr>
        <w:spacing w:after="0"/>
        <w:ind w:left="0"/>
        <w:jc w:val="both"/>
      </w:pPr>
      <w:r>
        <w:drawing>
          <wp:inline distT="0" distB="0" distL="0" distR="0">
            <wp:extent cx="110363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1036300" cy="4140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header.xml" Type="http://schemas.openxmlformats.org/officeDocument/2006/relationships/header" Id="rId4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