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33106d" w14:textId="733106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әкімшілендірудің кейбір мәселелері туралы" Қазақстан Республикасы Қаржы министрінің 2008 жылғы 30 желтоқсандағы № 637 бұйрығына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Премьер-министрінің орынбасары - Қазақстан Республикасы Қаржы министрінің 2014 жылғы 05 ақпандағы № 39 бұйрығы. Қазақстан Республикасының Әділет министрлігінде 2014 жылы 28 ақпанда № 9181 тіркелді. Күші жойылды - Қазақстан Республикасы Қаржы министрінің 2018 жылғы 8 ақпандағы № 146 бұйрығымен</w:t>
      </w:r>
    </w:p>
    <w:p>
      <w:pPr>
        <w:spacing w:after="0"/>
        <w:ind w:left="0"/>
        <w:jc w:val="both"/>
      </w:pPr>
      <w:r>
        <w:rPr>
          <w:rFonts w:ascii="Times New Roman"/>
          <w:b w:val="false"/>
          <w:i w:val="false"/>
          <w:color w:val="ff0000"/>
          <w:sz w:val="28"/>
        </w:rPr>
        <w:t xml:space="preserve">
      Ескерту. Күші жойылды – ҚР Қаржы министрінің 08.02.2018 </w:t>
      </w:r>
      <w:r>
        <w:rPr>
          <w:rFonts w:ascii="Times New Roman"/>
          <w:b w:val="false"/>
          <w:i w:val="false"/>
          <w:color w:val="ff0000"/>
          <w:sz w:val="28"/>
        </w:rPr>
        <w:t>№ 146</w:t>
      </w:r>
      <w:r>
        <w:rPr>
          <w:rFonts w:ascii="Times New Roman"/>
          <w:b w:val="false"/>
          <w:i w:val="false"/>
          <w:color w:val="ff0000"/>
          <w:sz w:val="28"/>
        </w:rPr>
        <w:t xml:space="preserve"> (алғашқы ресми жарияланған күнінен кейін күнтізбелік он күн өткеннен соң қолданысқа енгізіледі) бұйрығымен.</w:t>
      </w:r>
      <w:r>
        <w:br/>
      </w:r>
      <w:r>
        <w:rPr>
          <w:rFonts w:ascii="Times New Roman"/>
          <w:b w:val="false"/>
          <w:i w:val="false"/>
          <w:color w:val="ff0000"/>
          <w:sz w:val="28"/>
        </w:rPr>
        <w:t>
      РҚАО-ның ескертпесі!</w:t>
      </w:r>
      <w:r>
        <w:br/>
      </w:r>
      <w:r>
        <w:rPr>
          <w:rFonts w:ascii="Times New Roman"/>
          <w:b w:val="false"/>
          <w:i w:val="false"/>
          <w:color w:val="ff0000"/>
          <w:sz w:val="28"/>
        </w:rPr>
        <w:t xml:space="preserve">
      Осы бұйрық қолданысқа енгізілу тәртібін </w:t>
      </w:r>
      <w:r>
        <w:rPr>
          <w:rFonts w:ascii="Times New Roman"/>
          <w:b w:val="false"/>
          <w:i w:val="false"/>
          <w:color w:val="ff0000"/>
          <w:sz w:val="28"/>
        </w:rPr>
        <w:t>3-тармақтан</w:t>
      </w:r>
      <w:r>
        <w:rPr>
          <w:rFonts w:ascii="Times New Roman"/>
          <w:b w:val="false"/>
          <w:i w:val="false"/>
          <w:color w:val="ff0000"/>
          <w:sz w:val="28"/>
        </w:rPr>
        <w:t xml:space="preserve"> қараңыз.</w:t>
      </w:r>
    </w:p>
    <w:bookmarkStart w:name="z1" w:id="0"/>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"Салықтық әкімшілендірудің кейбір мәселелері туралы" Қазақстан Республикасы Қаржы министрінің 2008 жылғы 30 желтоқсандағы № 637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актілерін мемлекеттік тіркеу тізілімінде № 5463 болып тіркелген, "Заң газеті" газетінде 2009 жылғы 20 ақпанда № 27 (1450) жарияланған) мынадай өзгерістер мен толықтырулар енгізілсін:</w:t>
      </w:r>
    </w:p>
    <w:bookmarkEnd w:id="1"/>
    <w:bookmarkStart w:name="z5" w:id="2"/>
    <w:p>
      <w:pPr>
        <w:spacing w:after="0"/>
        <w:ind w:left="0"/>
        <w:jc w:val="both"/>
      </w:pPr>
      <w:r>
        <w:rPr>
          <w:rFonts w:ascii="Times New Roman"/>
          <w:b w:val="false"/>
          <w:i w:val="false"/>
          <w:color w:val="000000"/>
          <w:sz w:val="28"/>
        </w:rPr>
        <w:t>
      1-тармақта:</w:t>
      </w:r>
    </w:p>
    <w:bookmarkEnd w:id="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тармақша</w:t>
      </w:r>
      <w:r>
        <w:rPr>
          <w:rFonts w:ascii="Times New Roman"/>
          <w:b w:val="false"/>
          <w:i w:val="false"/>
          <w:color w:val="000000"/>
          <w:sz w:val="28"/>
        </w:rPr>
        <w:t xml:space="preserve"> мынадай редакцияда жазылсын: </w:t>
      </w:r>
    </w:p>
    <w:bookmarkStart w:name="z144" w:id="3"/>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Тарату салық есептілігін табыс еткен күннен бастап тарату салықтық тексеру аяқталған күнге дейінгі кезең үшін салықтардың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есепке жазылған сомалары туралы хабарлама;";</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тармақша</w:t>
      </w:r>
      <w:r>
        <w:rPr>
          <w:rFonts w:ascii="Times New Roman"/>
          <w:b w:val="false"/>
          <w:i w:val="false"/>
          <w:color w:val="000000"/>
          <w:sz w:val="28"/>
        </w:rPr>
        <w:t xml:space="preserve"> алынып тасталсын;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тармақша</w:t>
      </w:r>
      <w:r>
        <w:rPr>
          <w:rFonts w:ascii="Times New Roman"/>
          <w:b w:val="false"/>
          <w:i w:val="false"/>
          <w:color w:val="000000"/>
          <w:sz w:val="28"/>
        </w:rPr>
        <w:t xml:space="preserve"> мынадай редакцияда жазылсын: </w:t>
      </w:r>
    </w:p>
    <w:bookmarkStart w:name="z9" w:id="4"/>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37-қосымшаға</w:t>
      </w:r>
      <w:r>
        <w:rPr>
          <w:rFonts w:ascii="Times New Roman"/>
          <w:b w:val="false"/>
          <w:i w:val="false"/>
          <w:color w:val="000000"/>
          <w:sz w:val="28"/>
        </w:rPr>
        <w:t xml:space="preserve"> сәйкес тіркеу есебінен салық төлеушіні алып тастағанын растайтын құжат;";</w:t>
      </w:r>
    </w:p>
    <w:bookmarkEnd w:id="4"/>
    <w:bookmarkStart w:name="z145" w:id="5"/>
    <w:p>
      <w:pPr>
        <w:spacing w:after="0"/>
        <w:ind w:left="0"/>
        <w:jc w:val="both"/>
      </w:pPr>
      <w:r>
        <w:rPr>
          <w:rFonts w:ascii="Times New Roman"/>
          <w:b w:val="false"/>
          <w:i w:val="false"/>
          <w:color w:val="000000"/>
          <w:sz w:val="28"/>
        </w:rPr>
        <w:t>
      мынадай мазмұндағы 38), 39), 40), 41), 42) және 43 тармақшалармен толықтырылсын:</w:t>
      </w:r>
    </w:p>
    <w:bookmarkEnd w:id="5"/>
    <w:bookmarkStart w:name="z10" w:id="6"/>
    <w:p>
      <w:pPr>
        <w:spacing w:after="0"/>
        <w:ind w:left="0"/>
        <w:jc w:val="both"/>
      </w:pPr>
      <w:r>
        <w:rPr>
          <w:rFonts w:ascii="Times New Roman"/>
          <w:b w:val="false"/>
          <w:i w:val="false"/>
          <w:color w:val="000000"/>
          <w:sz w:val="28"/>
        </w:rPr>
        <w:t>
      "38) осы бұйрыққа 38-қосымшаға сәйкес жеке табыс салығы мен мүлік жөніндегі декларацияларды электрондық түрде қабылдау туралы анықтама;</w:t>
      </w:r>
    </w:p>
    <w:bookmarkEnd w:id="6"/>
    <w:bookmarkStart w:name="z11" w:id="7"/>
    <w:p>
      <w:pPr>
        <w:spacing w:after="0"/>
        <w:ind w:left="0"/>
        <w:jc w:val="both"/>
      </w:pPr>
      <w:r>
        <w:rPr>
          <w:rFonts w:ascii="Times New Roman"/>
          <w:b w:val="false"/>
          <w:i w:val="false"/>
          <w:color w:val="000000"/>
          <w:sz w:val="28"/>
        </w:rPr>
        <w:t>
      39) осы бұйрыққа 39-қосымшаға сәйкес салық қызметі органының салық есептілігін электрондық түрде қабылдап алғаны туралы хабарлама;</w:t>
      </w:r>
    </w:p>
    <w:bookmarkEnd w:id="7"/>
    <w:bookmarkStart w:name="z12" w:id="8"/>
    <w:p>
      <w:pPr>
        <w:spacing w:after="0"/>
        <w:ind w:left="0"/>
        <w:jc w:val="both"/>
      </w:pPr>
      <w:r>
        <w:rPr>
          <w:rFonts w:ascii="Times New Roman"/>
          <w:b w:val="false"/>
          <w:i w:val="false"/>
          <w:color w:val="000000"/>
          <w:sz w:val="28"/>
        </w:rPr>
        <w:t>
      40) осы бұйрыққа 40-қосымшаға сәйкес салық есептілігін табыс ету мерзімін ұзарту туралы хабарлама;</w:t>
      </w:r>
    </w:p>
    <w:bookmarkEnd w:id="8"/>
    <w:bookmarkStart w:name="z13" w:id="9"/>
    <w:p>
      <w:pPr>
        <w:spacing w:after="0"/>
        <w:ind w:left="0"/>
        <w:jc w:val="both"/>
      </w:pPr>
      <w:r>
        <w:rPr>
          <w:rFonts w:ascii="Times New Roman"/>
          <w:b w:val="false"/>
          <w:i w:val="false"/>
          <w:color w:val="000000"/>
          <w:sz w:val="28"/>
        </w:rPr>
        <w:t>
      41) осы бұйрыққа 41-қосымшаға сәйкес салық есептілігін кері қайтарып алуға салық органының шешімі;</w:t>
      </w:r>
    </w:p>
    <w:bookmarkEnd w:id="9"/>
    <w:bookmarkStart w:name="z14" w:id="10"/>
    <w:p>
      <w:pPr>
        <w:spacing w:after="0"/>
        <w:ind w:left="0"/>
        <w:jc w:val="both"/>
      </w:pPr>
      <w:r>
        <w:rPr>
          <w:rFonts w:ascii="Times New Roman"/>
          <w:b w:val="false"/>
          <w:i w:val="false"/>
          <w:color w:val="000000"/>
          <w:sz w:val="28"/>
        </w:rPr>
        <w:t>
      42) осы бұйрыққа 42-қосымшаға сәйкес жеке табыс салығы мен мүлік жөніндегі декларацияларды Қағаз тасығышта қабылдау туралы анықтама;</w:t>
      </w:r>
    </w:p>
    <w:bookmarkEnd w:id="10"/>
    <w:bookmarkStart w:name="z15" w:id="11"/>
    <w:p>
      <w:pPr>
        <w:spacing w:after="0"/>
        <w:ind w:left="0"/>
        <w:jc w:val="both"/>
      </w:pPr>
      <w:r>
        <w:rPr>
          <w:rFonts w:ascii="Times New Roman"/>
          <w:b w:val="false"/>
          <w:i w:val="false"/>
          <w:color w:val="000000"/>
          <w:sz w:val="28"/>
        </w:rPr>
        <w:t>
      43) осы бұйрыққа 43-қосымшаға сәйкес камералдық бақылау нәтижелері бойынша анықталған бұзушылықтар туралы хабарлама.";</w:t>
      </w:r>
    </w:p>
    <w:bookmarkEnd w:id="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32-қосымшаларға</w:t>
      </w:r>
      <w:r>
        <w:rPr>
          <w:rFonts w:ascii="Times New Roman"/>
          <w:b w:val="false"/>
          <w:i w:val="false"/>
          <w:color w:val="000000"/>
          <w:sz w:val="28"/>
        </w:rPr>
        <w:t xml:space="preserve"> сәйкес редакцияда жазылсын;</w:t>
      </w:r>
    </w:p>
    <w:bookmarkStart w:name="z154" w:id="12"/>
    <w:p>
      <w:pPr>
        <w:spacing w:after="0"/>
        <w:ind w:left="0"/>
        <w:jc w:val="both"/>
      </w:pPr>
      <w:r>
        <w:rPr>
          <w:rFonts w:ascii="Times New Roman"/>
          <w:b w:val="false"/>
          <w:i w:val="false"/>
          <w:color w:val="000000"/>
          <w:sz w:val="28"/>
        </w:rPr>
        <w:t xml:space="preserve">
      осы бұйрыққа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38-қосымшаларға сәйкес 38, 39, 40, 41, 42 және 43-қосымшалармен толықтырылсын.</w:t>
      </w:r>
    </w:p>
    <w:bookmarkEnd w:id="12"/>
    <w:bookmarkStart w:name="z16" w:id="13"/>
    <w:p>
      <w:pPr>
        <w:spacing w:after="0"/>
        <w:ind w:left="0"/>
        <w:jc w:val="both"/>
      </w:pPr>
      <w:r>
        <w:rPr>
          <w:rFonts w:ascii="Times New Roman"/>
          <w:b w:val="false"/>
          <w:i w:val="false"/>
          <w:color w:val="000000"/>
          <w:sz w:val="28"/>
        </w:rPr>
        <w:t>
      2. Қазақстан Республикасы Қаржы министрлігінің Салық комитеті (Ә.С. Жұмаділдаев) осы бұйрықтың Қазақстан Республикасының Әділет министрлігінде белгіленген тәртіппен мемлекеттік тіркелуін және оның кейіннен бұқаралық ақпарат құралдарында жариялануын қамтамасыз етсін.</w:t>
      </w:r>
    </w:p>
    <w:bookmarkEnd w:id="13"/>
    <w:bookmarkStart w:name="z17" w:id="14"/>
    <w:p>
      <w:pPr>
        <w:spacing w:after="0"/>
        <w:ind w:left="0"/>
        <w:jc w:val="both"/>
      </w:pPr>
      <w:r>
        <w:rPr>
          <w:rFonts w:ascii="Times New Roman"/>
          <w:b w:val="false"/>
          <w:i w:val="false"/>
          <w:color w:val="000000"/>
          <w:sz w:val="28"/>
        </w:rPr>
        <w:t>
      3. Осы бұйрық алғашқы ресми жарияланған күнінен бастап қолданысқа енгізіледі және 2014 жылдың 1 қаңтарынан бастап туындаған қатынастарға қолданылады.</w:t>
      </w:r>
    </w:p>
    <w:bookmarkEnd w:id="14"/>
    <w:tbl>
      <w:tblPr>
        <w:tblW w:w="0" w:type="auto"/>
        <w:tblCellSpacing w:w="0" w:type="auto"/>
        <w:tblBorders>
          <w:top w:val="none"/>
          <w:left w:val="none"/>
          <w:bottom w:val="none"/>
          <w:right w:val="none"/>
          <w:insideH w:val="none"/>
          <w:insideV w:val="none"/>
        </w:tblBorders>
      </w:tblPr>
      <w:tblGrid>
        <w:gridCol w:w="7876"/>
        <w:gridCol w:w="4424"/>
      </w:tblGrid>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Премьер-Министрінің орынбасары - </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4424"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44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1-қосымша</w:t>
            </w:r>
          </w:p>
        </w:tc>
      </w:tr>
    </w:tbl>
    <w:bookmarkStart w:name="z20" w:id="15"/>
    <w:p>
      <w:pPr>
        <w:spacing w:after="0"/>
        <w:ind w:left="0"/>
        <w:jc w:val="both"/>
      </w:pPr>
      <w:r>
        <w:rPr>
          <w:rFonts w:ascii="Times New Roman"/>
          <w:b w:val="false"/>
          <w:i w:val="false"/>
          <w:color w:val="000000"/>
          <w:sz w:val="28"/>
        </w:rPr>
        <w:t>
      Нысан</w:t>
      </w:r>
    </w:p>
    <w:bookmarkEnd w:id="15"/>
    <w:bookmarkStart w:name="z21" w:id="16"/>
    <w:p>
      <w:pPr>
        <w:spacing w:after="0"/>
        <w:ind w:left="0"/>
        <w:jc w:val="left"/>
      </w:pPr>
      <w:r>
        <w:rPr>
          <w:rFonts w:ascii="Times New Roman"/>
          <w:b/>
          <w:i w:val="false"/>
          <w:color w:val="000000"/>
        </w:rPr>
        <w:t xml:space="preserve"> Салық органы есептеген салықтардың сомасы туралы</w:t>
      </w:r>
      <w:r>
        <w:br/>
      </w:r>
      <w:r>
        <w:rPr>
          <w:rFonts w:ascii="Times New Roman"/>
          <w:b/>
          <w:i w:val="false"/>
          <w:color w:val="000000"/>
        </w:rPr>
        <w:t>хабарлама</w:t>
      </w:r>
    </w:p>
    <w:bookmarkEnd w:id="16"/>
    <w:p>
      <w:pPr>
        <w:spacing w:after="0"/>
        <w:ind w:left="0"/>
        <w:jc w:val="both"/>
      </w:pPr>
      <w:r>
        <w:rPr>
          <w:rFonts w:ascii="Times New Roman"/>
          <w:b w:val="false"/>
          <w:i w:val="false"/>
          <w:color w:val="000000"/>
          <w:sz w:val="28"/>
        </w:rPr>
        <w:t>
      20 __жылғы "___" ________                                  № 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32</w:t>
      </w:r>
      <w:r>
        <w:rPr>
          <w:rFonts w:ascii="Times New Roman"/>
          <w:b w:val="false"/>
          <w:i w:val="false"/>
          <w:color w:val="000000"/>
          <w:sz w:val="28"/>
        </w:rPr>
        <w:t xml:space="preserve"> және </w:t>
      </w:r>
      <w:r>
        <w:rPr>
          <w:rFonts w:ascii="Times New Roman"/>
          <w:b w:val="false"/>
          <w:i w:val="false"/>
          <w:color w:val="000000"/>
          <w:sz w:val="28"/>
        </w:rPr>
        <w:t>607-баптарына</w:t>
      </w:r>
      <w:r>
        <w:rPr>
          <w:rFonts w:ascii="Times New Roman"/>
          <w:b w:val="false"/>
          <w:i w:val="false"/>
          <w:color w:val="000000"/>
          <w:sz w:val="28"/>
        </w:rPr>
        <w:t xml:space="preserve"> сәйке</w:t>
      </w:r>
    </w:p>
    <w:p>
      <w:pPr>
        <w:spacing w:after="0"/>
        <w:ind w:left="0"/>
        <w:jc w:val="both"/>
      </w:pPr>
      <w:r>
        <w:rPr>
          <w:rFonts w:ascii="Times New Roman"/>
          <w:b w:val="false"/>
          <w:i w:val="false"/>
          <w:color w:val="000000"/>
          <w:sz w:val="28"/>
        </w:rPr>
        <w:t>
      Сізге 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мекен-жайы)</w:t>
      </w:r>
    </w:p>
    <w:p>
      <w:pPr>
        <w:spacing w:after="0"/>
        <w:ind w:left="0"/>
        <w:jc w:val="both"/>
      </w:pPr>
      <w:r>
        <w:rPr>
          <w:rFonts w:ascii="Times New Roman"/>
          <w:b w:val="false"/>
          <w:i w:val="false"/>
          <w:color w:val="000000"/>
          <w:sz w:val="28"/>
        </w:rPr>
        <w:t>
            Жеке сәйкестендіру нөмірі (ЖСН ________________________________</w:t>
      </w:r>
    </w:p>
    <w:p>
      <w:pPr>
        <w:spacing w:after="0"/>
        <w:ind w:left="0"/>
        <w:jc w:val="both"/>
      </w:pPr>
      <w:r>
        <w:rPr>
          <w:rFonts w:ascii="Times New Roman"/>
          <w:b w:val="false"/>
          <w:i w:val="false"/>
          <w:color w:val="000000"/>
          <w:sz w:val="28"/>
        </w:rPr>
        <w:t>
            бюджетке мынадай салықтарды төлеудің қажеті туралы хабарлайды: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1"/>
        <w:gridCol w:w="780"/>
        <w:gridCol w:w="501"/>
        <w:gridCol w:w="501"/>
        <w:gridCol w:w="501"/>
        <w:gridCol w:w="2544"/>
        <w:gridCol w:w="4343"/>
        <w:gridCol w:w="2126"/>
        <w:gridCol w:w="503"/>
      </w:tblGrid>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Салықтардың түрлері</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алу объектісінің орналасқан орны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салу объектісі</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базасы</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жіктеуішінің коды</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 үшін сомасы ТБК (төлемнің белгілеу коды) 991</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жылдардың (-) бересі, (+) асыра төлеу ТБК (төлемнің белгілеу коды) 994</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Өсімақы ТБК (төлемнің белгілеу коды) 992</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Төлеуге барлығы</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 үшін</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Сізге 20__ жылдың 1 қазан айына дейін осы соманы төлеу қажет.</w:t>
      </w:r>
    </w:p>
    <w:p>
      <w:pPr>
        <w:spacing w:after="0"/>
        <w:ind w:left="0"/>
        <w:jc w:val="both"/>
      </w:pPr>
      <w:r>
        <w:rPr>
          <w:rFonts w:ascii="Times New Roman"/>
          <w:b w:val="false"/>
          <w:i w:val="false"/>
          <w:color w:val="000000"/>
          <w:sz w:val="28"/>
        </w:rPr>
        <w:t xml:space="preserve">
            Осы хабарламада көрсетілген соманы мерзімінде төлемеген жағдайда Салық кодексінің </w:t>
      </w:r>
      <w:r>
        <w:rPr>
          <w:rFonts w:ascii="Times New Roman"/>
          <w:b w:val="false"/>
          <w:i w:val="false"/>
          <w:color w:val="000000"/>
          <w:sz w:val="28"/>
        </w:rPr>
        <w:t>610-бабында</w:t>
      </w:r>
      <w:r>
        <w:rPr>
          <w:rFonts w:ascii="Times New Roman"/>
          <w:b w:val="false"/>
          <w:i w:val="false"/>
          <w:color w:val="000000"/>
          <w:sz w:val="28"/>
        </w:rPr>
        <w:t xml:space="preserve"> белгіленген мөлшерде өсімақы есептеледі.</w:t>
      </w:r>
    </w:p>
    <w:p>
      <w:pPr>
        <w:spacing w:after="0"/>
        <w:ind w:left="0"/>
        <w:jc w:val="both"/>
      </w:pPr>
      <w:r>
        <w:rPr>
          <w:rFonts w:ascii="Times New Roman"/>
          <w:b w:val="false"/>
          <w:i w:val="false"/>
          <w:color w:val="000000"/>
          <w:sz w:val="28"/>
        </w:rPr>
        <w:t>
            Осы хабарламада көрсетілген мерзімде есептелген салық сомасын бюджетке төлемеген жағдайда, Сізді Әкімшілік құқық бұзушылықтар туралы Қазақстан Республикасының кодексіне сәйкес әкімшілік жауапкершілікке тарту мәселесі қаралатын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Сіздің салық қызметі органдарының лауазымды тұлғаларының әрекетін (әрекетсіздігін) салық қызметінің жоғары тұрған органына немесе Қазақстан Республикасының заңдарында көзделген тәртіппен сотқа шағым арыз беруіңізге құқыңыз бар.</w:t>
      </w:r>
    </w:p>
    <w:p>
      <w:pPr>
        <w:spacing w:after="0"/>
        <w:ind w:left="0"/>
        <w:jc w:val="both"/>
      </w:pPr>
      <w:r>
        <w:rPr>
          <w:rFonts w:ascii="Times New Roman"/>
          <w:b w:val="false"/>
          <w:i w:val="false"/>
          <w:color w:val="000000"/>
          <w:sz w:val="28"/>
        </w:rPr>
        <w:t>
            Салық органының Басшысы _______________________________________</w:t>
      </w:r>
    </w:p>
    <w:p>
      <w:pPr>
        <w:spacing w:after="0"/>
        <w:ind w:left="0"/>
        <w:jc w:val="both"/>
      </w:pPr>
      <w:r>
        <w:rPr>
          <w:rFonts w:ascii="Times New Roman"/>
          <w:b w:val="false"/>
          <w:i w:val="false"/>
          <w:color w:val="000000"/>
          <w:sz w:val="28"/>
        </w:rPr>
        <w:t>
                                                (Т.А.Ә, қолы, мөр)</w:t>
      </w:r>
    </w:p>
    <w:p>
      <w:pPr>
        <w:spacing w:after="0"/>
        <w:ind w:left="0"/>
        <w:jc w:val="both"/>
      </w:pPr>
      <w:r>
        <w:rPr>
          <w:rFonts w:ascii="Times New Roman"/>
          <w:b w:val="false"/>
          <w:i w:val="false"/>
          <w:color w:val="000000"/>
          <w:sz w:val="28"/>
        </w:rPr>
        <w:t>
            Хабарламаны ____________________________________________ алдым.</w:t>
      </w:r>
    </w:p>
    <w:p>
      <w:pPr>
        <w:spacing w:after="0"/>
        <w:ind w:left="0"/>
        <w:jc w:val="both"/>
      </w:pPr>
      <w:r>
        <w:rPr>
          <w:rFonts w:ascii="Times New Roman"/>
          <w:b w:val="false"/>
          <w:i w:val="false"/>
          <w:color w:val="000000"/>
          <w:sz w:val="28"/>
        </w:rPr>
        <w:t>
                        (салық төлеушінің Т.А.Ә., ЖСН, қолы, күні)</w:t>
      </w:r>
    </w:p>
    <w:p>
      <w:pPr>
        <w:spacing w:after="0"/>
        <w:ind w:left="0"/>
        <w:jc w:val="both"/>
      </w:pPr>
      <w:r>
        <w:rPr>
          <w:rFonts w:ascii="Times New Roman"/>
          <w:b w:val="false"/>
          <w:i w:val="false"/>
          <w:color w:val="000000"/>
          <w:sz w:val="28"/>
        </w:rPr>
        <w:t>
            Хабарлама салық төлеушіге _________________________ тапсырылды.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Хабарлама салық төлеушіге 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2-қосымша</w:t>
            </w:r>
          </w:p>
        </w:tc>
      </w:tr>
    </w:tbl>
    <w:bookmarkStart w:name="z24" w:id="17"/>
    <w:p>
      <w:pPr>
        <w:spacing w:after="0"/>
        <w:ind w:left="0"/>
        <w:jc w:val="both"/>
      </w:pPr>
      <w:r>
        <w:rPr>
          <w:rFonts w:ascii="Times New Roman"/>
          <w:b w:val="false"/>
          <w:i w:val="false"/>
          <w:color w:val="000000"/>
          <w:sz w:val="28"/>
        </w:rPr>
        <w:t>
      Нысан</w:t>
      </w:r>
    </w:p>
    <w:bookmarkEnd w:id="17"/>
    <w:bookmarkStart w:name="z25" w:id="18"/>
    <w:p>
      <w:pPr>
        <w:spacing w:after="0"/>
        <w:ind w:left="0"/>
        <w:jc w:val="left"/>
      </w:pPr>
      <w:r>
        <w:rPr>
          <w:rFonts w:ascii="Times New Roman"/>
          <w:b/>
          <w:i w:val="false"/>
          <w:color w:val="000000"/>
        </w:rPr>
        <w:t xml:space="preserve"> Салықтық тексеру нәтижелері туралы</w:t>
      </w:r>
      <w:r>
        <w:br/>
      </w:r>
      <w:r>
        <w:rPr>
          <w:rFonts w:ascii="Times New Roman"/>
          <w:b/>
          <w:i w:val="false"/>
          <w:color w:val="000000"/>
        </w:rPr>
        <w:t>Хабарлама</w:t>
      </w:r>
    </w:p>
    <w:bookmarkEnd w:id="18"/>
    <w:p>
      <w:pPr>
        <w:spacing w:after="0"/>
        <w:ind w:left="0"/>
        <w:jc w:val="both"/>
      </w:pPr>
      <w:r>
        <w:rPr>
          <w:rFonts w:ascii="Times New Roman"/>
          <w:b w:val="false"/>
          <w:i w:val="false"/>
          <w:color w:val="000000"/>
          <w:sz w:val="28"/>
        </w:rPr>
        <w:t>
      20 __ жылғы "___" ________                                  № _______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Қазақстан Республикасы Кодексінің (Салық кодексі)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638-баптарына</w:t>
      </w:r>
      <w:r>
        <w:rPr>
          <w:rFonts w:ascii="Times New Roman"/>
          <w:b w:val="false"/>
          <w:i w:val="false"/>
          <w:color w:val="000000"/>
          <w:sz w:val="28"/>
        </w:rPr>
        <w:t xml:space="preserve"> сәйкес және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20__ ж. "__" ______ салық тексеруінің актісі негізінде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 немесе</w:t>
      </w:r>
    </w:p>
    <w:p>
      <w:pPr>
        <w:spacing w:after="0"/>
        <w:ind w:left="0"/>
        <w:jc w:val="both"/>
      </w:pPr>
      <w:r>
        <w:rPr>
          <w:rFonts w:ascii="Times New Roman"/>
          <w:b w:val="false"/>
          <w:i w:val="false"/>
          <w:color w:val="000000"/>
          <w:sz w:val="28"/>
        </w:rPr>
        <w:t>
      толық атауы, мекен-жайы))</w:t>
      </w:r>
    </w:p>
    <w:p>
      <w:pPr>
        <w:spacing w:after="0"/>
        <w:ind w:left="0"/>
        <w:jc w:val="both"/>
      </w:pPr>
      <w:r>
        <w:rPr>
          <w:rFonts w:ascii="Times New Roman"/>
          <w:b w:val="false"/>
          <w:i w:val="false"/>
          <w:color w:val="000000"/>
          <w:sz w:val="28"/>
        </w:rPr>
        <w:t>
            Жеке сәйкестендіру нөмірі/бизнес- 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үшін салық және бюджетке төленетін басқа да міндетті</w:t>
      </w:r>
    </w:p>
    <w:p>
      <w:pPr>
        <w:spacing w:after="0"/>
        <w:ind w:left="0"/>
        <w:jc w:val="both"/>
      </w:pPr>
      <w:r>
        <w:rPr>
          <w:rFonts w:ascii="Times New Roman"/>
          <w:b w:val="false"/>
          <w:i w:val="false"/>
          <w:color w:val="000000"/>
          <w:sz w:val="28"/>
        </w:rPr>
        <w:t>
      төлемдердің, міндетті зейнетақы жарналарының, міндетті кәсіптік</w:t>
      </w:r>
    </w:p>
    <w:p>
      <w:pPr>
        <w:spacing w:after="0"/>
        <w:ind w:left="0"/>
        <w:jc w:val="both"/>
      </w:pPr>
      <w:r>
        <w:rPr>
          <w:rFonts w:ascii="Times New Roman"/>
          <w:b w:val="false"/>
          <w:i w:val="false"/>
          <w:color w:val="000000"/>
          <w:sz w:val="28"/>
        </w:rPr>
        <w:t>
      зейнетақы жарналарының, әлеуметтік аударымдардың және өсімақылардың</w:t>
      </w:r>
    </w:p>
    <w:p>
      <w:pPr>
        <w:spacing w:after="0"/>
        <w:ind w:left="0"/>
        <w:jc w:val="both"/>
      </w:pPr>
      <w:r>
        <w:rPr>
          <w:rFonts w:ascii="Times New Roman"/>
          <w:b w:val="false"/>
          <w:i w:val="false"/>
          <w:color w:val="000000"/>
          <w:sz w:val="28"/>
        </w:rPr>
        <w:t>
      есептелген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
        <w:gridCol w:w="4857"/>
        <w:gridCol w:w="3683"/>
        <w:gridCol w:w="3683"/>
      </w:tblGrid>
      <w:tr>
        <w:trPr>
          <w:trHeight w:val="30" w:hRule="atLeast"/>
        </w:trPr>
        <w:tc>
          <w:tcPr>
            <w:tcW w:w="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(өсімақы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бюджетке төленуге жатпайтын кемітілген залал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бюджетке төленуге жатпайтын есепке жатқызылатын қосылған құн салығының қайтарылуға расталмаған, есепке жазылған салық сомасынан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w:t>
            </w:r>
          </w:p>
          <w:p>
            <w:pPr>
              <w:spacing w:after="20"/>
              <w:ind w:left="20"/>
              <w:jc w:val="both"/>
            </w:pPr>
            <w:r>
              <w:rPr>
                <w:rFonts w:ascii="Times New Roman"/>
                <w:b w:val="false"/>
                <w:i w:val="false"/>
                <w:color w:val="000000"/>
                <w:sz w:val="20"/>
              </w:rPr>
              <w:t>
        (салық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бюджеттен қайтарылған және қайтарылуы расталмаған қосылған құн салығының асып кету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9"/>
        <w:gridCol w:w="3740"/>
        <w:gridCol w:w="3921"/>
      </w:tblGrid>
      <w:tr>
        <w:trPr>
          <w:trHeight w:val="30" w:hRule="atLeast"/>
        </w:trPr>
        <w:tc>
          <w:tcPr>
            <w:tcW w:w="4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(салық коды, атауы)</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(салық сомасы)</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(өсімақы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бюджетке төленуге жатпайтын қайтарылуға расталмаған, резидент еместердің табыстарының төлем көзінен ұсталған корпоративтік (жеке) табыс салығының сомасы туралы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(салық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608-бабының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Сізге осы хабарлама тапсырылған алаған күннен кейінгі күннен бастап отыз жұмыс күні ішінде _____________________________________ мөлшеріндегі соманы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БСН ______________________ № _________________________________ шотына</w:t>
      </w:r>
    </w:p>
    <w:p>
      <w:pPr>
        <w:spacing w:after="0"/>
        <w:ind w:left="0"/>
        <w:jc w:val="both"/>
      </w:pPr>
      <w:r>
        <w:rPr>
          <w:rFonts w:ascii="Times New Roman"/>
          <w:b w:val="false"/>
          <w:i w:val="false"/>
          <w:color w:val="000000"/>
          <w:sz w:val="28"/>
        </w:rPr>
        <w:t>
                                                             (салық қызметі</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Салық қызметі органдарының және олардың лауазымды адамдарының заңды талаптарын орындалмаған жағдайда, Сізге Қазақстан Республикасының Әкімшілік құқық бұзушылық туралы кодексіне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 638-бабының </w:t>
      </w:r>
      <w:r>
        <w:rPr>
          <w:rFonts w:ascii="Times New Roman"/>
          <w:b w:val="false"/>
          <w:i w:val="false"/>
          <w:color w:val="000000"/>
          <w:sz w:val="28"/>
        </w:rPr>
        <w:t>6-тармағына</w:t>
      </w:r>
      <w:r>
        <w:rPr>
          <w:rFonts w:ascii="Times New Roman"/>
          <w:b w:val="false"/>
          <w:i w:val="false"/>
          <w:color w:val="000000"/>
          <w:sz w:val="28"/>
        </w:rPr>
        <w:t xml:space="preserve"> сәйкес салық тексеруінің нәтижелері туралы хабарламада көрсетілген салықтардың, бюджетке төленетін басқа да міндетті төлемдер мен өсімақылардың есептелген сомаларымен салық төлеуші (салық агенті) келіскен жағдайда, төлеу кестесімен қоса салық төлеушінің (салық агентінің) өтініші бойынша салықтарды, бюджетке төленетін басқа да міндетті төлемдерді төлеу бойынша, сондай-ақ өсімақыларды төлеу бойынша салық міндеттемесін орындау мерзімі алпыс жұмыс күніне ұзартылуы мүмкін. Бұл ретте көрсетілген сома төлеу мерзімі ұзартылған әрбір күнге өсімақы есептеле отырып, осы кезеңнің әрбір он бес жұмыс күні сайын тең үлеспен бюджетке төленуге тиіс.</w:t>
      </w:r>
    </w:p>
    <w:p>
      <w:pPr>
        <w:spacing w:after="0"/>
        <w:ind w:left="0"/>
        <w:jc w:val="both"/>
      </w:pPr>
      <w:r>
        <w:rPr>
          <w:rFonts w:ascii="Times New Roman"/>
          <w:b w:val="false"/>
          <w:i w:val="false"/>
          <w:color w:val="000000"/>
          <w:sz w:val="28"/>
        </w:rPr>
        <w:t>
            Акциздің және төлем көзінен ұсталатын салықтардың салық тексеруінің нәтижелері бойынша есептелген сомаларын, сондай-ақ тексеру нәтижелеріне шағым жасалғаннан кейін салық тексеруі нәтижелері бойынша есептелген салықтардың, бюджетке төленетін басқа да міндетті төлемдер мен өсімақылардың сомаларын төлеу бойынша салық міндеттемесін орындау мерзімі ұзартылуға жатпайды.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667-баптарына</w:t>
      </w:r>
      <w:r>
        <w:rPr>
          <w:rFonts w:ascii="Times New Roman"/>
          <w:b w:val="false"/>
          <w:i w:val="false"/>
          <w:color w:val="000000"/>
          <w:sz w:val="28"/>
        </w:rPr>
        <w:t xml:space="preserve"> сәйкес Cіздің көрсетілген хабарлама табыс етілген немесе оны алған күннен бастап отыз жұмыс күні ішінде салық қызметінің жоғары тұрған органына не сотқа шағым беруге құқығыңыз бар.</w:t>
      </w:r>
    </w:p>
    <w:p>
      <w:pPr>
        <w:spacing w:after="0"/>
        <w:ind w:left="0"/>
        <w:jc w:val="both"/>
      </w:pPr>
      <w:r>
        <w:rPr>
          <w:rFonts w:ascii="Times New Roman"/>
          <w:b w:val="false"/>
          <w:i w:val="false"/>
          <w:color w:val="000000"/>
          <w:sz w:val="28"/>
        </w:rPr>
        <w:t>
      Салық қызметі органының Басшысы (Басшының орынбасары) 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Т.А.Ә, қолы, мөрі, күні)</w:t>
      </w:r>
    </w:p>
    <w:p>
      <w:pPr>
        <w:spacing w:after="0"/>
        <w:ind w:left="0"/>
        <w:jc w:val="both"/>
      </w:pPr>
      <w:r>
        <w:rPr>
          <w:rFonts w:ascii="Times New Roman"/>
          <w:b w:val="false"/>
          <w:i w:val="false"/>
          <w:color w:val="000000"/>
          <w:sz w:val="28"/>
        </w:rPr>
        <w:t>
      Хабарлама салық төлеушіге (салық агентіне) _______________ тапсырылды</w:t>
      </w:r>
    </w:p>
    <w:p>
      <w:pPr>
        <w:spacing w:after="0"/>
        <w:ind w:left="0"/>
        <w:jc w:val="both"/>
      </w:pPr>
      <w:r>
        <w:rPr>
          <w:rFonts w:ascii="Times New Roman"/>
          <w:b w:val="false"/>
          <w:i w:val="false"/>
          <w:color w:val="000000"/>
          <w:sz w:val="28"/>
        </w:rPr>
        <w:t>
                                            (салық қызметі органы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Хабарлама салық төлеушіге (салық агентіне) ________________ жіберілді</w:t>
      </w:r>
    </w:p>
    <w:p>
      <w:pPr>
        <w:spacing w:after="0"/>
        <w:ind w:left="0"/>
        <w:jc w:val="both"/>
      </w:pPr>
      <w:r>
        <w:rPr>
          <w:rFonts w:ascii="Times New Roman"/>
          <w:b w:val="false"/>
          <w:i w:val="false"/>
          <w:color w:val="000000"/>
          <w:sz w:val="28"/>
        </w:rPr>
        <w:t>
                                         (жіберу және (немесе) алу фактісін</w:t>
      </w:r>
    </w:p>
    <w:p>
      <w:pPr>
        <w:spacing w:after="0"/>
        <w:ind w:left="0"/>
        <w:jc w:val="both"/>
      </w:pPr>
      <w:r>
        <w:rPr>
          <w:rFonts w:ascii="Times New Roman"/>
          <w:b w:val="false"/>
          <w:i w:val="false"/>
          <w:color w:val="000000"/>
          <w:sz w:val="28"/>
        </w:rPr>
        <w:t>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 салық тексеруі нәтижелері бойынша бұзушылықтар белгіленбеген жағдайда осы хабарламаның тиісті тармақшалары көрсетілмейді;</w:t>
      </w:r>
    </w:p>
    <w:p>
      <w:pPr>
        <w:spacing w:after="0"/>
        <w:ind w:left="0"/>
        <w:jc w:val="both"/>
      </w:pPr>
      <w:r>
        <w:rPr>
          <w:rFonts w:ascii="Times New Roman"/>
          <w:b w:val="false"/>
          <w:i w:val="false"/>
          <w:color w:val="000000"/>
          <w:sz w:val="28"/>
        </w:rPr>
        <w:t>
      2) салық салу объектісі және (немесе) салық салуға байланысты объектісі бар заңды тұлғаға қатысты салық және бюджетке төленетін басқа да міндетті төлемдер, міндетті зейнетақы жарналары, міндетті кәсіптік зейнетақы жарналары, әлеуметтік аударымдар сомасы есептелген жағдайда сондай сомаларды төлеу салық салу объектілерінің тіркелген орны бойынша жүзеге асырылады. Бұл ретте көрсетілген сомаларды төлеу бойынша талап осы хабарламада жеке көрсетіледі.</w:t>
      </w:r>
    </w:p>
    <w:bookmarkStart w:name="z27" w:id="19"/>
    <w:p>
      <w:pPr>
        <w:spacing w:after="0"/>
        <w:ind w:left="0"/>
        <w:jc w:val="both"/>
      </w:pPr>
      <w:r>
        <w:rPr>
          <w:rFonts w:ascii="Times New Roman"/>
          <w:b w:val="false"/>
          <w:i w:val="false"/>
          <w:color w:val="000000"/>
          <w:sz w:val="28"/>
        </w:rPr>
        <w:t xml:space="preserve">
      Қазақстан Республикасы Премьер- </w:t>
      </w:r>
    </w:p>
    <w:bookmarkEnd w:id="19"/>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3-қосымша          </w:t>
      </w:r>
    </w:p>
    <w:bookmarkStart w:name="z28" w:id="20"/>
    <w:p>
      <w:pPr>
        <w:spacing w:after="0"/>
        <w:ind w:left="0"/>
        <w:jc w:val="both"/>
      </w:pPr>
      <w:r>
        <w:rPr>
          <w:rFonts w:ascii="Times New Roman"/>
          <w:b w:val="false"/>
          <w:i w:val="false"/>
          <w:color w:val="000000"/>
          <w:sz w:val="28"/>
        </w:rPr>
        <w:t xml:space="preserve">
      Қазақстан Республикасы    </w:t>
      </w:r>
    </w:p>
    <w:bookmarkEnd w:id="20"/>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2008 жылғы 30 желтоқсандағы </w:t>
      </w:r>
    </w:p>
    <w:p>
      <w:pPr>
        <w:spacing w:after="0"/>
        <w:ind w:left="0"/>
        <w:jc w:val="both"/>
      </w:pPr>
      <w:r>
        <w:rPr>
          <w:rFonts w:ascii="Times New Roman"/>
          <w:b w:val="false"/>
          <w:i w:val="false"/>
          <w:color w:val="000000"/>
          <w:sz w:val="28"/>
        </w:rPr>
        <w:t xml:space="preserve">
      № 637 бұйрығына       </w:t>
      </w:r>
    </w:p>
    <w:p>
      <w:pPr>
        <w:spacing w:after="0"/>
        <w:ind w:left="0"/>
        <w:jc w:val="both"/>
      </w:pPr>
      <w:r>
        <w:rPr>
          <w:rFonts w:ascii="Times New Roman"/>
          <w:b w:val="false"/>
          <w:i w:val="false"/>
          <w:color w:val="000000"/>
          <w:sz w:val="28"/>
        </w:rPr>
        <w:t xml:space="preserve">
      3-қосымша          </w:t>
      </w:r>
    </w:p>
    <w:bookmarkStart w:name="z29" w:id="21"/>
    <w:p>
      <w:pPr>
        <w:spacing w:after="0"/>
        <w:ind w:left="0"/>
        <w:jc w:val="both"/>
      </w:pPr>
      <w:r>
        <w:rPr>
          <w:rFonts w:ascii="Times New Roman"/>
          <w:b w:val="false"/>
          <w:i w:val="false"/>
          <w:color w:val="000000"/>
          <w:sz w:val="28"/>
        </w:rPr>
        <w:t>
      Нысан</w:t>
      </w:r>
    </w:p>
    <w:bookmarkEnd w:id="21"/>
    <w:bookmarkStart w:name="z30" w:id="22"/>
    <w:p>
      <w:pPr>
        <w:spacing w:after="0"/>
        <w:ind w:left="0"/>
        <w:jc w:val="left"/>
      </w:pPr>
      <w:r>
        <w:rPr>
          <w:rFonts w:ascii="Times New Roman"/>
          <w:b/>
          <w:i w:val="false"/>
          <w:color w:val="000000"/>
        </w:rPr>
        <w:t xml:space="preserve"> Тарату салық есептілігін табыс еткен күннен бастап тарату</w:t>
      </w:r>
      <w:r>
        <w:br/>
      </w:r>
      <w:r>
        <w:rPr>
          <w:rFonts w:ascii="Times New Roman"/>
          <w:b/>
          <w:i w:val="false"/>
          <w:color w:val="000000"/>
        </w:rPr>
        <w:t>салықтық тексеру аяқталған күнге дейінгі кезең үшін салықтардың</w:t>
      </w:r>
      <w:r>
        <w:br/>
      </w:r>
      <w:r>
        <w:rPr>
          <w:rFonts w:ascii="Times New Roman"/>
          <w:b/>
          <w:i w:val="false"/>
          <w:color w:val="000000"/>
        </w:rPr>
        <w:t>және бюджетке төленетін басқа да міндетті төлемдердің, міндетті</w:t>
      </w:r>
      <w:r>
        <w:br/>
      </w:r>
      <w:r>
        <w:rPr>
          <w:rFonts w:ascii="Times New Roman"/>
          <w:b/>
          <w:i w:val="false"/>
          <w:color w:val="000000"/>
        </w:rPr>
        <w:t>зейнетақы жарналарының, міндетті кәсіптік зейнетақы</w:t>
      </w:r>
      <w:r>
        <w:br/>
      </w:r>
      <w:r>
        <w:rPr>
          <w:rFonts w:ascii="Times New Roman"/>
          <w:b/>
          <w:i w:val="false"/>
          <w:color w:val="000000"/>
        </w:rPr>
        <w:t>жарналарының, әлеуметтік аударымдардың есепке жазылған сомалары</w:t>
      </w:r>
      <w:r>
        <w:br/>
      </w:r>
      <w:r>
        <w:rPr>
          <w:rFonts w:ascii="Times New Roman"/>
          <w:b/>
          <w:i w:val="false"/>
          <w:color w:val="000000"/>
        </w:rPr>
        <w:t>туралы хабарлама</w:t>
      </w:r>
    </w:p>
    <w:bookmarkEnd w:id="22"/>
    <w:p>
      <w:pPr>
        <w:spacing w:after="0"/>
        <w:ind w:left="0"/>
        <w:jc w:val="both"/>
      </w:pPr>
      <w:r>
        <w:rPr>
          <w:rFonts w:ascii="Times New Roman"/>
          <w:b w:val="false"/>
          <w:i w:val="false"/>
          <w:color w:val="000000"/>
          <w:sz w:val="28"/>
        </w:rPr>
        <w:t>
            200__ жылғы "___" ______                               № 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(Салық кодексі) </w:t>
      </w:r>
      <w:r>
        <w:rPr>
          <w:rFonts w:ascii="Times New Roman"/>
          <w:b w:val="false"/>
          <w:i w:val="false"/>
          <w:color w:val="000000"/>
          <w:sz w:val="28"/>
        </w:rPr>
        <w:t>607</w:t>
      </w:r>
      <w:r>
        <w:rPr>
          <w:rFonts w:ascii="Times New Roman"/>
          <w:b w:val="false"/>
          <w:i w:val="false"/>
          <w:color w:val="000000"/>
          <w:sz w:val="28"/>
        </w:rPr>
        <w:t xml:space="preserve">cf1 ,  </w:t>
      </w:r>
      <w:r>
        <w:rPr>
          <w:rFonts w:ascii="Times New Roman"/>
          <w:b w:val="false"/>
          <w:i w:val="false"/>
          <w:color w:val="000000"/>
          <w:sz w:val="28"/>
        </w:rPr>
        <w:t>638-баптарына</w:t>
      </w:r>
    </w:p>
    <w:p>
      <w:pPr>
        <w:spacing w:after="0"/>
        <w:ind w:left="0"/>
        <w:jc w:val="both"/>
      </w:pPr>
      <w:r>
        <w:rPr>
          <w:rFonts w:ascii="Times New Roman"/>
          <w:b w:val="false"/>
          <w:i w:val="false"/>
          <w:color w:val="000000"/>
          <w:sz w:val="28"/>
        </w:rPr>
        <w:t>
      сәйкес және 200 __ ж. "__" ___ салық тексеруі актісінің</w:t>
      </w:r>
    </w:p>
    <w:p>
      <w:pPr>
        <w:spacing w:after="0"/>
        <w:ind w:left="0"/>
        <w:jc w:val="both"/>
      </w:pPr>
      <w:r>
        <w:rPr>
          <w:rFonts w:ascii="Times New Roman"/>
          <w:b w:val="false"/>
          <w:i w:val="false"/>
          <w:color w:val="000000"/>
          <w:sz w:val="28"/>
        </w:rPr>
        <w:t>
            негізінде 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w:t>
      </w:r>
    </w:p>
    <w:p>
      <w:pPr>
        <w:spacing w:after="0"/>
        <w:ind w:left="0"/>
        <w:jc w:val="both"/>
      </w:pPr>
      <w:r>
        <w:rPr>
          <w:rFonts w:ascii="Times New Roman"/>
          <w:b w:val="false"/>
          <w:i w:val="false"/>
          <w:color w:val="000000"/>
          <w:sz w:val="28"/>
        </w:rPr>
        <w:t>
      жағдайда)немесе толық атауы, жеке сәйкестендіру</w:t>
      </w:r>
    </w:p>
    <w:p>
      <w:pPr>
        <w:spacing w:after="0"/>
        <w:ind w:left="0"/>
        <w:jc w:val="both"/>
      </w:pPr>
      <w:r>
        <w:rPr>
          <w:rFonts w:ascii="Times New Roman"/>
          <w:b w:val="false"/>
          <w:i w:val="false"/>
          <w:color w:val="000000"/>
          <w:sz w:val="28"/>
        </w:rPr>
        <w:t>
      нөмірі/бизнес-сәйкестендіру нөмірі (ЖСН/БСН), мекен-жайы)</w:t>
      </w:r>
    </w:p>
    <w:p>
      <w:pPr>
        <w:spacing w:after="0"/>
        <w:ind w:left="0"/>
        <w:jc w:val="both"/>
      </w:pPr>
      <w:r>
        <w:rPr>
          <w:rFonts w:ascii="Times New Roman"/>
          <w:b w:val="false"/>
          <w:i w:val="false"/>
          <w:color w:val="000000"/>
          <w:sz w:val="28"/>
        </w:rPr>
        <w:t>
      _________________________ үшін салық және бюджетке төленетін басқа да</w:t>
      </w:r>
    </w:p>
    <w:p>
      <w:pPr>
        <w:spacing w:after="0"/>
        <w:ind w:left="0"/>
        <w:jc w:val="both"/>
      </w:pPr>
      <w:r>
        <w:rPr>
          <w:rFonts w:ascii="Times New Roman"/>
          <w:b w:val="false"/>
          <w:i w:val="false"/>
          <w:color w:val="000000"/>
          <w:sz w:val="28"/>
        </w:rPr>
        <w:t>
             (салық кезеңі)</w:t>
      </w:r>
    </w:p>
    <w:p>
      <w:pPr>
        <w:spacing w:after="0"/>
        <w:ind w:left="0"/>
        <w:jc w:val="both"/>
      </w:pPr>
      <w:r>
        <w:rPr>
          <w:rFonts w:ascii="Times New Roman"/>
          <w:b w:val="false"/>
          <w:i w:val="false"/>
          <w:color w:val="000000"/>
          <w:sz w:val="28"/>
        </w:rPr>
        <w:t>
            міндетті төлемдердің, міндетті зейнетақы жарналарының,</w:t>
      </w:r>
    </w:p>
    <w:p>
      <w:pPr>
        <w:spacing w:after="0"/>
        <w:ind w:left="0"/>
        <w:jc w:val="both"/>
      </w:pPr>
      <w:r>
        <w:rPr>
          <w:rFonts w:ascii="Times New Roman"/>
          <w:b w:val="false"/>
          <w:i w:val="false"/>
          <w:color w:val="000000"/>
          <w:sz w:val="28"/>
        </w:rPr>
        <w:t>
      міндетті кәсіптік зейнетақы жарналарының, әлеуметтік аударымдардың</w:t>
      </w:r>
    </w:p>
    <w:p>
      <w:pPr>
        <w:spacing w:after="0"/>
        <w:ind w:left="0"/>
        <w:jc w:val="both"/>
      </w:pPr>
      <w:r>
        <w:rPr>
          <w:rFonts w:ascii="Times New Roman"/>
          <w:b w:val="false"/>
          <w:i w:val="false"/>
          <w:color w:val="000000"/>
          <w:sz w:val="28"/>
        </w:rPr>
        <w:t>
      есептелген сомасы туралы хабардар етеді: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2"/>
        <w:gridCol w:w="8959"/>
        <w:gridCol w:w="3269"/>
      </w:tblGrid>
      <w:tr>
        <w:trPr>
          <w:trHeight w:val="30" w:hRule="atLeast"/>
        </w:trPr>
        <w:tc>
          <w:tcPr>
            <w:tcW w:w="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(төлемнің коды, атауы)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(төлемнің коды, атауы)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w:t>
            </w:r>
          </w:p>
          <w:p>
            <w:pPr>
              <w:spacing w:after="20"/>
              <w:ind w:left="20"/>
              <w:jc w:val="both"/>
            </w:pPr>
            <w:r>
              <w:rPr>
                <w:rFonts w:ascii="Times New Roman"/>
                <w:b w:val="false"/>
                <w:i w:val="false"/>
                <w:color w:val="000000"/>
                <w:sz w:val="20"/>
              </w:rPr>
              <w:t>
(төлемнің коды, атауы)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 608-бабының </w:t>
      </w:r>
      <w:r>
        <w:rPr>
          <w:rFonts w:ascii="Times New Roman"/>
          <w:b w:val="false"/>
          <w:i w:val="false"/>
          <w:color w:val="000000"/>
          <w:sz w:val="28"/>
        </w:rPr>
        <w:t>2-тармағына</w:t>
      </w:r>
      <w:r>
        <w:rPr>
          <w:rFonts w:ascii="Times New Roman"/>
          <w:b w:val="false"/>
          <w:i w:val="false"/>
          <w:color w:val="000000"/>
          <w:sz w:val="28"/>
        </w:rPr>
        <w:t xml:space="preserve">, </w:t>
      </w:r>
      <w:r>
        <w:rPr>
          <w:rFonts w:ascii="Times New Roman"/>
          <w:b w:val="false"/>
          <w:i w:val="false"/>
          <w:color w:val="000000"/>
          <w:sz w:val="28"/>
        </w:rPr>
        <w:t>638-бабына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Сізге аталған соманы осы хабарлама тапсырылған (алған) күннен кейінгі</w:t>
      </w:r>
    </w:p>
    <w:p>
      <w:pPr>
        <w:spacing w:after="0"/>
        <w:ind w:left="0"/>
        <w:jc w:val="both"/>
      </w:pPr>
      <w:r>
        <w:rPr>
          <w:rFonts w:ascii="Times New Roman"/>
          <w:b w:val="false"/>
          <w:i w:val="false"/>
          <w:color w:val="000000"/>
          <w:sz w:val="28"/>
        </w:rPr>
        <w:t>
      күннен бастап отыз жұмыс күні ішінде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БСН-і ____________________________ № _________________________ шотына</w:t>
      </w:r>
    </w:p>
    <w:p>
      <w:pPr>
        <w:spacing w:after="0"/>
        <w:ind w:left="0"/>
        <w:jc w:val="both"/>
      </w:pPr>
      <w:r>
        <w:rPr>
          <w:rFonts w:ascii="Times New Roman"/>
          <w:b w:val="false"/>
          <w:i w:val="false"/>
          <w:color w:val="000000"/>
          <w:sz w:val="28"/>
        </w:rPr>
        <w:t>
            (салық қызметі органының)</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Салық қызметі органдарының және олардың лауазымды адамдарының заңды талаптары орындалмаған жағдайда, Сізге Қазақстан Республикасының әкімшілік құқық бұзушылықтар туралы кодексіне сәйкес әкімшілік жазаға тарту шаралары қолданылады.</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666</w:t>
      </w:r>
      <w:r>
        <w:rPr>
          <w:rFonts w:ascii="Times New Roman"/>
          <w:b w:val="false"/>
          <w:i w:val="false"/>
          <w:color w:val="000000"/>
          <w:sz w:val="28"/>
        </w:rPr>
        <w:t xml:space="preserve"> және </w:t>
      </w:r>
      <w:r>
        <w:rPr>
          <w:rFonts w:ascii="Times New Roman"/>
          <w:b w:val="false"/>
          <w:i w:val="false"/>
          <w:color w:val="000000"/>
          <w:sz w:val="28"/>
        </w:rPr>
        <w:t>667-баптарына</w:t>
      </w:r>
      <w:r>
        <w:rPr>
          <w:rFonts w:ascii="Times New Roman"/>
          <w:b w:val="false"/>
          <w:i w:val="false"/>
          <w:color w:val="000000"/>
          <w:sz w:val="28"/>
        </w:rPr>
        <w:t xml:space="preserve"> сәйкес Cіздің көрсетілген хабарлама табыс етілген немесе оны алған күннен бастап отыз жұмыс күнi ішiнде салық қызметінің жоғары тұрған органына не сотқа шағым беруге құқығыңыз бар.</w:t>
      </w:r>
    </w:p>
    <w:p>
      <w:pPr>
        <w:spacing w:after="0"/>
        <w:ind w:left="0"/>
        <w:jc w:val="both"/>
      </w:pPr>
      <w:r>
        <w:rPr>
          <w:rFonts w:ascii="Times New Roman"/>
          <w:b w:val="false"/>
          <w:i w:val="false"/>
          <w:color w:val="000000"/>
          <w:sz w:val="28"/>
        </w:rPr>
        <w:t>
      Салық қызметі органының Басшысы (Басшының орынбасары) 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қолы, мөрі, күні)</w:t>
      </w:r>
    </w:p>
    <w:p>
      <w:pPr>
        <w:spacing w:after="0"/>
        <w:ind w:left="0"/>
        <w:jc w:val="both"/>
      </w:pPr>
      <w:r>
        <w:rPr>
          <w:rFonts w:ascii="Times New Roman"/>
          <w:b w:val="false"/>
          <w:i w:val="false"/>
          <w:color w:val="000000"/>
          <w:sz w:val="28"/>
        </w:rPr>
        <w:t>
      Хабарлама салық төлеушіге (салық агентіне) _______________ тапсырылды</w:t>
      </w:r>
    </w:p>
    <w:p>
      <w:pPr>
        <w:spacing w:after="0"/>
        <w:ind w:left="0"/>
        <w:jc w:val="both"/>
      </w:pPr>
      <w:r>
        <w:rPr>
          <w:rFonts w:ascii="Times New Roman"/>
          <w:b w:val="false"/>
          <w:i w:val="false"/>
          <w:color w:val="000000"/>
          <w:sz w:val="28"/>
        </w:rPr>
        <w:t>
                                     (салық қызметі органының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Хабарлама салық төлеушіге (салық агентіне) ________________ жіберілді</w:t>
      </w:r>
    </w:p>
    <w:p>
      <w:pPr>
        <w:spacing w:after="0"/>
        <w:ind w:left="0"/>
        <w:jc w:val="both"/>
      </w:pPr>
      <w:r>
        <w:rPr>
          <w:rFonts w:ascii="Times New Roman"/>
          <w:b w:val="false"/>
          <w:i w:val="false"/>
          <w:color w:val="000000"/>
          <w:sz w:val="28"/>
        </w:rPr>
        <w:t>
                                       (жіберу және (немесе) алу фактісін</w:t>
      </w:r>
    </w:p>
    <w:p>
      <w:pPr>
        <w:spacing w:after="0"/>
        <w:ind w:left="0"/>
        <w:jc w:val="both"/>
      </w:pPr>
      <w:r>
        <w:rPr>
          <w:rFonts w:ascii="Times New Roman"/>
          <w:b w:val="false"/>
          <w:i w:val="false"/>
          <w:color w:val="000000"/>
          <w:sz w:val="28"/>
        </w:rPr>
        <w:t>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4-қосымша</w:t>
            </w:r>
          </w:p>
        </w:tc>
      </w:tr>
    </w:tbl>
    <w:bookmarkStart w:name="z33" w:id="23"/>
    <w:p>
      <w:pPr>
        <w:spacing w:after="0"/>
        <w:ind w:left="0"/>
        <w:jc w:val="both"/>
      </w:pPr>
      <w:r>
        <w:rPr>
          <w:rFonts w:ascii="Times New Roman"/>
          <w:b w:val="false"/>
          <w:i w:val="false"/>
          <w:color w:val="000000"/>
          <w:sz w:val="28"/>
        </w:rPr>
        <w:t>
      Нысан</w:t>
      </w:r>
    </w:p>
    <w:bookmarkEnd w:id="23"/>
    <w:bookmarkStart w:name="z34" w:id="24"/>
    <w:p>
      <w:pPr>
        <w:spacing w:after="0"/>
        <w:ind w:left="0"/>
        <w:jc w:val="left"/>
      </w:pPr>
      <w:r>
        <w:rPr>
          <w:rFonts w:ascii="Times New Roman"/>
          <w:b/>
          <w:i w:val="false"/>
          <w:color w:val="000000"/>
        </w:rPr>
        <w:t xml:space="preserve"> Қазақстан Республикасының салық заңнамасында белгіленген</w:t>
      </w:r>
      <w:r>
        <w:br/>
      </w:r>
      <w:r>
        <w:rPr>
          <w:rFonts w:ascii="Times New Roman"/>
          <w:b/>
          <w:i w:val="false"/>
          <w:color w:val="000000"/>
        </w:rPr>
        <w:t>мерзімде салық есептілігінің табыс</w:t>
      </w:r>
      <w:r>
        <w:br/>
      </w:r>
      <w:r>
        <w:rPr>
          <w:rFonts w:ascii="Times New Roman"/>
          <w:b/>
          <w:i w:val="false"/>
          <w:color w:val="000000"/>
        </w:rPr>
        <w:t>етілмеуі туралы хабарлама</w:t>
      </w:r>
    </w:p>
    <w:bookmarkEnd w:id="24"/>
    <w:p>
      <w:pPr>
        <w:spacing w:after="0"/>
        <w:ind w:left="0"/>
        <w:jc w:val="both"/>
      </w:pPr>
      <w:r>
        <w:rPr>
          <w:rFonts w:ascii="Times New Roman"/>
          <w:b w:val="false"/>
          <w:i w:val="false"/>
          <w:color w:val="000000"/>
          <w:sz w:val="28"/>
        </w:rPr>
        <w:t>
            200__ жылғы "___" ______                                  № 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Қазақстан Республикасы Кодексінің (Салық кодексі)</w:t>
      </w:r>
    </w:p>
    <w:p>
      <w:pPr>
        <w:spacing w:after="0"/>
        <w:ind w:left="0"/>
        <w:jc w:val="both"/>
      </w:pPr>
      <w:r>
        <w:rPr>
          <w:rFonts w:ascii="Times New Roman"/>
          <w:b w:val="false"/>
          <w:i w:val="false"/>
          <w:color w:val="000000"/>
          <w:sz w:val="28"/>
        </w:rPr>
        <w:t xml:space="preserve">
      607-бабы 2-тармағы </w:t>
      </w:r>
      <w:r>
        <w:rPr>
          <w:rFonts w:ascii="Times New Roman"/>
          <w:b w:val="false"/>
          <w:i w:val="false"/>
          <w:color w:val="000000"/>
          <w:sz w:val="28"/>
        </w:rPr>
        <w:t>4) тармақшасына</w:t>
      </w:r>
      <w:r>
        <w:rPr>
          <w:rFonts w:ascii="Times New Roman"/>
          <w:b w:val="false"/>
          <w:i w:val="false"/>
          <w:color w:val="000000"/>
          <w:sz w:val="28"/>
        </w:rPr>
        <w:t xml:space="preserve"> сәйкес Сізді _____________________</w:t>
      </w:r>
    </w:p>
    <w:p>
      <w:pPr>
        <w:spacing w:after="0"/>
        <w:ind w:left="0"/>
        <w:jc w:val="both"/>
      </w:pPr>
      <w:r>
        <w:rPr>
          <w:rFonts w:ascii="Times New Roman"/>
          <w:b w:val="false"/>
          <w:i w:val="false"/>
          <w:color w:val="000000"/>
          <w:sz w:val="28"/>
        </w:rPr>
        <w:t>
                                              (салық төлеушiнiң тегі,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әкесінің аты (ол болған жағдайда) немесе толық атауы,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жеке 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атауы және салық кезеңі)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 табыс етілмегені туралы хабардар етеді.</w:t>
      </w:r>
    </w:p>
    <w:p>
      <w:pPr>
        <w:spacing w:after="0"/>
        <w:ind w:left="0"/>
        <w:jc w:val="both"/>
      </w:pPr>
      <w:r>
        <w:rPr>
          <w:rFonts w:ascii="Times New Roman"/>
          <w:b w:val="false"/>
          <w:i w:val="false"/>
          <w:color w:val="000000"/>
          <w:sz w:val="28"/>
        </w:rPr>
        <w:t>
            Осы хабарлама тапсырылған күннен кейінгі күннен бастап 30 жұмыс күні ішінде орындалмаған жағдайда, Сіздің банк шоттарыңыз бойынша шығыс операциялары тоқтата тұратын болады.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салық төлеуші немесе оның уәкілетті өкілі жоғарыда көрсетілген хабарламамен келіспеген жағдайда салық қызметі органдарының лауазымды тұлғалары әрекетіне (әрекетсіздігіне) салық қызметінің жоғары тұрған органына немесе сотқа шағымдануына құқылы.</w:t>
      </w:r>
    </w:p>
    <w:p>
      <w:pPr>
        <w:spacing w:after="0"/>
        <w:ind w:left="0"/>
        <w:jc w:val="both"/>
      </w:pPr>
      <w:r>
        <w:rPr>
          <w:rFonts w:ascii="Times New Roman"/>
          <w:b w:val="false"/>
          <w:i w:val="false"/>
          <w:color w:val="000000"/>
          <w:sz w:val="28"/>
        </w:rPr>
        <w:t>
      Салық органының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Т.А.Ә, қолы, мөрі, күні)</w:t>
      </w:r>
    </w:p>
    <w:p>
      <w:pPr>
        <w:spacing w:after="0"/>
        <w:ind w:left="0"/>
        <w:jc w:val="both"/>
      </w:pPr>
      <w:r>
        <w:rPr>
          <w:rFonts w:ascii="Times New Roman"/>
          <w:b w:val="false"/>
          <w:i w:val="false"/>
          <w:color w:val="000000"/>
          <w:sz w:val="28"/>
        </w:rPr>
        <w:t>
      Хабарлама салық төлеушіге _______________________________ тапсырылды.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Хабарлама салық төлеушіге 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5-қосымша</w:t>
            </w:r>
          </w:p>
        </w:tc>
      </w:tr>
    </w:tbl>
    <w:bookmarkStart w:name="z37" w:id="25"/>
    <w:p>
      <w:pPr>
        <w:spacing w:after="0"/>
        <w:ind w:left="0"/>
        <w:jc w:val="both"/>
      </w:pPr>
      <w:r>
        <w:rPr>
          <w:rFonts w:ascii="Times New Roman"/>
          <w:b w:val="false"/>
          <w:i w:val="false"/>
          <w:color w:val="000000"/>
          <w:sz w:val="28"/>
        </w:rPr>
        <w:t>
      Нысан</w:t>
      </w:r>
    </w:p>
    <w:bookmarkEnd w:id="25"/>
    <w:bookmarkStart w:name="z38" w:id="26"/>
    <w:p>
      <w:pPr>
        <w:spacing w:after="0"/>
        <w:ind w:left="0"/>
        <w:jc w:val="left"/>
      </w:pPr>
      <w:r>
        <w:rPr>
          <w:rFonts w:ascii="Times New Roman"/>
          <w:b/>
          <w:i w:val="false"/>
          <w:color w:val="000000"/>
        </w:rPr>
        <w:t xml:space="preserve"> Салық берешегін өтеу туралы</w:t>
      </w:r>
      <w:r>
        <w:br/>
      </w:r>
      <w:r>
        <w:rPr>
          <w:rFonts w:ascii="Times New Roman"/>
          <w:b/>
          <w:i w:val="false"/>
          <w:color w:val="000000"/>
        </w:rPr>
        <w:t>хабарлама</w:t>
      </w:r>
    </w:p>
    <w:bookmarkEnd w:id="26"/>
    <w:p>
      <w:pPr>
        <w:spacing w:after="0"/>
        <w:ind w:left="0"/>
        <w:jc w:val="both"/>
      </w:pPr>
      <w:r>
        <w:rPr>
          <w:rFonts w:ascii="Times New Roman"/>
          <w:b w:val="false"/>
          <w:i w:val="false"/>
          <w:color w:val="000000"/>
          <w:sz w:val="28"/>
        </w:rPr>
        <w:t>
            200__ жылғы "___" ______                                № 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Қазақстан Республикасы Кодексінің</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609</w:t>
      </w:r>
      <w:r>
        <w:rPr>
          <w:rFonts w:ascii="Times New Roman"/>
          <w:b w:val="false"/>
          <w:i w:val="false"/>
          <w:color w:val="000000"/>
          <w:sz w:val="28"/>
        </w:rPr>
        <w:t xml:space="preserve"> - </w:t>
      </w:r>
      <w:r>
        <w:rPr>
          <w:rFonts w:ascii="Times New Roman"/>
          <w:b w:val="false"/>
          <w:i w:val="false"/>
          <w:color w:val="000000"/>
          <w:sz w:val="28"/>
        </w:rPr>
        <w:t>617</w:t>
      </w:r>
      <w:r>
        <w:rPr>
          <w:rFonts w:ascii="Times New Roman"/>
          <w:b w:val="false"/>
          <w:i w:val="false"/>
          <w:color w:val="000000"/>
          <w:sz w:val="28"/>
        </w:rPr>
        <w:t xml:space="preserve">, </w:t>
      </w:r>
      <w:r>
        <w:rPr>
          <w:rFonts w:ascii="Times New Roman"/>
          <w:b w:val="false"/>
          <w:i w:val="false"/>
          <w:color w:val="000000"/>
          <w:sz w:val="28"/>
        </w:rPr>
        <w:t>619-баптарына</w:t>
      </w:r>
      <w:r>
        <w:rPr>
          <w:rFonts w:ascii="Times New Roman"/>
          <w:b w:val="false"/>
          <w:i w:val="false"/>
          <w:color w:val="000000"/>
          <w:sz w:val="28"/>
        </w:rPr>
        <w:t xml:space="preserve"> сәйкес 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Cізді 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w:t>
      </w:r>
    </w:p>
    <w:p>
      <w:pPr>
        <w:spacing w:after="0"/>
        <w:ind w:left="0"/>
        <w:jc w:val="both"/>
      </w:pPr>
      <w:r>
        <w:rPr>
          <w:rFonts w:ascii="Times New Roman"/>
          <w:b w:val="false"/>
          <w:i w:val="false"/>
          <w:color w:val="000000"/>
          <w:sz w:val="28"/>
        </w:rPr>
        <w:t>
      (ЖСН/ БСН), мекен жайы)</w:t>
      </w:r>
    </w:p>
    <w:p>
      <w:pPr>
        <w:spacing w:after="0"/>
        <w:ind w:left="0"/>
        <w:jc w:val="both"/>
      </w:pPr>
      <w:r>
        <w:rPr>
          <w:rFonts w:ascii="Times New Roman"/>
          <w:b w:val="false"/>
          <w:i w:val="false"/>
          <w:color w:val="000000"/>
          <w:sz w:val="28"/>
        </w:rPr>
        <w:t>
      салық және бюджетке төленетін басқа да міндетті төлем түрлерінің</w:t>
      </w:r>
    </w:p>
    <w:p>
      <w:pPr>
        <w:spacing w:after="0"/>
        <w:ind w:left="0"/>
        <w:jc w:val="both"/>
      </w:pPr>
      <w:r>
        <w:rPr>
          <w:rFonts w:ascii="Times New Roman"/>
          <w:b w:val="false"/>
          <w:i w:val="false"/>
          <w:color w:val="000000"/>
          <w:sz w:val="28"/>
        </w:rPr>
        <w:t>
      қимасында салық берешегі сомасының өтелмегенін хабарлайды: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7"/>
        <w:gridCol w:w="3378"/>
        <w:gridCol w:w="3082"/>
        <w:gridCol w:w="2934"/>
        <w:gridCol w:w="2639"/>
      </w:tblGrid>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(төлемнің коды,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(төлемнің сомасы)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(төлемнің коды,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(төлемнің сомасы)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(төлемнің коды,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(төлемнің сомасы)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(өсімақы сомасы)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(төлемнің коды,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(төлемнің сомасы)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(өсімақы сомасы)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2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(төлемнің коды, атауы)</w:t>
            </w:r>
          </w:p>
        </w:tc>
        <w:tc>
          <w:tcPr>
            <w:tcW w:w="3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(төлемнің сомасы)</w:t>
            </w:r>
          </w:p>
        </w:tc>
        <w:tc>
          <w:tcPr>
            <w:tcW w:w="2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(өсімақы сомасы)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берешегі өтелмеген жағдайда Сізге мынадай мерзімінде орындалмаған салық міндеттемесінің орындалуын қамтамасыз ету тәсілдері мен салық берешегін мәжбүрлеп өндіріп алу шаралары қолданылады:</w:t>
      </w:r>
    </w:p>
    <w:p>
      <w:pPr>
        <w:spacing w:after="0"/>
        <w:ind w:left="0"/>
        <w:jc w:val="both"/>
      </w:pPr>
      <w:r>
        <w:rPr>
          <w:rFonts w:ascii="Times New Roman"/>
          <w:b w:val="false"/>
          <w:i w:val="false"/>
          <w:color w:val="000000"/>
          <w:sz w:val="28"/>
        </w:rPr>
        <w:t>
      1) осы хабарламаны табыс еткен күннен бастап он жұмыс күні өткеннен кейін банк шоттары бойынша шығыс операцияларын тоқтата тұру;</w:t>
      </w:r>
    </w:p>
    <w:p>
      <w:pPr>
        <w:spacing w:after="0"/>
        <w:ind w:left="0"/>
        <w:jc w:val="both"/>
      </w:pPr>
      <w:r>
        <w:rPr>
          <w:rFonts w:ascii="Times New Roman"/>
          <w:b w:val="false"/>
          <w:i w:val="false"/>
          <w:color w:val="000000"/>
          <w:sz w:val="28"/>
        </w:rPr>
        <w:t>
      2) осы хабарламаны табыс еткен күннен бастап он жұмыс күні өткеннен кейін касса бойынша шығыс операцияларын тоқтата тұру;</w:t>
      </w:r>
    </w:p>
    <w:p>
      <w:pPr>
        <w:spacing w:after="0"/>
        <w:ind w:left="0"/>
        <w:jc w:val="both"/>
      </w:pPr>
      <w:r>
        <w:rPr>
          <w:rFonts w:ascii="Times New Roman"/>
          <w:b w:val="false"/>
          <w:i w:val="false"/>
          <w:color w:val="000000"/>
          <w:sz w:val="28"/>
        </w:rPr>
        <w:t>
      3) осы хабарламаны табыс еткен күннен бастап он бес жұмыс күні өткен соң мүлікке билік етуін шектеу;</w:t>
      </w:r>
    </w:p>
    <w:p>
      <w:pPr>
        <w:spacing w:after="0"/>
        <w:ind w:left="0"/>
        <w:jc w:val="both"/>
      </w:pPr>
      <w:r>
        <w:rPr>
          <w:rFonts w:ascii="Times New Roman"/>
          <w:b w:val="false"/>
          <w:i w:val="false"/>
          <w:color w:val="000000"/>
          <w:sz w:val="28"/>
        </w:rPr>
        <w:t>
      4) осы хабарламаны табыс еткен күннен бастап жиырма жұмыс күнінен өткен соң банк шоттарындағы ақшадан өндіріп алу;</w:t>
      </w:r>
    </w:p>
    <w:p>
      <w:pPr>
        <w:spacing w:after="0"/>
        <w:ind w:left="0"/>
        <w:jc w:val="both"/>
      </w:pPr>
      <w:r>
        <w:rPr>
          <w:rFonts w:ascii="Times New Roman"/>
          <w:b w:val="false"/>
          <w:i w:val="false"/>
          <w:color w:val="000000"/>
          <w:sz w:val="28"/>
        </w:rPr>
        <w:t>
      5) дебиторларының банк шоттарындағы ақшадан өндіріп алу;</w:t>
      </w:r>
    </w:p>
    <w:p>
      <w:pPr>
        <w:spacing w:after="0"/>
        <w:ind w:left="0"/>
        <w:jc w:val="both"/>
      </w:pPr>
      <w:r>
        <w:rPr>
          <w:rFonts w:ascii="Times New Roman"/>
          <w:b w:val="false"/>
          <w:i w:val="false"/>
          <w:color w:val="000000"/>
          <w:sz w:val="28"/>
        </w:rPr>
        <w:t>
      6) билік етуі шектелген мүліктен өндіріп алу;</w:t>
      </w:r>
    </w:p>
    <w:p>
      <w:pPr>
        <w:spacing w:after="0"/>
        <w:ind w:left="0"/>
        <w:jc w:val="both"/>
      </w:pPr>
      <w:r>
        <w:rPr>
          <w:rFonts w:ascii="Times New Roman"/>
          <w:b w:val="false"/>
          <w:i w:val="false"/>
          <w:color w:val="000000"/>
          <w:sz w:val="28"/>
        </w:rPr>
        <w:t>
      7) жарияланған акцияларды мәжбүрлеп шығару*.</w:t>
      </w:r>
    </w:p>
    <w:p>
      <w:pPr>
        <w:spacing w:after="0"/>
        <w:ind w:left="0"/>
        <w:jc w:val="both"/>
      </w:pPr>
      <w:r>
        <w:rPr>
          <w:rFonts w:ascii="Times New Roman"/>
          <w:b w:val="false"/>
          <w:i w:val="false"/>
          <w:color w:val="000000"/>
          <w:sz w:val="28"/>
        </w:rPr>
        <w:t>
      Бюджетке төлеу күніне қоса алғанда, салық және бюджетке төленетін басқа да міндетті төлемдерді, оның ішінде олар бойынша аванстық және (немесе) ағымдағы төлемдерді төлеу мерзімі күнінен кейінгі күннен бастап, салық міндеттемесін орындаудың мерзімі өткен әрбір күні үшін Қазақстан Республикасының Ұлттық Банкі белгілеген қайта қаржыландыру ресми ставкасының 2,5 еселенген мөлшерінде мерзімі өткен әрбір күн үшін өсімақы есептеледі.</w:t>
      </w:r>
    </w:p>
    <w:p>
      <w:pPr>
        <w:spacing w:after="0"/>
        <w:ind w:left="0"/>
        <w:jc w:val="both"/>
      </w:pPr>
      <w:r>
        <w:rPr>
          <w:rFonts w:ascii="Times New Roman"/>
          <w:b w:val="false"/>
          <w:i w:val="false"/>
          <w:color w:val="000000"/>
          <w:sz w:val="28"/>
        </w:rPr>
        <w:t xml:space="preserve">
      Салық кодексінің 616-бабы </w:t>
      </w:r>
      <w:r>
        <w:rPr>
          <w:rFonts w:ascii="Times New Roman"/>
          <w:b w:val="false"/>
          <w:i w:val="false"/>
          <w:color w:val="000000"/>
          <w:sz w:val="28"/>
        </w:rPr>
        <w:t>2-тармағына</w:t>
      </w:r>
      <w:r>
        <w:rPr>
          <w:rFonts w:ascii="Times New Roman"/>
          <w:b w:val="false"/>
          <w:i w:val="false"/>
          <w:color w:val="000000"/>
          <w:sz w:val="28"/>
        </w:rPr>
        <w:t xml:space="preserve"> сәйкес Сізге осы хабарламаны алған күннен бастап он жұмыс күнінен кешіктірмей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дебиторлық берешек сомаларын көрсете отырып, дебиторлар тізімін және бар болған жағдайда, дебитормен бірлесе отырып жасалған және дебиторлық берешек сомаларын растайтын өзара есеп айырысудың салыстырып тексеру актілерін табыс ету қажет.</w:t>
      </w:r>
    </w:p>
    <w:p>
      <w:pPr>
        <w:spacing w:after="0"/>
        <w:ind w:left="0"/>
        <w:jc w:val="both"/>
      </w:pPr>
      <w:r>
        <w:rPr>
          <w:rFonts w:ascii="Times New Roman"/>
          <w:b w:val="false"/>
          <w:i w:val="false"/>
          <w:color w:val="000000"/>
          <w:sz w:val="28"/>
        </w:rPr>
        <w:t>
            Дебиторлар тізімі осы хабарламада көрсетілген мерзімде табыс етілмеген жағдайда салық органы салық төлеушіге (салық агентіне) салық тексеруін жүргізеді.</w:t>
      </w:r>
    </w:p>
    <w:p>
      <w:pPr>
        <w:spacing w:after="0"/>
        <w:ind w:left="0"/>
        <w:jc w:val="both"/>
      </w:pPr>
      <w:r>
        <w:rPr>
          <w:rFonts w:ascii="Times New Roman"/>
          <w:b w:val="false"/>
          <w:i w:val="false"/>
          <w:color w:val="000000"/>
          <w:sz w:val="28"/>
        </w:rPr>
        <w:t>
            Салық қызметі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салық қызметі органдарының лауазымды тұлғалары әрекетін (әрекетсіздігін) салық қызметінің жоғары тұрған органына немесе сотқа Қазақстан Республикасының Заңдарында көзделген тәртiппен шағымдануына құқығы бар.</w:t>
      </w:r>
    </w:p>
    <w:p>
      <w:pPr>
        <w:spacing w:after="0"/>
        <w:ind w:left="0"/>
        <w:jc w:val="both"/>
      </w:pPr>
      <w:r>
        <w:rPr>
          <w:rFonts w:ascii="Times New Roman"/>
          <w:b w:val="false"/>
          <w:i w:val="false"/>
          <w:color w:val="000000"/>
          <w:sz w:val="28"/>
        </w:rPr>
        <w:t>
      Салық комитетінің Басшысы</w:t>
      </w:r>
    </w:p>
    <w:p>
      <w:pPr>
        <w:spacing w:after="0"/>
        <w:ind w:left="0"/>
        <w:jc w:val="both"/>
      </w:pPr>
      <w:r>
        <w:rPr>
          <w:rFonts w:ascii="Times New Roman"/>
          <w:b w:val="false"/>
          <w:i w:val="false"/>
          <w:color w:val="000000"/>
          <w:sz w:val="28"/>
        </w:rPr>
        <w:t>
      (Басшының орынбасары) _______________________________________________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w:t>
      </w:r>
    </w:p>
    <w:p>
      <w:pPr>
        <w:spacing w:after="0"/>
        <w:ind w:left="0"/>
        <w:jc w:val="both"/>
      </w:pPr>
      <w:r>
        <w:rPr>
          <w:rFonts w:ascii="Times New Roman"/>
          <w:b w:val="false"/>
          <w:i w:val="false"/>
          <w:color w:val="000000"/>
          <w:sz w:val="28"/>
        </w:rPr>
        <w:t>
           (салық агентінің) лауазымды тұлғасының Т.А.Ә., қолы, мөрі,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 тапсырылды.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Хабарлама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 *осы шара салық төлеушінің (салық агентінің) - жарғылық капиталына мемлекет қатысатын акционерлік қоғамға қатысты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6-қосымша</w:t>
            </w:r>
          </w:p>
        </w:tc>
      </w:tr>
    </w:tbl>
    <w:bookmarkStart w:name="z41" w:id="27"/>
    <w:p>
      <w:pPr>
        <w:spacing w:after="0"/>
        <w:ind w:left="0"/>
        <w:jc w:val="both"/>
      </w:pPr>
      <w:r>
        <w:rPr>
          <w:rFonts w:ascii="Times New Roman"/>
          <w:b w:val="false"/>
          <w:i w:val="false"/>
          <w:color w:val="000000"/>
          <w:sz w:val="28"/>
        </w:rPr>
        <w:t>
      Нысан</w:t>
      </w:r>
    </w:p>
    <w:bookmarkEnd w:id="27"/>
    <w:bookmarkStart w:name="z42" w:id="28"/>
    <w:p>
      <w:pPr>
        <w:spacing w:after="0"/>
        <w:ind w:left="0"/>
        <w:jc w:val="left"/>
      </w:pPr>
      <w:r>
        <w:rPr>
          <w:rFonts w:ascii="Times New Roman"/>
          <w:b/>
          <w:i w:val="false"/>
          <w:color w:val="000000"/>
        </w:rPr>
        <w:t xml:space="preserve"> Дебиторлардың банк шоттарындағы ақшадан өндіріп</w:t>
      </w:r>
      <w:r>
        <w:br/>
      </w:r>
      <w:r>
        <w:rPr>
          <w:rFonts w:ascii="Times New Roman"/>
          <w:b/>
          <w:i w:val="false"/>
          <w:color w:val="000000"/>
        </w:rPr>
        <w:t>алу туралы хабарлама</w:t>
      </w:r>
    </w:p>
    <w:bookmarkEnd w:id="28"/>
    <w:p>
      <w:pPr>
        <w:spacing w:after="0"/>
        <w:ind w:left="0"/>
        <w:jc w:val="both"/>
      </w:pPr>
      <w:r>
        <w:rPr>
          <w:rFonts w:ascii="Times New Roman"/>
          <w:b w:val="false"/>
          <w:i w:val="false"/>
          <w:color w:val="000000"/>
          <w:sz w:val="28"/>
        </w:rPr>
        <w:t>
            20__ жылғы "___" ______                                  № 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Қазақстан Республикасы Кодексінің</w:t>
      </w:r>
    </w:p>
    <w:p>
      <w:pPr>
        <w:spacing w:after="0"/>
        <w:ind w:left="0"/>
        <w:jc w:val="both"/>
      </w:pPr>
      <w:r>
        <w:rPr>
          <w:rFonts w:ascii="Times New Roman"/>
          <w:b w:val="false"/>
          <w:i w:val="false"/>
          <w:color w:val="000000"/>
          <w:sz w:val="28"/>
        </w:rPr>
        <w:t xml:space="preserve">
      (Салық кодексі) </w:t>
      </w:r>
      <w:r>
        <w:rPr>
          <w:rFonts w:ascii="Times New Roman"/>
          <w:b w:val="false"/>
          <w:i w:val="false"/>
          <w:color w:val="000000"/>
          <w:sz w:val="28"/>
        </w:rPr>
        <w:t>607</w:t>
      </w:r>
      <w:r>
        <w:rPr>
          <w:rFonts w:ascii="Times New Roman"/>
          <w:b w:val="false"/>
          <w:i w:val="false"/>
          <w:color w:val="000000"/>
          <w:sz w:val="28"/>
        </w:rPr>
        <w:t xml:space="preserve"> және  </w:t>
      </w:r>
      <w:r>
        <w:rPr>
          <w:rFonts w:ascii="Times New Roman"/>
          <w:b w:val="false"/>
          <w:i w:val="false"/>
          <w:color w:val="000000"/>
          <w:sz w:val="28"/>
        </w:rPr>
        <w:t>616-баптарына</w:t>
      </w:r>
      <w:r>
        <w:rPr>
          <w:rFonts w:ascii="Times New Roman"/>
          <w:b w:val="false"/>
          <w:i w:val="false"/>
          <w:color w:val="000000"/>
          <w:sz w:val="28"/>
        </w:rPr>
        <w:t xml:space="preserve"> сәйкес 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Сізді _______________________________________________________________</w:t>
      </w:r>
    </w:p>
    <w:p>
      <w:pPr>
        <w:spacing w:after="0"/>
        <w:ind w:left="0"/>
        <w:jc w:val="both"/>
      </w:pPr>
      <w:r>
        <w:rPr>
          <w:rFonts w:ascii="Times New Roman"/>
          <w:b w:val="false"/>
          <w:i w:val="false"/>
          <w:color w:val="000000"/>
          <w:sz w:val="28"/>
        </w:rPr>
        <w:t>
      (салық төлеуші (салық агенті) дебиторының тегі, аты, әкесінің аты</w:t>
      </w:r>
    </w:p>
    <w:p>
      <w:pPr>
        <w:spacing w:after="0"/>
        <w:ind w:left="0"/>
        <w:jc w:val="both"/>
      </w:pPr>
      <w:r>
        <w:rPr>
          <w:rFonts w:ascii="Times New Roman"/>
          <w:b w:val="false"/>
          <w:i w:val="false"/>
          <w:color w:val="000000"/>
          <w:sz w:val="28"/>
        </w:rPr>
        <w:t>
      (ол болған жағдайда) немесе толық</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атауы, жеке сәйкестендіру нөмірі/ бизнес- сәйкестендіру нөмірі</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жазбамен көрсетілсін ____________________________________</w:t>
      </w:r>
    </w:p>
    <w:p>
      <w:pPr>
        <w:spacing w:after="0"/>
        <w:ind w:left="0"/>
        <w:jc w:val="both"/>
      </w:pPr>
      <w:r>
        <w:rPr>
          <w:rFonts w:ascii="Times New Roman"/>
          <w:b w:val="false"/>
          <w:i w:val="false"/>
          <w:color w:val="000000"/>
          <w:sz w:val="28"/>
        </w:rPr>
        <w:t>
      _______________________________________________________________ теңге</w:t>
      </w:r>
    </w:p>
    <w:p>
      <w:pPr>
        <w:spacing w:after="0"/>
        <w:ind w:left="0"/>
        <w:jc w:val="both"/>
      </w:pPr>
      <w:r>
        <w:rPr>
          <w:rFonts w:ascii="Times New Roman"/>
          <w:b w:val="false"/>
          <w:i w:val="false"/>
          <w:color w:val="000000"/>
          <w:sz w:val="28"/>
        </w:rPr>
        <w:t>
      сомасында Сіздің банктік шотыңыздан салық төлеуші ___________________</w:t>
      </w:r>
    </w:p>
    <w:p>
      <w:pPr>
        <w:spacing w:after="0"/>
        <w:ind w:left="0"/>
        <w:jc w:val="both"/>
      </w:pPr>
      <w:r>
        <w:rPr>
          <w:rFonts w:ascii="Times New Roman"/>
          <w:b w:val="false"/>
          <w:i w:val="false"/>
          <w:color w:val="000000"/>
          <w:sz w:val="28"/>
        </w:rPr>
        <w:t>
                                    (салық төлеушінің (салық агенті)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салық берешегін өтеу есебіне өндіріп алуды ақшаға айналдыру туралы</w:t>
      </w:r>
    </w:p>
    <w:p>
      <w:pPr>
        <w:spacing w:after="0"/>
        <w:ind w:left="0"/>
        <w:jc w:val="both"/>
      </w:pPr>
      <w:r>
        <w:rPr>
          <w:rFonts w:ascii="Times New Roman"/>
          <w:b w:val="false"/>
          <w:i w:val="false"/>
          <w:color w:val="000000"/>
          <w:sz w:val="28"/>
        </w:rPr>
        <w:t>
      хабардар етеді.</w:t>
      </w:r>
    </w:p>
    <w:p>
      <w:pPr>
        <w:spacing w:after="0"/>
        <w:ind w:left="0"/>
        <w:jc w:val="both"/>
      </w:pPr>
      <w:r>
        <w:rPr>
          <w:rFonts w:ascii="Times New Roman"/>
          <w:b w:val="false"/>
          <w:i w:val="false"/>
          <w:color w:val="000000"/>
          <w:sz w:val="28"/>
        </w:rPr>
        <w:t>
            Осы хабарламаны алған сәттен бастап Сізге Салық кодексінің</w:t>
      </w:r>
    </w:p>
    <w:p>
      <w:pPr>
        <w:spacing w:after="0"/>
        <w:ind w:left="0"/>
        <w:jc w:val="both"/>
      </w:pPr>
      <w:r>
        <w:rPr>
          <w:rFonts w:ascii="Times New Roman"/>
          <w:b w:val="false"/>
          <w:i w:val="false"/>
          <w:color w:val="000000"/>
          <w:sz w:val="28"/>
        </w:rPr>
        <w:t xml:space="preserve">
      616-бабы </w:t>
      </w:r>
      <w:r>
        <w:rPr>
          <w:rFonts w:ascii="Times New Roman"/>
          <w:b w:val="false"/>
          <w:i w:val="false"/>
          <w:color w:val="000000"/>
          <w:sz w:val="28"/>
        </w:rPr>
        <w:t>3-тармағына</w:t>
      </w:r>
      <w:r>
        <w:rPr>
          <w:rFonts w:ascii="Times New Roman"/>
          <w:b w:val="false"/>
          <w:i w:val="false"/>
          <w:color w:val="000000"/>
          <w:sz w:val="28"/>
        </w:rPr>
        <w:t xml:space="preserve"> сәйкес хабарламаны алу күніне салық төлеушімен</w:t>
      </w:r>
    </w:p>
    <w:p>
      <w:pPr>
        <w:spacing w:after="0"/>
        <w:ind w:left="0"/>
        <w:jc w:val="both"/>
      </w:pPr>
      <w:r>
        <w:rPr>
          <w:rFonts w:ascii="Times New Roman"/>
          <w:b w:val="false"/>
          <w:i w:val="false"/>
          <w:color w:val="000000"/>
          <w:sz w:val="28"/>
        </w:rPr>
        <w:t>
      бірлесе отырып жасасқан өзара есеп айырысуларды салыстыру актісін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бойынша салық комитетіне жиырма жұмыс күнінің кешіктірмей беру қажет.</w:t>
      </w:r>
    </w:p>
    <w:p>
      <w:pPr>
        <w:spacing w:after="0"/>
        <w:ind w:left="0"/>
        <w:jc w:val="both"/>
      </w:pPr>
      <w:r>
        <w:rPr>
          <w:rFonts w:ascii="Times New Roman"/>
          <w:b w:val="false"/>
          <w:i w:val="false"/>
          <w:color w:val="000000"/>
          <w:sz w:val="28"/>
        </w:rPr>
        <w:t>
            Осы хабарламада көрсетілген мерзімде өзара есеп айырысуларды</w:t>
      </w:r>
    </w:p>
    <w:p>
      <w:pPr>
        <w:spacing w:after="0"/>
        <w:ind w:left="0"/>
        <w:jc w:val="both"/>
      </w:pPr>
      <w:r>
        <w:rPr>
          <w:rFonts w:ascii="Times New Roman"/>
          <w:b w:val="false"/>
          <w:i w:val="false"/>
          <w:color w:val="000000"/>
          <w:sz w:val="28"/>
        </w:rPr>
        <w:t>
      салыстыру актісі берілмеген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Сізге салық тексеруін жүргізеді.</w:t>
      </w:r>
    </w:p>
    <w:p>
      <w:pPr>
        <w:spacing w:after="0"/>
        <w:ind w:left="0"/>
        <w:jc w:val="both"/>
      </w:pPr>
      <w:r>
        <w:rPr>
          <w:rFonts w:ascii="Times New Roman"/>
          <w:b w:val="false"/>
          <w:i w:val="false"/>
          <w:color w:val="000000"/>
          <w:sz w:val="28"/>
        </w:rPr>
        <w:t>
            Салық қызметі органдарының және олардың лауазымды тұлғаларының заңды талаптары орындалмаған жағдайда, Сізге Қазақстан Республикасының әкімшілік құқық бұзушылықтар туралы кодексіне сәйкес әкімшілік жазаларға тарту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салық қызметі органдарының лауазымды тұлғалары әрекетіне (әрекетсіздігіне) Қазақстан Республикасының Заңдарында көзделген тәртiппен салық қызметінің жоғары тұрған органына немесе сотқа шағымдануына құқығы бар.</w:t>
      </w:r>
    </w:p>
    <w:p>
      <w:pPr>
        <w:spacing w:after="0"/>
        <w:ind w:left="0"/>
        <w:jc w:val="both"/>
      </w:pPr>
      <w:r>
        <w:rPr>
          <w:rFonts w:ascii="Times New Roman"/>
          <w:b w:val="false"/>
          <w:i w:val="false"/>
          <w:color w:val="000000"/>
          <w:sz w:val="28"/>
        </w:rPr>
        <w:t>
      Салық органының Басшысы (Басшының орынбасары) 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___________________________________________________ алдым</w:t>
      </w:r>
    </w:p>
    <w:p>
      <w:pPr>
        <w:spacing w:after="0"/>
        <w:ind w:left="0"/>
        <w:jc w:val="both"/>
      </w:pPr>
      <w:r>
        <w:rPr>
          <w:rFonts w:ascii="Times New Roman"/>
          <w:b w:val="false"/>
          <w:i w:val="false"/>
          <w:color w:val="000000"/>
          <w:sz w:val="28"/>
        </w:rPr>
        <w:t>
                 (салық төлеуші (салық агенті) дебиторының/салық төлеушінің</w:t>
      </w:r>
    </w:p>
    <w:p>
      <w:pPr>
        <w:spacing w:after="0"/>
        <w:ind w:left="0"/>
        <w:jc w:val="both"/>
      </w:pPr>
      <w:r>
        <w:rPr>
          <w:rFonts w:ascii="Times New Roman"/>
          <w:b w:val="false"/>
          <w:i w:val="false"/>
          <w:color w:val="000000"/>
          <w:sz w:val="28"/>
        </w:rPr>
        <w:t>
                 (салық агентінің) лауазымды тұлғасының Т.А.Ә., қолы, мөрі,</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Хабарлама салық төлеуші (салық агенті)</w:t>
      </w:r>
    </w:p>
    <w:p>
      <w:pPr>
        <w:spacing w:after="0"/>
        <w:ind w:left="0"/>
        <w:jc w:val="both"/>
      </w:pPr>
      <w:r>
        <w:rPr>
          <w:rFonts w:ascii="Times New Roman"/>
          <w:b w:val="false"/>
          <w:i w:val="false"/>
          <w:color w:val="000000"/>
          <w:sz w:val="28"/>
        </w:rPr>
        <w:t>
      дебиторына _______________________________________________ тапсырылды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Хабарлама салық төлеуші (салық агенті)</w:t>
      </w:r>
    </w:p>
    <w:p>
      <w:pPr>
        <w:spacing w:after="0"/>
        <w:ind w:left="0"/>
        <w:jc w:val="both"/>
      </w:pPr>
      <w:r>
        <w:rPr>
          <w:rFonts w:ascii="Times New Roman"/>
          <w:b w:val="false"/>
          <w:i w:val="false"/>
          <w:color w:val="000000"/>
          <w:sz w:val="28"/>
        </w:rPr>
        <w:t>
      дебиторына ________________________________________________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7-қосымша</w:t>
            </w:r>
          </w:p>
        </w:tc>
      </w:tr>
    </w:tbl>
    <w:bookmarkStart w:name="z45" w:id="29"/>
    <w:p>
      <w:pPr>
        <w:spacing w:after="0"/>
        <w:ind w:left="0"/>
        <w:jc w:val="both"/>
      </w:pPr>
      <w:r>
        <w:rPr>
          <w:rFonts w:ascii="Times New Roman"/>
          <w:b w:val="false"/>
          <w:i w:val="false"/>
          <w:color w:val="000000"/>
          <w:sz w:val="28"/>
        </w:rPr>
        <w:t>
      Нысан</w:t>
      </w:r>
    </w:p>
    <w:bookmarkEnd w:id="29"/>
    <w:bookmarkStart w:name="z46" w:id="30"/>
    <w:p>
      <w:pPr>
        <w:spacing w:after="0"/>
        <w:ind w:left="0"/>
        <w:jc w:val="left"/>
      </w:pPr>
      <w:r>
        <w:rPr>
          <w:rFonts w:ascii="Times New Roman"/>
          <w:b/>
          <w:i w:val="false"/>
          <w:color w:val="000000"/>
        </w:rPr>
        <w:t xml:space="preserve"> Камералдық бақылау нәтижелері бойынша салық қызметі органдары</w:t>
      </w:r>
      <w:r>
        <w:br/>
      </w:r>
      <w:r>
        <w:rPr>
          <w:rFonts w:ascii="Times New Roman"/>
          <w:b/>
          <w:i w:val="false"/>
          <w:color w:val="000000"/>
        </w:rPr>
        <w:t>анықтаған бұзушылықтарды жою туралы хабарлама</w:t>
      </w:r>
    </w:p>
    <w:bookmarkEnd w:id="30"/>
    <w:p>
      <w:pPr>
        <w:spacing w:after="0"/>
        <w:ind w:left="0"/>
        <w:jc w:val="both"/>
      </w:pPr>
      <w:r>
        <w:rPr>
          <w:rFonts w:ascii="Times New Roman"/>
          <w:b w:val="false"/>
          <w:i w:val="false"/>
          <w:color w:val="000000"/>
          <w:sz w:val="28"/>
        </w:rPr>
        <w:t>
            20__ жылғы "___" ______                                  № 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587-бабына</w:t>
      </w:r>
      <w:r>
        <w:rPr>
          <w:rFonts w:ascii="Times New Roman"/>
          <w:b w:val="false"/>
          <w:i w:val="false"/>
          <w:color w:val="000000"/>
          <w:sz w:val="28"/>
        </w:rPr>
        <w:t xml:space="preserve"> және</w:t>
      </w:r>
    </w:p>
    <w:p>
      <w:pPr>
        <w:spacing w:after="0"/>
        <w:ind w:left="0"/>
        <w:jc w:val="both"/>
      </w:pPr>
      <w:r>
        <w:rPr>
          <w:rFonts w:ascii="Times New Roman"/>
          <w:b w:val="false"/>
          <w:i w:val="false"/>
          <w:color w:val="000000"/>
          <w:sz w:val="28"/>
        </w:rPr>
        <w:t xml:space="preserve">
      607-бабы 2-тармағының </w:t>
      </w:r>
      <w:r>
        <w:rPr>
          <w:rFonts w:ascii="Times New Roman"/>
          <w:b w:val="false"/>
          <w:i w:val="false"/>
          <w:color w:val="000000"/>
          <w:sz w:val="28"/>
        </w:rPr>
        <w:t>7) тармақшасына</w:t>
      </w:r>
      <w:r>
        <w:rPr>
          <w:rFonts w:ascii="Times New Roman"/>
          <w:b w:val="false"/>
          <w:i w:val="false"/>
          <w:color w:val="000000"/>
          <w:sz w:val="28"/>
        </w:rPr>
        <w:t xml:space="preserve">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 болған жағдайда) немесе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20 ____ жылдың "____" _______________________________________________</w:t>
      </w:r>
    </w:p>
    <w:p>
      <w:pPr>
        <w:spacing w:after="0"/>
        <w:ind w:left="0"/>
        <w:jc w:val="both"/>
      </w:pPr>
      <w:r>
        <w:rPr>
          <w:rFonts w:ascii="Times New Roman"/>
          <w:b w:val="false"/>
          <w:i w:val="false"/>
          <w:color w:val="000000"/>
          <w:sz w:val="28"/>
        </w:rPr>
        <w:t>
                            (салық есептілігінің атауы мен салық кезеңі)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 бойынша анықталған бұзушылықтар туралы хабардар етеді.</w:t>
      </w:r>
    </w:p>
    <w:p>
      <w:pPr>
        <w:spacing w:after="0"/>
        <w:ind w:left="0"/>
        <w:jc w:val="both"/>
      </w:pPr>
      <w:r>
        <w:rPr>
          <w:rFonts w:ascii="Times New Roman"/>
          <w:b w:val="false"/>
          <w:i w:val="false"/>
          <w:color w:val="000000"/>
          <w:sz w:val="28"/>
        </w:rPr>
        <w:t xml:space="preserve">
      Салық кодексінің 587-бабының </w:t>
      </w:r>
      <w:r>
        <w:rPr>
          <w:rFonts w:ascii="Times New Roman"/>
          <w:b w:val="false"/>
          <w:i w:val="false"/>
          <w:color w:val="000000"/>
          <w:sz w:val="28"/>
        </w:rPr>
        <w:t>2-тармағына</w:t>
      </w:r>
      <w:r>
        <w:rPr>
          <w:rFonts w:ascii="Times New Roman"/>
          <w:b w:val="false"/>
          <w:i w:val="false"/>
          <w:color w:val="000000"/>
          <w:sz w:val="28"/>
        </w:rPr>
        <w:t xml:space="preserve"> сәйкес Сіз осы хабарламаны ол табыс етілген (алынған) күннен кейiнгi күннен бастап отыз жұмыс күні ішінде орындауыңыз қажет.</w:t>
      </w:r>
    </w:p>
    <w:p>
      <w:pPr>
        <w:spacing w:after="0"/>
        <w:ind w:left="0"/>
        <w:jc w:val="both"/>
      </w:pPr>
      <w:r>
        <w:rPr>
          <w:rFonts w:ascii="Times New Roman"/>
          <w:b w:val="false"/>
          <w:i w:val="false"/>
          <w:color w:val="000000"/>
          <w:sz w:val="28"/>
        </w:rPr>
        <w:t>
      Салық төлеушінің (салық агентінің) мына құжаттардың бірін:</w:t>
      </w:r>
    </w:p>
    <w:p>
      <w:pPr>
        <w:spacing w:after="0"/>
        <w:ind w:left="0"/>
        <w:jc w:val="both"/>
      </w:pPr>
      <w:r>
        <w:rPr>
          <w:rFonts w:ascii="Times New Roman"/>
          <w:b w:val="false"/>
          <w:i w:val="false"/>
          <w:color w:val="000000"/>
          <w:sz w:val="28"/>
        </w:rPr>
        <w:t xml:space="preserve">
      1) анықталған бұзушылықтар жататын салық кезеңі үшін салық есептілігін, </w:t>
      </w:r>
    </w:p>
    <w:p>
      <w:pPr>
        <w:spacing w:after="0"/>
        <w:ind w:left="0"/>
        <w:jc w:val="both"/>
      </w:pPr>
      <w:r>
        <w:rPr>
          <w:rFonts w:ascii="Times New Roman"/>
          <w:b w:val="false"/>
          <w:i w:val="false"/>
          <w:color w:val="000000"/>
          <w:sz w:val="28"/>
        </w:rPr>
        <w:t xml:space="preserve">
      2) Салық кодексінің </w:t>
      </w:r>
      <w:r>
        <w:rPr>
          <w:rFonts w:ascii="Times New Roman"/>
          <w:b w:val="false"/>
          <w:i w:val="false"/>
          <w:color w:val="000000"/>
          <w:sz w:val="28"/>
        </w:rPr>
        <w:t>587-бабында</w:t>
      </w:r>
      <w:r>
        <w:rPr>
          <w:rFonts w:ascii="Times New Roman"/>
          <w:b w:val="false"/>
          <w:i w:val="false"/>
          <w:color w:val="000000"/>
          <w:sz w:val="28"/>
        </w:rPr>
        <w:t xml:space="preserve"> белгіленген талаптарға сәйкес келетін, анықталған бұзушылықтар жөнінде түсініктемені, </w:t>
      </w:r>
    </w:p>
    <w:p>
      <w:pPr>
        <w:spacing w:after="0"/>
        <w:ind w:left="0"/>
        <w:jc w:val="both"/>
      </w:pPr>
      <w:r>
        <w:rPr>
          <w:rFonts w:ascii="Times New Roman"/>
          <w:b w:val="false"/>
          <w:i w:val="false"/>
          <w:color w:val="000000"/>
          <w:sz w:val="28"/>
        </w:rPr>
        <w:t xml:space="preserve">
      3) осындай хабарламаны жіберу бойынша салық қызметі органдарының лауазымды адамдарының әрекетіне (әрекетсіздігіне) шағымдар ұсыну осы хабарламаның орындалуы болып танылады. </w:t>
      </w:r>
    </w:p>
    <w:p>
      <w:pPr>
        <w:spacing w:after="0"/>
        <w:ind w:left="0"/>
        <w:jc w:val="both"/>
      </w:pPr>
      <w:r>
        <w:rPr>
          <w:rFonts w:ascii="Times New Roman"/>
          <w:b w:val="false"/>
          <w:i w:val="false"/>
          <w:color w:val="000000"/>
          <w:sz w:val="28"/>
        </w:rPr>
        <w:t xml:space="preserve">
      Хабарламада көрсетілген бұзушылықтармен келіскен жағдайда салық төлеуші (салық агенті) салық қызметі органдарына анықталған бұзушылықтар жататын кезең үшін салық есептілігін ұсынады. </w:t>
      </w:r>
    </w:p>
    <w:p>
      <w:pPr>
        <w:spacing w:after="0"/>
        <w:ind w:left="0"/>
        <w:jc w:val="both"/>
      </w:pPr>
      <w:r>
        <w:rPr>
          <w:rFonts w:ascii="Times New Roman"/>
          <w:b w:val="false"/>
          <w:i w:val="false"/>
          <w:color w:val="000000"/>
          <w:sz w:val="28"/>
        </w:rPr>
        <w:t>
      Хабарламада көрсетілген бұзушылықтармен келіспеген жағдайда салық төлеуші (салық агенті) мынадай құжаттардың бірін ұсынады:</w:t>
      </w:r>
    </w:p>
    <w:p>
      <w:pPr>
        <w:spacing w:after="0"/>
        <w:ind w:left="0"/>
        <w:jc w:val="both"/>
      </w:pPr>
      <w:r>
        <w:rPr>
          <w:rFonts w:ascii="Times New Roman"/>
          <w:b w:val="false"/>
          <w:i w:val="false"/>
          <w:color w:val="000000"/>
          <w:sz w:val="28"/>
        </w:rPr>
        <w:t xml:space="preserve">
      1) осы хабарламаны жіберген салық органына - анықталған бұзушылықтар жөнінде қағаз немесе электрондық жеткізгіште түсініктеме; </w:t>
      </w:r>
    </w:p>
    <w:p>
      <w:pPr>
        <w:spacing w:after="0"/>
        <w:ind w:left="0"/>
        <w:jc w:val="both"/>
      </w:pPr>
      <w:r>
        <w:rPr>
          <w:rFonts w:ascii="Times New Roman"/>
          <w:b w:val="false"/>
          <w:i w:val="false"/>
          <w:color w:val="000000"/>
          <w:sz w:val="28"/>
        </w:rPr>
        <w:t>
      2) жоғары тұрған салық қызметі органына – осы хабарламаны жіберу бойынша салық қызметі органдары лауазымды адамдарының әрекеттеріне (әрекетсіздігіне) шағым.</w:t>
      </w:r>
    </w:p>
    <w:p>
      <w:pPr>
        <w:spacing w:after="0"/>
        <w:ind w:left="0"/>
        <w:jc w:val="both"/>
      </w:pPr>
      <w:r>
        <w:rPr>
          <w:rFonts w:ascii="Times New Roman"/>
          <w:b w:val="false"/>
          <w:i w:val="false"/>
          <w:color w:val="000000"/>
          <w:sz w:val="28"/>
        </w:rPr>
        <w:t xml:space="preserve">
      Осы хабарламаны белгіленген мерзімде орындамау Салық кодекстің </w:t>
      </w:r>
      <w:r>
        <w:rPr>
          <w:rFonts w:ascii="Times New Roman"/>
          <w:b w:val="false"/>
          <w:i w:val="false"/>
          <w:color w:val="000000"/>
          <w:sz w:val="28"/>
        </w:rPr>
        <w:t>611-бабына</w:t>
      </w:r>
      <w:r>
        <w:rPr>
          <w:rFonts w:ascii="Times New Roman"/>
          <w:b w:val="false"/>
          <w:i w:val="false"/>
          <w:color w:val="000000"/>
          <w:sz w:val="28"/>
        </w:rPr>
        <w:t xml:space="preserve"> сәйкес салық төлеушінің банк шоттары бойынша шығыс операцияларын тоқтата тұруға әкеп соғады.</w:t>
      </w:r>
    </w:p>
    <w:p>
      <w:pPr>
        <w:spacing w:after="0"/>
        <w:ind w:left="0"/>
        <w:jc w:val="both"/>
      </w:pPr>
      <w:r>
        <w:rPr>
          <w:rFonts w:ascii="Times New Roman"/>
          <w:b w:val="false"/>
          <w:i w:val="false"/>
          <w:color w:val="000000"/>
          <w:sz w:val="28"/>
        </w:rPr>
        <w:t xml:space="preserve">
      Сонымен қатар,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Сіз немесе Сіздің уәкілетті өкіліңіз, осы хабарламамен келіспеген жағдайда, салық қызметі органдарының лауазымды тұлғаларының әрекетіне (әрекетсіздігіне) сотқа шағымдануға құқылысыз.</w:t>
      </w:r>
    </w:p>
    <w:p>
      <w:pPr>
        <w:spacing w:after="0"/>
        <w:ind w:left="0"/>
        <w:jc w:val="both"/>
      </w:pPr>
      <w:r>
        <w:rPr>
          <w:rFonts w:ascii="Times New Roman"/>
          <w:b w:val="false"/>
          <w:i w:val="false"/>
          <w:color w:val="000000"/>
          <w:sz w:val="28"/>
        </w:rPr>
        <w:t>
            Анықталған бұзушылықтардың сипаттамалары бар қосымша ___ бетте.</w:t>
      </w:r>
    </w:p>
    <w:tbl>
      <w:tblPr>
        <w:tblW w:w="0" w:type="auto"/>
        <w:tblCellSpacing w:w="0" w:type="auto"/>
        <w:tblBorders>
          <w:top w:val="none"/>
          <w:left w:val="none"/>
          <w:bottom w:val="none"/>
          <w:right w:val="none"/>
          <w:insideH w:val="none"/>
          <w:insideV w:val="none"/>
        </w:tblBorders>
      </w:tblPr>
      <w:tblGrid>
        <w:gridCol w:w="7428"/>
        <w:gridCol w:w="4872"/>
      </w:tblGrid>
      <w:tr>
        <w:trPr>
          <w:trHeight w:val="30" w:hRule="atLeast"/>
        </w:trPr>
        <w:tc>
          <w:tcPr>
            <w:tcW w:w="7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қызметі органының Басшысы</w:t>
            </w:r>
          </w:p>
          <w:p>
            <w:pPr>
              <w:spacing w:after="20"/>
              <w:ind w:left="20"/>
              <w:jc w:val="both"/>
            </w:pPr>
            <w:r>
              <w:rPr>
                <w:rFonts w:ascii="Times New Roman"/>
                <w:b w:val="false"/>
                <w:i w:val="false"/>
                <w:color w:val="000000"/>
                <w:sz w:val="20"/>
              </w:rPr>
              <w:t>
(Басшының орынбасары)</w:t>
            </w:r>
          </w:p>
          <w:p>
            <w:pPr>
              <w:spacing w:after="20"/>
              <w:ind w:left="20"/>
              <w:jc w:val="both"/>
            </w:pPr>
            <w:r>
              <w:rPr>
                <w:rFonts w:ascii="Times New Roman"/>
                <w:b w:val="false"/>
                <w:i w:val="false"/>
                <w:color w:val="000000"/>
                <w:sz w:val="20"/>
              </w:rPr>
              <w:t>
________________________ ______________</w:t>
            </w:r>
          </w:p>
          <w:p>
            <w:pPr>
              <w:spacing w:after="20"/>
              <w:ind w:left="20"/>
              <w:jc w:val="both"/>
            </w:pPr>
            <w:r>
              <w:rPr>
                <w:rFonts w:ascii="Times New Roman"/>
                <w:b w:val="false"/>
                <w:i w:val="false"/>
                <w:color w:val="000000"/>
                <w:sz w:val="20"/>
              </w:rPr>
              <w:t>
(Т.А.Ә)                      (қолы)</w:t>
            </w:r>
          </w:p>
          <w:p>
            <w:pPr>
              <w:spacing w:after="20"/>
              <w:ind w:left="20"/>
              <w:jc w:val="both"/>
            </w:pPr>
            <w:r>
              <w:rPr>
                <w:rFonts w:ascii="Times New Roman"/>
                <w:b w:val="false"/>
                <w:i w:val="false"/>
                <w:color w:val="000000"/>
                <w:sz w:val="20"/>
              </w:rPr>
              <w:t>
                                   М.О.</w:t>
            </w:r>
          </w:p>
        </w:tc>
        <w:tc>
          <w:tcPr>
            <w:tcW w:w="4872" w:type="dxa"/>
            <w:vMerge w:val="restart"/>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w:t>
            </w:r>
          </w:p>
          <w:p>
            <w:pPr>
              <w:spacing w:after="20"/>
              <w:ind w:left="20"/>
              <w:jc w:val="both"/>
            </w:pPr>
            <w:r>
              <w:rPr>
                <w:rFonts w:ascii="Times New Roman"/>
                <w:b w:val="false"/>
                <w:i w:val="false"/>
                <w:color w:val="000000"/>
                <w:sz w:val="20"/>
              </w:rPr>
              <w:t>
__________________________________ алдым</w:t>
            </w:r>
          </w:p>
          <w:p>
            <w:pPr>
              <w:spacing w:after="20"/>
              <w:ind w:left="20"/>
              <w:jc w:val="both"/>
            </w:pPr>
            <w:r>
              <w:rPr>
                <w:rFonts w:ascii="Times New Roman"/>
                <w:b w:val="false"/>
                <w:i w:val="false"/>
                <w:color w:val="000000"/>
                <w:sz w:val="20"/>
              </w:rPr>
              <w:t>
(салық төлеушінің Т.А.Ә., қолы, күні)</w:t>
            </w:r>
          </w:p>
          <w:p>
            <w:pPr>
              <w:spacing w:after="20"/>
              <w:ind w:left="20"/>
              <w:jc w:val="both"/>
            </w:pPr>
            <w:r>
              <w:rPr>
                <w:rFonts w:ascii="Times New Roman"/>
                <w:b w:val="false"/>
                <w:i w:val="false"/>
                <w:color w:val="000000"/>
                <w:sz w:val="20"/>
              </w:rPr>
              <w:t>
                                    М.О.</w:t>
            </w:r>
          </w:p>
        </w:tc>
        <w:tc>
          <w:tcPr>
            <w:tcW w:w="0" w:type="auto"/>
            <w:vMerge/>
            <w:tcBorders>
              <w:top w:val="nil"/>
            </w:tcBorders>
          </w:tcPr>
          <w:p/>
        </w:tc>
      </w:tr>
      <w:tr>
        <w:trPr>
          <w:trHeight w:val="30" w:hRule="atLeast"/>
        </w:trPr>
        <w:tc>
          <w:tcPr>
            <w:tcW w:w="74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w:t>
            </w:r>
          </w:p>
          <w:p>
            <w:pPr>
              <w:spacing w:after="20"/>
              <w:ind w:left="20"/>
              <w:jc w:val="both"/>
            </w:pPr>
            <w:r>
              <w:rPr>
                <w:rFonts w:ascii="Times New Roman"/>
                <w:b w:val="false"/>
                <w:i w:val="false"/>
                <w:color w:val="000000"/>
                <w:sz w:val="20"/>
              </w:rPr>
              <w:t>
(салық агентіне)</w:t>
            </w:r>
          </w:p>
          <w:p>
            <w:pPr>
              <w:spacing w:after="20"/>
              <w:ind w:left="20"/>
              <w:jc w:val="both"/>
            </w:pPr>
            <w:r>
              <w:rPr>
                <w:rFonts w:ascii="Times New Roman"/>
                <w:b w:val="false"/>
                <w:i w:val="false"/>
                <w:color w:val="000000"/>
                <w:sz w:val="20"/>
              </w:rPr>
              <w:t>
___________________________ табыс етілді</w:t>
            </w:r>
          </w:p>
          <w:p>
            <w:pPr>
              <w:spacing w:after="20"/>
              <w:ind w:left="20"/>
              <w:jc w:val="both"/>
            </w:pPr>
            <w:r>
              <w:rPr>
                <w:rFonts w:ascii="Times New Roman"/>
                <w:b w:val="false"/>
                <w:i w:val="false"/>
                <w:color w:val="000000"/>
                <w:sz w:val="20"/>
              </w:rPr>
              <w:t>
(салық қызметі органының лауазымды тұлғасының Т.А.Ә., қолы, күні)</w:t>
            </w:r>
          </w:p>
          <w:p>
            <w:pPr>
              <w:spacing w:after="20"/>
              <w:ind w:left="20"/>
              <w:jc w:val="both"/>
            </w:pPr>
            <w:r>
              <w:rPr>
                <w:rFonts w:ascii="Times New Roman"/>
                <w:b w:val="false"/>
                <w:i w:val="false"/>
                <w:color w:val="000000"/>
                <w:sz w:val="20"/>
              </w:rPr>
              <w:t>
Хабарлама салық төлеушіге (салық агентіне) ______________________________</w:t>
            </w:r>
          </w:p>
          <w:p>
            <w:pPr>
              <w:spacing w:after="20"/>
              <w:ind w:left="20"/>
              <w:jc w:val="both"/>
            </w:pPr>
            <w:r>
              <w:rPr>
                <w:rFonts w:ascii="Times New Roman"/>
                <w:b w:val="false"/>
                <w:i w:val="false"/>
                <w:color w:val="000000"/>
                <w:sz w:val="20"/>
              </w:rPr>
              <w:t>
______________________________ жіберілді</w:t>
            </w:r>
          </w:p>
          <w:p>
            <w:pPr>
              <w:spacing w:after="20"/>
              <w:ind w:left="20"/>
              <w:jc w:val="both"/>
            </w:pPr>
            <w:r>
              <w:rPr>
                <w:rFonts w:ascii="Times New Roman"/>
                <w:b w:val="false"/>
                <w:i w:val="false"/>
                <w:color w:val="000000"/>
                <w:sz w:val="20"/>
              </w:rPr>
              <w:t xml:space="preserve">
(жіберу және (немесе) алу фактісін растайтын құжат) </w:t>
            </w:r>
          </w:p>
        </w:tc>
        <w:tc>
          <w:tcPr>
            <w:tcW w:w="487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Т.А.Ә.:__________________</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Мекен жайы: _____________</w:t>
            </w:r>
          </w:p>
          <w:p>
            <w:pPr>
              <w:spacing w:after="20"/>
              <w:ind w:left="20"/>
              <w:jc w:val="both"/>
            </w:pPr>
            <w:r>
              <w:rPr>
                <w:rFonts w:ascii="Times New Roman"/>
                <w:b w:val="false"/>
                <w:i w:val="false"/>
                <w:color w:val="000000"/>
                <w:sz w:val="20"/>
              </w:rPr>
              <w:t>
_________________________</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8-қосымша</w:t>
            </w:r>
          </w:p>
        </w:tc>
      </w:tr>
    </w:tbl>
    <w:bookmarkStart w:name="z49" w:id="31"/>
    <w:p>
      <w:pPr>
        <w:spacing w:after="0"/>
        <w:ind w:left="0"/>
        <w:jc w:val="both"/>
      </w:pPr>
      <w:r>
        <w:rPr>
          <w:rFonts w:ascii="Times New Roman"/>
          <w:b w:val="false"/>
          <w:i w:val="false"/>
          <w:color w:val="000000"/>
          <w:sz w:val="28"/>
        </w:rPr>
        <w:t>
      Нысан</w:t>
      </w:r>
    </w:p>
    <w:bookmarkEnd w:id="31"/>
    <w:bookmarkStart w:name="z50" w:id="32"/>
    <w:p>
      <w:pPr>
        <w:spacing w:after="0"/>
        <w:ind w:left="0"/>
        <w:jc w:val="left"/>
      </w:pPr>
      <w:r>
        <w:rPr>
          <w:rFonts w:ascii="Times New Roman"/>
          <w:b/>
          <w:i w:val="false"/>
          <w:color w:val="000000"/>
        </w:rPr>
        <w:t xml:space="preserve"> Салықтық тексеру нәтижелері туралы хабарламаға және</w:t>
      </w:r>
      <w:r>
        <w:br/>
      </w:r>
      <w:r>
        <w:rPr>
          <w:rFonts w:ascii="Times New Roman"/>
          <w:b/>
          <w:i w:val="false"/>
          <w:color w:val="000000"/>
        </w:rPr>
        <w:t>(немесе) хабарламаға шағымды қарау нәтижелері бойынша</w:t>
      </w:r>
      <w:r>
        <w:br/>
      </w:r>
      <w:r>
        <w:rPr>
          <w:rFonts w:ascii="Times New Roman"/>
          <w:b/>
          <w:i w:val="false"/>
          <w:color w:val="000000"/>
        </w:rPr>
        <w:t>шығарылған жоғары тұрған салық қызметі органының шешіміне салық</w:t>
      </w:r>
      <w:r>
        <w:br/>
      </w:r>
      <w:r>
        <w:rPr>
          <w:rFonts w:ascii="Times New Roman"/>
          <w:b/>
          <w:i w:val="false"/>
          <w:color w:val="000000"/>
        </w:rPr>
        <w:t>төлеушінің (салық агентінің) шағымын қараудың қорытындылары</w:t>
      </w:r>
      <w:r>
        <w:br/>
      </w:r>
      <w:r>
        <w:rPr>
          <w:rFonts w:ascii="Times New Roman"/>
          <w:b/>
          <w:i w:val="false"/>
          <w:color w:val="000000"/>
        </w:rPr>
        <w:t>туралы хабарлама</w:t>
      </w:r>
    </w:p>
    <w:bookmarkEnd w:id="32"/>
    <w:p>
      <w:pPr>
        <w:spacing w:after="0"/>
        <w:ind w:left="0"/>
        <w:jc w:val="both"/>
      </w:pPr>
      <w:r>
        <w:rPr>
          <w:rFonts w:ascii="Times New Roman"/>
          <w:b w:val="false"/>
          <w:i w:val="false"/>
          <w:color w:val="000000"/>
          <w:sz w:val="28"/>
        </w:rPr>
        <w:t>
            20__ жылғы "___" ______                                  № 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Қазақстан Республикасы Кодексінің (Салық кодексі)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607</w:t>
      </w:r>
      <w:r>
        <w:rPr>
          <w:rFonts w:ascii="Times New Roman"/>
          <w:b w:val="false"/>
          <w:i w:val="false"/>
          <w:color w:val="000000"/>
          <w:sz w:val="28"/>
        </w:rPr>
        <w:t xml:space="preserve">, </w:t>
      </w:r>
      <w:r>
        <w:rPr>
          <w:rFonts w:ascii="Times New Roman"/>
          <w:b w:val="false"/>
          <w:i w:val="false"/>
          <w:color w:val="000000"/>
          <w:sz w:val="28"/>
        </w:rPr>
        <w:t>671</w:t>
      </w:r>
      <w:r>
        <w:rPr>
          <w:rFonts w:ascii="Times New Roman"/>
          <w:b w:val="false"/>
          <w:i w:val="false"/>
          <w:color w:val="000000"/>
          <w:sz w:val="28"/>
        </w:rPr>
        <w:t xml:space="preserve"> және </w:t>
      </w:r>
      <w:r>
        <w:rPr>
          <w:rFonts w:ascii="Times New Roman"/>
          <w:b w:val="false"/>
          <w:i w:val="false"/>
          <w:color w:val="000000"/>
          <w:sz w:val="28"/>
        </w:rPr>
        <w:t>681-баптарына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тексеруі нәтижелері туралы хабарламаны немесе хабарламаға</w:t>
      </w:r>
    </w:p>
    <w:p>
      <w:pPr>
        <w:spacing w:after="0"/>
        <w:ind w:left="0"/>
        <w:jc w:val="both"/>
      </w:pPr>
      <w:r>
        <w:rPr>
          <w:rFonts w:ascii="Times New Roman"/>
          <w:b w:val="false"/>
          <w:i w:val="false"/>
          <w:color w:val="000000"/>
          <w:sz w:val="28"/>
        </w:rPr>
        <w:t>
      шағымды қарау нәтижелері бойынша шығарылған жоғары тұрған салық</w:t>
      </w:r>
    </w:p>
    <w:p>
      <w:pPr>
        <w:spacing w:after="0"/>
        <w:ind w:left="0"/>
        <w:jc w:val="both"/>
      </w:pPr>
      <w:r>
        <w:rPr>
          <w:rFonts w:ascii="Times New Roman"/>
          <w:b w:val="false"/>
          <w:i w:val="false"/>
          <w:color w:val="000000"/>
          <w:sz w:val="28"/>
        </w:rPr>
        <w:t>
      қызметі органының шешімін көрсету)</w:t>
      </w:r>
    </w:p>
    <w:p>
      <w:pPr>
        <w:spacing w:after="0"/>
        <w:ind w:left="0"/>
        <w:jc w:val="both"/>
      </w:pPr>
      <w:r>
        <w:rPr>
          <w:rFonts w:ascii="Times New Roman"/>
          <w:b w:val="false"/>
          <w:i w:val="false"/>
          <w:color w:val="000000"/>
          <w:sz w:val="28"/>
        </w:rPr>
        <w:t>
      20__ жыл "____" ______________ шағымыңызды қарау нәтижелері бойынша</w:t>
      </w:r>
    </w:p>
    <w:p>
      <w:pPr>
        <w:spacing w:after="0"/>
        <w:ind w:left="0"/>
        <w:jc w:val="both"/>
      </w:pPr>
      <w:r>
        <w:rPr>
          <w:rFonts w:ascii="Times New Roman"/>
          <w:b w:val="false"/>
          <w:i w:val="false"/>
          <w:color w:val="000000"/>
          <w:sz w:val="28"/>
        </w:rPr>
        <w:t>
      Cізді 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(ол болған жағдайда) немесе толық атауы, жеке сәйкестендіру</w:t>
      </w:r>
    </w:p>
    <w:p>
      <w:pPr>
        <w:spacing w:after="0"/>
        <w:ind w:left="0"/>
        <w:jc w:val="both"/>
      </w:pPr>
      <w:r>
        <w:rPr>
          <w:rFonts w:ascii="Times New Roman"/>
          <w:b w:val="false"/>
          <w:i w:val="false"/>
          <w:color w:val="000000"/>
          <w:sz w:val="28"/>
        </w:rPr>
        <w:t>
      нөмірі/бизнес сәйкестендіру нөмірі (ЖСН/БСН), мекен-жайы)</w:t>
      </w:r>
    </w:p>
    <w:p>
      <w:pPr>
        <w:spacing w:after="0"/>
        <w:ind w:left="0"/>
        <w:jc w:val="both"/>
      </w:pPr>
      <w:r>
        <w:rPr>
          <w:rFonts w:ascii="Times New Roman"/>
          <w:b w:val="false"/>
          <w:i w:val="false"/>
          <w:color w:val="000000"/>
          <w:sz w:val="28"/>
        </w:rPr>
        <w:t>
            шағым бойынша мынадай шешім қабылданғаны туралы хабардар 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xml:space="preserve">
            шағымды қарау нәтижелерін ескере отырып, салық және бюджетке төленетін басқа да міндетті төлемдердің, міндетті зейнетақы жарналарының, міндетті кәсіптік зейнетақы жарналарының, әлеуметтік аударымдардың және өсімпұлдардың есептелген сомасы мынаны құрайды: </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
        <w:gridCol w:w="5017"/>
        <w:gridCol w:w="3803"/>
        <w:gridCol w:w="3400"/>
      </w:tblGrid>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(төлемнің коды,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(төлемнің сомасы)</w:t>
            </w:r>
          </w:p>
        </w:tc>
        <w:tc>
          <w:tcPr>
            <w:tcW w:w="34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w:t>
            </w:r>
          </w:p>
          <w:p>
            <w:pPr>
              <w:spacing w:after="20"/>
              <w:ind w:left="20"/>
              <w:jc w:val="both"/>
            </w:pPr>
            <w:r>
              <w:rPr>
                <w:rFonts w:ascii="Times New Roman"/>
                <w:b w:val="false"/>
                <w:i w:val="false"/>
                <w:color w:val="000000"/>
                <w:sz w:val="20"/>
              </w:rPr>
              <w:t>
(өсімақы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xml:space="preserve">
            шағымды қарау нәтижелерін ескере отырып, бюджетке төленуге жатпайтын кемітілген залал сомасы мынаны құрайды: </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____________________________________________________________________________________</w:t>
            </w:r>
          </w:p>
          <w:p>
            <w:pPr>
              <w:spacing w:after="20"/>
              <w:ind w:left="20"/>
              <w:jc w:val="both"/>
            </w:pPr>
            <w:r>
              <w:rPr>
                <w:rFonts w:ascii="Times New Roman"/>
                <w:b w:val="false"/>
                <w:i w:val="false"/>
                <w:color w:val="000000"/>
                <w:sz w:val="20"/>
              </w:rPr>
              <w:t>
                                 (залал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 есепке жатқызылатын қосылған құн салығының қайтарылуға расталмаған, есепке жазылған салық сомасынан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(салық коды,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(салық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бюджеттен қайтарылған және қайтарылуға расталмаған қосылған құн салығының асып кету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83"/>
        <w:gridCol w:w="3873"/>
        <w:gridCol w:w="4044"/>
      </w:tblGrid>
      <w:tr>
        <w:trPr>
          <w:trHeight w:val="30" w:hRule="atLeast"/>
        </w:trPr>
        <w:tc>
          <w:tcPr>
            <w:tcW w:w="4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(салық коды, атауы)</w:t>
            </w:r>
          </w:p>
        </w:tc>
        <w:tc>
          <w:tcPr>
            <w:tcW w:w="3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(салық сомасы)</w:t>
            </w:r>
          </w:p>
        </w:tc>
        <w:tc>
          <w:tcPr>
            <w:tcW w:w="40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w:t>
            </w:r>
          </w:p>
          <w:p>
            <w:pPr>
              <w:spacing w:after="20"/>
              <w:ind w:left="20"/>
              <w:jc w:val="both"/>
            </w:pPr>
            <w:r>
              <w:rPr>
                <w:rFonts w:ascii="Times New Roman"/>
                <w:b w:val="false"/>
                <w:i w:val="false"/>
                <w:color w:val="000000"/>
                <w:sz w:val="20"/>
              </w:rPr>
              <w:t>
(өсімақы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5._____________________________________________________________ үшін,</w:t>
      </w:r>
    </w:p>
    <w:p>
      <w:pPr>
        <w:spacing w:after="0"/>
        <w:ind w:left="0"/>
        <w:jc w:val="both"/>
      </w:pPr>
      <w:r>
        <w:rPr>
          <w:rFonts w:ascii="Times New Roman"/>
          <w:b w:val="false"/>
          <w:i w:val="false"/>
          <w:color w:val="000000"/>
          <w:sz w:val="28"/>
        </w:rPr>
        <w:t>
                            (тексерілетін кезең)</w:t>
      </w:r>
    </w:p>
    <w:p>
      <w:pPr>
        <w:spacing w:after="0"/>
        <w:ind w:left="0"/>
        <w:jc w:val="both"/>
      </w:pPr>
      <w:r>
        <w:rPr>
          <w:rFonts w:ascii="Times New Roman"/>
          <w:b w:val="false"/>
          <w:i w:val="false"/>
          <w:color w:val="000000"/>
          <w:sz w:val="28"/>
        </w:rPr>
        <w:t>
            шағымды қарау нәтижелерін ескере отырып, бюджетке төленуге жатпайтын қайтарылуға расталмаған, резидент еместердің табыстарының төлем көзінен ұсталған корпоративтік (жеке) табыс салығының сомасы мынаны құрайды:</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(салық сомасы)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w:t>
            </w:r>
          </w:p>
          <w:p>
            <w:pPr>
              <w:spacing w:after="20"/>
              <w:ind w:left="20"/>
              <w:jc w:val="both"/>
            </w:pPr>
            <w:r>
              <w:rPr>
                <w:rFonts w:ascii="Times New Roman"/>
                <w:b w:val="false"/>
                <w:i w:val="false"/>
                <w:color w:val="000000"/>
                <w:sz w:val="20"/>
              </w:rPr>
              <w:t>
(салық коды, атауы)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608-бабына</w:t>
      </w:r>
      <w:r>
        <w:rPr>
          <w:rFonts w:ascii="Times New Roman"/>
          <w:b w:val="false"/>
          <w:i w:val="false"/>
          <w:color w:val="000000"/>
          <w:sz w:val="28"/>
        </w:rPr>
        <w:t xml:space="preserve"> сәйкес Сізге</w:t>
      </w:r>
    </w:p>
    <w:p>
      <w:pPr>
        <w:spacing w:after="0"/>
        <w:ind w:left="0"/>
        <w:jc w:val="both"/>
      </w:pPr>
      <w:r>
        <w:rPr>
          <w:rFonts w:ascii="Times New Roman"/>
          <w:b w:val="false"/>
          <w:i w:val="false"/>
          <w:color w:val="000000"/>
          <w:sz w:val="28"/>
        </w:rPr>
        <w:t>
      __________________________________________ теңге мөлшеріндегі соманы</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БСН ______________________ № ________________________________ шотына</w:t>
      </w:r>
    </w:p>
    <w:p>
      <w:pPr>
        <w:spacing w:after="0"/>
        <w:ind w:left="0"/>
        <w:jc w:val="both"/>
      </w:pPr>
      <w:r>
        <w:rPr>
          <w:rFonts w:ascii="Times New Roman"/>
          <w:b w:val="false"/>
          <w:i w:val="false"/>
          <w:color w:val="000000"/>
          <w:sz w:val="28"/>
        </w:rPr>
        <w:t>
                                       (салық қызметі органының)</w:t>
      </w:r>
    </w:p>
    <w:p>
      <w:pPr>
        <w:spacing w:after="0"/>
        <w:ind w:left="0"/>
        <w:jc w:val="both"/>
      </w:pPr>
      <w:r>
        <w:rPr>
          <w:rFonts w:ascii="Times New Roman"/>
          <w:b w:val="false"/>
          <w:i w:val="false"/>
          <w:color w:val="000000"/>
          <w:sz w:val="28"/>
        </w:rPr>
        <w:t>
      ____________________________________________________ төлеуіңіз қажет.</w:t>
      </w:r>
    </w:p>
    <w:p>
      <w:pPr>
        <w:spacing w:after="0"/>
        <w:ind w:left="0"/>
        <w:jc w:val="both"/>
      </w:pPr>
      <w:r>
        <w:rPr>
          <w:rFonts w:ascii="Times New Roman"/>
          <w:b w:val="false"/>
          <w:i w:val="false"/>
          <w:color w:val="000000"/>
          <w:sz w:val="28"/>
        </w:rPr>
        <w:t>
            (Қазынашылық басқармасы, БСК)</w:t>
      </w:r>
    </w:p>
    <w:p>
      <w:pPr>
        <w:spacing w:after="0"/>
        <w:ind w:left="0"/>
        <w:jc w:val="both"/>
      </w:pPr>
      <w:r>
        <w:rPr>
          <w:rFonts w:ascii="Times New Roman"/>
          <w:b w:val="false"/>
          <w:i w:val="false"/>
          <w:color w:val="000000"/>
          <w:sz w:val="28"/>
        </w:rPr>
        <w:t>
            Салық төлеушінің (салық агентінің) Қазақстан Республикасы</w:t>
      </w:r>
    </w:p>
    <w:p>
      <w:pPr>
        <w:spacing w:after="0"/>
        <w:ind w:left="0"/>
        <w:jc w:val="both"/>
      </w:pPr>
      <w:r>
        <w:rPr>
          <w:rFonts w:ascii="Times New Roman"/>
          <w:b w:val="false"/>
          <w:i w:val="false"/>
          <w:color w:val="000000"/>
          <w:sz w:val="28"/>
        </w:rPr>
        <w:t>
      заңнамасында көзделген тәртіппен салықтық тексеруі, нәтижелеріне</w:t>
      </w:r>
    </w:p>
    <w:p>
      <w:pPr>
        <w:spacing w:after="0"/>
        <w:ind w:left="0"/>
        <w:jc w:val="both"/>
      </w:pPr>
      <w:r>
        <w:rPr>
          <w:rFonts w:ascii="Times New Roman"/>
          <w:b w:val="false"/>
          <w:i w:val="false"/>
          <w:color w:val="000000"/>
          <w:sz w:val="28"/>
        </w:rPr>
        <w:t>
      шағым жасауға құқығы бар.</w:t>
      </w:r>
    </w:p>
    <w:p>
      <w:pPr>
        <w:spacing w:after="0"/>
        <w:ind w:left="0"/>
        <w:jc w:val="both"/>
      </w:pPr>
      <w:r>
        <w:rPr>
          <w:rFonts w:ascii="Times New Roman"/>
          <w:b w:val="false"/>
          <w:i w:val="false"/>
          <w:color w:val="000000"/>
          <w:sz w:val="28"/>
        </w:rPr>
        <w:t>
            Салық қызметі органының Басшысы (Басшының орынбасары) 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қолы (мөрі), күні)</w:t>
      </w:r>
    </w:p>
    <w:p>
      <w:pPr>
        <w:spacing w:after="0"/>
        <w:ind w:left="0"/>
        <w:jc w:val="both"/>
      </w:pPr>
      <w:r>
        <w:rPr>
          <w:rFonts w:ascii="Times New Roman"/>
          <w:b w:val="false"/>
          <w:i w:val="false"/>
          <w:color w:val="000000"/>
          <w:sz w:val="28"/>
        </w:rPr>
        <w:t>
            Хабарламаны салық төлеушіге (салық агентіне)__________ тапсырды</w:t>
      </w:r>
    </w:p>
    <w:p>
      <w:pPr>
        <w:spacing w:after="0"/>
        <w:ind w:left="0"/>
        <w:jc w:val="both"/>
      </w:pPr>
      <w:r>
        <w:rPr>
          <w:rFonts w:ascii="Times New Roman"/>
          <w:b w:val="false"/>
          <w:i w:val="false"/>
          <w:color w:val="000000"/>
          <w:sz w:val="28"/>
        </w:rPr>
        <w:t>
            (салық қызметі органы лауазымды тұлғасының т.а.ә., қолы, күні)</w:t>
      </w:r>
    </w:p>
    <w:p>
      <w:pPr>
        <w:spacing w:after="0"/>
        <w:ind w:left="0"/>
        <w:jc w:val="both"/>
      </w:pPr>
      <w:r>
        <w:rPr>
          <w:rFonts w:ascii="Times New Roman"/>
          <w:b w:val="false"/>
          <w:i w:val="false"/>
          <w:color w:val="000000"/>
          <w:sz w:val="28"/>
        </w:rPr>
        <w:t>
            Хабарлама салық төлеушіге (салық агентіне) __________ жіберілді</w:t>
      </w:r>
    </w:p>
    <w:p>
      <w:pPr>
        <w:spacing w:after="0"/>
        <w:ind w:left="0"/>
        <w:jc w:val="both"/>
      </w:pPr>
      <w:r>
        <w:rPr>
          <w:rFonts w:ascii="Times New Roman"/>
          <w:b w:val="false"/>
          <w:i w:val="false"/>
          <w:color w:val="000000"/>
          <w:sz w:val="28"/>
        </w:rPr>
        <w:t>
                        (жіберу (немесе) алу фактісін растайтын құжат)</w:t>
      </w:r>
    </w:p>
    <w:bookmarkStart w:name="z51" w:id="33"/>
    <w:p>
      <w:pPr>
        <w:spacing w:after="0"/>
        <w:ind w:left="0"/>
        <w:jc w:val="both"/>
      </w:pPr>
      <w:r>
        <w:rPr>
          <w:rFonts w:ascii="Times New Roman"/>
          <w:b w:val="false"/>
          <w:i w:val="false"/>
          <w:color w:val="000000"/>
          <w:sz w:val="28"/>
        </w:rPr>
        <w:t xml:space="preserve">
      Қазақстан Республикасы Премьер- </w:t>
      </w:r>
    </w:p>
    <w:bookmarkEnd w:id="33"/>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9-қосымша           </w:t>
      </w:r>
    </w:p>
    <w:bookmarkStart w:name="z52" w:id="34"/>
    <w:p>
      <w:pPr>
        <w:spacing w:after="0"/>
        <w:ind w:left="0"/>
        <w:jc w:val="both"/>
      </w:pPr>
      <w:r>
        <w:rPr>
          <w:rFonts w:ascii="Times New Roman"/>
          <w:b w:val="false"/>
          <w:i w:val="false"/>
          <w:color w:val="000000"/>
          <w:sz w:val="28"/>
        </w:rPr>
        <w:t xml:space="preserve">
      Қазақстан Республикасы    </w:t>
      </w:r>
    </w:p>
    <w:bookmarkEnd w:id="34"/>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2008 жылғы 30 желтоқсандағы </w:t>
      </w:r>
    </w:p>
    <w:p>
      <w:pPr>
        <w:spacing w:after="0"/>
        <w:ind w:left="0"/>
        <w:jc w:val="both"/>
      </w:pPr>
      <w:r>
        <w:rPr>
          <w:rFonts w:ascii="Times New Roman"/>
          <w:b w:val="false"/>
          <w:i w:val="false"/>
          <w:color w:val="000000"/>
          <w:sz w:val="28"/>
        </w:rPr>
        <w:t xml:space="preserve">
      № 637 бұйрығына       </w:t>
      </w:r>
    </w:p>
    <w:p>
      <w:pPr>
        <w:spacing w:after="0"/>
        <w:ind w:left="0"/>
        <w:jc w:val="both"/>
      </w:pPr>
      <w:r>
        <w:rPr>
          <w:rFonts w:ascii="Times New Roman"/>
          <w:b w:val="false"/>
          <w:i w:val="false"/>
          <w:color w:val="000000"/>
          <w:sz w:val="28"/>
        </w:rPr>
        <w:t xml:space="preserve">
      9-қосымша          </w:t>
      </w:r>
    </w:p>
    <w:bookmarkStart w:name="z53" w:id="35"/>
    <w:p>
      <w:pPr>
        <w:spacing w:after="0"/>
        <w:ind w:left="0"/>
        <w:jc w:val="both"/>
      </w:pPr>
      <w:r>
        <w:rPr>
          <w:rFonts w:ascii="Times New Roman"/>
          <w:b w:val="false"/>
          <w:i w:val="false"/>
          <w:color w:val="000000"/>
          <w:sz w:val="28"/>
        </w:rPr>
        <w:t>
      Нысан</w:t>
      </w:r>
    </w:p>
    <w:bookmarkEnd w:id="35"/>
    <w:bookmarkStart w:name="z54" w:id="36"/>
    <w:p>
      <w:pPr>
        <w:spacing w:after="0"/>
        <w:ind w:left="0"/>
        <w:jc w:val="left"/>
      </w:pPr>
      <w:r>
        <w:rPr>
          <w:rFonts w:ascii="Times New Roman"/>
          <w:b/>
          <w:i w:val="false"/>
          <w:color w:val="000000"/>
        </w:rPr>
        <w:t xml:space="preserve"> Қазақстан Республикасының салық заңнамасының</w:t>
      </w:r>
      <w:r>
        <w:br/>
      </w:r>
      <w:r>
        <w:rPr>
          <w:rFonts w:ascii="Times New Roman"/>
          <w:b/>
          <w:i w:val="false"/>
          <w:color w:val="000000"/>
        </w:rPr>
        <w:t>бұзушылықтарды жою туралы хабарлама</w:t>
      </w:r>
    </w:p>
    <w:bookmarkEnd w:id="36"/>
    <w:p>
      <w:pPr>
        <w:spacing w:after="0"/>
        <w:ind w:left="0"/>
        <w:jc w:val="both"/>
      </w:pPr>
      <w:r>
        <w:rPr>
          <w:rFonts w:ascii="Times New Roman"/>
          <w:b w:val="false"/>
          <w:i w:val="false"/>
          <w:color w:val="000000"/>
          <w:sz w:val="28"/>
        </w:rPr>
        <w:t>
            200__ жылғы "___" ______                                  № 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w:t>
      </w:r>
      <w:r>
        <w:rPr>
          <w:rFonts w:ascii="Times New Roman"/>
          <w:b w:val="false"/>
          <w:i w:val="false"/>
          <w:color w:val="000000"/>
          <w:sz w:val="28"/>
        </w:rPr>
        <w:t>607-бабына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Сізді, 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 аты, әкесінің аты</w:t>
      </w:r>
    </w:p>
    <w:p>
      <w:pPr>
        <w:spacing w:after="0"/>
        <w:ind w:left="0"/>
        <w:jc w:val="both"/>
      </w:pPr>
      <w:r>
        <w:rPr>
          <w:rFonts w:ascii="Times New Roman"/>
          <w:b w:val="false"/>
          <w:i w:val="false"/>
          <w:color w:val="000000"/>
          <w:sz w:val="28"/>
        </w:rPr>
        <w:t>
      (болған кезде), толық атауы,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 мекен-жайы)</w:t>
      </w:r>
    </w:p>
    <w:p>
      <w:pPr>
        <w:spacing w:after="0"/>
        <w:ind w:left="0"/>
        <w:jc w:val="both"/>
      </w:pPr>
      <w:r>
        <w:rPr>
          <w:rFonts w:ascii="Times New Roman"/>
          <w:b w:val="false"/>
          <w:i w:val="false"/>
          <w:color w:val="000000"/>
          <w:sz w:val="28"/>
        </w:rPr>
        <w:t>
      жол берілген салық заңнамасының бұзушылықтары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608-бабы </w:t>
      </w:r>
      <w:r>
        <w:rPr>
          <w:rFonts w:ascii="Times New Roman"/>
          <w:b w:val="false"/>
          <w:i w:val="false"/>
          <w:color w:val="000000"/>
          <w:sz w:val="28"/>
        </w:rPr>
        <w:t>2-тармағына</w:t>
      </w:r>
      <w:r>
        <w:rPr>
          <w:rFonts w:ascii="Times New Roman"/>
          <w:b w:val="false"/>
          <w:i w:val="false"/>
          <w:color w:val="000000"/>
          <w:sz w:val="28"/>
        </w:rPr>
        <w:t xml:space="preserve"> сәйкес Сізге жіберілген</w:t>
      </w:r>
    </w:p>
    <w:p>
      <w:pPr>
        <w:spacing w:after="0"/>
        <w:ind w:left="0"/>
        <w:jc w:val="both"/>
      </w:pPr>
      <w:r>
        <w:rPr>
          <w:rFonts w:ascii="Times New Roman"/>
          <w:b w:val="false"/>
          <w:i w:val="false"/>
          <w:color w:val="000000"/>
          <w:sz w:val="28"/>
        </w:rPr>
        <w:t>
      бұзушылықтарды осы хабарлама ұсынылған күннен кейінгі күннен бастап</w:t>
      </w:r>
    </w:p>
    <w:p>
      <w:pPr>
        <w:spacing w:after="0"/>
        <w:ind w:left="0"/>
        <w:jc w:val="both"/>
      </w:pPr>
      <w:r>
        <w:rPr>
          <w:rFonts w:ascii="Times New Roman"/>
          <w:b w:val="false"/>
          <w:i w:val="false"/>
          <w:color w:val="000000"/>
          <w:sz w:val="28"/>
        </w:rPr>
        <w:t>
      отыз жұмыс күні ішінде жою қажет.</w:t>
      </w:r>
    </w:p>
    <w:p>
      <w:pPr>
        <w:spacing w:after="0"/>
        <w:ind w:left="0"/>
        <w:jc w:val="both"/>
      </w:pPr>
      <w:r>
        <w:rPr>
          <w:rFonts w:ascii="Times New Roman"/>
          <w:b w:val="false"/>
          <w:i w:val="false"/>
          <w:color w:val="000000"/>
          <w:sz w:val="28"/>
        </w:rPr>
        <w:t>
      Олар жойылмаған жағдайда салық төлеуші Қазақстан</w:t>
      </w:r>
    </w:p>
    <w:p>
      <w:pPr>
        <w:spacing w:after="0"/>
        <w:ind w:left="0"/>
        <w:jc w:val="both"/>
      </w:pPr>
      <w:r>
        <w:rPr>
          <w:rFonts w:ascii="Times New Roman"/>
          <w:b w:val="false"/>
          <w:i w:val="false"/>
          <w:color w:val="000000"/>
          <w:sz w:val="28"/>
        </w:rPr>
        <w:t>
      Республикасының заңнамалық актілеріне сәйкес жауапқа тартылады.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687-бабтарына</w:t>
      </w:r>
      <w:r>
        <w:rPr>
          <w:rFonts w:ascii="Times New Roman"/>
          <w:b w:val="false"/>
          <w:i w:val="false"/>
          <w:color w:val="000000"/>
          <w:sz w:val="28"/>
        </w:rPr>
        <w:t xml:space="preserve"> сәйкес салық төлеушінің</w:t>
      </w:r>
    </w:p>
    <w:p>
      <w:pPr>
        <w:spacing w:after="0"/>
        <w:ind w:left="0"/>
        <w:jc w:val="both"/>
      </w:pPr>
      <w:r>
        <w:rPr>
          <w:rFonts w:ascii="Times New Roman"/>
          <w:b w:val="false"/>
          <w:i w:val="false"/>
          <w:color w:val="000000"/>
          <w:sz w:val="28"/>
        </w:rPr>
        <w:t>
      немесе оның уәкілетті өкілінің салық қызметі органдарының лауазымды</w:t>
      </w:r>
    </w:p>
    <w:p>
      <w:pPr>
        <w:spacing w:after="0"/>
        <w:ind w:left="0"/>
        <w:jc w:val="both"/>
      </w:pPr>
      <w:r>
        <w:rPr>
          <w:rFonts w:ascii="Times New Roman"/>
          <w:b w:val="false"/>
          <w:i w:val="false"/>
          <w:color w:val="000000"/>
          <w:sz w:val="28"/>
        </w:rPr>
        <w:t>
      тұлғалары әрекетіне (әрекетсіздігіне) Қазақстан Республикасының</w:t>
      </w:r>
    </w:p>
    <w:p>
      <w:pPr>
        <w:spacing w:after="0"/>
        <w:ind w:left="0"/>
        <w:jc w:val="both"/>
      </w:pPr>
      <w:r>
        <w:rPr>
          <w:rFonts w:ascii="Times New Roman"/>
          <w:b w:val="false"/>
          <w:i w:val="false"/>
          <w:color w:val="000000"/>
          <w:sz w:val="28"/>
        </w:rPr>
        <w:t>
      Заңдарында көзделген тәртiппен салық қызметінің жоғары тұрған</w:t>
      </w:r>
    </w:p>
    <w:p>
      <w:pPr>
        <w:spacing w:after="0"/>
        <w:ind w:left="0"/>
        <w:jc w:val="both"/>
      </w:pPr>
      <w:r>
        <w:rPr>
          <w:rFonts w:ascii="Times New Roman"/>
          <w:b w:val="false"/>
          <w:i w:val="false"/>
          <w:color w:val="000000"/>
          <w:sz w:val="28"/>
        </w:rPr>
        <w:t>
      органына немесе сотқа шағымдануына құқығы бар.</w:t>
      </w:r>
    </w:p>
    <w:p>
      <w:pPr>
        <w:spacing w:after="0"/>
        <w:ind w:left="0"/>
        <w:jc w:val="both"/>
      </w:pPr>
      <w:r>
        <w:rPr>
          <w:rFonts w:ascii="Times New Roman"/>
          <w:b w:val="false"/>
          <w:i w:val="false"/>
          <w:color w:val="000000"/>
          <w:sz w:val="28"/>
        </w:rPr>
        <w:t>
      Салық қызметі органының</w:t>
      </w:r>
    </w:p>
    <w:p>
      <w:pPr>
        <w:spacing w:after="0"/>
        <w:ind w:left="0"/>
        <w:jc w:val="both"/>
      </w:pPr>
      <w:r>
        <w:rPr>
          <w:rFonts w:ascii="Times New Roman"/>
          <w:b w:val="false"/>
          <w:i w:val="false"/>
          <w:color w:val="000000"/>
          <w:sz w:val="28"/>
        </w:rPr>
        <w:t>
      Басшысы (Басшының орынбасары) 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Хабарламаны 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w:t>
      </w:r>
    </w:p>
    <w:p>
      <w:pPr>
        <w:spacing w:after="0"/>
        <w:ind w:left="0"/>
        <w:jc w:val="both"/>
      </w:pPr>
      <w:r>
        <w:rPr>
          <w:rFonts w:ascii="Times New Roman"/>
          <w:b w:val="false"/>
          <w:i w:val="false"/>
          <w:color w:val="000000"/>
          <w:sz w:val="28"/>
        </w:rPr>
        <w:t>
         (салық агентінің) лауазымды тұлғасының Т.А.Ә., қолы, мөрі, күні)</w:t>
      </w:r>
    </w:p>
    <w:p>
      <w:pPr>
        <w:spacing w:after="0"/>
        <w:ind w:left="0"/>
        <w:jc w:val="both"/>
      </w:pPr>
      <w:r>
        <w:rPr>
          <w:rFonts w:ascii="Times New Roman"/>
          <w:b w:val="false"/>
          <w:i w:val="false"/>
          <w:color w:val="000000"/>
          <w:sz w:val="28"/>
        </w:rPr>
        <w:t>
      Хабарлама салық төлеушіге (салық агентіне)______________ табыс етілді</w:t>
      </w:r>
    </w:p>
    <w:p>
      <w:pPr>
        <w:spacing w:after="0"/>
        <w:ind w:left="0"/>
        <w:jc w:val="both"/>
      </w:pPr>
      <w:r>
        <w:rPr>
          <w:rFonts w:ascii="Times New Roman"/>
          <w:b w:val="false"/>
          <w:i w:val="false"/>
          <w:color w:val="000000"/>
          <w:sz w:val="28"/>
        </w:rPr>
        <w:t>
               салық қызметі органының лауазымды тұлғасының Т.А.Ә.,</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Хабарлама салық төлеушіге (салық агентіне)_________________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10-қосымша</w:t>
            </w:r>
          </w:p>
        </w:tc>
      </w:tr>
    </w:tbl>
    <w:bookmarkStart w:name="z57" w:id="37"/>
    <w:p>
      <w:pPr>
        <w:spacing w:after="0"/>
        <w:ind w:left="0"/>
        <w:jc w:val="both"/>
      </w:pPr>
      <w:r>
        <w:rPr>
          <w:rFonts w:ascii="Times New Roman"/>
          <w:b w:val="false"/>
          <w:i w:val="false"/>
          <w:color w:val="000000"/>
          <w:sz w:val="28"/>
        </w:rPr>
        <w:t>
      Нысан</w:t>
      </w:r>
    </w:p>
    <w:bookmarkEnd w:id="37"/>
    <w:bookmarkStart w:name="z58" w:id="38"/>
    <w:p>
      <w:pPr>
        <w:spacing w:after="0"/>
        <w:ind w:left="0"/>
        <w:jc w:val="left"/>
      </w:pPr>
      <w:r>
        <w:rPr>
          <w:rFonts w:ascii="Times New Roman"/>
          <w:b/>
          <w:i w:val="false"/>
          <w:color w:val="000000"/>
        </w:rPr>
        <w:t xml:space="preserve"> Салық төлеушінің орналасқан жерін (жоқтығын) растау</w:t>
      </w:r>
      <w:r>
        <w:br/>
      </w:r>
      <w:r>
        <w:rPr>
          <w:rFonts w:ascii="Times New Roman"/>
          <w:b/>
          <w:i w:val="false"/>
          <w:color w:val="000000"/>
        </w:rPr>
        <w:t>туралы хабарлама</w:t>
      </w:r>
    </w:p>
    <w:bookmarkEnd w:id="38"/>
    <w:p>
      <w:pPr>
        <w:spacing w:after="0"/>
        <w:ind w:left="0"/>
        <w:jc w:val="both"/>
      </w:pPr>
      <w:r>
        <w:rPr>
          <w:rFonts w:ascii="Times New Roman"/>
          <w:b w:val="false"/>
          <w:i w:val="false"/>
          <w:color w:val="000000"/>
          <w:sz w:val="28"/>
        </w:rPr>
        <w:t>
            200 __ жылғы "___" _____                                  № 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558</w:t>
      </w:r>
      <w:r>
        <w:rPr>
          <w:rFonts w:ascii="Times New Roman"/>
          <w:b w:val="false"/>
          <w:i w:val="false"/>
          <w:color w:val="000000"/>
          <w:sz w:val="28"/>
        </w:rPr>
        <w:t xml:space="preserve">, </w:t>
      </w:r>
      <w:r>
        <w:rPr>
          <w:rFonts w:ascii="Times New Roman"/>
          <w:b w:val="false"/>
          <w:i w:val="false"/>
          <w:color w:val="000000"/>
          <w:sz w:val="28"/>
        </w:rPr>
        <w:t>569</w:t>
      </w:r>
      <w:r>
        <w:rPr>
          <w:rFonts w:ascii="Times New Roman"/>
          <w:b w:val="false"/>
          <w:i w:val="false"/>
          <w:color w:val="000000"/>
          <w:sz w:val="28"/>
        </w:rPr>
        <w:t xml:space="preserve">, </w:t>
      </w:r>
      <w:r>
        <w:rPr>
          <w:rFonts w:ascii="Times New Roman"/>
          <w:b w:val="false"/>
          <w:i w:val="false"/>
          <w:color w:val="000000"/>
          <w:sz w:val="28"/>
        </w:rPr>
        <w:t>571</w:t>
      </w:r>
      <w:r>
        <w:rPr>
          <w:rFonts w:ascii="Times New Roman"/>
          <w:b w:val="false"/>
          <w:i w:val="false"/>
          <w:color w:val="000000"/>
          <w:sz w:val="28"/>
        </w:rPr>
        <w:t xml:space="preserve">, </w:t>
      </w:r>
      <w:r>
        <w:rPr>
          <w:rFonts w:ascii="Times New Roman"/>
          <w:b w:val="false"/>
          <w:i w:val="false"/>
          <w:color w:val="000000"/>
          <w:sz w:val="28"/>
        </w:rPr>
        <w:t>607</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611-баптарына</w:t>
      </w:r>
      <w:r>
        <w:rPr>
          <w:rFonts w:ascii="Times New Roman"/>
          <w:b w:val="false"/>
          <w:i w:val="false"/>
          <w:color w:val="000000"/>
          <w:sz w:val="28"/>
        </w:rPr>
        <w:t xml:space="preserve"> сәйкес 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Сізге, 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атауы, жеке сәйкестендіру</w:t>
      </w:r>
    </w:p>
    <w:p>
      <w:pPr>
        <w:spacing w:after="0"/>
        <w:ind w:left="0"/>
        <w:jc w:val="both"/>
      </w:pPr>
      <w:r>
        <w:rPr>
          <w:rFonts w:ascii="Times New Roman"/>
          <w:b w:val="false"/>
          <w:i w:val="false"/>
          <w:color w:val="000000"/>
          <w:sz w:val="28"/>
        </w:rPr>
        <w:t>
      нөмірі/бизнес-сәйкестендіру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"___" _____________ 200__ жылы өткізілген салықтық тексеру нәтижелері бойынша тіркеу мәліметтерінде көрcетілген орналасқан жеріңіз бойынша         Сіздің болмағандығыңыз анықталғанын хабарлайды.</w:t>
      </w:r>
    </w:p>
    <w:p>
      <w:pPr>
        <w:spacing w:after="0"/>
        <w:ind w:left="0"/>
        <w:jc w:val="both"/>
      </w:pPr>
      <w:r>
        <w:rPr>
          <w:rFonts w:ascii="Times New Roman"/>
          <w:b w:val="false"/>
          <w:i w:val="false"/>
          <w:color w:val="000000"/>
          <w:sz w:val="28"/>
        </w:rPr>
        <w:t>
      Осыған байланысты, Сіз хабарлама жіберілген күннен бастап</w:t>
      </w:r>
    </w:p>
    <w:p>
      <w:pPr>
        <w:spacing w:after="0"/>
        <w:ind w:left="0"/>
        <w:jc w:val="both"/>
      </w:pPr>
      <w:r>
        <w:rPr>
          <w:rFonts w:ascii="Times New Roman"/>
          <w:b w:val="false"/>
          <w:i w:val="false"/>
          <w:color w:val="000000"/>
          <w:sz w:val="28"/>
        </w:rPr>
        <w:t>
      жиырма жұмыс күнінің ішінде келу тәртібінде салық қызметі органына</w:t>
      </w:r>
    </w:p>
    <w:p>
      <w:pPr>
        <w:spacing w:after="0"/>
        <w:ind w:left="0"/>
        <w:jc w:val="both"/>
      </w:pPr>
      <w:r>
        <w:rPr>
          <w:rFonts w:ascii="Times New Roman"/>
          <w:b w:val="false"/>
          <w:i w:val="false"/>
          <w:color w:val="000000"/>
          <w:sz w:val="28"/>
        </w:rPr>
        <w:t>
      жазбаша түрде тексеру кезінде болмау себептеріңіз туралы түсініктеме</w:t>
      </w:r>
    </w:p>
    <w:p>
      <w:pPr>
        <w:spacing w:after="0"/>
        <w:ind w:left="0"/>
        <w:jc w:val="both"/>
      </w:pPr>
      <w:r>
        <w:rPr>
          <w:rFonts w:ascii="Times New Roman"/>
          <w:b w:val="false"/>
          <w:i w:val="false"/>
          <w:color w:val="000000"/>
          <w:sz w:val="28"/>
        </w:rPr>
        <w:t>
      беруге міндеттісіз.</w:t>
      </w:r>
    </w:p>
    <w:p>
      <w:pPr>
        <w:spacing w:after="0"/>
        <w:ind w:left="0"/>
        <w:jc w:val="both"/>
      </w:pPr>
      <w:r>
        <w:rPr>
          <w:rFonts w:ascii="Times New Roman"/>
          <w:b w:val="false"/>
          <w:i w:val="false"/>
          <w:color w:val="000000"/>
          <w:sz w:val="28"/>
        </w:rPr>
        <w:t xml:space="preserve">
      Осы талаптарды орындамаған жағдайда, Сізге қатысты Салық </w:t>
      </w:r>
      <w:r>
        <w:rPr>
          <w:rFonts w:ascii="Times New Roman"/>
          <w:b w:val="false"/>
          <w:i w:val="false"/>
          <w:color w:val="000000"/>
          <w:sz w:val="28"/>
        </w:rPr>
        <w:t>кодексімен</w:t>
      </w:r>
      <w:r>
        <w:rPr>
          <w:rFonts w:ascii="Times New Roman"/>
          <w:b w:val="false"/>
          <w:i w:val="false"/>
          <w:color w:val="000000"/>
          <w:sz w:val="28"/>
        </w:rPr>
        <w:t xml:space="preserve"> белгіленген мынадай әрекеттер іске асырылады:</w:t>
      </w:r>
    </w:p>
    <w:p>
      <w:pPr>
        <w:spacing w:after="0"/>
        <w:ind w:left="0"/>
        <w:jc w:val="both"/>
      </w:pPr>
      <w:r>
        <w:rPr>
          <w:rFonts w:ascii="Times New Roman"/>
          <w:b w:val="false"/>
          <w:i w:val="false"/>
          <w:color w:val="000000"/>
          <w:sz w:val="28"/>
        </w:rPr>
        <w:t>
      1) банк шоттары бойынша шығыс операцияларын тоқтата тұру;</w:t>
      </w:r>
    </w:p>
    <w:p>
      <w:pPr>
        <w:spacing w:after="0"/>
        <w:ind w:left="0"/>
        <w:jc w:val="both"/>
      </w:pPr>
      <w:r>
        <w:rPr>
          <w:rFonts w:ascii="Times New Roman"/>
          <w:b w:val="false"/>
          <w:i w:val="false"/>
          <w:color w:val="000000"/>
          <w:sz w:val="28"/>
        </w:rPr>
        <w:t>
      2) салық органының шешімі негізінде қосылған құн салығы бойынша тіркеу есебінен шығару.</w:t>
      </w:r>
    </w:p>
    <w:p>
      <w:pPr>
        <w:spacing w:after="0"/>
        <w:ind w:left="0"/>
        <w:jc w:val="both"/>
      </w:pPr>
      <w:r>
        <w:rPr>
          <w:rFonts w:ascii="Times New Roman"/>
          <w:b w:val="false"/>
          <w:i w:val="false"/>
          <w:color w:val="000000"/>
          <w:sz w:val="28"/>
        </w:rPr>
        <w:t>
      Бұдан басқа, салық органының шешімі негізінде қосылған құн салығы бойынша тіркеу есебінен шығарылған салық төлеушіге егер салық органының шешімі негізінде қосылған құн салығы бойынша тіркеу есебінен шығарылғанына екі жыл өтпесе, өз еркімен қосылған құн салығы бойынша тіркеу есебіне тұруға бас тартылатынын айта кетеміз.</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салық төлеуші немесе оның уәкілетті өкілі салық қызметі органдарының лауазымды тұлғаларының әрекетін (әрекетсіздігін) жоғары тұрған салық қызметі органына немесе сотқа шағымдануға құқығы бар.</w:t>
      </w:r>
    </w:p>
    <w:p>
      <w:pPr>
        <w:spacing w:after="0"/>
        <w:ind w:left="0"/>
        <w:jc w:val="both"/>
      </w:pPr>
      <w:r>
        <w:rPr>
          <w:rFonts w:ascii="Times New Roman"/>
          <w:b w:val="false"/>
          <w:i w:val="false"/>
          <w:color w:val="000000"/>
          <w:sz w:val="28"/>
        </w:rPr>
        <w:t>
      Салық органының Басшысы (Басшының</w:t>
      </w:r>
    </w:p>
    <w:p>
      <w:pPr>
        <w:spacing w:after="0"/>
        <w:ind w:left="0"/>
        <w:jc w:val="both"/>
      </w:pPr>
      <w:r>
        <w:rPr>
          <w:rFonts w:ascii="Times New Roman"/>
          <w:b w:val="false"/>
          <w:i w:val="false"/>
          <w:color w:val="000000"/>
          <w:sz w:val="28"/>
        </w:rPr>
        <w:t>
      орынбасары) _________________________________________________________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Хабарлама 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атауы, қолы, мөрі, күні)</w:t>
      </w:r>
    </w:p>
    <w:p>
      <w:pPr>
        <w:spacing w:after="0"/>
        <w:ind w:left="0"/>
        <w:jc w:val="both"/>
      </w:pPr>
      <w:r>
        <w:rPr>
          <w:rFonts w:ascii="Times New Roman"/>
          <w:b w:val="false"/>
          <w:i w:val="false"/>
          <w:color w:val="000000"/>
          <w:sz w:val="28"/>
        </w:rPr>
        <w:t>
      Хабарлама салық төлеушіге _______________________________ тапсырылды.</w:t>
      </w:r>
    </w:p>
    <w:p>
      <w:pPr>
        <w:spacing w:after="0"/>
        <w:ind w:left="0"/>
        <w:jc w:val="both"/>
      </w:pPr>
      <w:r>
        <w:rPr>
          <w:rFonts w:ascii="Times New Roman"/>
          <w:b w:val="false"/>
          <w:i w:val="false"/>
          <w:color w:val="000000"/>
          <w:sz w:val="28"/>
        </w:rPr>
        <w:t>
                 (салық қызметі органының лауазымды тұлғасының, қолы, күні)</w:t>
      </w:r>
    </w:p>
    <w:p>
      <w:pPr>
        <w:spacing w:after="0"/>
        <w:ind w:left="0"/>
        <w:jc w:val="both"/>
      </w:pPr>
      <w:r>
        <w:rPr>
          <w:rFonts w:ascii="Times New Roman"/>
          <w:b w:val="false"/>
          <w:i w:val="false"/>
          <w:color w:val="000000"/>
          <w:sz w:val="28"/>
        </w:rPr>
        <w:t>
      Хабарлама салық төлеушіге 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11-қосымша</w:t>
            </w:r>
          </w:p>
        </w:tc>
      </w:tr>
    </w:tbl>
    <w:bookmarkStart w:name="z61" w:id="39"/>
    <w:p>
      <w:pPr>
        <w:spacing w:after="0"/>
        <w:ind w:left="0"/>
        <w:jc w:val="both"/>
      </w:pPr>
      <w:r>
        <w:rPr>
          <w:rFonts w:ascii="Times New Roman"/>
          <w:b w:val="false"/>
          <w:i w:val="false"/>
          <w:color w:val="000000"/>
          <w:sz w:val="28"/>
        </w:rPr>
        <w:t>
      Нысан</w:t>
      </w:r>
    </w:p>
    <w:bookmarkEnd w:id="39"/>
    <w:p>
      <w:pPr>
        <w:spacing w:after="0"/>
        <w:ind w:left="0"/>
        <w:jc w:val="both"/>
      </w:pPr>
      <w:r>
        <w:rPr>
          <w:rFonts w:ascii="Times New Roman"/>
          <w:b w:val="false"/>
          <w:i w:val="false"/>
          <w:color w:val="000000"/>
          <w:sz w:val="28"/>
        </w:rPr>
        <w:t>
            20 __ жылғы "___" ______                                  № ___</w:t>
      </w:r>
    </w:p>
    <w:bookmarkStart w:name="z62" w:id="40"/>
    <w:p>
      <w:pPr>
        <w:spacing w:after="0"/>
        <w:ind w:left="0"/>
        <w:jc w:val="left"/>
      </w:pPr>
      <w:r>
        <w:rPr>
          <w:rFonts w:ascii="Times New Roman"/>
          <w:b/>
          <w:i w:val="false"/>
          <w:color w:val="000000"/>
        </w:rPr>
        <w:t xml:space="preserve"> Салық есептілігін керi қайтарып алу туралы хабарлама </w:t>
      </w:r>
    </w:p>
    <w:bookmarkEnd w:id="40"/>
    <w:p>
      <w:pPr>
        <w:spacing w:after="0"/>
        <w:ind w:left="0"/>
        <w:jc w:val="both"/>
      </w:pPr>
      <w:r>
        <w:rPr>
          <w:rFonts w:ascii="Times New Roman"/>
          <w:b w:val="false"/>
          <w:i w:val="false"/>
          <w:color w:val="000000"/>
          <w:sz w:val="28"/>
        </w:rPr>
        <w:t>
            Салықтық өтінішіне сәйкес (салық органының шешіміне) 20__ жылғы</w:t>
      </w:r>
    </w:p>
    <w:p>
      <w:pPr>
        <w:spacing w:after="0"/>
        <w:ind w:left="0"/>
        <w:jc w:val="both"/>
      </w:pPr>
      <w:r>
        <w:rPr>
          <w:rFonts w:ascii="Times New Roman"/>
          <w:b w:val="false"/>
          <w:i w:val="false"/>
          <w:color w:val="000000"/>
          <w:sz w:val="28"/>
        </w:rPr>
        <w:t>
      "__" ______№ ______ салық есептілігін кері қайтарып алу туралы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немесе толық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 /БСН)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коды, түрі мен салық кезеңінің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нөмірімен ____________________________________________________</w:t>
      </w:r>
    </w:p>
    <w:p>
      <w:pPr>
        <w:spacing w:after="0"/>
        <w:ind w:left="0"/>
        <w:jc w:val="both"/>
      </w:pPr>
      <w:r>
        <w:rPr>
          <w:rFonts w:ascii="Times New Roman"/>
          <w:b w:val="false"/>
          <w:i w:val="false"/>
          <w:color w:val="000000"/>
          <w:sz w:val="28"/>
        </w:rPr>
        <w:t>
                         (салық есептілігінің 18 мәнді тіркеу нөмірі)</w:t>
      </w:r>
    </w:p>
    <w:p>
      <w:pPr>
        <w:spacing w:after="0"/>
        <w:ind w:left="0"/>
        <w:jc w:val="both"/>
      </w:pPr>
      <w:r>
        <w:rPr>
          <w:rFonts w:ascii="Times New Roman"/>
          <w:b w:val="false"/>
          <w:i w:val="false"/>
          <w:color w:val="000000"/>
          <w:sz w:val="28"/>
        </w:rPr>
        <w:t>
      себебі бойынша 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өңдеу нәтижесін хабарлаймыз _________________________________________</w:t>
      </w:r>
    </w:p>
    <w:p>
      <w:pPr>
        <w:spacing w:after="0"/>
        <w:ind w:left="0"/>
        <w:jc w:val="both"/>
      </w:pPr>
      <w:r>
        <w:rPr>
          <w:rFonts w:ascii="Times New Roman"/>
          <w:b w:val="false"/>
          <w:i w:val="false"/>
          <w:color w:val="000000"/>
          <w:sz w:val="28"/>
        </w:rPr>
        <w:t>
                            (кері қайтарылды, кері қайтару жүргізілген жоқ)</w:t>
      </w:r>
    </w:p>
    <w:p>
      <w:pPr>
        <w:spacing w:after="0"/>
        <w:ind w:left="0"/>
        <w:jc w:val="both"/>
      </w:pPr>
      <w:r>
        <w:rPr>
          <w:rFonts w:ascii="Times New Roman"/>
          <w:b w:val="false"/>
          <w:i w:val="false"/>
          <w:color w:val="000000"/>
          <w:sz w:val="28"/>
        </w:rPr>
        <w:t>
      кері қайтарылған қосымша нысандар туралы мәліметтер</w:t>
      </w:r>
    </w:p>
    <w:p>
      <w:pPr>
        <w:spacing w:after="0"/>
        <w:ind w:left="0"/>
        <w:jc w:val="both"/>
      </w:pPr>
      <w:r>
        <w:rPr>
          <w:rFonts w:ascii="Times New Roman"/>
          <w:b w:val="false"/>
          <w:i w:val="false"/>
          <w:color w:val="000000"/>
          <w:sz w:val="28"/>
        </w:rPr>
        <w:t>
      (бастапқы,кезекті, тарату кері  қайтарылған кезде)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(тіркеу нөмірілер)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кері қайтаруға бас тарту себебі______________________________________</w:t>
      </w:r>
    </w:p>
    <w:p>
      <w:pPr>
        <w:spacing w:after="0"/>
        <w:ind w:left="0"/>
        <w:jc w:val="both"/>
      </w:pPr>
      <w:r>
        <w:rPr>
          <w:rFonts w:ascii="Times New Roman"/>
          <w:b w:val="false"/>
          <w:i w:val="false"/>
          <w:color w:val="000000"/>
          <w:sz w:val="28"/>
        </w:rPr>
        <w:t>
            (егер кері қайтару жүргізілмеген болса, толтырылуға жатады)</w:t>
      </w:r>
    </w:p>
    <w:p>
      <w:pPr>
        <w:spacing w:after="0"/>
        <w:ind w:left="0"/>
        <w:jc w:val="both"/>
      </w:pPr>
      <w:r>
        <w:rPr>
          <w:rFonts w:ascii="Times New Roman"/>
          <w:b w:val="false"/>
          <w:i w:val="false"/>
          <w:color w:val="000000"/>
          <w:sz w:val="28"/>
        </w:rPr>
        <w:t>
      түзетпе жасау туралы мәліметтер _____________________________________</w:t>
      </w:r>
    </w:p>
    <w:p>
      <w:pPr>
        <w:spacing w:after="0"/>
        <w:ind w:left="0"/>
        <w:jc w:val="both"/>
      </w:pPr>
      <w:r>
        <w:rPr>
          <w:rFonts w:ascii="Times New Roman"/>
          <w:b w:val="false"/>
          <w:i w:val="false"/>
          <w:color w:val="000000"/>
          <w:sz w:val="28"/>
        </w:rPr>
        <w:t>
                                 (түзетпе жасау өңделген кезде толтырылады)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    ____________________________</w:t>
      </w:r>
    </w:p>
    <w:p>
      <w:pPr>
        <w:spacing w:after="0"/>
        <w:ind w:left="0"/>
        <w:jc w:val="both"/>
      </w:pPr>
      <w:r>
        <w:rPr>
          <w:rFonts w:ascii="Times New Roman"/>
          <w:b w:val="false"/>
          <w:i w:val="false"/>
          <w:color w:val="000000"/>
          <w:sz w:val="28"/>
        </w:rPr>
        <w:t>
      Салық органының лауазымды                           (қолы)</w:t>
      </w:r>
    </w:p>
    <w:p>
      <w:pPr>
        <w:spacing w:after="0"/>
        <w:ind w:left="0"/>
        <w:jc w:val="both"/>
      </w:pPr>
      <w:r>
        <w:rPr>
          <w:rFonts w:ascii="Times New Roman"/>
          <w:b w:val="false"/>
          <w:i w:val="false"/>
          <w:color w:val="000000"/>
          <w:sz w:val="28"/>
        </w:rPr>
        <w:t>
      тұлғасының Т.А.Ә</w:t>
      </w:r>
    </w:p>
    <w:p>
      <w:pPr>
        <w:spacing w:after="0"/>
        <w:ind w:left="0"/>
        <w:jc w:val="both"/>
      </w:pPr>
      <w:r>
        <w:rPr>
          <w:rFonts w:ascii="Times New Roman"/>
          <w:b w:val="false"/>
          <w:i w:val="false"/>
          <w:color w:val="000000"/>
          <w:sz w:val="28"/>
        </w:rPr>
        <w:t>
      ________________________________________________________________ М.О.</w:t>
      </w:r>
    </w:p>
    <w:p>
      <w:pPr>
        <w:spacing w:after="0"/>
        <w:ind w:left="0"/>
        <w:jc w:val="both"/>
      </w:pPr>
      <w:r>
        <w:rPr>
          <w:rFonts w:ascii="Times New Roman"/>
          <w:b w:val="false"/>
          <w:i w:val="false"/>
          <w:color w:val="000000"/>
          <w:sz w:val="28"/>
        </w:rPr>
        <w:t>
                               (салық органының атауы)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12-қосымша</w:t>
            </w:r>
          </w:p>
        </w:tc>
      </w:tr>
    </w:tbl>
    <w:bookmarkStart w:name="z65" w:id="41"/>
    <w:p>
      <w:pPr>
        <w:spacing w:after="0"/>
        <w:ind w:left="0"/>
        <w:jc w:val="both"/>
      </w:pPr>
      <w:r>
        <w:rPr>
          <w:rFonts w:ascii="Times New Roman"/>
          <w:b w:val="false"/>
          <w:i w:val="false"/>
          <w:color w:val="000000"/>
          <w:sz w:val="28"/>
        </w:rPr>
        <w:t>
      Нысан</w:t>
      </w:r>
    </w:p>
    <w:bookmarkEnd w:id="41"/>
    <w:p>
      <w:pPr>
        <w:spacing w:after="0"/>
        <w:ind w:left="0"/>
        <w:jc w:val="both"/>
      </w:pPr>
      <w:r>
        <w:rPr>
          <w:rFonts w:ascii="Times New Roman"/>
          <w:b w:val="false"/>
          <w:i w:val="false"/>
          <w:color w:val="000000"/>
          <w:sz w:val="28"/>
        </w:rPr>
        <w:t>
      Салық төлеушінің (салық агентінін) тегі,</w:t>
      </w:r>
    </w:p>
    <w:p>
      <w:pPr>
        <w:spacing w:after="0"/>
        <w:ind w:left="0"/>
        <w:jc w:val="both"/>
      </w:pPr>
      <w:r>
        <w:rPr>
          <w:rFonts w:ascii="Times New Roman"/>
          <w:b w:val="false"/>
          <w:i w:val="false"/>
          <w:color w:val="000000"/>
          <w:sz w:val="28"/>
        </w:rPr>
        <w:t xml:space="preserve">
      аты, әкесінің аты немесе толық атауы  </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Жеке сәйкестендіру нөмірі/ бизнес- </w:t>
      </w:r>
    </w:p>
    <w:p>
      <w:pPr>
        <w:spacing w:after="0"/>
        <w:ind w:left="0"/>
        <w:jc w:val="both"/>
      </w:pPr>
      <w:r>
        <w:rPr>
          <w:rFonts w:ascii="Times New Roman"/>
          <w:b w:val="false"/>
          <w:i w:val="false"/>
          <w:color w:val="000000"/>
          <w:sz w:val="28"/>
        </w:rPr>
        <w:t xml:space="preserve">
      сәйкестендіру нөмірі ЖСН/БСН     </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Тұрғылықты жерінің немесе орналасқан</w:t>
      </w:r>
    </w:p>
    <w:p>
      <w:pPr>
        <w:spacing w:after="0"/>
        <w:ind w:left="0"/>
        <w:jc w:val="both"/>
      </w:pPr>
      <w:r>
        <w:rPr>
          <w:rFonts w:ascii="Times New Roman"/>
          <w:b w:val="false"/>
          <w:i w:val="false"/>
          <w:color w:val="000000"/>
          <w:sz w:val="28"/>
        </w:rPr>
        <w:t xml:space="preserve">
      жерінің мекен-жайы          </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left"/>
      </w:pPr>
      <w:r>
        <w:rPr>
          <w:rFonts w:ascii="Times New Roman"/>
          <w:b/>
          <w:i w:val="false"/>
          <w:color w:val="000000"/>
        </w:rPr>
        <w:t xml:space="preserve"> Салық тексеруін жүргізу туралы хабарландыру</w:t>
      </w:r>
    </w:p>
    <w:p>
      <w:pPr>
        <w:spacing w:after="0"/>
        <w:ind w:left="0"/>
        <w:jc w:val="both"/>
      </w:pPr>
      <w:r>
        <w:rPr>
          <w:rFonts w:ascii="Times New Roman"/>
          <w:b w:val="false"/>
          <w:i w:val="false"/>
          <w:color w:val="000000"/>
          <w:sz w:val="28"/>
        </w:rPr>
        <w:t>
      ______________________________________________________ (салық қызметі</w:t>
      </w:r>
    </w:p>
    <w:p>
      <w:pPr>
        <w:spacing w:after="0"/>
        <w:ind w:left="0"/>
        <w:jc w:val="both"/>
      </w:pPr>
      <w:r>
        <w:rPr>
          <w:rFonts w:ascii="Times New Roman"/>
          <w:b w:val="false"/>
          <w:i w:val="false"/>
          <w:color w:val="000000"/>
          <w:sz w:val="28"/>
        </w:rPr>
        <w:t>
                        органының атауы, БСН)</w:t>
      </w:r>
    </w:p>
    <w:p>
      <w:pPr>
        <w:spacing w:after="0"/>
        <w:ind w:left="0"/>
        <w:jc w:val="left"/>
      </w:pPr>
      <w:r>
        <w:rPr>
          <w:rFonts w:ascii="Times New Roman"/>
          <w:b/>
          <w:i w:val="false"/>
          <w:color w:val="000000"/>
        </w:rPr>
        <w:t xml:space="preserve"> "Салық және бюджетке төленетін басқа да міндетті төлемдер туралы" Қазақстан Республикасы Кодексінің (Салық кодексі) </w:t>
      </w:r>
      <w:r>
        <w:rPr>
          <w:rFonts w:ascii="Times New Roman"/>
          <w:b/>
          <w:i w:val="false"/>
          <w:color w:val="000000"/>
        </w:rPr>
        <w:t>631-бабына</w:t>
      </w:r>
      <w:r>
        <w:rPr>
          <w:rFonts w:ascii="Times New Roman"/>
          <w:b/>
          <w:i w:val="false"/>
          <w:color w:val="000000"/>
        </w:rPr>
        <w:t xml:space="preserve"> сәйкес Сізді мыналар жөнінде: 1)</w:t>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i w:val="false"/>
          <w:color w:val="000000"/>
          <w:sz w:val="28"/>
        </w:rPr>
        <w:t>салықтардың және бюджетке төленетін басқа да міндетті төлемдердің барлық түрлері бойынша салық міндеттемесінің орындалуы, міндетті зейнетақы жарналарын, міндетті кәсіптік зейнетақы жарналарын толық және уақтылы есептеу, ұстап қалу және аудару және әлеуметтік аударымдарды толық және уақтылы есептеу және төлеу мәселелері бойынша жоспарлы кешенді тексеру жүргізілетіні туралы;</w:t>
      </w:r>
      <w:r>
        <w:br/>
      </w:r>
    </w:p>
    <w:p>
      <w:pPr>
        <w:spacing w:after="0"/>
        <w:ind w:left="0"/>
        <w:jc w:val="both"/>
      </w:pPr>
      <w:r>
        <w:rPr>
          <w:rFonts w:ascii="Times New Roman"/>
          <w:b w:val="false"/>
          <w:i w:val="false"/>
          <w:color w:val="000000"/>
          <w:sz w:val="28"/>
        </w:rPr>
        <w:t>
      2) мынадай: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салықтардың және (немесе) бюджетке төленетін басқа да міндетті төлемдердің жекелеген түрлері бойынша салық міндеттемесінің орындалуы;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міндетті зейнетақы жарналарының, міндетті кәсіптік зейнетақы жарналарының толық және уақтылы есептеу, ұстап қалу және аудару, сондай-ақ әлеуметтік аударымдарды толық және уақтылы есептеу және төлеу;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банктердің және банк операцияларының жекелеген түрлерін жүзеге асыратын ұйымдардың Салық </w:t>
      </w:r>
      <w:r>
        <w:rPr>
          <w:rFonts w:ascii="Times New Roman"/>
          <w:b w:val="false"/>
          <w:i w:val="false"/>
          <w:color w:val="000000"/>
          <w:sz w:val="28"/>
        </w:rPr>
        <w:t>кодексінде</w:t>
      </w:r>
      <w:r>
        <w:rPr>
          <w:rFonts w:ascii="Times New Roman"/>
          <w:b w:val="false"/>
          <w:i w:val="false"/>
          <w:color w:val="000000"/>
          <w:sz w:val="28"/>
        </w:rPr>
        <w:t xml:space="preserve">, сондай-ақ </w:t>
      </w:r>
      <w:r>
        <w:rPr>
          <w:rFonts w:ascii="Times New Roman"/>
          <w:b w:val="false"/>
          <w:i w:val="false"/>
          <w:color w:val="000000"/>
          <w:sz w:val="28"/>
        </w:rPr>
        <w:t>"Міндетті әлеуметтік сақтандыру туралы"</w:t>
      </w:r>
      <w:r>
        <w:rPr>
          <w:rFonts w:ascii="Times New Roman"/>
          <w:b w:val="false"/>
          <w:i w:val="false"/>
          <w:color w:val="000000"/>
          <w:sz w:val="28"/>
        </w:rPr>
        <w:t xml:space="preserve"> және </w:t>
      </w:r>
      <w:r>
        <w:rPr>
          <w:rFonts w:ascii="Times New Roman"/>
          <w:b w:val="false"/>
          <w:i w:val="false"/>
          <w:color w:val="000000"/>
          <w:sz w:val="28"/>
        </w:rPr>
        <w:t>"Қазақстан Республикасында зейнетақымен қамсыздандыру туралы"</w:t>
      </w:r>
      <w:r>
        <w:rPr>
          <w:rFonts w:ascii="Times New Roman"/>
          <w:b w:val="false"/>
          <w:i w:val="false"/>
          <w:color w:val="000000"/>
          <w:sz w:val="28"/>
        </w:rPr>
        <w:t xml:space="preserve"> Қазақстан Республикасының Заңдарында белгіленген міндеттерді орындауы;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трансферттік баға белгілеу;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акцизделетін тауарлардың жекелеген түрлерінің өндірісі мен айналымын мемлекеттік реттеу;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соттың заңды күшіне енген үкімінің немесе қаулысының негізінде жалған кәсіпорын деп танылған салық төлеушімен жасалған операциялары бойынша салық міндеттемесін айқындау;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жасалуы сотпен кәсіпкерлік қызметті жүзеге асыру ниетінсіз жүзеге асырылған деп танылған мәміле (мәмілелер) бойынша салық міндеттемесін айқындау;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салық төлеушілер (салық агенті) мен оның дебиторлары арасындағы өзара есеп айырысуларды айқындау;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халықаралық шарттардың (келісімдердің) ережелерін қолдану заңдылығы;</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қайтаруға ұсынылған қосылған құн салығының сомаларының дұрыстығын растау;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резидент еместің салықтық өтініші және қосарланған салық салуды болдырмау туралы халықаралық шарт негізінде бюджеттен төленген табыс салығын немесе шартты банктік салымды қайтару;</w:t>
      </w:r>
      <w:r>
        <w:br/>
      </w: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Салық кодексінің </w:t>
      </w:r>
      <w:r>
        <w:rPr>
          <w:rFonts w:ascii="Times New Roman"/>
          <w:b w:val="false"/>
          <w:i w:val="false"/>
          <w:color w:val="000000"/>
          <w:sz w:val="28"/>
        </w:rPr>
        <w:t>608-бабында</w:t>
      </w:r>
      <w:r>
        <w:rPr>
          <w:rFonts w:ascii="Times New Roman"/>
          <w:b w:val="false"/>
          <w:i w:val="false"/>
          <w:color w:val="000000"/>
          <w:sz w:val="28"/>
        </w:rPr>
        <w:t xml:space="preserve"> белгіленген тәртіпте камералды бақылау нәтижелері бойынша анықталған бұзушылықтарды жою туралы салық органдарының хабарламасын салық төлеушінің (салық агентінің) орындамауы мәселелері бойынша жоспарлы тақырыптық тексеру жүргізілетіні туралы хабарлайды.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Салық тексеруін жүргізу үшін Сіз мынадай құжаттарды: бухгалтерлік құжаттамаларды, салық нысандарын, салықтық есепке алу саясатын, салық салу объектілері және (немесе) салық салуға байланысты объектілерді айқындау үшін, сондай-ақ салық міндеттемелерін есептеу үшін негіз болып табылатын өзге де құжаттарды беруіңіз қажет.</w:t>
      </w:r>
    </w:p>
    <w:p>
      <w:pPr>
        <w:spacing w:after="0"/>
        <w:ind w:left="0"/>
        <w:jc w:val="both"/>
      </w:pPr>
      <w:r>
        <w:rPr>
          <w:rFonts w:ascii="Times New Roman"/>
          <w:b w:val="false"/>
          <w:i w:val="false"/>
          <w:color w:val="000000"/>
          <w:sz w:val="28"/>
        </w:rPr>
        <w:t>
      Салық тексеруін жүргізу кезінде Сіз Салық кодексінде көзделген құқықтарға иесіз және салық төлеушінің (салық агентінің) міндеттерін орындауға міндеттісіз.</w:t>
      </w:r>
    </w:p>
    <w:p>
      <w:pPr>
        <w:spacing w:after="0"/>
        <w:ind w:left="0"/>
        <w:jc w:val="both"/>
      </w:pPr>
      <w:r>
        <w:rPr>
          <w:rFonts w:ascii="Times New Roman"/>
          <w:b w:val="false"/>
          <w:i w:val="false"/>
          <w:color w:val="000000"/>
          <w:sz w:val="28"/>
        </w:rPr>
        <w:t xml:space="preserve">
      Сондай-ақ Сіз Салық кодексінің </w:t>
      </w:r>
      <w:r>
        <w:rPr>
          <w:rFonts w:ascii="Times New Roman"/>
          <w:b w:val="false"/>
          <w:i w:val="false"/>
          <w:color w:val="000000"/>
          <w:sz w:val="28"/>
        </w:rPr>
        <w:t>686-бабына</w:t>
      </w:r>
      <w:r>
        <w:rPr>
          <w:rFonts w:ascii="Times New Roman"/>
          <w:b w:val="false"/>
          <w:i w:val="false"/>
          <w:color w:val="000000"/>
          <w:sz w:val="28"/>
        </w:rPr>
        <w:t xml:space="preserve"> сәйкес салық қызметі органдарының лауазымды тұлғаларының әрекетіне (әрекетсіздігіне) жоғары тұрған салық қызметі органына немесе сотқа шағым жасауға құқылысыз.</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Салық қызметі органының Басшысы (Басшының</w:t>
      </w:r>
    </w:p>
    <w:p>
      <w:pPr>
        <w:spacing w:after="0"/>
        <w:ind w:left="0"/>
        <w:jc w:val="both"/>
      </w:pPr>
      <w:r>
        <w:rPr>
          <w:rFonts w:ascii="Times New Roman"/>
          <w:b w:val="false"/>
          <w:i w:val="false"/>
          <w:color w:val="000000"/>
          <w:sz w:val="28"/>
        </w:rPr>
        <w:t>
      орынбасары) _________________________________________________________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Хабарландыруды 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қолы, мөрі, күні)</w:t>
      </w:r>
    </w:p>
    <w:p>
      <w:pPr>
        <w:spacing w:after="0"/>
        <w:ind w:left="0"/>
        <w:jc w:val="both"/>
      </w:pPr>
      <w:r>
        <w:rPr>
          <w:rFonts w:ascii="Times New Roman"/>
          <w:b w:val="false"/>
          <w:i w:val="false"/>
          <w:color w:val="000000"/>
          <w:sz w:val="28"/>
        </w:rPr>
        <w:t>
      Хабарландыру салық төлеушіге (салық агентіне) ___________ тапсырылды.</w:t>
      </w:r>
    </w:p>
    <w:p>
      <w:pPr>
        <w:spacing w:after="0"/>
        <w:ind w:left="0"/>
        <w:jc w:val="both"/>
      </w:pPr>
      <w:r>
        <w:rPr>
          <w:rFonts w:ascii="Times New Roman"/>
          <w:b w:val="false"/>
          <w:i w:val="false"/>
          <w:color w:val="000000"/>
          <w:sz w:val="28"/>
        </w:rPr>
        <w:t>
                       (салық қызметі органының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Хабарландыру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салық төлеушіні (салық агентін) жоспарлы кешенді және (немесе) жоспарлы тақырыптық тексеру жүргізу туралы хабарландыру кезінде торкөзде тиісті тексеру жүргізу мәселесі белгіленеді.</w:t>
      </w:r>
    </w:p>
    <w:bookmarkStart w:name="z66" w:id="42"/>
    <w:p>
      <w:pPr>
        <w:spacing w:after="0"/>
        <w:ind w:left="0"/>
        <w:jc w:val="both"/>
      </w:pPr>
      <w:r>
        <w:rPr>
          <w:rFonts w:ascii="Times New Roman"/>
          <w:b w:val="false"/>
          <w:i w:val="false"/>
          <w:color w:val="000000"/>
          <w:sz w:val="28"/>
        </w:rPr>
        <w:t xml:space="preserve">
      Қазақстан Республикасы Премьер- </w:t>
      </w:r>
    </w:p>
    <w:bookmarkEnd w:id="42"/>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13-қосымша            </w:t>
      </w:r>
    </w:p>
    <w:bookmarkStart w:name="z67" w:id="43"/>
    <w:p>
      <w:pPr>
        <w:spacing w:after="0"/>
        <w:ind w:left="0"/>
        <w:jc w:val="both"/>
      </w:pPr>
      <w:r>
        <w:rPr>
          <w:rFonts w:ascii="Times New Roman"/>
          <w:b w:val="false"/>
          <w:i w:val="false"/>
          <w:color w:val="000000"/>
          <w:sz w:val="28"/>
        </w:rPr>
        <w:t xml:space="preserve">
      Қазақстан Республикасы     </w:t>
      </w:r>
    </w:p>
    <w:bookmarkEnd w:id="43"/>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2008 жылғы 30 желтоқсандағы </w:t>
      </w:r>
    </w:p>
    <w:p>
      <w:pPr>
        <w:spacing w:after="0"/>
        <w:ind w:left="0"/>
        <w:jc w:val="both"/>
      </w:pPr>
      <w:r>
        <w:rPr>
          <w:rFonts w:ascii="Times New Roman"/>
          <w:b w:val="false"/>
          <w:i w:val="false"/>
          <w:color w:val="000000"/>
          <w:sz w:val="28"/>
        </w:rPr>
        <w:t xml:space="preserve">
      № 637 бұйрығына        </w:t>
      </w:r>
    </w:p>
    <w:p>
      <w:pPr>
        <w:spacing w:after="0"/>
        <w:ind w:left="0"/>
        <w:jc w:val="both"/>
      </w:pPr>
      <w:r>
        <w:rPr>
          <w:rFonts w:ascii="Times New Roman"/>
          <w:b w:val="false"/>
          <w:i w:val="false"/>
          <w:color w:val="000000"/>
          <w:sz w:val="28"/>
        </w:rPr>
        <w:t xml:space="preserve">
      13-қосымша          </w:t>
      </w:r>
    </w:p>
    <w:bookmarkStart w:name="z68" w:id="44"/>
    <w:p>
      <w:pPr>
        <w:spacing w:after="0"/>
        <w:ind w:left="0"/>
        <w:jc w:val="both"/>
      </w:pPr>
      <w:r>
        <w:rPr>
          <w:rFonts w:ascii="Times New Roman"/>
          <w:b w:val="false"/>
          <w:i w:val="false"/>
          <w:color w:val="000000"/>
          <w:sz w:val="28"/>
        </w:rPr>
        <w:t>
      Нысан</w:t>
      </w:r>
    </w:p>
    <w:bookmarkEnd w:id="44"/>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w:t>
      </w:r>
    </w:p>
    <w:bookmarkStart w:name="z69" w:id="45"/>
    <w:p>
      <w:pPr>
        <w:spacing w:after="0"/>
        <w:ind w:left="0"/>
        <w:jc w:val="left"/>
      </w:pPr>
      <w:r>
        <w:rPr>
          <w:rFonts w:ascii="Times New Roman"/>
          <w:b/>
          <w:i w:val="false"/>
          <w:color w:val="000000"/>
        </w:rPr>
        <w:t xml:space="preserve"> Бюджеттен қайтаруға ұсынылған қосылған құн салығы сомаларының</w:t>
      </w:r>
      <w:r>
        <w:br/>
      </w:r>
      <w:r>
        <w:rPr>
          <w:rFonts w:ascii="Times New Roman"/>
          <w:b/>
          <w:i w:val="false"/>
          <w:color w:val="000000"/>
        </w:rPr>
        <w:t>дұрыстығын растау бойынша 20 ___ жылғы "____"</w:t>
      </w:r>
      <w:r>
        <w:br/>
      </w:r>
      <w:r>
        <w:rPr>
          <w:rFonts w:ascii="Times New Roman"/>
          <w:b/>
          <w:i w:val="false"/>
          <w:color w:val="000000"/>
        </w:rPr>
        <w:t>______________ № _____ салықтық тексеруі актісіне 20__ жылғы</w:t>
      </w:r>
      <w:r>
        <w:br/>
      </w:r>
      <w:r>
        <w:rPr>
          <w:rFonts w:ascii="Times New Roman"/>
          <w:b/>
          <w:i w:val="false"/>
          <w:color w:val="000000"/>
        </w:rPr>
        <w:t>"____" ______________________</w:t>
      </w:r>
      <w:r>
        <w:br/>
      </w:r>
      <w:r>
        <w:rPr>
          <w:rFonts w:ascii="Times New Roman"/>
          <w:b/>
          <w:i w:val="false"/>
          <w:color w:val="000000"/>
        </w:rPr>
        <w:t>№ ___ қорытынды</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4"/>
        <w:gridCol w:w="7986"/>
      </w:tblGrid>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атауы</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нөмірі/Бизнес-сәйкестендіру нөмірі/ (ЖСН/БСН)</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Қосылған құн салығы (ҚҚС) бойынша тіркеу есебіне қою туралы куәліктің сериясы және нөмірі </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Қайтару туралы талапты көрсете отырып, ҚҚС бойынша декларацияны тапсыру күні</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____ 20__ жылғы "___" ____ бойынша</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ҚҚС бойынша декларацияда көрcетілген талап бойынша көрсетілген ҚҚС сомасы </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тексеру(лер)інің акті(лері)сі және қорытынды(лар)ға сәйкес қайтарылуы тиіс ҚҚС сомасы</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 тексерудің актісімен растамаған, оның ішінде:</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 берушiмен өзара есеп айырысулардың дұрыстығын растау үшiн қарсы тексерулер жүргiзуге сауал салуға жауаптар алынбаған</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жiберiлген сауал салу бойынша салық қызметі органы алған жауаптар негiзiнде мониторингке жататын, iрi салық төлеушi бойынша қосылған құн салығы сомаларының дұрыстығы расталмаған</w:t>
            </w:r>
          </w:p>
        </w:tc>
        <w:tc>
          <w:tcPr>
            <w:tcW w:w="79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20__ жылғы "____"______________________ жағдай бойынша</w:t>
      </w:r>
    </w:p>
    <w:p>
      <w:pPr>
        <w:spacing w:after="0"/>
        <w:ind w:left="0"/>
        <w:jc w:val="both"/>
      </w:pPr>
      <w:r>
        <w:rPr>
          <w:rFonts w:ascii="Times New Roman"/>
          <w:b w:val="false"/>
          <w:i w:val="false"/>
          <w:color w:val="000000"/>
          <w:sz w:val="28"/>
        </w:rPr>
        <w:t>
      Салық тексеруін аяқтағаннан кейін қайтармаудың себебін жоюды растайтын құжаттар:</w:t>
      </w:r>
    </w:p>
    <w:p>
      <w:pPr>
        <w:spacing w:after="0"/>
        <w:ind w:left="0"/>
        <w:jc w:val="both"/>
      </w:pPr>
      <w:r>
        <w:rPr>
          <w:rFonts w:ascii="Times New Roman"/>
          <w:b w:val="false"/>
          <w:i w:val="false"/>
          <w:color w:val="000000"/>
          <w:sz w:val="28"/>
        </w:rPr>
        <w:t>
      (теңге)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3"/>
        <w:gridCol w:w="1160"/>
        <w:gridCol w:w="1160"/>
        <w:gridCol w:w="573"/>
        <w:gridCol w:w="448"/>
        <w:gridCol w:w="463"/>
        <w:gridCol w:w="473"/>
        <w:gridCol w:w="475"/>
        <w:gridCol w:w="761"/>
        <w:gridCol w:w="1185"/>
        <w:gridCol w:w="2821"/>
        <w:gridCol w:w="2318"/>
      </w:tblGrid>
      <w:tr>
        <w:trPr>
          <w:trHeight w:val="30" w:hRule="atLeast"/>
        </w:trPr>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өткізуге және мониторингке жататын, ірі салық төлеуші бойынша ҚҚС сомасының дұрыстығын растау туралы сауал жасау</w:t>
            </w:r>
          </w:p>
        </w:tc>
        <w:tc>
          <w:tcPr>
            <w:tcW w:w="5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Расталуы тиіс ҚҚС сомасы</w:t>
            </w:r>
          </w:p>
        </w:tc>
        <w:tc>
          <w:tcPr>
            <w:tcW w:w="4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коды</w:t>
            </w:r>
          </w:p>
        </w:tc>
        <w:tc>
          <w:tcPr>
            <w:tcW w:w="4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Жеткізушінің ЖСН/БСН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Қарсы тексеруді өткізу туралы сауал салуына жауабы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жауабы</w:t>
            </w:r>
          </w:p>
        </w:tc>
        <w:tc>
          <w:tcPr>
            <w:tcW w:w="28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Мониторингке жататын, ірі салық төлеуші бойынша ҚҚС сомасының дұрыстығын растау туралы сауал салуына жауаппен бірге қарсы тексерудің актісімен расталған ҚҚС сомасы</w:t>
            </w:r>
          </w:p>
        </w:tc>
        <w:tc>
          <w:tcPr>
            <w:tcW w:w="23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(4 бағ. - 11 бағ.)</w:t>
            </w:r>
          </w:p>
        </w:tc>
      </w:tr>
      <w:tr>
        <w:trPr>
          <w:trHeight w:val="30" w:hRule="atLeast"/>
        </w:trPr>
        <w:tc>
          <w:tcPr>
            <w:tcW w:w="0" w:type="auto"/>
            <w:vMerge/>
            <w:tcBorders>
              <w:top w:val="nil"/>
              <w:left w:val="single" w:color="cfcfcf" w:sz="5"/>
              <w:bottom w:val="single" w:color="cfcfcf" w:sz="5"/>
              <w:right w:val="single" w:color="cfcfcf" w:sz="5"/>
            </w:tcBorders>
          </w:tcP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Бюджеттен қайтаруға жататын ҚҚС сомасы ______________________ теңгені</w:t>
      </w:r>
    </w:p>
    <w:p>
      <w:pPr>
        <w:spacing w:after="0"/>
        <w:ind w:left="0"/>
        <w:jc w:val="both"/>
      </w:pPr>
      <w:r>
        <w:rPr>
          <w:rFonts w:ascii="Times New Roman"/>
          <w:b w:val="false"/>
          <w:i w:val="false"/>
          <w:color w:val="000000"/>
          <w:sz w:val="28"/>
        </w:rPr>
        <w:t>
      құрайды.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(жауапты бөлім қызметкерінің тегі, аты, жөні, лауазымы)</w:t>
      </w:r>
    </w:p>
    <w:p>
      <w:pPr>
        <w:spacing w:after="0"/>
        <w:ind w:left="0"/>
        <w:jc w:val="both"/>
      </w:pPr>
      <w:r>
        <w:rPr>
          <w:rFonts w:ascii="Times New Roman"/>
          <w:b w:val="false"/>
          <w:i w:val="false"/>
          <w:color w:val="000000"/>
          <w:sz w:val="28"/>
        </w:rPr>
        <w:t>
            20 __ жыл "___" ____________</w:t>
      </w:r>
    </w:p>
    <w:p>
      <w:pPr>
        <w:spacing w:after="0"/>
        <w:ind w:left="0"/>
        <w:jc w:val="both"/>
      </w:pPr>
      <w:r>
        <w:rPr>
          <w:rFonts w:ascii="Times New Roman"/>
          <w:b w:val="false"/>
          <w:i w:val="false"/>
          <w:color w:val="000000"/>
          <w:sz w:val="28"/>
        </w:rPr>
        <w:t>
            Жауапты басқарманың (бөлімінің) Басшысы _______ _______________</w:t>
      </w:r>
    </w:p>
    <w:p>
      <w:pPr>
        <w:spacing w:after="0"/>
        <w:ind w:left="0"/>
        <w:jc w:val="both"/>
      </w:pPr>
      <w:r>
        <w:rPr>
          <w:rFonts w:ascii="Times New Roman"/>
          <w:b w:val="false"/>
          <w:i w:val="false"/>
          <w:color w:val="000000"/>
          <w:sz w:val="28"/>
        </w:rPr>
        <w:t>
                                                    (қолы)     (Т.А.Ә.)</w:t>
      </w:r>
    </w:p>
    <w:p>
      <w:pPr>
        <w:spacing w:after="0"/>
        <w:ind w:left="0"/>
        <w:jc w:val="both"/>
      </w:pPr>
      <w:r>
        <w:rPr>
          <w:rFonts w:ascii="Times New Roman"/>
          <w:b w:val="false"/>
          <w:i w:val="false"/>
          <w:color w:val="000000"/>
          <w:sz w:val="28"/>
        </w:rPr>
        <w:t>
            Салық төлеушіге тапсырылды ____________________________________</w:t>
      </w:r>
    </w:p>
    <w:p>
      <w:pPr>
        <w:spacing w:after="0"/>
        <w:ind w:left="0"/>
        <w:jc w:val="both"/>
      </w:pPr>
      <w:r>
        <w:rPr>
          <w:rFonts w:ascii="Times New Roman"/>
          <w:b w:val="false"/>
          <w:i w:val="false"/>
          <w:color w:val="000000"/>
          <w:sz w:val="28"/>
        </w:rPr>
        <w:t>
                              (салық төлеушінің Т.А.Ә., лауазымы және қолы)</w:t>
      </w:r>
    </w:p>
    <w:p>
      <w:pPr>
        <w:spacing w:after="0"/>
        <w:ind w:left="0"/>
        <w:jc w:val="both"/>
      </w:pPr>
      <w:r>
        <w:rPr>
          <w:rFonts w:ascii="Times New Roman"/>
          <w:b w:val="false"/>
          <w:i w:val="false"/>
          <w:color w:val="000000"/>
          <w:sz w:val="28"/>
        </w:rPr>
        <w:t>
            20 __ жыл "___" ____________</w:t>
      </w:r>
    </w:p>
    <w:bookmarkStart w:name="z70" w:id="46"/>
    <w:p>
      <w:pPr>
        <w:spacing w:after="0"/>
        <w:ind w:left="0"/>
        <w:jc w:val="both"/>
      </w:pPr>
      <w:r>
        <w:rPr>
          <w:rFonts w:ascii="Times New Roman"/>
          <w:b w:val="false"/>
          <w:i w:val="false"/>
          <w:color w:val="000000"/>
          <w:sz w:val="28"/>
        </w:rPr>
        <w:t xml:space="preserve">
      Қазақстан Республикасы Премьер- </w:t>
      </w:r>
    </w:p>
    <w:bookmarkEnd w:id="46"/>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14-қосымша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14-қосымша</w:t>
            </w:r>
          </w:p>
        </w:tc>
      </w:tr>
    </w:tbl>
    <w:bookmarkStart w:name="z72" w:id="47"/>
    <w:p>
      <w:pPr>
        <w:spacing w:after="0"/>
        <w:ind w:left="0"/>
        <w:jc w:val="both"/>
      </w:pPr>
      <w:r>
        <w:rPr>
          <w:rFonts w:ascii="Times New Roman"/>
          <w:b w:val="false"/>
          <w:i w:val="false"/>
          <w:color w:val="000000"/>
          <w:sz w:val="28"/>
        </w:rPr>
        <w:t>
      Нысан</w:t>
      </w:r>
    </w:p>
    <w:bookmarkEnd w:id="47"/>
    <w:bookmarkStart w:name="z73" w:id="48"/>
    <w:p>
      <w:pPr>
        <w:spacing w:after="0"/>
        <w:ind w:left="0"/>
        <w:jc w:val="left"/>
      </w:pPr>
      <w:r>
        <w:rPr>
          <w:rFonts w:ascii="Times New Roman"/>
          <w:b/>
          <w:i w:val="false"/>
          <w:color w:val="000000"/>
        </w:rPr>
        <w:t xml:space="preserve"> Камералды бақылау нәтижелері бойынша қорытынды</w:t>
      </w:r>
    </w:p>
    <w:bookmarkEnd w:id="48"/>
    <w:p>
      <w:pPr>
        <w:spacing w:after="0"/>
        <w:ind w:left="0"/>
        <w:jc w:val="both"/>
      </w:pPr>
      <w:r>
        <w:rPr>
          <w:rFonts w:ascii="Times New Roman"/>
          <w:b w:val="false"/>
          <w:i w:val="false"/>
          <w:color w:val="000000"/>
          <w:sz w:val="28"/>
        </w:rPr>
        <w:t>
      ______________________                                № _____________</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Менімен (бізбен), _____________________________________________</w:t>
      </w:r>
    </w:p>
    <w:p>
      <w:pPr>
        <w:spacing w:after="0"/>
        <w:ind w:left="0"/>
        <w:jc w:val="both"/>
      </w:pPr>
      <w:r>
        <w:rPr>
          <w:rFonts w:ascii="Times New Roman"/>
          <w:b w:val="false"/>
          <w:i w:val="false"/>
          <w:color w:val="000000"/>
          <w:sz w:val="28"/>
        </w:rPr>
        <w:t>
      (салық органы қызметкер(лер)інің тегі, аты, әкесінің аты, лауазымы)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w:t>
      </w:r>
      <w:r>
        <w:rPr>
          <w:rFonts w:ascii="Times New Roman"/>
          <w:b w:val="false"/>
          <w:i w:val="false"/>
          <w:color w:val="000000"/>
          <w:sz w:val="28"/>
        </w:rPr>
        <w:t>Кодексіне</w:t>
      </w:r>
      <w:r>
        <w:rPr>
          <w:rFonts w:ascii="Times New Roman"/>
          <w:b w:val="false"/>
          <w:i w:val="false"/>
          <w:color w:val="000000"/>
          <w:sz w:val="28"/>
        </w:rPr>
        <w:t xml:space="preserve"> сәйкес және 20___ жылғы "___"</w:t>
      </w:r>
    </w:p>
    <w:p>
      <w:pPr>
        <w:spacing w:after="0"/>
        <w:ind w:left="0"/>
        <w:jc w:val="both"/>
      </w:pPr>
      <w:r>
        <w:rPr>
          <w:rFonts w:ascii="Times New Roman"/>
          <w:b w:val="false"/>
          <w:i w:val="false"/>
          <w:color w:val="000000"/>
          <w:sz w:val="28"/>
        </w:rPr>
        <w:t>
      _________ № ___ (20___ жылғы "___" _________ № ___ кіріс) қызметті</w:t>
      </w:r>
    </w:p>
    <w:p>
      <w:pPr>
        <w:spacing w:after="0"/>
        <w:ind w:left="0"/>
        <w:jc w:val="both"/>
      </w:pPr>
      <w:r>
        <w:rPr>
          <w:rFonts w:ascii="Times New Roman"/>
          <w:b w:val="false"/>
          <w:i w:val="false"/>
          <w:color w:val="000000"/>
          <w:sz w:val="28"/>
        </w:rPr>
        <w:t>
      тоқтату туралы салықтық өтініш негізінде 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кәсіпкердің аты-жөні, резидент-заңды тұлғаның атауы)</w:t>
      </w:r>
    </w:p>
    <w:p>
      <w:pPr>
        <w:spacing w:after="0"/>
        <w:ind w:left="0"/>
        <w:jc w:val="both"/>
      </w:pPr>
      <w:r>
        <w:rPr>
          <w:rFonts w:ascii="Times New Roman"/>
          <w:b w:val="false"/>
          <w:i w:val="false"/>
          <w:color w:val="000000"/>
          <w:sz w:val="28"/>
        </w:rPr>
        <w:t>
            Жеке сәксетендіру нөмірі/Бизнес 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20___ жылғы "___" ____________ бастап 20___ жылғы "___" _____________</w:t>
      </w:r>
    </w:p>
    <w:p>
      <w:pPr>
        <w:spacing w:after="0"/>
        <w:ind w:left="0"/>
        <w:jc w:val="both"/>
      </w:pPr>
      <w:r>
        <w:rPr>
          <w:rFonts w:ascii="Times New Roman"/>
          <w:b w:val="false"/>
          <w:i w:val="false"/>
          <w:color w:val="000000"/>
          <w:sz w:val="28"/>
        </w:rPr>
        <w:t>
      дейінгі кезеңге камералды бақылау нәтижесі бойынша қорытынды құрастырылды.</w:t>
      </w:r>
    </w:p>
    <w:p>
      <w:pPr>
        <w:spacing w:after="0"/>
        <w:ind w:left="0"/>
        <w:jc w:val="left"/>
      </w:pPr>
      <w:r>
        <w:rPr>
          <w:rFonts w:ascii="Times New Roman"/>
          <w:b/>
          <w:i w:val="false"/>
          <w:color w:val="000000"/>
        </w:rPr>
        <w:t xml:space="preserve"> 1. Салық төлеуші туралы мәлімет</w:t>
      </w:r>
    </w:p>
    <w:p>
      <w:pPr>
        <w:spacing w:after="0"/>
        <w:ind w:left="0"/>
        <w:jc w:val="both"/>
      </w:pPr>
      <w:r>
        <w:rPr>
          <w:rFonts w:ascii="Times New Roman"/>
          <w:b w:val="false"/>
          <w:i w:val="false"/>
          <w:color w:val="000000"/>
          <w:sz w:val="28"/>
        </w:rPr>
        <w:t>
            1. Жеке кәсіпкер ретінде (ДК) мемлекеттік тіркеу туралы куәлік:</w:t>
      </w:r>
    </w:p>
    <w:p>
      <w:pPr>
        <w:spacing w:after="0"/>
        <w:ind w:left="0"/>
        <w:jc w:val="both"/>
      </w:pPr>
      <w:r>
        <w:rPr>
          <w:rFonts w:ascii="Times New Roman"/>
          <w:b w:val="false"/>
          <w:i w:val="false"/>
          <w:color w:val="000000"/>
          <w:sz w:val="28"/>
        </w:rPr>
        <w:t>
      сериясы _____; нөмірі ______ берілген күні 20___ жылдың "__" ________</w:t>
      </w:r>
    </w:p>
    <w:p>
      <w:pPr>
        <w:spacing w:after="0"/>
        <w:ind w:left="0"/>
        <w:jc w:val="both"/>
      </w:pPr>
      <w:r>
        <w:rPr>
          <w:rFonts w:ascii="Times New Roman"/>
          <w:b w:val="false"/>
          <w:i w:val="false"/>
          <w:color w:val="000000"/>
          <w:sz w:val="28"/>
        </w:rPr>
        <w:t>
            2. Заңды тұлғаны мемлекеттік тіркеу туралы куәлік:</w:t>
      </w:r>
    </w:p>
    <w:p>
      <w:pPr>
        <w:spacing w:after="0"/>
        <w:ind w:left="0"/>
        <w:jc w:val="both"/>
      </w:pPr>
      <w:r>
        <w:rPr>
          <w:rFonts w:ascii="Times New Roman"/>
          <w:b w:val="false"/>
          <w:i w:val="false"/>
          <w:color w:val="000000"/>
          <w:sz w:val="28"/>
        </w:rPr>
        <w:t>
      сериясы _____; нөмірі ______ берілген күні 20___ жылдың "__" ________</w:t>
      </w:r>
    </w:p>
    <w:p>
      <w:pPr>
        <w:spacing w:after="0"/>
        <w:ind w:left="0"/>
        <w:jc w:val="both"/>
      </w:pPr>
      <w:r>
        <w:rPr>
          <w:rFonts w:ascii="Times New Roman"/>
          <w:b w:val="false"/>
          <w:i w:val="false"/>
          <w:color w:val="000000"/>
          <w:sz w:val="28"/>
        </w:rPr>
        <w:t>
            3. Салық салыу режимі _________________________________________</w:t>
      </w:r>
    </w:p>
    <w:p>
      <w:pPr>
        <w:spacing w:after="0"/>
        <w:ind w:left="0"/>
        <w:jc w:val="both"/>
      </w:pPr>
      <w:r>
        <w:rPr>
          <w:rFonts w:ascii="Times New Roman"/>
          <w:b w:val="false"/>
          <w:i w:val="false"/>
          <w:color w:val="000000"/>
          <w:sz w:val="28"/>
        </w:rPr>
        <w:t>
            4. Қызмет түрлері және оларды жүргізу орыны: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6"/>
        <w:gridCol w:w="5645"/>
        <w:gridCol w:w="2194"/>
        <w:gridCol w:w="2195"/>
      </w:tblGrid>
      <w:tr>
        <w:trPr>
          <w:trHeight w:val="30" w:hRule="atLeast"/>
        </w:trPr>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5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 түрлерінің жалпы жіктеуіші (ЭҚТЖЖ)</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6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Банктік деректемелер:</w:t>
      </w:r>
    </w:p>
    <w:p>
      <w:pPr>
        <w:spacing w:after="0"/>
        <w:ind w:left="0"/>
        <w:jc w:val="both"/>
      </w:pPr>
      <w:r>
        <w:rPr>
          <w:rFonts w:ascii="Times New Roman"/>
          <w:b w:val="false"/>
          <w:i w:val="false"/>
          <w:color w:val="000000"/>
          <w:sz w:val="28"/>
        </w:rPr>
        <w:t>
            Банктің атауы: ________________________________________________</w:t>
      </w:r>
    </w:p>
    <w:p>
      <w:pPr>
        <w:spacing w:after="0"/>
        <w:ind w:left="0"/>
        <w:jc w:val="both"/>
      </w:pPr>
      <w:r>
        <w:rPr>
          <w:rFonts w:ascii="Times New Roman"/>
          <w:b w:val="false"/>
          <w:i w:val="false"/>
          <w:color w:val="000000"/>
          <w:sz w:val="28"/>
        </w:rPr>
        <w:t>
            БСК ___________________________________________________________</w:t>
      </w:r>
    </w:p>
    <w:p>
      <w:pPr>
        <w:spacing w:after="0"/>
        <w:ind w:left="0"/>
        <w:jc w:val="both"/>
      </w:pPr>
      <w:r>
        <w:rPr>
          <w:rFonts w:ascii="Times New Roman"/>
          <w:b w:val="false"/>
          <w:i w:val="false"/>
          <w:color w:val="000000"/>
          <w:sz w:val="28"/>
        </w:rPr>
        <w:t>
            БСН ___________________________________________________________</w:t>
      </w:r>
    </w:p>
    <w:p>
      <w:pPr>
        <w:spacing w:after="0"/>
        <w:ind w:left="0"/>
        <w:jc w:val="both"/>
      </w:pPr>
      <w:r>
        <w:rPr>
          <w:rFonts w:ascii="Times New Roman"/>
          <w:b w:val="false"/>
          <w:i w:val="false"/>
          <w:color w:val="000000"/>
          <w:sz w:val="28"/>
        </w:rPr>
        <w:t>
            Облыс (қала, аудан) ___________________________________________</w:t>
      </w:r>
    </w:p>
    <w:p>
      <w:pPr>
        <w:spacing w:after="0"/>
        <w:ind w:left="0"/>
        <w:jc w:val="both"/>
      </w:pPr>
      <w:r>
        <w:rPr>
          <w:rFonts w:ascii="Times New Roman"/>
          <w:b w:val="false"/>
          <w:i w:val="false"/>
          <w:color w:val="000000"/>
          <w:sz w:val="28"/>
        </w:rPr>
        <w:t>
            Банктік шоттардың деректемелері:</w:t>
      </w:r>
    </w:p>
    <w:p>
      <w:pPr>
        <w:spacing w:after="0"/>
        <w:ind w:left="0"/>
        <w:jc w:val="both"/>
      </w:pPr>
      <w:r>
        <w:rPr>
          <w:rFonts w:ascii="Times New Roman"/>
          <w:b w:val="false"/>
          <w:i w:val="false"/>
          <w:color w:val="000000"/>
          <w:sz w:val="28"/>
        </w:rPr>
        <w:t>
            шот атауы ___________________________; нөмірі ________________;</w:t>
      </w:r>
    </w:p>
    <w:p>
      <w:pPr>
        <w:spacing w:after="0"/>
        <w:ind w:left="0"/>
        <w:jc w:val="both"/>
      </w:pPr>
      <w:r>
        <w:rPr>
          <w:rFonts w:ascii="Times New Roman"/>
          <w:b w:val="false"/>
          <w:i w:val="false"/>
          <w:color w:val="000000"/>
          <w:sz w:val="28"/>
        </w:rPr>
        <w:t>
            ашылған күні ________________________; жабылған күні _________;</w:t>
      </w:r>
    </w:p>
    <w:p>
      <w:pPr>
        <w:spacing w:after="0"/>
        <w:ind w:left="0"/>
        <w:jc w:val="both"/>
      </w:pPr>
      <w:r>
        <w:rPr>
          <w:rFonts w:ascii="Times New Roman"/>
          <w:b w:val="false"/>
          <w:i w:val="false"/>
          <w:color w:val="000000"/>
          <w:sz w:val="28"/>
        </w:rPr>
        <w:t>
            шоттағы ақша қаражаттарының қалдығы ___________________________</w:t>
      </w:r>
    </w:p>
    <w:p>
      <w:pPr>
        <w:spacing w:after="0"/>
        <w:ind w:left="0"/>
        <w:jc w:val="both"/>
      </w:pPr>
      <w:r>
        <w:rPr>
          <w:rFonts w:ascii="Times New Roman"/>
          <w:b w:val="false"/>
          <w:i w:val="false"/>
          <w:color w:val="000000"/>
          <w:sz w:val="28"/>
        </w:rPr>
        <w:t>
                                  (сомасын және валюта кодын көрсету)</w:t>
      </w:r>
    </w:p>
    <w:p>
      <w:pPr>
        <w:spacing w:after="0"/>
        <w:ind w:left="0"/>
        <w:jc w:val="both"/>
      </w:pPr>
      <w:r>
        <w:rPr>
          <w:rFonts w:ascii="Times New Roman"/>
          <w:b w:val="false"/>
          <w:i w:val="false"/>
          <w:color w:val="000000"/>
          <w:sz w:val="28"/>
        </w:rPr>
        <w:t>
            6. Бақылау-кассалық машинасын тіркеу туралы мәлімет:</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(тіркеу карточкасының нөмірі, маркасы, зауыттық нөмірі)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7. Қызметті тоқтата тұру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4"/>
        <w:gridCol w:w="3252"/>
        <w:gridCol w:w="3252"/>
        <w:gridCol w:w="3252"/>
      </w:tblGrid>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тұрудың баталған күні</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Тоқтата тұрудың аяқталған күні</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өтініш берген күні</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Камералды бақылау нәтижесі бойынша салық органдары қызметімен анықталғын бұзушылықтарды жою туралы бұрын жіберілген хабарлама бойынша және оларды орындау туралы мәліметтер: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1"/>
        <w:gridCol w:w="1862"/>
        <w:gridCol w:w="1862"/>
        <w:gridCol w:w="2897"/>
        <w:gridCol w:w="3818"/>
      </w:tblGrid>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күні</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хабарлама бойынша алшақтықты жазу</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нәтижесі (орындалды/орындалмады)</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8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2. Камералды бақылау нәтижесі</w:t>
      </w:r>
    </w:p>
    <w:p>
      <w:pPr>
        <w:spacing w:after="0"/>
        <w:ind w:left="0"/>
        <w:jc w:val="both"/>
      </w:pPr>
      <w:r>
        <w:rPr>
          <w:rFonts w:ascii="Times New Roman"/>
          <w:b w:val="false"/>
          <w:i w:val="false"/>
          <w:color w:val="000000"/>
          <w:sz w:val="28"/>
        </w:rPr>
        <w:t xml:space="preserve">
      9. Камералды бақылау барысында келесі уәкілетті мемлекеттік органдардан, кедендік органдардан, банктерден және (немесе) банктік операциялардың жекелеген түрлерін іске асыратын ұйымдардан мәліметтер алынды: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7061"/>
        <w:gridCol w:w="1459"/>
        <w:gridCol w:w="1141"/>
        <w:gridCol w:w="1460"/>
      </w:tblGrid>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мемлекеттік органның, кеден органының, банктің және (немесе) банктік операциялардың жекелеген түрлерін іске асыратын ұйымның, атауы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жіберілген күн</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алынған күн</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салуға жауаптың сипаты</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7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10. Салық есептілігі нысандарының деректерін салық органы ақпараттық жүйелерінің, бақылау-кассалық машинасының (БКМ) қолма-қол ақшаларды есепке алу кітабының, БКМ бойынша фискалды есебінің, банк шоттарының деректерімен салыстыру: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463"/>
        <w:gridCol w:w="2276"/>
        <w:gridCol w:w="4171"/>
        <w:gridCol w:w="1463"/>
        <w:gridCol w:w="1464"/>
      </w:tblGrid>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кіріс</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(камералдық бақылау) деректері бойынша кіріс</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Салық органының ақпараттық жүйелеріндегі кірістер туралы деректер, БКМ деректер, сондай-ақ банк шоттары болмаған кезде 3-бағандағы мәліметтер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3"/>
        <w:gridCol w:w="1300"/>
        <w:gridCol w:w="3346"/>
        <w:gridCol w:w="3708"/>
        <w:gridCol w:w="1301"/>
        <w:gridCol w:w="1302"/>
      </w:tblGrid>
      <w:tr>
        <w:trPr>
          <w:trHeight w:val="30" w:hRule="atLeast"/>
        </w:trPr>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кезең</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шығындар (шегерімдер)</w:t>
            </w:r>
          </w:p>
        </w:tc>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(камералдық бақылау) деректері бойынша шығындар</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Салық органында шегерімдер туралы деректер, БКМ деректер болмаған кезде, сондай-ақ банк шоттары болмаған кезде 3-бағандағы деректер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2"/>
        <w:gridCol w:w="1292"/>
        <w:gridCol w:w="2729"/>
        <w:gridCol w:w="4402"/>
        <w:gridCol w:w="1292"/>
        <w:gridCol w:w="1293"/>
      </w:tblGrid>
      <w:tr>
        <w:trPr>
          <w:trHeight w:val="30" w:hRule="atLeast"/>
        </w:trPr>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кезең</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салық салынатын кіріс</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(камералдық бақылау) деректері бойынша салық салынатын кіріс</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2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Салық органында деректер, БКМ деректер болмаған кезде, сондай-ақ банк шоттары болмаған кезде 3-бағандағы деректер 4-бағанға көшіріледі.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3"/>
        <w:gridCol w:w="1463"/>
        <w:gridCol w:w="2276"/>
        <w:gridCol w:w="4171"/>
        <w:gridCol w:w="1463"/>
        <w:gridCol w:w="1464"/>
      </w:tblGrid>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кезең</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деректері бойынша залал</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(камералдық бақылау) деректері бойынша залал</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Қызметін жалпыға бірдей тәртіпте жүргізетін салық төлеушілер бойынша толтырылады. Салық органында деректер, БКМ деректер болмаған кезде, сондай-ақ банк шоттары болмаған кезде 3-бағандағы деректер 4-бағанға көшіріледі.</w:t>
      </w:r>
    </w:p>
    <w:p>
      <w:pPr>
        <w:spacing w:after="0"/>
        <w:ind w:left="0"/>
        <w:jc w:val="both"/>
      </w:pPr>
      <w:r>
        <w:rPr>
          <w:rFonts w:ascii="Times New Roman"/>
          <w:b w:val="false"/>
          <w:i w:val="false"/>
          <w:color w:val="000000"/>
          <w:sz w:val="28"/>
        </w:rPr>
        <w:t>
      11. "Салық және бюджетке төленетін басқа да міндетті төлемдер туралы" Қазақстан Республикасы Кодексінің (Салық кодексі) 37-1 және 43-баптарымен белгіленген салық міндеттемесін орындау ерекшеліктерін сақтау: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(қолдану шартын сақтамау бұзушылықтарының сипатын егжей-тегжейлі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37-1 бабының 1-тармағының </w:t>
      </w:r>
      <w:r>
        <w:rPr>
          <w:rFonts w:ascii="Times New Roman"/>
          <w:b w:val="false"/>
          <w:i w:val="false"/>
          <w:color w:val="000000"/>
          <w:sz w:val="28"/>
        </w:rPr>
        <w:t>1)</w:t>
      </w:r>
      <w:r>
        <w:rPr>
          <w:rFonts w:ascii="Times New Roman"/>
          <w:b w:val="false"/>
          <w:i w:val="false"/>
          <w:color w:val="000000"/>
          <w:sz w:val="28"/>
        </w:rPr>
        <w:t>cf1 -</w:t>
      </w:r>
      <w:r>
        <w:rPr>
          <w:rFonts w:ascii="Times New Roman"/>
          <w:b w:val="false"/>
          <w:i w:val="false"/>
          <w:color w:val="000000"/>
          <w:sz w:val="28"/>
        </w:rPr>
        <w:t>4) тармақшаларын</w:t>
      </w:r>
      <w:r>
        <w:rPr>
          <w:rFonts w:ascii="Times New Roman"/>
          <w:b w:val="false"/>
          <w:i w:val="false"/>
          <w:color w:val="000000"/>
          <w:sz w:val="28"/>
        </w:rPr>
        <w:t xml:space="preserve">cf1 , Салық кодексінің 43-бабы 1-тармағының </w:t>
      </w:r>
      <w:r>
        <w:rPr>
          <w:rFonts w:ascii="Times New Roman"/>
          <w:b w:val="false"/>
          <w:i w:val="false"/>
          <w:color w:val="000000"/>
          <w:sz w:val="28"/>
        </w:rPr>
        <w:t>1)</w:t>
      </w:r>
      <w:r>
        <w:rPr>
          <w:rFonts w:ascii="Times New Roman"/>
          <w:b w:val="false"/>
          <w:i w:val="false"/>
          <w:color w:val="000000"/>
          <w:sz w:val="28"/>
        </w:rPr>
        <w:t>cf1 -</w:t>
      </w:r>
      <w:r>
        <w:rPr>
          <w:rFonts w:ascii="Times New Roman"/>
          <w:b w:val="false"/>
          <w:i w:val="false"/>
          <w:color w:val="000000"/>
          <w:sz w:val="28"/>
        </w:rPr>
        <w:t>3)</w:t>
      </w:r>
      <w:r>
        <w:rPr>
          <w:rFonts w:ascii="Times New Roman"/>
          <w:b w:val="false"/>
          <w:i w:val="false"/>
          <w:color w:val="000000"/>
          <w:sz w:val="28"/>
        </w:rPr>
        <w:t>cf1 )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тармақшаларын көрсетіп жазу керек</w:t>
      </w:r>
    </w:p>
    <w:p>
      <w:pPr>
        <w:spacing w:after="0"/>
        <w:ind w:left="0"/>
        <w:jc w:val="both"/>
      </w:pPr>
      <w:r>
        <w:rPr>
          <w:rFonts w:ascii="Times New Roman"/>
          <w:b w:val="false"/>
          <w:i w:val="false"/>
          <w:color w:val="000000"/>
          <w:sz w:val="28"/>
        </w:rPr>
        <w:t xml:space="preserve">
            Ескерту: Салық кодексінің </w:t>
      </w:r>
      <w:r>
        <w:rPr>
          <w:rFonts w:ascii="Times New Roman"/>
          <w:b w:val="false"/>
          <w:i w:val="false"/>
          <w:color w:val="000000"/>
          <w:sz w:val="28"/>
        </w:rPr>
        <w:t>37-1</w:t>
      </w:r>
      <w:r>
        <w:rPr>
          <w:rFonts w:ascii="Times New Roman"/>
          <w:b w:val="false"/>
          <w:i w:val="false"/>
          <w:color w:val="000000"/>
          <w:sz w:val="28"/>
        </w:rPr>
        <w:t xml:space="preserve"> және </w:t>
      </w:r>
      <w:r>
        <w:rPr>
          <w:rFonts w:ascii="Times New Roman"/>
          <w:b w:val="false"/>
          <w:i w:val="false"/>
          <w:color w:val="000000"/>
          <w:sz w:val="28"/>
        </w:rPr>
        <w:t>43-баптарымен</w:t>
      </w:r>
      <w:r>
        <w:rPr>
          <w:rFonts w:ascii="Times New Roman"/>
          <w:b w:val="false"/>
          <w:i w:val="false"/>
          <w:color w:val="000000"/>
          <w:sz w:val="28"/>
        </w:rPr>
        <w:t xml:space="preserve"> айқындалған салық міндеттемелерін орындау ерекшеліктерін қолдану жағдайын сақтамау бойынша бұзушылықты камералды бақылау жүргізу барысында анықтаған жағдайда толтырылады, бұзушылық түрі егжей–текжейлі жазылады және таратылатын салық төлеушіге Қазақстан Республикасы салық заңнамасын бұзушылықты жою туралы хабарлама жіберіледі</w:t>
      </w:r>
    </w:p>
    <w:p>
      <w:pPr>
        <w:spacing w:after="0"/>
        <w:ind w:left="0"/>
        <w:jc w:val="both"/>
      </w:pPr>
      <w:r>
        <w:rPr>
          <w:rFonts w:ascii="Times New Roman"/>
          <w:b w:val="false"/>
          <w:i w:val="false"/>
          <w:color w:val="000000"/>
          <w:sz w:val="28"/>
        </w:rPr>
        <w:t>
            12. Арнайы салық режимдерін қолдану шарттарын сақтау (АСР):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Ескерту: АСР қолдану шартын бұзушылық анықталған жағдайда бұзушылық түрі егжей-тегжейлі жазылады. </w:t>
      </w:r>
    </w:p>
    <w:p>
      <w:pPr>
        <w:spacing w:after="0"/>
        <w:ind w:left="0"/>
        <w:jc w:val="both"/>
      </w:pPr>
      <w:r>
        <w:rPr>
          <w:rFonts w:ascii="Times New Roman"/>
          <w:b w:val="false"/>
          <w:i w:val="false"/>
          <w:color w:val="000000"/>
          <w:sz w:val="28"/>
        </w:rPr>
        <w:t>
      13. Басқа салық тұрлері мен бюджетке төленетін басқа да міндетті төлемдер бойынша салықтық есептілік нысандары деректерін уәкілетті мемлекеттік органдар, кеден органдары, банктер және (немесе) банктік операциялардың жеклеген түрлерін жүзеге асыратын ұйымдардың деректерімен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4"/>
        <w:gridCol w:w="2607"/>
        <w:gridCol w:w="1234"/>
        <w:gridCol w:w="1578"/>
        <w:gridCol w:w="3177"/>
        <w:gridCol w:w="1235"/>
        <w:gridCol w:w="1235"/>
      </w:tblGrid>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немесе басқа да міндетті төлем түрі</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мәліметі бойынша</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органының (камералдық бақылау) мәліметі бойынша</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кеден органдарында салық салу объектісі туралы деректер болмаған кезде 3-бағандағы деректер 4-бағанға көшіріледі. Әр салық және бюджетке төленетін басқа да міндетті төлем түрлері бойынша бөлек толтырылады.</w:t>
      </w:r>
    </w:p>
    <w:p>
      <w:pPr>
        <w:spacing w:after="0"/>
        <w:ind w:left="0"/>
        <w:jc w:val="both"/>
      </w:pPr>
      <w:r>
        <w:rPr>
          <w:rFonts w:ascii="Times New Roman"/>
          <w:b w:val="false"/>
          <w:i w:val="false"/>
          <w:color w:val="000000"/>
          <w:sz w:val="28"/>
        </w:rPr>
        <w:t>
      14. Салық есептілігі нысандарының мәліметтерін міндетті зейнетақы төлемдері (МЗТ) бойынша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0"/>
        <w:gridCol w:w="1220"/>
        <w:gridCol w:w="2918"/>
        <w:gridCol w:w="4499"/>
        <w:gridCol w:w="1221"/>
        <w:gridCol w:w="1222"/>
      </w:tblGrid>
      <w:tr>
        <w:trPr>
          <w:trHeight w:val="30" w:hRule="atLeast"/>
        </w:trPr>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МЗТ есептеу үшін салық төлеушінің мәліметі бойынша кіріс</w:t>
            </w:r>
          </w:p>
        </w:tc>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МЗТ есептеу үшін салық органының (камералдық бақылау) мәліметі бойынша кіріс</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мәліметтер жоқ болғанда 3 бағандағы мәліметтер 4 бағанға көшіріледі.</w:t>
      </w:r>
    </w:p>
    <w:p>
      <w:pPr>
        <w:spacing w:after="0"/>
        <w:ind w:left="0"/>
        <w:jc w:val="both"/>
      </w:pPr>
      <w:r>
        <w:rPr>
          <w:rFonts w:ascii="Times New Roman"/>
          <w:b w:val="false"/>
          <w:i w:val="false"/>
          <w:color w:val="000000"/>
          <w:sz w:val="28"/>
        </w:rPr>
        <w:t>
      15. Салық есептілігі нысандарының мәліметтерін міндетті кәсіптік зейнетақы төлемдері (МКЗТ) бойынша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7"/>
        <w:gridCol w:w="1216"/>
        <w:gridCol w:w="2908"/>
        <w:gridCol w:w="4484"/>
        <w:gridCol w:w="1217"/>
        <w:gridCol w:w="1218"/>
      </w:tblGrid>
      <w:tr>
        <w:trPr>
          <w:trHeight w:val="30" w:hRule="atLeast"/>
        </w:trPr>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МКЗТ есептеу үшін салық төлеушінің мәліметі бойынша кіріс</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МКЗТ есептеу үшін салық органының (камералдық бақылау) мәліметі бойынша кіріс</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мәліметтер жоқ болғанда 3 бағандағы мәліметтер 4 бағанға көшіріледі.</w:t>
      </w:r>
    </w:p>
    <w:p>
      <w:pPr>
        <w:spacing w:after="0"/>
        <w:ind w:left="0"/>
        <w:jc w:val="both"/>
      </w:pPr>
      <w:r>
        <w:rPr>
          <w:rFonts w:ascii="Times New Roman"/>
          <w:b w:val="false"/>
          <w:i w:val="false"/>
          <w:color w:val="000000"/>
          <w:sz w:val="28"/>
        </w:rPr>
        <w:t>
      16. Салық есептілігі нысандарының мәліметтерін әлеуметтік аударымдар бойынша салыстыру: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57"/>
        <w:gridCol w:w="1157"/>
        <w:gridCol w:w="3087"/>
        <w:gridCol w:w="4584"/>
        <w:gridCol w:w="1157"/>
        <w:gridCol w:w="1158"/>
      </w:tblGrid>
      <w:tr>
        <w:trPr>
          <w:trHeight w:val="30" w:hRule="atLeast"/>
        </w:trPr>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т/б</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кезеңі</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төлеушінің мәліметі бойынша кіріс</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аударымдарды есептеу үшін салық органының (камералдық бақылау) мәліметі бойынша кіріс</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Алшақтық себебі</w:t>
            </w:r>
          </w:p>
        </w:tc>
      </w:tr>
      <w:tr>
        <w:trPr>
          <w:trHeight w:val="30" w:hRule="atLeast"/>
        </w:trPr>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3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4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c>
          <w:tcPr>
            <w:tcW w:w="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Ескерту: Уәкілетті мемлекеттік органдарда мәліметтер жоқ болғанда 3 бағандағы мәліметтер 4 бағанға көшіріледі.</w:t>
      </w:r>
    </w:p>
    <w:p>
      <w:pPr>
        <w:spacing w:after="0"/>
        <w:ind w:left="0"/>
        <w:jc w:val="left"/>
      </w:pPr>
      <w:r>
        <w:rPr>
          <w:rFonts w:ascii="Times New Roman"/>
          <w:b/>
          <w:i w:val="false"/>
          <w:color w:val="000000"/>
        </w:rPr>
        <w:t xml:space="preserve"> 3. Қорытынды</w:t>
      </w:r>
    </w:p>
    <w:p>
      <w:pPr>
        <w:spacing w:after="0"/>
        <w:ind w:left="0"/>
        <w:jc w:val="both"/>
      </w:pPr>
      <w:r>
        <w:rPr>
          <w:rFonts w:ascii="Times New Roman"/>
          <w:b w:val="false"/>
          <w:i w:val="false"/>
          <w:color w:val="000000"/>
          <w:sz w:val="28"/>
        </w:rPr>
        <w:t>
      17. Камералды бақылау нәтижесі бойынша қорытындыныны жасау кезінде салықтар және бюджетке төленетін басқа да міндетті төлемдер, міндетті зейнетақы төлемдері, міндетті кәсіпітк зейнетақы төлемдері және әлеуметтік аударымдар бойынша есептеулер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3"/>
        <w:gridCol w:w="2792"/>
        <w:gridCol w:w="4805"/>
        <w:gridCol w:w="1940"/>
        <w:gridCol w:w="2120"/>
      </w:tblGrid>
      <w:tr>
        <w:trPr>
          <w:trHeight w:val="30" w:hRule="atLeast"/>
        </w:trPr>
        <w:tc>
          <w:tcPr>
            <w:tcW w:w="6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төлемдер, МЗТ, МКЗТ және әлеуметтік аударымдар түрі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қалдығы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бюджетке төленетін басқа да міндетті төлемдер, МЗТ, МКЗТ, әлеуметтік төлемдер қалдығы ( +,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Өсімпұл қалдығы </w:t>
            </w:r>
          </w:p>
          <w:p>
            <w:pPr>
              <w:spacing w:after="20"/>
              <w:ind w:left="20"/>
              <w:jc w:val="both"/>
            </w:pPr>
            <w:r>
              <w:rPr>
                <w:rFonts w:ascii="Times New Roman"/>
                <w:b w:val="false"/>
                <w:i w:val="false"/>
                <w:color w:val="000000"/>
                <w:sz w:val="20"/>
              </w:rPr>
              <w:t>
( +,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Айыппұл қалдығы (+, -)</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Ескерту: Есептеу қалдығында шағымдалу кезеңіндегі және шағымдалып алынған салықтық тексеру нәтижесі бойынша есептелген, сондай-ақ төлеу мерзімі өзгертілген (мерзімін ұзарту) бойынша сомалар көрсетілмейді </w:t>
      </w:r>
    </w:p>
    <w:p>
      <w:pPr>
        <w:spacing w:after="0"/>
        <w:ind w:left="0"/>
        <w:jc w:val="both"/>
      </w:pPr>
      <w:r>
        <w:rPr>
          <w:rFonts w:ascii="Times New Roman"/>
          <w:b w:val="false"/>
          <w:i w:val="false"/>
          <w:color w:val="000000"/>
          <w:sz w:val="28"/>
        </w:rPr>
        <w:t>
      18. Камералды бақылау нәтижелері бойынша алшақтықтар болмаған кезде камералды бақылау бұзушылықсыз аяқталды деп саналады.</w:t>
      </w:r>
    </w:p>
    <w:p>
      <w:pPr>
        <w:spacing w:after="0"/>
        <w:ind w:left="0"/>
        <w:jc w:val="both"/>
      </w:pPr>
      <w:r>
        <w:rPr>
          <w:rFonts w:ascii="Times New Roman"/>
          <w:b w:val="false"/>
          <w:i w:val="false"/>
          <w:color w:val="000000"/>
          <w:sz w:val="28"/>
        </w:rPr>
        <w:t xml:space="preserve">
      19. Камералды бақылау нәтижелері бойынша алшақтықтар анықталған жағдайда камералды бақылау нәтижесі бойынша салық органдары қызметімен анықталған бұзушылықты жою туралы хабарлама мынадай салық есептілігінің түрлері бойынша толтырылады.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62"/>
        <w:gridCol w:w="3661"/>
        <w:gridCol w:w="4025"/>
        <w:gridCol w:w="2552"/>
      </w:tblGrid>
      <w:tr>
        <w:trPr>
          <w:trHeight w:val="30" w:hRule="atLeast"/>
        </w:trPr>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т/б</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Салықтың, басқа міндетті төлемнің түрі</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 жүктемесінің коды (БЖК)</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 нысанының коды</w:t>
            </w:r>
          </w:p>
        </w:tc>
      </w:tr>
      <w:tr>
        <w:trPr>
          <w:trHeight w:val="30" w:hRule="atLeast"/>
        </w:trPr>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Камералды бақылау нәтижесі бойынша анықталған бұзушылықтар</w:t>
      </w:r>
    </w:p>
    <w:p>
      <w:pPr>
        <w:spacing w:after="0"/>
        <w:ind w:left="0"/>
        <w:jc w:val="both"/>
      </w:pPr>
      <w:r>
        <w:rPr>
          <w:rFonts w:ascii="Times New Roman"/>
          <w:b w:val="false"/>
          <w:i w:val="false"/>
          <w:color w:val="000000"/>
          <w:sz w:val="28"/>
        </w:rPr>
        <w:t>
      туралы ақпараттар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 лауазымды тұлғасы ______________________________________</w:t>
      </w:r>
    </w:p>
    <w:p>
      <w:pPr>
        <w:spacing w:after="0"/>
        <w:ind w:left="0"/>
        <w:jc w:val="both"/>
      </w:pPr>
      <w:r>
        <w:rPr>
          <w:rFonts w:ascii="Times New Roman"/>
          <w:b w:val="false"/>
          <w:i w:val="false"/>
          <w:color w:val="000000"/>
          <w:sz w:val="28"/>
        </w:rPr>
        <w:t>
                                            (Т.А.Ә, лауазымы, қолы)</w:t>
      </w:r>
    </w:p>
    <w:p>
      <w:pPr>
        <w:spacing w:after="0"/>
        <w:ind w:left="0"/>
        <w:jc w:val="both"/>
      </w:pPr>
      <w:r>
        <w:rPr>
          <w:rFonts w:ascii="Times New Roman"/>
          <w:b w:val="false"/>
          <w:i w:val="false"/>
          <w:color w:val="000000"/>
          <w:sz w:val="28"/>
        </w:rPr>
        <w:t>
      Қорытындыны ___________________________________________________ алдым</w:t>
      </w:r>
    </w:p>
    <w:p>
      <w:pPr>
        <w:spacing w:after="0"/>
        <w:ind w:left="0"/>
        <w:jc w:val="both"/>
      </w:pPr>
      <w:r>
        <w:rPr>
          <w:rFonts w:ascii="Times New Roman"/>
          <w:b w:val="false"/>
          <w:i w:val="false"/>
          <w:color w:val="000000"/>
          <w:sz w:val="28"/>
        </w:rPr>
        <w:t>
                        (салық төлеушінің Т.А.Ә, қолы, күні)</w:t>
      </w:r>
    </w:p>
    <w:p>
      <w:pPr>
        <w:spacing w:after="0"/>
        <w:ind w:left="0"/>
        <w:jc w:val="both"/>
      </w:pPr>
      <w:r>
        <w:rPr>
          <w:rFonts w:ascii="Times New Roman"/>
          <w:b w:val="false"/>
          <w:i w:val="false"/>
          <w:color w:val="000000"/>
          <w:sz w:val="28"/>
        </w:rPr>
        <w:t>
      Қорытынды салық төлеушіге ________________________________ тапсырылды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Қорытынды салық төлеушіге 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p>
      <w:pPr>
        <w:spacing w:after="0"/>
        <w:ind w:left="0"/>
        <w:jc w:val="both"/>
      </w:pPr>
      <w:r>
        <w:rPr>
          <w:rFonts w:ascii="Times New Roman"/>
          <w:b w:val="false"/>
          <w:i w:val="false"/>
          <w:color w:val="000000"/>
          <w:sz w:val="28"/>
        </w:rPr>
        <w:t>
      _____________________________________________________________________</w:t>
      </w:r>
    </w:p>
    <w:bookmarkStart w:name="z74" w:id="49"/>
    <w:p>
      <w:pPr>
        <w:spacing w:after="0"/>
        <w:ind w:left="0"/>
        <w:jc w:val="both"/>
      </w:pPr>
      <w:r>
        <w:rPr>
          <w:rFonts w:ascii="Times New Roman"/>
          <w:b w:val="false"/>
          <w:i w:val="false"/>
          <w:color w:val="000000"/>
          <w:sz w:val="28"/>
        </w:rPr>
        <w:t xml:space="preserve">
      Қазақстан Республикасы Премьер- </w:t>
      </w:r>
    </w:p>
    <w:bookmarkEnd w:id="49"/>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15-қосымша            </w:t>
      </w:r>
    </w:p>
    <w:bookmarkStart w:name="z75" w:id="50"/>
    <w:p>
      <w:pPr>
        <w:spacing w:after="0"/>
        <w:ind w:left="0"/>
        <w:jc w:val="both"/>
      </w:pPr>
      <w:r>
        <w:rPr>
          <w:rFonts w:ascii="Times New Roman"/>
          <w:b w:val="false"/>
          <w:i w:val="false"/>
          <w:color w:val="000000"/>
          <w:sz w:val="28"/>
        </w:rPr>
        <w:t xml:space="preserve">
      Қазақстан Республикасы     </w:t>
      </w:r>
    </w:p>
    <w:bookmarkEnd w:id="50"/>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2008 жылғы 30 желтоқсандағы </w:t>
      </w:r>
    </w:p>
    <w:p>
      <w:pPr>
        <w:spacing w:after="0"/>
        <w:ind w:left="0"/>
        <w:jc w:val="both"/>
      </w:pPr>
      <w:r>
        <w:rPr>
          <w:rFonts w:ascii="Times New Roman"/>
          <w:b w:val="false"/>
          <w:i w:val="false"/>
          <w:color w:val="000000"/>
          <w:sz w:val="28"/>
        </w:rPr>
        <w:t xml:space="preserve">
      № 637 бұйрығына        </w:t>
      </w:r>
    </w:p>
    <w:p>
      <w:pPr>
        <w:spacing w:after="0"/>
        <w:ind w:left="0"/>
        <w:jc w:val="both"/>
      </w:pPr>
      <w:r>
        <w:rPr>
          <w:rFonts w:ascii="Times New Roman"/>
          <w:b w:val="false"/>
          <w:i w:val="false"/>
          <w:color w:val="000000"/>
          <w:sz w:val="28"/>
        </w:rPr>
        <w:t xml:space="preserve">
      15-қосымша          </w:t>
      </w:r>
    </w:p>
    <w:bookmarkStart w:name="z76" w:id="51"/>
    <w:p>
      <w:pPr>
        <w:spacing w:after="0"/>
        <w:ind w:left="0"/>
        <w:jc w:val="both"/>
      </w:pPr>
      <w:r>
        <w:rPr>
          <w:rFonts w:ascii="Times New Roman"/>
          <w:b w:val="false"/>
          <w:i w:val="false"/>
          <w:color w:val="000000"/>
          <w:sz w:val="28"/>
        </w:rPr>
        <w:t>
      Нысан</w:t>
      </w:r>
    </w:p>
    <w:bookmarkEnd w:id="51"/>
    <w:bookmarkStart w:name="z77" w:id="52"/>
    <w:p>
      <w:pPr>
        <w:spacing w:after="0"/>
        <w:ind w:left="0"/>
        <w:jc w:val="left"/>
      </w:pPr>
      <w:r>
        <w:rPr>
          <w:rFonts w:ascii="Times New Roman"/>
          <w:b/>
          <w:i w:val="false"/>
          <w:color w:val="000000"/>
        </w:rPr>
        <w:t xml:space="preserve"> Салық есептілігін табыс етуді тоқтата тұру туралы</w:t>
      </w:r>
      <w:r>
        <w:br/>
      </w:r>
      <w:r>
        <w:rPr>
          <w:rFonts w:ascii="Times New Roman"/>
          <w:b/>
          <w:i w:val="false"/>
          <w:color w:val="000000"/>
        </w:rPr>
        <w:t>немесе салық есептілігін табыс етуді тоқтата тұрудан</w:t>
      </w:r>
      <w:r>
        <w:br/>
      </w:r>
      <w:r>
        <w:rPr>
          <w:rFonts w:ascii="Times New Roman"/>
          <w:b/>
          <w:i w:val="false"/>
          <w:color w:val="000000"/>
        </w:rPr>
        <w:t>бас тарту туралы шешім</w:t>
      </w:r>
    </w:p>
    <w:bookmarkEnd w:id="52"/>
    <w:p>
      <w:pPr>
        <w:spacing w:after="0"/>
        <w:ind w:left="0"/>
        <w:jc w:val="both"/>
      </w:pPr>
      <w:r>
        <w:rPr>
          <w:rFonts w:ascii="Times New Roman"/>
          <w:b w:val="false"/>
          <w:i w:val="false"/>
          <w:color w:val="000000"/>
          <w:sz w:val="28"/>
        </w:rPr>
        <w:t>
      20__ жылдың "____"__________                                № _______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73</w:t>
      </w:r>
      <w:r>
        <w:rPr>
          <w:rFonts w:ascii="Times New Roman"/>
          <w:b w:val="false"/>
          <w:i w:val="false"/>
          <w:color w:val="000000"/>
          <w:sz w:val="28"/>
        </w:rPr>
        <w:t xml:space="preserve">cf1  және </w:t>
      </w:r>
      <w:r>
        <w:rPr>
          <w:rFonts w:ascii="Times New Roman"/>
          <w:b w:val="false"/>
          <w:i w:val="false"/>
          <w:color w:val="000000"/>
          <w:sz w:val="28"/>
        </w:rPr>
        <w:t>74-баптарына</w:t>
      </w:r>
      <w:r>
        <w:rPr>
          <w:rFonts w:ascii="Times New Roman"/>
          <w:b w:val="false"/>
          <w:i w:val="false"/>
          <w:color w:val="000000"/>
          <w:sz w:val="28"/>
        </w:rPr>
        <w:t xml:space="preserve">cf1  сәйкес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 салықтық өтініші негізінде</w:t>
      </w:r>
    </w:p>
    <w:p>
      <w:pPr>
        <w:spacing w:after="0"/>
        <w:ind w:left="0"/>
        <w:jc w:val="both"/>
      </w:pPr>
      <w:r>
        <w:rPr>
          <w:rFonts w:ascii="Times New Roman"/>
          <w:b w:val="false"/>
          <w:i w:val="false"/>
          <w:color w:val="000000"/>
          <w:sz w:val="28"/>
        </w:rPr>
        <w:t>
            (салық төлеушiнiң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Бизнес-сәйкестендіру нөмірі жеке сәйкестендіру нөмірі (БСН/ЖСН)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20__ жылдың "____"__________ салық есептілігін тапсыруды тоқтата</w:t>
      </w:r>
    </w:p>
    <w:p>
      <w:pPr>
        <w:spacing w:after="0"/>
        <w:ind w:left="0"/>
        <w:jc w:val="both"/>
      </w:pPr>
      <w:r>
        <w:rPr>
          <w:rFonts w:ascii="Times New Roman"/>
          <w:b w:val="false"/>
          <w:i w:val="false"/>
          <w:color w:val="000000"/>
          <w:sz w:val="28"/>
        </w:rPr>
        <w:t>
      тұруға салық өтінішінің негізінде шешті: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20__ жылдың "____"__________ бастап 20__ жылдың</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 дейін салық есептілігін тапсыруды тоқтата тұру;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30200" cy="254000"/>
                    </a:xfrm>
                    <a:prstGeom prst="rect">
                      <a:avLst/>
                    </a:prstGeom>
                  </pic:spPr>
                </pic:pic>
              </a:graphicData>
            </a:graphic>
          </wp:inline>
        </w:drawing>
      </w:r>
    </w:p>
    <w:p>
      <w:pPr>
        <w:spacing w:after="0"/>
        <w:ind w:left="0"/>
        <w:jc w:val="left"/>
      </w:pPr>
      <w:r>
        <w:rPr>
          <w:rFonts w:ascii="Times New Roman"/>
          <w:b w:val="false"/>
          <w:i w:val="false"/>
          <w:color w:val="000000"/>
          <w:sz w:val="28"/>
        </w:rPr>
        <w:t>20__ жылдың "____"__________ бастап 20__ жылдың "____"__________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дейін салық есептілігін тапсыруды тоқтата тұрудан бас тарту</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 себебі бойынша</w:t>
      </w:r>
    </w:p>
    <w:p>
      <w:pPr>
        <w:spacing w:after="0"/>
        <w:ind w:left="0"/>
        <w:jc w:val="both"/>
      </w:pPr>
      <w:r>
        <w:rPr>
          <w:rFonts w:ascii="Times New Roman"/>
          <w:b w:val="false"/>
          <w:i w:val="false"/>
          <w:color w:val="000000"/>
          <w:sz w:val="28"/>
        </w:rPr>
        <w:t>
      Салық органының Басшысы</w:t>
      </w:r>
    </w:p>
    <w:p>
      <w:pPr>
        <w:spacing w:after="0"/>
        <w:ind w:left="0"/>
        <w:jc w:val="both"/>
      </w:pPr>
      <w:r>
        <w:rPr>
          <w:rFonts w:ascii="Times New Roman"/>
          <w:b w:val="false"/>
          <w:i w:val="false"/>
          <w:color w:val="000000"/>
          <w:sz w:val="28"/>
        </w:rPr>
        <w:t>
      (Басшының орынбасары) ________________________________ ______________</w:t>
      </w:r>
    </w:p>
    <w:p>
      <w:pPr>
        <w:spacing w:after="0"/>
        <w:ind w:left="0"/>
        <w:jc w:val="both"/>
      </w:pPr>
      <w:r>
        <w:rPr>
          <w:rFonts w:ascii="Times New Roman"/>
          <w:b w:val="false"/>
          <w:i w:val="false"/>
          <w:color w:val="000000"/>
          <w:sz w:val="28"/>
        </w:rPr>
        <w:t>
                                        (аты-жөні)               (қолы)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Шешім _________________________________________________________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агентінің)/салық төлеушінің (салық</w:t>
      </w:r>
    </w:p>
    <w:p>
      <w:pPr>
        <w:spacing w:after="0"/>
        <w:ind w:left="0"/>
        <w:jc w:val="both"/>
      </w:pPr>
      <w:r>
        <w:rPr>
          <w:rFonts w:ascii="Times New Roman"/>
          <w:b w:val="false"/>
          <w:i w:val="false"/>
          <w:color w:val="000000"/>
          <w:sz w:val="28"/>
        </w:rPr>
        <w:t>
             агентінің) лауазымды тұлғасының Т.А.Ә., қолы, мөрі, күні)</w:t>
      </w:r>
    </w:p>
    <w:p>
      <w:pPr>
        <w:spacing w:after="0"/>
        <w:ind w:left="0"/>
        <w:jc w:val="both"/>
      </w:pPr>
      <w:r>
        <w:rPr>
          <w:rFonts w:ascii="Times New Roman"/>
          <w:b w:val="false"/>
          <w:i w:val="false"/>
          <w:color w:val="000000"/>
          <w:sz w:val="28"/>
        </w:rPr>
        <w:t>
      Шешім салық төлеушіге (салық</w:t>
      </w:r>
    </w:p>
    <w:p>
      <w:pPr>
        <w:spacing w:after="0"/>
        <w:ind w:left="0"/>
        <w:jc w:val="both"/>
      </w:pPr>
      <w:r>
        <w:rPr>
          <w:rFonts w:ascii="Times New Roman"/>
          <w:b w:val="false"/>
          <w:i w:val="false"/>
          <w:color w:val="000000"/>
          <w:sz w:val="28"/>
        </w:rPr>
        <w:t>
      агентіне) ______________________________________________ табыс етілді</w:t>
      </w:r>
    </w:p>
    <w:p>
      <w:pPr>
        <w:spacing w:after="0"/>
        <w:ind w:left="0"/>
        <w:jc w:val="both"/>
      </w:pPr>
      <w:r>
        <w:rPr>
          <w:rFonts w:ascii="Times New Roman"/>
          <w:b w:val="false"/>
          <w:i w:val="false"/>
          <w:color w:val="000000"/>
          <w:sz w:val="28"/>
        </w:rPr>
        <w:t>
                салық қызметі органының лауазымды тұлғасының Т.А.Ә., қолы,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Шешім салық төлеушіге (салық</w:t>
      </w:r>
    </w:p>
    <w:p>
      <w:pPr>
        <w:spacing w:after="0"/>
        <w:ind w:left="0"/>
        <w:jc w:val="both"/>
      </w:pPr>
      <w:r>
        <w:rPr>
          <w:rFonts w:ascii="Times New Roman"/>
          <w:b w:val="false"/>
          <w:i w:val="false"/>
          <w:color w:val="000000"/>
          <w:sz w:val="28"/>
        </w:rPr>
        <w:t>
      агентіне)__________________________________________________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17-қосымша</w:t>
            </w:r>
          </w:p>
        </w:tc>
      </w:tr>
    </w:tbl>
    <w:bookmarkStart w:name="z80" w:id="53"/>
    <w:p>
      <w:pPr>
        <w:spacing w:after="0"/>
        <w:ind w:left="0"/>
        <w:jc w:val="both"/>
      </w:pPr>
      <w:r>
        <w:rPr>
          <w:rFonts w:ascii="Times New Roman"/>
          <w:b w:val="false"/>
          <w:i w:val="false"/>
          <w:color w:val="000000"/>
          <w:sz w:val="28"/>
        </w:rPr>
        <w:t>
      Нысан</w:t>
      </w:r>
    </w:p>
    <w:bookmarkEnd w:id="53"/>
    <w:bookmarkStart w:name="z81" w:id="54"/>
    <w:p>
      <w:pPr>
        <w:spacing w:after="0"/>
        <w:ind w:left="0"/>
        <w:jc w:val="left"/>
      </w:pPr>
      <w:r>
        <w:rPr>
          <w:rFonts w:ascii="Times New Roman"/>
          <w:b/>
          <w:i w:val="false"/>
          <w:color w:val="000000"/>
        </w:rPr>
        <w:t xml:space="preserve"> Бақылауды тағайындау туралы</w:t>
      </w:r>
      <w:r>
        <w:br/>
      </w:r>
      <w:r>
        <w:rPr>
          <w:rFonts w:ascii="Times New Roman"/>
          <w:b/>
          <w:i w:val="false"/>
          <w:color w:val="000000"/>
        </w:rPr>
        <w:t>шешім</w:t>
      </w:r>
    </w:p>
    <w:bookmarkEnd w:id="54"/>
    <w:p>
      <w:pPr>
        <w:spacing w:after="0"/>
        <w:ind w:left="0"/>
        <w:jc w:val="both"/>
      </w:pPr>
      <w:r>
        <w:rPr>
          <w:rFonts w:ascii="Times New Roman"/>
          <w:b w:val="false"/>
          <w:i w:val="false"/>
          <w:color w:val="000000"/>
          <w:sz w:val="28"/>
        </w:rPr>
        <w:t>
      20 __ ж. "__" _____________                                 № _______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органының толық атауы)</w:t>
      </w:r>
    </w:p>
    <w:p>
      <w:pPr>
        <w:spacing w:after="0"/>
        <w:ind w:left="0"/>
        <w:jc w:val="both"/>
      </w:pPr>
      <w:r>
        <w:rPr>
          <w:rFonts w:ascii="Times New Roman"/>
          <w:b w:val="false"/>
          <w:i w:val="false"/>
          <w:color w:val="000000"/>
          <w:sz w:val="28"/>
        </w:rPr>
        <w:t>
      ___________________________________________________ бақылау жүргізуге</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(бақылауды тағайындау негіздемесі)</w:t>
      </w:r>
    </w:p>
    <w:p>
      <w:pPr>
        <w:spacing w:after="0"/>
        <w:ind w:left="0"/>
        <w:jc w:val="both"/>
      </w:pPr>
      <w:r>
        <w:rPr>
          <w:rFonts w:ascii="Times New Roman"/>
          <w:b w:val="false"/>
          <w:i w:val="false"/>
          <w:color w:val="000000"/>
          <w:sz w:val="28"/>
        </w:rPr>
        <w:t>
      2) бақылау жүргізу үшін жіберілсін: 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органдарының лауазымды тұлғаларының лауазымы, тегі, аты, әкесінің аты)</w:t>
      </w:r>
    </w:p>
    <w:p>
      <w:pPr>
        <w:spacing w:after="0"/>
        <w:ind w:left="0"/>
        <w:jc w:val="both"/>
      </w:pPr>
      <w:r>
        <w:rPr>
          <w:rFonts w:ascii="Times New Roman"/>
          <w:b w:val="false"/>
          <w:i w:val="false"/>
          <w:color w:val="000000"/>
          <w:sz w:val="28"/>
        </w:rPr>
        <w:t>
      3) бақылау жүргізу мерзімі 20 __ жылдың "__"________ -дан 20__</w:t>
      </w:r>
    </w:p>
    <w:p>
      <w:pPr>
        <w:spacing w:after="0"/>
        <w:ind w:left="0"/>
        <w:jc w:val="both"/>
      </w:pPr>
      <w:r>
        <w:rPr>
          <w:rFonts w:ascii="Times New Roman"/>
          <w:b w:val="false"/>
          <w:i w:val="false"/>
          <w:color w:val="000000"/>
          <w:sz w:val="28"/>
        </w:rPr>
        <w:t>
      жылдың "___" _____________ дейін деп белгіленсін</w:t>
      </w:r>
    </w:p>
    <w:p>
      <w:pPr>
        <w:spacing w:after="0"/>
        <w:ind w:left="0"/>
        <w:jc w:val="both"/>
      </w:pPr>
      <w:r>
        <w:rPr>
          <w:rFonts w:ascii="Times New Roman"/>
          <w:b w:val="false"/>
          <w:i w:val="false"/>
          <w:color w:val="000000"/>
          <w:sz w:val="28"/>
        </w:rPr>
        <w:t>
      4) бақылау жүргізілетін кезең 20 __ жылдың "__" ________ -дан</w:t>
      </w:r>
    </w:p>
    <w:p>
      <w:pPr>
        <w:spacing w:after="0"/>
        <w:ind w:left="0"/>
        <w:jc w:val="both"/>
      </w:pPr>
      <w:r>
        <w:rPr>
          <w:rFonts w:ascii="Times New Roman"/>
          <w:b w:val="false"/>
          <w:i w:val="false"/>
          <w:color w:val="000000"/>
          <w:sz w:val="28"/>
        </w:rPr>
        <w:t>
      20 _______ жылдың "___" _______________ дейін белгіленсін</w:t>
      </w:r>
    </w:p>
    <w:p>
      <w:pPr>
        <w:spacing w:after="0"/>
        <w:ind w:left="0"/>
        <w:jc w:val="both"/>
      </w:pPr>
      <w:r>
        <w:rPr>
          <w:rFonts w:ascii="Times New Roman"/>
          <w:b w:val="false"/>
          <w:i w:val="false"/>
          <w:color w:val="000000"/>
          <w:sz w:val="28"/>
        </w:rPr>
        <w:t>
      5) бақылау жүргізу сұрақтары 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6) бақылау жүргізуге мынадай маман(-дар) жұмылдырылсын: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(тексеру жүргізуге басқа мемлекеттік органдардан жұмылдырылған маман(-дар)ның Т.А.Ә.,)</w:t>
      </w:r>
    </w:p>
    <w:p>
      <w:pPr>
        <w:spacing w:after="0"/>
        <w:ind w:left="0"/>
        <w:jc w:val="both"/>
      </w:pPr>
      <w:r>
        <w:rPr>
          <w:rFonts w:ascii="Times New Roman"/>
          <w:b w:val="false"/>
          <w:i w:val="false"/>
          <w:color w:val="000000"/>
          <w:sz w:val="28"/>
        </w:rPr>
        <w:t>
            Салық қызметі органының Басшысы ____________________ __________</w:t>
      </w:r>
    </w:p>
    <w:p>
      <w:pPr>
        <w:spacing w:after="0"/>
        <w:ind w:left="0"/>
        <w:jc w:val="both"/>
      </w:pPr>
      <w:r>
        <w:rPr>
          <w:rFonts w:ascii="Times New Roman"/>
          <w:b w:val="false"/>
          <w:i w:val="false"/>
          <w:color w:val="000000"/>
          <w:sz w:val="28"/>
        </w:rPr>
        <w:t>
            М.О.                                 (Т.А.Ә.)           (қолы)</w:t>
      </w:r>
    </w:p>
    <w:p>
      <w:pPr>
        <w:spacing w:after="0"/>
        <w:ind w:left="0"/>
        <w:jc w:val="both"/>
      </w:pPr>
      <w:r>
        <w:rPr>
          <w:rFonts w:ascii="Times New Roman"/>
          <w:b w:val="false"/>
          <w:i w:val="false"/>
          <w:color w:val="000000"/>
          <w:sz w:val="28"/>
        </w:rPr>
        <w:t>
            Таныстым және шешімді (көшірмесін) _____________________ алдым.</w:t>
      </w:r>
    </w:p>
    <w:p>
      <w:pPr>
        <w:spacing w:after="0"/>
        <w:ind w:left="0"/>
        <w:jc w:val="both"/>
      </w:pPr>
      <w:r>
        <w:rPr>
          <w:rFonts w:ascii="Times New Roman"/>
          <w:b w:val="false"/>
          <w:i w:val="false"/>
          <w:color w:val="000000"/>
          <w:sz w:val="28"/>
        </w:rPr>
        <w:t>
                                              (уәкілетті мемлекеттік</w:t>
      </w:r>
    </w:p>
    <w:p>
      <w:pPr>
        <w:spacing w:after="0"/>
        <w:ind w:left="0"/>
        <w:jc w:val="both"/>
      </w:pPr>
      <w:r>
        <w:rPr>
          <w:rFonts w:ascii="Times New Roman"/>
          <w:b w:val="false"/>
          <w:i w:val="false"/>
          <w:color w:val="000000"/>
          <w:sz w:val="28"/>
        </w:rPr>
        <w:t>
                                              органның лауазымды тұлғасының</w:t>
      </w:r>
    </w:p>
    <w:p>
      <w:pPr>
        <w:spacing w:after="0"/>
        <w:ind w:left="0"/>
        <w:jc w:val="both"/>
      </w:pPr>
      <w:r>
        <w:rPr>
          <w:rFonts w:ascii="Times New Roman"/>
          <w:b w:val="false"/>
          <w:i w:val="false"/>
          <w:color w:val="000000"/>
          <w:sz w:val="28"/>
        </w:rPr>
        <w:t>
                                              Т.А.Ә.,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18-қосымша</w:t>
            </w:r>
          </w:p>
        </w:tc>
      </w:tr>
    </w:tbl>
    <w:bookmarkStart w:name="z84" w:id="55"/>
    <w:p>
      <w:pPr>
        <w:spacing w:after="0"/>
        <w:ind w:left="0"/>
        <w:jc w:val="both"/>
      </w:pPr>
      <w:r>
        <w:rPr>
          <w:rFonts w:ascii="Times New Roman"/>
          <w:b w:val="false"/>
          <w:i w:val="false"/>
          <w:color w:val="000000"/>
          <w:sz w:val="28"/>
        </w:rPr>
        <w:t>
      Нысан</w:t>
      </w:r>
    </w:p>
    <w:bookmarkEnd w:id="55"/>
    <w:bookmarkStart w:name="z85" w:id="56"/>
    <w:p>
      <w:pPr>
        <w:spacing w:after="0"/>
        <w:ind w:left="0"/>
        <w:jc w:val="left"/>
      </w:pPr>
      <w:r>
        <w:rPr>
          <w:rFonts w:ascii="Times New Roman"/>
          <w:b/>
          <w:i w:val="false"/>
          <w:color w:val="000000"/>
        </w:rPr>
        <w:t xml:space="preserve"> Тексеру тағайындау туралы ________ № ______ шешімге</w:t>
      </w:r>
      <w:r>
        <w:br/>
      </w:r>
      <w:r>
        <w:rPr>
          <w:rFonts w:ascii="Times New Roman"/>
          <w:b/>
          <w:i w:val="false"/>
          <w:color w:val="000000"/>
        </w:rPr>
        <w:t>қосымша шешім</w:t>
      </w:r>
    </w:p>
    <w:bookmarkEnd w:id="56"/>
    <w:p>
      <w:pPr>
        <w:spacing w:after="0"/>
        <w:ind w:left="0"/>
        <w:jc w:val="both"/>
      </w:pPr>
      <w:r>
        <w:rPr>
          <w:rFonts w:ascii="Times New Roman"/>
          <w:b w:val="false"/>
          <w:i w:val="false"/>
          <w:color w:val="000000"/>
          <w:sz w:val="28"/>
        </w:rPr>
        <w:t>
      20__ ж. "__" _____________                                 № ________</w:t>
      </w:r>
    </w:p>
    <w:p>
      <w:pPr>
        <w:spacing w:after="0"/>
        <w:ind w:left="0"/>
        <w:jc w:val="both"/>
      </w:pPr>
      <w:r>
        <w:rPr>
          <w:rFonts w:ascii="Times New Roman"/>
          <w:b w:val="false"/>
          <w:i w:val="false"/>
          <w:color w:val="000000"/>
          <w:sz w:val="28"/>
        </w:rPr>
        <w:t>
                   (тіркеу күні)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xml:space="preserve">
            "Салық және бюджетке төленетін басқа да міндетті төлемдер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(Салық кодексі) және "Республикалық бюджетке түсетін түсімдердің алынуына, артық (қате) төленген соманың бюджеттен қайтарылуына және (немесе) есепке алынуына және салықтық емес түсімдердің, негізгі капиталды сатудан түсетін түсімдердің, трансферттердің, бюджеттік кредиттерді өтеу, мемлекеттің қаржы активтерін сатудан түсетін соманың, қарыздардың бюджетке түсуін бақылауды жүзеге асыруға жауапты уәкілетті органдардың тізбесін бекіту туралы" Қазақстан Республикасы Үкіметінің 2008 жылғы 31 желтоқсандағы № 1339 </w:t>
      </w:r>
      <w:r>
        <w:rPr>
          <w:rFonts w:ascii="Times New Roman"/>
          <w:b w:val="false"/>
          <w:i w:val="false"/>
          <w:color w:val="000000"/>
          <w:sz w:val="28"/>
        </w:rPr>
        <w:t>Қаулысына</w:t>
      </w:r>
      <w:r>
        <w:rPr>
          <w:rFonts w:ascii="Times New Roman"/>
          <w:b w:val="false"/>
          <w:i w:val="false"/>
          <w:color w:val="000000"/>
          <w:sz w:val="28"/>
        </w:rPr>
        <w:t xml:space="preserve"> сәйкес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1) 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органындағы бақылау "______" жұмыс күніне ұзартылсын.</w:t>
      </w:r>
    </w:p>
    <w:p>
      <w:pPr>
        <w:spacing w:after="0"/>
        <w:ind w:left="0"/>
        <w:jc w:val="both"/>
      </w:pPr>
      <w:r>
        <w:rPr>
          <w:rFonts w:ascii="Times New Roman"/>
          <w:b w:val="false"/>
          <w:i w:val="false"/>
          <w:color w:val="000000"/>
          <w:sz w:val="28"/>
        </w:rPr>
        <w:t>
            Жеке сәйкестендіру нөмірі/бизнес-сәйкестендіру нөмірі (ЖСН/Б</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2) бақылау кезеңі 20__ жылдың "__" _____ -дан 20__ жылдың "___" _____________ дейін өзгертілсін.</w:t>
      </w:r>
    </w:p>
    <w:p>
      <w:pPr>
        <w:spacing w:after="0"/>
        <w:ind w:left="0"/>
        <w:jc w:val="both"/>
      </w:pPr>
      <w:r>
        <w:rPr>
          <w:rFonts w:ascii="Times New Roman"/>
          <w:b w:val="false"/>
          <w:i w:val="false"/>
          <w:color w:val="000000"/>
          <w:sz w:val="28"/>
        </w:rPr>
        <w:t>
            3) бақылау жүргізіп жатқан тұлғалардың құрамына салық қызметі органның мынадай мамандары қосылсын:____________________________________________________________</w:t>
      </w:r>
    </w:p>
    <w:p>
      <w:pPr>
        <w:spacing w:after="0"/>
        <w:ind w:left="0"/>
        <w:jc w:val="both"/>
      </w:pPr>
      <w:r>
        <w:rPr>
          <w:rFonts w:ascii="Times New Roman"/>
          <w:b w:val="false"/>
          <w:i w:val="false"/>
          <w:color w:val="000000"/>
          <w:sz w:val="28"/>
        </w:rPr>
        <w:t>
            (салық қызметі органдарының лауазымды тұлғаларының лауазымы, тегі,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4) бақылау жүргізуге мынадай маман(-дар) жұмылдырылсын: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(бақылау жүргізуге басқа мемлекеттік органдардан жұмылдырыған маман(-дар)ның Т.А.Ә)</w:t>
      </w:r>
    </w:p>
    <w:p>
      <w:pPr>
        <w:spacing w:after="0"/>
        <w:ind w:left="0"/>
        <w:jc w:val="both"/>
      </w:pPr>
      <w:r>
        <w:rPr>
          <w:rFonts w:ascii="Times New Roman"/>
          <w:b w:val="false"/>
          <w:i w:val="false"/>
          <w:color w:val="000000"/>
          <w:sz w:val="28"/>
        </w:rPr>
        <w:t>
            5) бақылау жүргізіп жатқан тұлғалардың құрамынан мынадай салық</w:t>
      </w:r>
    </w:p>
    <w:p>
      <w:pPr>
        <w:spacing w:after="0"/>
        <w:ind w:left="0"/>
        <w:jc w:val="both"/>
      </w:pPr>
      <w:r>
        <w:rPr>
          <w:rFonts w:ascii="Times New Roman"/>
          <w:b w:val="false"/>
          <w:i w:val="false"/>
          <w:color w:val="000000"/>
          <w:sz w:val="28"/>
        </w:rPr>
        <w:t>
      қызметі органдарының мамандары және (немесе) басқа мамандар</w:t>
      </w:r>
    </w:p>
    <w:p>
      <w:pPr>
        <w:spacing w:after="0"/>
        <w:ind w:left="0"/>
        <w:jc w:val="both"/>
      </w:pPr>
      <w:r>
        <w:rPr>
          <w:rFonts w:ascii="Times New Roman"/>
          <w:b w:val="false"/>
          <w:i w:val="false"/>
          <w:color w:val="000000"/>
          <w:sz w:val="28"/>
        </w:rPr>
        <w:t>
      шығарылсын: _________________________________________________________</w:t>
      </w:r>
    </w:p>
    <w:p>
      <w:pPr>
        <w:spacing w:after="0"/>
        <w:ind w:left="0"/>
        <w:jc w:val="both"/>
      </w:pPr>
      <w:r>
        <w:rPr>
          <w:rFonts w:ascii="Times New Roman"/>
          <w:b w:val="false"/>
          <w:i w:val="false"/>
          <w:color w:val="000000"/>
          <w:sz w:val="28"/>
        </w:rPr>
        <w:t>
                                   (Т.А.Ә., лауазымы)</w:t>
      </w:r>
    </w:p>
    <w:p>
      <w:pPr>
        <w:spacing w:after="0"/>
        <w:ind w:left="0"/>
        <w:jc w:val="both"/>
      </w:pPr>
      <w:r>
        <w:rPr>
          <w:rFonts w:ascii="Times New Roman"/>
          <w:b w:val="false"/>
          <w:i w:val="false"/>
          <w:color w:val="000000"/>
          <w:sz w:val="28"/>
        </w:rPr>
        <w:t>
            Салық қызметі</w:t>
      </w:r>
    </w:p>
    <w:p>
      <w:pPr>
        <w:spacing w:after="0"/>
        <w:ind w:left="0"/>
        <w:jc w:val="both"/>
      </w:pPr>
      <w:r>
        <w:rPr>
          <w:rFonts w:ascii="Times New Roman"/>
          <w:b w:val="false"/>
          <w:i w:val="false"/>
          <w:color w:val="000000"/>
          <w:sz w:val="28"/>
        </w:rPr>
        <w:t>
            органының Басшысы ________________________ ____________________</w:t>
      </w:r>
    </w:p>
    <w:p>
      <w:pPr>
        <w:spacing w:after="0"/>
        <w:ind w:left="0"/>
        <w:jc w:val="both"/>
      </w:pPr>
      <w:r>
        <w:rPr>
          <w:rFonts w:ascii="Times New Roman"/>
          <w:b w:val="false"/>
          <w:i w:val="false"/>
          <w:color w:val="000000"/>
          <w:sz w:val="28"/>
        </w:rPr>
        <w:t>
            М.О.                      (Т.А.Ә.)                (қолы)</w:t>
      </w:r>
    </w:p>
    <w:p>
      <w:pPr>
        <w:spacing w:after="0"/>
        <w:ind w:left="0"/>
        <w:jc w:val="both"/>
      </w:pPr>
      <w:r>
        <w:rPr>
          <w:rFonts w:ascii="Times New Roman"/>
          <w:b w:val="false"/>
          <w:i w:val="false"/>
          <w:color w:val="000000"/>
          <w:sz w:val="28"/>
        </w:rPr>
        <w:t>
            Таныстым және шешімді (көшірмесін)</w:t>
      </w:r>
    </w:p>
    <w:p>
      <w:pPr>
        <w:spacing w:after="0"/>
        <w:ind w:left="0"/>
        <w:jc w:val="both"/>
      </w:pPr>
      <w:r>
        <w:rPr>
          <w:rFonts w:ascii="Times New Roman"/>
          <w:b w:val="false"/>
          <w:i w:val="false"/>
          <w:color w:val="000000"/>
          <w:sz w:val="28"/>
        </w:rPr>
        <w:t>
            ________________________________________________________ алдым.</w:t>
      </w:r>
    </w:p>
    <w:p>
      <w:pPr>
        <w:spacing w:after="0"/>
        <w:ind w:left="0"/>
        <w:jc w:val="both"/>
      </w:pPr>
      <w:r>
        <w:rPr>
          <w:rFonts w:ascii="Times New Roman"/>
          <w:b w:val="false"/>
          <w:i w:val="false"/>
          <w:color w:val="000000"/>
          <w:sz w:val="28"/>
        </w:rPr>
        <w:t>
            уәкілетті мемлекеттік органның лауазымды тұлғасының Т.А.Ә.,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19-қосымша</w:t>
            </w:r>
          </w:p>
        </w:tc>
      </w:tr>
    </w:tbl>
    <w:bookmarkStart w:name="z88" w:id="57"/>
    <w:p>
      <w:pPr>
        <w:spacing w:after="0"/>
        <w:ind w:left="0"/>
        <w:jc w:val="both"/>
      </w:pPr>
      <w:r>
        <w:rPr>
          <w:rFonts w:ascii="Times New Roman"/>
          <w:b w:val="false"/>
          <w:i w:val="false"/>
          <w:color w:val="000000"/>
          <w:sz w:val="28"/>
        </w:rPr>
        <w:t>
      Нысан</w:t>
      </w:r>
    </w:p>
    <w:bookmarkEnd w:id="57"/>
    <w:bookmarkStart w:name="z89" w:id="58"/>
    <w:p>
      <w:pPr>
        <w:spacing w:after="0"/>
        <w:ind w:left="0"/>
        <w:jc w:val="left"/>
      </w:pPr>
      <w:r>
        <w:rPr>
          <w:rFonts w:ascii="Times New Roman"/>
          <w:b/>
          <w:i w:val="false"/>
          <w:color w:val="000000"/>
        </w:rPr>
        <w:t xml:space="preserve"> Салық төлеушінің (салық агентінің) билік ету мүлкін салық</w:t>
      </w:r>
      <w:r>
        <w:br/>
      </w:r>
      <w:r>
        <w:rPr>
          <w:rFonts w:ascii="Times New Roman"/>
          <w:b/>
          <w:i w:val="false"/>
          <w:color w:val="000000"/>
        </w:rPr>
        <w:t>берешегінің, төлеушінің кедендік төлемдер, салықтар және</w:t>
      </w:r>
      <w:r>
        <w:br/>
      </w:r>
      <w:r>
        <w:rPr>
          <w:rFonts w:ascii="Times New Roman"/>
          <w:b/>
          <w:i w:val="false"/>
          <w:color w:val="000000"/>
        </w:rPr>
        <w:t>өсімпұлдар бойынша берешегінің есебіне шектеу туралы шешім</w:t>
      </w:r>
    </w:p>
    <w:bookmarkEnd w:id="58"/>
    <w:p>
      <w:pPr>
        <w:spacing w:after="0"/>
        <w:ind w:left="0"/>
        <w:jc w:val="both"/>
      </w:pPr>
      <w:r>
        <w:rPr>
          <w:rFonts w:ascii="Times New Roman"/>
          <w:b w:val="false"/>
          <w:i w:val="false"/>
          <w:color w:val="000000"/>
          <w:sz w:val="28"/>
        </w:rPr>
        <w:t>
      20__ ж. "__" _____________                                 № ________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164-бабына</w:t>
      </w:r>
      <w:r>
        <w:rPr>
          <w:rFonts w:ascii="Times New Roman"/>
          <w:b w:val="false"/>
          <w:i w:val="false"/>
          <w:color w:val="000000"/>
          <w:sz w:val="28"/>
        </w:rPr>
        <w:t>cf1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(кеден) органының атауы)</w:t>
      </w:r>
    </w:p>
    <w:p>
      <w:pPr>
        <w:spacing w:after="0"/>
        <w:ind w:left="0"/>
        <w:jc w:val="both"/>
      </w:pPr>
      <w:r>
        <w:rPr>
          <w:rFonts w:ascii="Times New Roman"/>
          <w:b w:val="false"/>
          <w:i w:val="false"/>
          <w:color w:val="000000"/>
          <w:sz w:val="28"/>
        </w:rPr>
        <w:t>
      _____________________________________________________________ атынан</w:t>
      </w:r>
    </w:p>
    <w:p>
      <w:pPr>
        <w:spacing w:after="0"/>
        <w:ind w:left="0"/>
        <w:jc w:val="both"/>
      </w:pPr>
      <w:r>
        <w:rPr>
          <w:rFonts w:ascii="Times New Roman"/>
          <w:b w:val="false"/>
          <w:i w:val="false"/>
          <w:color w:val="000000"/>
          <w:sz w:val="28"/>
        </w:rPr>
        <w:t>
      (Басшының (Басшы орынбасарының) тегі, аты, әкесінің аты)</w:t>
      </w:r>
    </w:p>
    <w:p>
      <w:pPr>
        <w:spacing w:after="0"/>
        <w:ind w:left="0"/>
        <w:jc w:val="both"/>
      </w:pPr>
      <w:r>
        <w:rPr>
          <w:rFonts w:ascii="Times New Roman"/>
          <w:b w:val="false"/>
          <w:i w:val="false"/>
          <w:color w:val="000000"/>
          <w:sz w:val="28"/>
        </w:rPr>
        <w:t>
      салық берешегін өтеу туралы 20___ жылғы _____________ № _____________</w:t>
      </w:r>
    </w:p>
    <w:p>
      <w:pPr>
        <w:spacing w:after="0"/>
        <w:ind w:left="0"/>
        <w:jc w:val="both"/>
      </w:pPr>
      <w:r>
        <w:rPr>
          <w:rFonts w:ascii="Times New Roman"/>
          <w:b w:val="false"/>
          <w:i w:val="false"/>
          <w:color w:val="000000"/>
          <w:sz w:val="28"/>
        </w:rPr>
        <w:t>
      хабарламаның (берешекті және өсімақыны өтеу туралы хабарлама)</w:t>
      </w:r>
    </w:p>
    <w:p>
      <w:pPr>
        <w:spacing w:after="0"/>
        <w:ind w:left="0"/>
        <w:jc w:val="both"/>
      </w:pPr>
      <w:r>
        <w:rPr>
          <w:rFonts w:ascii="Times New Roman"/>
          <w:b w:val="false"/>
          <w:i w:val="false"/>
          <w:color w:val="000000"/>
          <w:sz w:val="28"/>
        </w:rPr>
        <w:t>
      негізінде, сондай-ақ салық тексеруінің нәтижелері туралы 20 ___ жылғы</w:t>
      </w:r>
    </w:p>
    <w:p>
      <w:pPr>
        <w:spacing w:after="0"/>
        <w:ind w:left="0"/>
        <w:jc w:val="both"/>
      </w:pPr>
      <w:r>
        <w:rPr>
          <w:rFonts w:ascii="Times New Roman"/>
          <w:b w:val="false"/>
          <w:i w:val="false"/>
          <w:color w:val="000000"/>
          <w:sz w:val="28"/>
        </w:rPr>
        <w:t>
      ____________ №____* хабарламаға шағым жасалған жағдайда және (немесе)</w:t>
      </w:r>
    </w:p>
    <w:p>
      <w:pPr>
        <w:spacing w:after="0"/>
        <w:ind w:left="0"/>
        <w:jc w:val="both"/>
      </w:pPr>
      <w:r>
        <w:rPr>
          <w:rFonts w:ascii="Times New Roman"/>
          <w:b w:val="false"/>
          <w:i w:val="false"/>
          <w:color w:val="000000"/>
          <w:sz w:val="28"/>
        </w:rPr>
        <w:t>
      хабарламаға шағымды қарау нәтижелері бойынша шығарылған жоғары тұрған</w:t>
      </w:r>
    </w:p>
    <w:p>
      <w:pPr>
        <w:spacing w:after="0"/>
        <w:ind w:left="0"/>
        <w:jc w:val="both"/>
      </w:pPr>
      <w:r>
        <w:rPr>
          <w:rFonts w:ascii="Times New Roman"/>
          <w:b w:val="false"/>
          <w:i w:val="false"/>
          <w:color w:val="000000"/>
          <w:sz w:val="28"/>
        </w:rPr>
        <w:t>
      салық қызметі органының 20___ жылғы ____ № _______ шешімі негізінде;</w:t>
      </w:r>
    </w:p>
    <w:p>
      <w:pPr>
        <w:spacing w:after="0"/>
        <w:ind w:left="0"/>
        <w:jc w:val="both"/>
      </w:pPr>
      <w:r>
        <w:rPr>
          <w:rFonts w:ascii="Times New Roman"/>
          <w:b w:val="false"/>
          <w:i w:val="false"/>
          <w:color w:val="000000"/>
          <w:sz w:val="28"/>
        </w:rPr>
        <w:t>
      берешектерді, кеден төлемдер және өсімақыларды өтеу туралы 20 _______</w:t>
      </w:r>
    </w:p>
    <w:p>
      <w:pPr>
        <w:spacing w:after="0"/>
        <w:ind w:left="0"/>
        <w:jc w:val="both"/>
      </w:pPr>
      <w:r>
        <w:rPr>
          <w:rFonts w:ascii="Times New Roman"/>
          <w:b w:val="false"/>
          <w:i w:val="false"/>
          <w:color w:val="000000"/>
          <w:sz w:val="28"/>
        </w:rPr>
        <w:t>
      жылғы ______________ №____ хабарлама** негізінде салық төлеушінің</w:t>
      </w:r>
    </w:p>
    <w:p>
      <w:pPr>
        <w:spacing w:after="0"/>
        <w:ind w:left="0"/>
        <w:jc w:val="both"/>
      </w:pPr>
      <w:r>
        <w:rPr>
          <w:rFonts w:ascii="Times New Roman"/>
          <w:b w:val="false"/>
          <w:i w:val="false"/>
          <w:color w:val="000000"/>
          <w:sz w:val="28"/>
        </w:rPr>
        <w:t>
      (салық агентінің) төлеушінің мүлкіне билік етуді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Т.А.Ә., атауы, төлеушінің атауы, мекен 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жазумен)</w:t>
      </w:r>
    </w:p>
    <w:p>
      <w:pPr>
        <w:spacing w:after="0"/>
        <w:ind w:left="0"/>
        <w:jc w:val="both"/>
      </w:pPr>
      <w:r>
        <w:rPr>
          <w:rFonts w:ascii="Times New Roman"/>
          <w:b w:val="false"/>
          <w:i w:val="false"/>
          <w:color w:val="000000"/>
          <w:sz w:val="28"/>
        </w:rPr>
        <w:t>
      сомадағы салық берешегінің есебіне шектеуді fs24ШЕШТІ,</w:t>
      </w:r>
    </w:p>
    <w:p>
      <w:pPr>
        <w:spacing w:after="0"/>
        <w:ind w:left="0"/>
        <w:jc w:val="both"/>
      </w:pPr>
      <w:r>
        <w:rPr>
          <w:rFonts w:ascii="Times New Roman"/>
          <w:b w:val="false"/>
          <w:i w:val="false"/>
          <w:color w:val="000000"/>
          <w:sz w:val="28"/>
        </w:rPr>
        <w:t xml:space="preserve">
      соның ішінде: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3"/>
        <w:gridCol w:w="3365"/>
        <w:gridCol w:w="3025"/>
        <w:gridCol w:w="2687"/>
      </w:tblGrid>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________________</w:t>
            </w:r>
          </w:p>
          <w:p>
            <w:pPr>
              <w:spacing w:after="20"/>
              <w:ind w:left="20"/>
              <w:jc w:val="both"/>
            </w:pPr>
            <w:r>
              <w:rPr>
                <w:rFonts w:ascii="Times New Roman"/>
                <w:b w:val="false"/>
                <w:i w:val="false"/>
                <w:color w:val="000000"/>
                <w:sz w:val="20"/>
              </w:rPr>
              <w:t>
(төлемнің коды,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(төлем сомасы)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________________</w:t>
            </w:r>
          </w:p>
          <w:p>
            <w:pPr>
              <w:spacing w:after="20"/>
              <w:ind w:left="20"/>
              <w:jc w:val="both"/>
            </w:pPr>
            <w:r>
              <w:rPr>
                <w:rFonts w:ascii="Times New Roman"/>
                <w:b w:val="false"/>
                <w:i w:val="false"/>
                <w:color w:val="000000"/>
                <w:sz w:val="20"/>
              </w:rPr>
              <w:t>
(төлемнің коды,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(төлем сомасы)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________________</w:t>
            </w:r>
          </w:p>
          <w:p>
            <w:pPr>
              <w:spacing w:after="20"/>
              <w:ind w:left="20"/>
              <w:jc w:val="both"/>
            </w:pPr>
            <w:r>
              <w:rPr>
                <w:rFonts w:ascii="Times New Roman"/>
                <w:b w:val="false"/>
                <w:i w:val="false"/>
                <w:color w:val="000000"/>
                <w:sz w:val="20"/>
              </w:rPr>
              <w:t>
(төлемнің коды,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(төлем сомасы)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________________</w:t>
            </w:r>
          </w:p>
          <w:p>
            <w:pPr>
              <w:spacing w:after="20"/>
              <w:ind w:left="20"/>
              <w:jc w:val="both"/>
            </w:pPr>
            <w:r>
              <w:rPr>
                <w:rFonts w:ascii="Times New Roman"/>
                <w:b w:val="false"/>
                <w:i w:val="false"/>
                <w:color w:val="000000"/>
                <w:sz w:val="20"/>
              </w:rPr>
              <w:t>
(төлемнің коды,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(төлем сомасы)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r>
        <w:trPr>
          <w:trHeight w:val="30" w:hRule="atLeast"/>
        </w:trPr>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________________</w:t>
            </w:r>
          </w:p>
          <w:p>
            <w:pPr>
              <w:spacing w:after="20"/>
              <w:ind w:left="20"/>
              <w:jc w:val="both"/>
            </w:pPr>
            <w:r>
              <w:rPr>
                <w:rFonts w:ascii="Times New Roman"/>
                <w:b w:val="false"/>
                <w:i w:val="false"/>
                <w:color w:val="000000"/>
                <w:sz w:val="20"/>
              </w:rPr>
              <w:t>
(төлемнің коды, атауы)</w:t>
            </w:r>
          </w:p>
        </w:tc>
        <w:tc>
          <w:tcPr>
            <w:tcW w:w="3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(төлем сомасы)</w:t>
            </w:r>
          </w:p>
        </w:tc>
        <w:tc>
          <w:tcPr>
            <w:tcW w:w="3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w:t>
            </w:r>
          </w:p>
          <w:p>
            <w:pPr>
              <w:spacing w:after="20"/>
              <w:ind w:left="20"/>
              <w:jc w:val="both"/>
            </w:pPr>
            <w:r>
              <w:rPr>
                <w:rFonts w:ascii="Times New Roman"/>
                <w:b w:val="false"/>
                <w:i w:val="false"/>
                <w:color w:val="000000"/>
                <w:sz w:val="20"/>
              </w:rPr>
              <w:t>
(өсімақы сомасы)</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(айыппұл сомасы)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(салық (кеден) органы Басшының (Басшы орынбасарының) қолы, мөрі)</w:t>
      </w:r>
    </w:p>
    <w:p>
      <w:pPr>
        <w:spacing w:after="0"/>
        <w:ind w:left="0"/>
        <w:jc w:val="both"/>
      </w:pPr>
      <w:r>
        <w:rPr>
          <w:rFonts w:ascii="Times New Roman"/>
          <w:b w:val="false"/>
          <w:i w:val="false"/>
          <w:color w:val="000000"/>
          <w:sz w:val="28"/>
        </w:rPr>
        <w:t>
            Қаржы лизингі мен кепілді қоса алғанда, төлеушінің жалға берілген мүлікке билік етуін шектеу туралы шешім шығарылған кезде кеден органы осы мүлікке қатысты шешім шығарған кезден бастап оны жойғанға дейін жалға алушы мен кепіл ұстаушыға мұндай мүлікке меншік құқығын беруге тыйым салынады.</w:t>
      </w:r>
    </w:p>
    <w:p>
      <w:pPr>
        <w:spacing w:after="0"/>
        <w:ind w:left="0"/>
        <w:jc w:val="both"/>
      </w:pPr>
      <w:r>
        <w:rPr>
          <w:rFonts w:ascii="Times New Roman"/>
          <w:b w:val="false"/>
          <w:i w:val="false"/>
          <w:color w:val="000000"/>
          <w:sz w:val="28"/>
        </w:rPr>
        <w:t>
            Шешімді алды __________________________________________________</w:t>
      </w:r>
    </w:p>
    <w:p>
      <w:pPr>
        <w:spacing w:after="0"/>
        <w:ind w:left="0"/>
        <w:jc w:val="both"/>
      </w:pPr>
      <w:r>
        <w:rPr>
          <w:rFonts w:ascii="Times New Roman"/>
          <w:b w:val="false"/>
          <w:i w:val="false"/>
          <w:color w:val="000000"/>
          <w:sz w:val="28"/>
        </w:rPr>
        <w:t>
                         (Т.А.Ә. салық төлеушінің (салық агентінің)/</w:t>
      </w:r>
    </w:p>
    <w:p>
      <w:pPr>
        <w:spacing w:after="0"/>
        <w:ind w:left="0"/>
        <w:jc w:val="both"/>
      </w:pPr>
      <w:r>
        <w:rPr>
          <w:rFonts w:ascii="Times New Roman"/>
          <w:b w:val="false"/>
          <w:i w:val="false"/>
          <w:color w:val="000000"/>
          <w:sz w:val="28"/>
        </w:rPr>
        <w:t>
                         лауазымды тұлғасының Т.А.Ә, төлеушінің қолы, күні,</w:t>
      </w:r>
    </w:p>
    <w:p>
      <w:pPr>
        <w:spacing w:after="0"/>
        <w:ind w:left="0"/>
        <w:jc w:val="both"/>
      </w:pPr>
      <w:r>
        <w:rPr>
          <w:rFonts w:ascii="Times New Roman"/>
          <w:b w:val="false"/>
          <w:i w:val="false"/>
          <w:color w:val="000000"/>
          <w:sz w:val="28"/>
        </w:rPr>
        <w:t>
                         мөрі)</w:t>
      </w:r>
    </w:p>
    <w:p>
      <w:pPr>
        <w:spacing w:after="0"/>
        <w:ind w:left="0"/>
        <w:jc w:val="both"/>
      </w:pPr>
      <w:r>
        <w:rPr>
          <w:rFonts w:ascii="Times New Roman"/>
          <w:b w:val="false"/>
          <w:i w:val="false"/>
          <w:color w:val="000000"/>
          <w:sz w:val="28"/>
        </w:rPr>
        <w:t>
            * - салық органдармен толтырылады</w:t>
      </w:r>
    </w:p>
    <w:p>
      <w:pPr>
        <w:spacing w:after="0"/>
        <w:ind w:left="0"/>
        <w:jc w:val="both"/>
      </w:pPr>
      <w:r>
        <w:rPr>
          <w:rFonts w:ascii="Times New Roman"/>
          <w:b w:val="false"/>
          <w:i w:val="false"/>
          <w:color w:val="000000"/>
          <w:sz w:val="28"/>
        </w:rPr>
        <w:t>
            ** - кеден органдармен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19-қосымша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20-қосымша</w:t>
            </w:r>
          </w:p>
        </w:tc>
      </w:tr>
    </w:tbl>
    <w:bookmarkStart w:name="z92" w:id="59"/>
    <w:p>
      <w:pPr>
        <w:spacing w:after="0"/>
        <w:ind w:left="0"/>
        <w:jc w:val="both"/>
      </w:pPr>
      <w:r>
        <w:rPr>
          <w:rFonts w:ascii="Times New Roman"/>
          <w:b w:val="false"/>
          <w:i w:val="false"/>
          <w:color w:val="000000"/>
          <w:sz w:val="28"/>
        </w:rPr>
        <w:t>
      Нысан</w:t>
      </w:r>
    </w:p>
    <w:bookmarkEnd w:id="59"/>
    <w:bookmarkStart w:name="z93" w:id="60"/>
    <w:p>
      <w:pPr>
        <w:spacing w:after="0"/>
        <w:ind w:left="0"/>
        <w:jc w:val="left"/>
      </w:pPr>
      <w:r>
        <w:rPr>
          <w:rFonts w:ascii="Times New Roman"/>
          <w:b/>
          <w:i w:val="false"/>
          <w:color w:val="000000"/>
        </w:rPr>
        <w:t xml:space="preserve"> Салық төлеушінің (салық агентінің) салық берешегінің,</w:t>
      </w:r>
      <w:r>
        <w:br/>
      </w:r>
      <w:r>
        <w:rPr>
          <w:rFonts w:ascii="Times New Roman"/>
          <w:b/>
          <w:i w:val="false"/>
          <w:color w:val="000000"/>
        </w:rPr>
        <w:t>кеден төлемдері, салықтар және өсімпұлдар бойынша берешегінің</w:t>
      </w:r>
      <w:r>
        <w:br/>
      </w:r>
      <w:r>
        <w:rPr>
          <w:rFonts w:ascii="Times New Roman"/>
          <w:b/>
          <w:i w:val="false"/>
          <w:color w:val="000000"/>
        </w:rPr>
        <w:t>есебіне билік етуі шектелген мүлік тізімдемесінің</w:t>
      </w:r>
      <w:r>
        <w:br/>
      </w:r>
      <w:r>
        <w:rPr>
          <w:rFonts w:ascii="Times New Roman"/>
          <w:b/>
          <w:i w:val="false"/>
          <w:color w:val="000000"/>
        </w:rPr>
        <w:t>Актісі</w:t>
      </w:r>
    </w:p>
    <w:bookmarkEnd w:id="60"/>
    <w:p>
      <w:pPr>
        <w:spacing w:after="0"/>
        <w:ind w:left="0"/>
        <w:jc w:val="both"/>
      </w:pPr>
      <w:r>
        <w:rPr>
          <w:rFonts w:ascii="Times New Roman"/>
          <w:b w:val="false"/>
          <w:i w:val="false"/>
          <w:color w:val="000000"/>
          <w:sz w:val="28"/>
        </w:rPr>
        <w:t>
      20__ жылғы. "__" _____________                             № 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кеден органының атауы)</w:t>
      </w:r>
    </w:p>
    <w:p>
      <w:pPr>
        <w:spacing w:after="0"/>
        <w:ind w:left="0"/>
        <w:jc w:val="both"/>
      </w:pPr>
      <w:r>
        <w:rPr>
          <w:rFonts w:ascii="Times New Roman"/>
          <w:b w:val="false"/>
          <w:i w:val="false"/>
          <w:color w:val="000000"/>
          <w:sz w:val="28"/>
        </w:rPr>
        <w:t>
      _____________________________________________________________ атынан</w:t>
      </w:r>
    </w:p>
    <w:p>
      <w:pPr>
        <w:spacing w:after="0"/>
        <w:ind w:left="0"/>
        <w:jc w:val="both"/>
      </w:pPr>
      <w:r>
        <w:rPr>
          <w:rFonts w:ascii="Times New Roman"/>
          <w:b w:val="false"/>
          <w:i w:val="false"/>
          <w:color w:val="000000"/>
          <w:sz w:val="28"/>
        </w:rPr>
        <w:t>
      (салық, кеден органының лауазымды тұлғасының аты-жөні)</w:t>
      </w:r>
    </w:p>
    <w:p>
      <w:pPr>
        <w:spacing w:after="0"/>
        <w:ind w:left="0"/>
        <w:jc w:val="both"/>
      </w:pPr>
      <w:r>
        <w:rPr>
          <w:rFonts w:ascii="Times New Roman"/>
          <w:b w:val="false"/>
          <w:i w:val="false"/>
          <w:color w:val="000000"/>
          <w:sz w:val="28"/>
        </w:rPr>
        <w:t>
      200_ жылғы ___________ №_____ салық төлеушінің билік ету мүлкін салық</w:t>
      </w:r>
    </w:p>
    <w:p>
      <w:pPr>
        <w:spacing w:after="0"/>
        <w:ind w:left="0"/>
        <w:jc w:val="both"/>
      </w:pPr>
      <w:r>
        <w:rPr>
          <w:rFonts w:ascii="Times New Roman"/>
          <w:b w:val="false"/>
          <w:i w:val="false"/>
          <w:color w:val="000000"/>
          <w:sz w:val="28"/>
        </w:rPr>
        <w:t>
      берешегінің есебіне шектеу туралы ШЕШІМНІҢ негізінде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 (салық агенті), төлеуші лауазымды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тұлғаларының тегі, аты, әкесінің аты)</w:t>
      </w:r>
    </w:p>
    <w:p>
      <w:pPr>
        <w:spacing w:after="0"/>
        <w:ind w:left="0"/>
        <w:jc w:val="both"/>
      </w:pPr>
      <w:r>
        <w:rPr>
          <w:rFonts w:ascii="Times New Roman"/>
          <w:b w:val="false"/>
          <w:i w:val="false"/>
          <w:color w:val="000000"/>
          <w:sz w:val="28"/>
        </w:rPr>
        <w:t>
      __________________________________________________________ қатысуымен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 Т.А.Ә., немесе атауы, заңды мекен-жайы)</w:t>
      </w:r>
    </w:p>
    <w:p>
      <w:pPr>
        <w:spacing w:after="0"/>
        <w:ind w:left="0"/>
        <w:jc w:val="both"/>
      </w:pPr>
      <w:r>
        <w:rPr>
          <w:rFonts w:ascii="Times New Roman"/>
          <w:b w:val="false"/>
          <w:i w:val="false"/>
          <w:color w:val="000000"/>
          <w:sz w:val="28"/>
        </w:rPr>
        <w:t>
      салық төлеушіге тиесілі мүліктің тізімдемесін жүргізді.</w:t>
      </w:r>
    </w:p>
    <w:p>
      <w:pPr>
        <w:spacing w:after="0"/>
        <w:ind w:left="0"/>
        <w:jc w:val="both"/>
      </w:pPr>
      <w:r>
        <w:rPr>
          <w:rFonts w:ascii="Times New Roman"/>
          <w:b w:val="false"/>
          <w:i w:val="false"/>
          <w:color w:val="000000"/>
          <w:sz w:val="28"/>
        </w:rPr>
        <w:t xml:space="preserve">
      Тізімдемеде мынадай мүлік қозғалады: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58"/>
        <w:gridCol w:w="2658"/>
        <w:gridCol w:w="758"/>
        <w:gridCol w:w="3921"/>
        <w:gridCol w:w="3446"/>
        <w:gridCol w:w="759"/>
      </w:tblGrid>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сапалы сипаттамасымен мүліктің атауы</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деректердің негізінде бағасы (әрқайсысының)</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Тәуелсіз бағалаудың (әрқайсысының) бағасы</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Сипатталған мүлік құнының жиыны: ____________________________________</w:t>
      </w:r>
    </w:p>
    <w:p>
      <w:pPr>
        <w:spacing w:after="0"/>
        <w:ind w:left="0"/>
        <w:jc w:val="both"/>
      </w:pPr>
      <w:r>
        <w:rPr>
          <w:rFonts w:ascii="Times New Roman"/>
          <w:b w:val="false"/>
          <w:i w:val="false"/>
          <w:color w:val="000000"/>
          <w:sz w:val="28"/>
        </w:rPr>
        <w:t>
      ____________________________________________________ теңгені құрайды.</w:t>
      </w:r>
    </w:p>
    <w:p>
      <w:pPr>
        <w:spacing w:after="0"/>
        <w:ind w:left="0"/>
        <w:jc w:val="both"/>
      </w:pPr>
      <w:r>
        <w:rPr>
          <w:rFonts w:ascii="Times New Roman"/>
          <w:b w:val="false"/>
          <w:i w:val="false"/>
          <w:color w:val="000000"/>
          <w:sz w:val="28"/>
        </w:rPr>
        <w:t>
                         (санмен және жазумен)</w:t>
      </w:r>
    </w:p>
    <w:p>
      <w:pPr>
        <w:spacing w:after="0"/>
        <w:ind w:left="0"/>
        <w:jc w:val="both"/>
      </w:pPr>
      <w:r>
        <w:rPr>
          <w:rFonts w:ascii="Times New Roman"/>
          <w:b w:val="false"/>
          <w:i w:val="false"/>
          <w:color w:val="000000"/>
          <w:sz w:val="28"/>
        </w:rPr>
        <w:t>
            Осы Актіде айтылған барлық негізгі құралдарды салық (кеден) органының және салық төлеушінің (салық агентінің) лауазымды тұлғалары заттай түрде және менің (біздің) қатысуыммен тексерді және тізімдемеге енгізді, осыған байланысты түгендеуге талабым жоқ.</w:t>
      </w:r>
    </w:p>
    <w:p>
      <w:pPr>
        <w:spacing w:after="0"/>
        <w:ind w:left="0"/>
        <w:jc w:val="both"/>
      </w:pPr>
      <w:r>
        <w:rPr>
          <w:rFonts w:ascii="Times New Roman"/>
          <w:b w:val="false"/>
          <w:i w:val="false"/>
          <w:color w:val="000000"/>
          <w:sz w:val="28"/>
        </w:rPr>
        <w:t>
            Тізімдеме Актісінде санамаланған негізгі құралдар менің (біздің) жауапты сақтауым(-ыз)да.</w:t>
      </w:r>
    </w:p>
    <w:p>
      <w:pPr>
        <w:spacing w:after="0"/>
        <w:ind w:left="0"/>
        <w:jc w:val="both"/>
      </w:pPr>
      <w:r>
        <w:rPr>
          <w:rFonts w:ascii="Times New Roman"/>
          <w:b w:val="false"/>
          <w:i w:val="false"/>
          <w:color w:val="000000"/>
          <w:sz w:val="28"/>
        </w:rPr>
        <w:t xml:space="preserve">
            Билік етуі шектелген тізімдемеде келтірілген мүлікті шығындағаны, иеліктен шығарғаны немесе заңсыз бергені үшін Қазақстан Республикасы Қылмыстық кодексінің </w:t>
      </w:r>
      <w:r>
        <w:rPr>
          <w:rFonts w:ascii="Times New Roman"/>
          <w:b w:val="false"/>
          <w:i w:val="false"/>
          <w:color w:val="000000"/>
          <w:sz w:val="28"/>
        </w:rPr>
        <w:t>222-1-бабы</w:t>
      </w:r>
      <w:r>
        <w:rPr>
          <w:rFonts w:ascii="Times New Roman"/>
          <w:b w:val="false"/>
          <w:i w:val="false"/>
          <w:color w:val="000000"/>
          <w:sz w:val="28"/>
        </w:rPr>
        <w:t xml:space="preserve"> бойынша қылмыстық жауапкершілік туралы ескертілді.</w:t>
      </w:r>
    </w:p>
    <w:p>
      <w:pPr>
        <w:spacing w:after="0"/>
        <w:ind w:left="0"/>
        <w:jc w:val="both"/>
      </w:pPr>
      <w:r>
        <w:rPr>
          <w:rFonts w:ascii="Times New Roman"/>
          <w:b w:val="false"/>
          <w:i w:val="false"/>
          <w:color w:val="000000"/>
          <w:sz w:val="28"/>
        </w:rPr>
        <w:t>
            Осы Актіге, меншік және (немесе) шаруашылық жүргізу құқығын растайтын келесі құжаттардың көшірмелері қосылып беріледі.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Негізгі құралдардың сақталуына жауапты тұлға(-лар):</w:t>
      </w:r>
    </w:p>
    <w:tbl>
      <w:tblPr>
        <w:tblW w:w="0" w:type="auto"/>
        <w:tblCellSpacing w:w="0" w:type="auto"/>
        <w:tblBorders>
          <w:top w:val="none"/>
          <w:left w:val="none"/>
          <w:bottom w:val="none"/>
          <w:right w:val="none"/>
          <w:insideH w:val="none"/>
          <w:insideV w:val="none"/>
        </w:tblBorders>
      </w:tblPr>
      <w:tblGrid>
        <w:gridCol w:w="3851"/>
        <w:gridCol w:w="4224"/>
        <w:gridCol w:w="4225"/>
      </w:tblGrid>
      <w:tr>
        <w:trPr>
          <w:trHeight w:val="30" w:hRule="atLeast"/>
        </w:trPr>
        <w:tc>
          <w:tcPr>
            <w:tcW w:w="38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(лауазымы)</w:t>
            </w:r>
          </w:p>
        </w:tc>
        <w:tc>
          <w:tcPr>
            <w:tcW w:w="4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(қолы)</w:t>
            </w:r>
          </w:p>
        </w:tc>
        <w:tc>
          <w:tcPr>
            <w:tcW w:w="4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(қолының толық жазылуы)</w:t>
            </w:r>
          </w:p>
        </w:tc>
      </w:tr>
      <w:tr>
        <w:trPr>
          <w:trHeight w:val="30" w:hRule="atLeast"/>
        </w:trPr>
        <w:tc>
          <w:tcPr>
            <w:tcW w:w="385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(лауазымы)</w:t>
            </w:r>
          </w:p>
        </w:tc>
        <w:tc>
          <w:tcPr>
            <w:tcW w:w="422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w:t>
            </w:r>
          </w:p>
          <w:p>
            <w:pPr>
              <w:spacing w:after="20"/>
              <w:ind w:left="20"/>
              <w:jc w:val="both"/>
            </w:pPr>
            <w:r>
              <w:rPr>
                <w:rFonts w:ascii="Times New Roman"/>
                <w:b w:val="false"/>
                <w:i w:val="false"/>
                <w:color w:val="000000"/>
                <w:sz w:val="20"/>
              </w:rPr>
              <w:t>
(қолы)</w:t>
            </w:r>
          </w:p>
        </w:tc>
        <w:tc>
          <w:tcPr>
            <w:tcW w:w="42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w:t>
            </w:r>
          </w:p>
          <w:p>
            <w:pPr>
              <w:spacing w:after="20"/>
              <w:ind w:left="20"/>
              <w:jc w:val="both"/>
            </w:pPr>
            <w:r>
              <w:rPr>
                <w:rFonts w:ascii="Times New Roman"/>
                <w:b w:val="false"/>
                <w:i w:val="false"/>
                <w:color w:val="000000"/>
                <w:sz w:val="20"/>
              </w:rPr>
              <w:t>
(қолының толық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Осы тізімдеме Актісінде көрсетілген деректер мен есептеулерді тексерді:</w:t>
      </w:r>
    </w:p>
    <w:tbl>
      <w:tblPr>
        <w:tblW w:w="0" w:type="auto"/>
        <w:tblCellSpacing w:w="0" w:type="auto"/>
        <w:tblBorders>
          <w:top w:val="none"/>
          <w:left w:val="none"/>
          <w:bottom w:val="none"/>
          <w:right w:val="none"/>
          <w:insideH w:val="none"/>
          <w:insideV w:val="none"/>
        </w:tblBorders>
      </w:tblPr>
      <w:tblGrid>
        <w:gridCol w:w="3408"/>
        <w:gridCol w:w="4273"/>
        <w:gridCol w:w="4619"/>
      </w:tblGrid>
      <w:tr>
        <w:trPr>
          <w:trHeight w:val="30" w:hRule="atLeast"/>
        </w:trPr>
        <w:tc>
          <w:tcPr>
            <w:tcW w:w="340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w:t>
            </w:r>
          </w:p>
          <w:p>
            <w:pPr>
              <w:spacing w:after="20"/>
              <w:ind w:left="20"/>
              <w:jc w:val="both"/>
            </w:pPr>
            <w:r>
              <w:rPr>
                <w:rFonts w:ascii="Times New Roman"/>
                <w:b w:val="false"/>
                <w:i w:val="false"/>
                <w:color w:val="000000"/>
                <w:sz w:val="20"/>
              </w:rPr>
              <w:t>
(салық төлеуші(салық агенті), төлеуші)</w:t>
            </w:r>
          </w:p>
        </w:tc>
        <w:tc>
          <w:tcPr>
            <w:tcW w:w="427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w:t>
            </w:r>
          </w:p>
          <w:p>
            <w:pPr>
              <w:spacing w:after="20"/>
              <w:ind w:left="20"/>
              <w:jc w:val="both"/>
            </w:pPr>
            <w:r>
              <w:rPr>
                <w:rFonts w:ascii="Times New Roman"/>
                <w:b w:val="false"/>
                <w:i w:val="false"/>
                <w:color w:val="000000"/>
                <w:sz w:val="20"/>
              </w:rPr>
              <w:t>
(қолы)</w:t>
            </w:r>
          </w:p>
        </w:tc>
        <w:tc>
          <w:tcPr>
            <w:tcW w:w="46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(қолының толық жазылуы)</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Тізімдеме Актісін ____________________________________________ жасады</w:t>
      </w:r>
    </w:p>
    <w:p>
      <w:pPr>
        <w:spacing w:after="0"/>
        <w:ind w:left="0"/>
        <w:jc w:val="both"/>
      </w:pPr>
      <w:r>
        <w:rPr>
          <w:rFonts w:ascii="Times New Roman"/>
          <w:b w:val="false"/>
          <w:i w:val="false"/>
          <w:color w:val="000000"/>
          <w:sz w:val="28"/>
        </w:rPr>
        <w:t>
                     (салық органы лауазымды тұлғасының Т.А.Ә, қолы)</w:t>
      </w:r>
    </w:p>
    <w:p>
      <w:pPr>
        <w:spacing w:after="0"/>
        <w:ind w:left="0"/>
        <w:jc w:val="both"/>
      </w:pPr>
      <w:r>
        <w:rPr>
          <w:rFonts w:ascii="Times New Roman"/>
          <w:b w:val="false"/>
          <w:i w:val="false"/>
          <w:color w:val="000000"/>
          <w:sz w:val="28"/>
        </w:rPr>
        <w:t>
      Тізімдеме Актісімен</w:t>
      </w:r>
    </w:p>
    <w:p>
      <w:pPr>
        <w:spacing w:after="0"/>
        <w:ind w:left="0"/>
        <w:jc w:val="both"/>
      </w:pPr>
      <w:r>
        <w:rPr>
          <w:rFonts w:ascii="Times New Roman"/>
          <w:b w:val="false"/>
          <w:i w:val="false"/>
          <w:color w:val="000000"/>
          <w:sz w:val="28"/>
        </w:rPr>
        <w:t>
      таныстым және бір данасын _____________________________________ алдым</w:t>
      </w:r>
    </w:p>
    <w:p>
      <w:pPr>
        <w:spacing w:after="0"/>
        <w:ind w:left="0"/>
        <w:jc w:val="both"/>
      </w:pPr>
      <w:r>
        <w:rPr>
          <w:rFonts w:ascii="Times New Roman"/>
          <w:b w:val="false"/>
          <w:i w:val="false"/>
          <w:color w:val="000000"/>
          <w:sz w:val="28"/>
        </w:rPr>
        <w:t>
                               (салық төлеуші (салық агентінің), төлеушінің</w:t>
      </w:r>
    </w:p>
    <w:p>
      <w:pPr>
        <w:spacing w:after="0"/>
        <w:ind w:left="0"/>
        <w:jc w:val="both"/>
      </w:pPr>
      <w:r>
        <w:rPr>
          <w:rFonts w:ascii="Times New Roman"/>
          <w:b w:val="false"/>
          <w:i w:val="false"/>
          <w:color w:val="000000"/>
          <w:sz w:val="28"/>
        </w:rPr>
        <w:t>
                               лауазымды тұлғасының Т.А.Ә., қолы)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Тізімдеме жүргізген тұлға және салық төлеушінің (салық агентінің), төлеушінің лауазымды тұлғасы Тізімдеме Актісінің әрбір бетіне қол қояды.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21-қосымша</w:t>
            </w:r>
          </w:p>
        </w:tc>
      </w:tr>
    </w:tbl>
    <w:bookmarkStart w:name="z96" w:id="61"/>
    <w:p>
      <w:pPr>
        <w:spacing w:after="0"/>
        <w:ind w:left="0"/>
        <w:jc w:val="both"/>
      </w:pPr>
      <w:r>
        <w:rPr>
          <w:rFonts w:ascii="Times New Roman"/>
          <w:b w:val="false"/>
          <w:i w:val="false"/>
          <w:color w:val="000000"/>
          <w:sz w:val="28"/>
        </w:rPr>
        <w:t>
      Нысан</w:t>
      </w:r>
    </w:p>
    <w:bookmarkEnd w:id="61"/>
    <w:bookmarkStart w:name="z97" w:id="62"/>
    <w:p>
      <w:pPr>
        <w:spacing w:after="0"/>
        <w:ind w:left="0"/>
        <w:jc w:val="left"/>
      </w:pPr>
      <w:r>
        <w:rPr>
          <w:rFonts w:ascii="Times New Roman"/>
          <w:b/>
          <w:i w:val="false"/>
          <w:color w:val="000000"/>
        </w:rPr>
        <w:t xml:space="preserve"> Салық органының салық төлеушінің (салық агентінің) кассасы</w:t>
      </w:r>
      <w:r>
        <w:br/>
      </w:r>
      <w:r>
        <w:rPr>
          <w:rFonts w:ascii="Times New Roman"/>
          <w:b/>
          <w:i w:val="false"/>
          <w:color w:val="000000"/>
        </w:rPr>
        <w:t>бойынша шығыс операцияларын тоқтата тұру туралы</w:t>
      </w:r>
      <w:r>
        <w:br/>
      </w:r>
      <w:r>
        <w:rPr>
          <w:rFonts w:ascii="Times New Roman"/>
          <w:b/>
          <w:i w:val="false"/>
          <w:color w:val="000000"/>
        </w:rPr>
        <w:t>ӨКІМІ</w:t>
      </w:r>
    </w:p>
    <w:bookmarkEnd w:id="62"/>
    <w:p>
      <w:pPr>
        <w:spacing w:after="0"/>
        <w:ind w:left="0"/>
        <w:jc w:val="both"/>
      </w:pPr>
      <w:r>
        <w:rPr>
          <w:rFonts w:ascii="Times New Roman"/>
          <w:b w:val="false"/>
          <w:i w:val="false"/>
          <w:color w:val="000000"/>
          <w:sz w:val="28"/>
        </w:rPr>
        <w:t>
      20__ жылғы "___" _______________                            № _______</w:t>
      </w:r>
    </w:p>
    <w:p>
      <w:pPr>
        <w:spacing w:after="0"/>
        <w:ind w:left="0"/>
        <w:jc w:val="both"/>
      </w:pPr>
      <w:r>
        <w:rPr>
          <w:rFonts w:ascii="Times New Roman"/>
          <w:b w:val="false"/>
          <w:i w:val="false"/>
          <w:color w:val="000000"/>
          <w:sz w:val="28"/>
        </w:rPr>
        <w:t>
                        (жазба күні)</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Қазақстан Республикасының Кодексінің (Салық кодексі)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612-бабына</w:t>
      </w:r>
      <w:r>
        <w:rPr>
          <w:rFonts w:ascii="Times New Roman"/>
          <w:b w:val="false"/>
          <w:i w:val="false"/>
          <w:color w:val="000000"/>
          <w:sz w:val="28"/>
        </w:rPr>
        <w:t xml:space="preserve"> сәйкес 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тегі,аты, әкесінің аты, атауы,</w:t>
      </w:r>
    </w:p>
    <w:p>
      <w:pPr>
        <w:spacing w:after="0"/>
        <w:ind w:left="0"/>
        <w:jc w:val="both"/>
      </w:pPr>
      <w:r>
        <w:rPr>
          <w:rFonts w:ascii="Times New Roman"/>
          <w:b w:val="false"/>
          <w:i w:val="false"/>
          <w:color w:val="000000"/>
          <w:sz w:val="28"/>
        </w:rPr>
        <w:t xml:space="preserve">
      жеке сәйкестендіру нөмірі/бизнес-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сәйкестендіру нөмірі (ЖСН/БСН), мекен 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кассадағы: салық берешегiн, банкке немесе банк операцияларының жекелеген түрлерiн жүзеге асыратын ұйымға кейiннен оларды салық берешегiн, міндетті зейнетақы жарналары, міндетті кәсіптік зейнетақы жарналары және әлеуметтік аударымдар бойынша берешектердi өтеу есебiне аудару үшiн ақша тапсыру;</w:t>
      </w:r>
    </w:p>
    <w:p>
      <w:pPr>
        <w:spacing w:after="0"/>
        <w:ind w:left="0"/>
        <w:jc w:val="both"/>
      </w:pPr>
      <w:r>
        <w:rPr>
          <w:rFonts w:ascii="Times New Roman"/>
          <w:b w:val="false"/>
          <w:i w:val="false"/>
          <w:color w:val="000000"/>
          <w:sz w:val="28"/>
        </w:rPr>
        <w:t>
            банктің немесе банк операцияларының жекелеген түрлерін жүзеге асыратын ұйымдардың клиенттердің қолма-қол ақшасын беруі бойынша операциялардан басқа, кассадағы қолма-қол ақшаның барлық шығыс операцияларын тоқтата тұрады.</w:t>
      </w:r>
    </w:p>
    <w:p>
      <w:pPr>
        <w:spacing w:after="0"/>
        <w:ind w:left="0"/>
        <w:jc w:val="both"/>
      </w:pPr>
      <w:r>
        <w:rPr>
          <w:rFonts w:ascii="Times New Roman"/>
          <w:b w:val="false"/>
          <w:i w:val="false"/>
          <w:color w:val="000000"/>
          <w:sz w:val="28"/>
        </w:rPr>
        <w:t>
            Салық төлеушінің (салық агентінің) осы өкімді алған кезден бастап кірісіне түсетін ақша қаражаттар түскен күннен кейінгі келесі бір жұмыс күнінен кешіктірілмей бюджет есебіне алынуға тиіс.</w:t>
      </w:r>
    </w:p>
    <w:p>
      <w:pPr>
        <w:spacing w:after="0"/>
        <w:ind w:left="0"/>
        <w:jc w:val="both"/>
      </w:pPr>
      <w:r>
        <w:rPr>
          <w:rFonts w:ascii="Times New Roman"/>
          <w:b w:val="false"/>
          <w:i w:val="false"/>
          <w:color w:val="000000"/>
          <w:sz w:val="28"/>
        </w:rPr>
        <w:t>
            Салық төлеушінің (салық агентінің) кассасы бойынша шығыс операцияларын тоқтата тұру, салық берешегін банкке немесе банк операцияларының жекелеген түрлерін жүзеге асыратын ұйымға өтеу жөніндегі операциялардан басқа, кассадағы қолма-қол ақшалардың барлық шығыс операцияларына, оларды кейіннен салық берешегінің, міндетті зейнетақы жарналарының және әлеуметтік аударымдардың өтеу есебіне жатқызу үшін қолданылады.</w:t>
      </w:r>
    </w:p>
    <w:p>
      <w:pPr>
        <w:spacing w:after="0"/>
        <w:ind w:left="0"/>
        <w:jc w:val="both"/>
      </w:pPr>
      <w:r>
        <w:rPr>
          <w:rFonts w:ascii="Times New Roman"/>
          <w:b w:val="false"/>
          <w:i w:val="false"/>
          <w:color w:val="000000"/>
          <w:sz w:val="28"/>
        </w:rPr>
        <w:t xml:space="preserve">
            Салық органдары мен олардың лауазымды тұлғаларының заңды талаптарын орындамау жағдайында Сізге Әкімшілік құқық бұзушылық туралы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 xml:space="preserve"> сәйкес әкімшілік жаза шаралары қолданылады.</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салық қызметі органдарының лауазымды тұлғалары әрекетін (әрекетсіздігін) салық қызметінің жоғары тұрған органына немесе сотқа Қазақстан Республикасының Заңдарында көзделген тәртiппен шағымдануына құқығы бар.</w:t>
      </w:r>
    </w:p>
    <w:p>
      <w:pPr>
        <w:spacing w:after="0"/>
        <w:ind w:left="0"/>
        <w:jc w:val="both"/>
      </w:pPr>
      <w:r>
        <w:rPr>
          <w:rFonts w:ascii="Times New Roman"/>
          <w:b w:val="false"/>
          <w:i w:val="false"/>
          <w:color w:val="000000"/>
          <w:sz w:val="28"/>
        </w:rPr>
        <w:t>
      Салық органының Басшысы (Басшының орынбасары 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Өкімді _______________________________________________________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салық төлеушінің</w:t>
      </w:r>
    </w:p>
    <w:p>
      <w:pPr>
        <w:spacing w:after="0"/>
        <w:ind w:left="0"/>
        <w:jc w:val="both"/>
      </w:pPr>
      <w:r>
        <w:rPr>
          <w:rFonts w:ascii="Times New Roman"/>
          <w:b w:val="false"/>
          <w:i w:val="false"/>
          <w:color w:val="000000"/>
          <w:sz w:val="28"/>
        </w:rPr>
        <w:t>
            (салық агентінің) лауазымды тұлғасының қолы, мөрі,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 ___________________________________________ ұсынылды.</w:t>
      </w:r>
    </w:p>
    <w:p>
      <w:pPr>
        <w:spacing w:after="0"/>
        <w:ind w:left="0"/>
        <w:jc w:val="both"/>
      </w:pPr>
      <w:r>
        <w:rPr>
          <w:rFonts w:ascii="Times New Roman"/>
          <w:b w:val="false"/>
          <w:i w:val="false"/>
          <w:color w:val="000000"/>
          <w:sz w:val="28"/>
        </w:rPr>
        <w:t>
                     (салық органы лауазымды тұлғасының Т.А.Ә, қолы, күні)</w:t>
      </w:r>
    </w:p>
    <w:p>
      <w:pPr>
        <w:spacing w:after="0"/>
        <w:ind w:left="0"/>
        <w:jc w:val="both"/>
      </w:pPr>
      <w:r>
        <w:rPr>
          <w:rFonts w:ascii="Times New Roman"/>
          <w:b w:val="false"/>
          <w:i w:val="false"/>
          <w:color w:val="000000"/>
          <w:sz w:val="28"/>
        </w:rPr>
        <w:t>
      Өкім салық төлеушіге</w:t>
      </w:r>
    </w:p>
    <w:p>
      <w:pPr>
        <w:spacing w:after="0"/>
        <w:ind w:left="0"/>
        <w:jc w:val="both"/>
      </w:pPr>
      <w:r>
        <w:rPr>
          <w:rFonts w:ascii="Times New Roman"/>
          <w:b w:val="false"/>
          <w:i w:val="false"/>
          <w:color w:val="000000"/>
          <w:sz w:val="28"/>
        </w:rPr>
        <w:t>
      (салық агентіне) _________________________________________ жіберілді.</w:t>
      </w:r>
    </w:p>
    <w:p>
      <w:pPr>
        <w:spacing w:after="0"/>
        <w:ind w:left="0"/>
        <w:jc w:val="both"/>
      </w:pPr>
      <w:r>
        <w:rPr>
          <w:rFonts w:ascii="Times New Roman"/>
          <w:b w:val="false"/>
          <w:i w:val="false"/>
          <w:color w:val="000000"/>
          <w:sz w:val="28"/>
        </w:rPr>
        <w:t>
                      (жіберу және(немесе)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22-қосымша</w:t>
            </w:r>
          </w:p>
        </w:tc>
      </w:tr>
    </w:tbl>
    <w:bookmarkStart w:name="z100" w:id="63"/>
    <w:p>
      <w:pPr>
        <w:spacing w:after="0"/>
        <w:ind w:left="0"/>
        <w:jc w:val="both"/>
      </w:pPr>
      <w:r>
        <w:rPr>
          <w:rFonts w:ascii="Times New Roman"/>
          <w:b w:val="false"/>
          <w:i w:val="false"/>
          <w:color w:val="000000"/>
          <w:sz w:val="28"/>
        </w:rPr>
        <w:t>
      Нысан</w:t>
      </w:r>
    </w:p>
    <w:bookmarkEnd w:id="63"/>
    <w:bookmarkStart w:name="z101" w:id="64"/>
    <w:p>
      <w:pPr>
        <w:spacing w:after="0"/>
        <w:ind w:left="0"/>
        <w:jc w:val="left"/>
      </w:pPr>
      <w:r>
        <w:rPr>
          <w:rFonts w:ascii="Times New Roman"/>
          <w:b/>
          <w:i w:val="false"/>
          <w:color w:val="000000"/>
        </w:rPr>
        <w:t xml:space="preserve"> Салық төлеушінің (салық агентінің) билік етуі шектелген</w:t>
      </w:r>
      <w:r>
        <w:br/>
      </w:r>
      <w:r>
        <w:rPr>
          <w:rFonts w:ascii="Times New Roman"/>
          <w:b/>
          <w:i w:val="false"/>
          <w:color w:val="000000"/>
        </w:rPr>
        <w:t>мүлкінен өндіріп алу туралы № _______ қаулы</w:t>
      </w:r>
    </w:p>
    <w:bookmarkEnd w:id="64"/>
    <w:p>
      <w:pPr>
        <w:spacing w:after="0"/>
        <w:ind w:left="0"/>
        <w:jc w:val="both"/>
      </w:pPr>
      <w:r>
        <w:rPr>
          <w:rFonts w:ascii="Times New Roman"/>
          <w:b w:val="false"/>
          <w:i w:val="false"/>
          <w:color w:val="000000"/>
          <w:sz w:val="28"/>
        </w:rPr>
        <w:t>
      20__ жылғы "___" _______________                            № _______</w:t>
      </w:r>
    </w:p>
    <w:p>
      <w:pPr>
        <w:spacing w:after="0"/>
        <w:ind w:left="0"/>
        <w:jc w:val="both"/>
      </w:pPr>
      <w:r>
        <w:rPr>
          <w:rFonts w:ascii="Times New Roman"/>
          <w:b w:val="false"/>
          <w:i w:val="false"/>
          <w:color w:val="000000"/>
          <w:sz w:val="28"/>
        </w:rPr>
        <w:t>
                       (жасалған жері)</w:t>
      </w:r>
    </w:p>
    <w:p>
      <w:pPr>
        <w:spacing w:after="0"/>
        <w:ind w:left="0"/>
        <w:jc w:val="both"/>
      </w:pPr>
      <w:r>
        <w:rPr>
          <w:rFonts w:ascii="Times New Roman"/>
          <w:b w:val="false"/>
          <w:i w:val="false"/>
          <w:color w:val="000000"/>
          <w:sz w:val="28"/>
        </w:rPr>
        <w:t>
      Мен Басшы (Басшының орынбасары) _____________________________________</w:t>
      </w:r>
    </w:p>
    <w:p>
      <w:pPr>
        <w:spacing w:after="0"/>
        <w:ind w:left="0"/>
        <w:jc w:val="both"/>
      </w:pPr>
      <w:r>
        <w:rPr>
          <w:rFonts w:ascii="Times New Roman"/>
          <w:b w:val="false"/>
          <w:i w:val="false"/>
          <w:color w:val="000000"/>
          <w:sz w:val="28"/>
        </w:rPr>
        <w:t>
             (салық органының атауы, Басшының (Басшы орынбасарының) тегі,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 жеке сәйкестендіру нөмірі/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(ЖСН/БСН), мекен жайы) </w:t>
      </w:r>
    </w:p>
    <w:p>
      <w:pPr>
        <w:spacing w:after="0"/>
        <w:ind w:left="0"/>
        <w:jc w:val="both"/>
      </w:pPr>
      <w:r>
        <w:rPr>
          <w:rFonts w:ascii="Times New Roman"/>
          <w:b w:val="false"/>
          <w:i w:val="false"/>
          <w:color w:val="000000"/>
          <w:sz w:val="28"/>
        </w:rPr>
        <w:t>
      осы қаулы шыққан күнінде ____________________________________________</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______________________________________________________ теңге құрайтын</w:t>
      </w:r>
    </w:p>
    <w:p>
      <w:pPr>
        <w:spacing w:after="0"/>
        <w:ind w:left="0"/>
        <w:jc w:val="both"/>
      </w:pPr>
      <w:r>
        <w:rPr>
          <w:rFonts w:ascii="Times New Roman"/>
          <w:b w:val="false"/>
          <w:i w:val="false"/>
          <w:color w:val="000000"/>
          <w:sz w:val="28"/>
        </w:rPr>
        <w:t xml:space="preserve">
      салық берешегін төлеу бойынша салық міндеттемесі орындалмау фактісін </w:t>
      </w:r>
      <w:r>
        <w:rPr>
          <w:rFonts w:ascii="Times New Roman"/>
          <w:b/>
          <w:i w:val="false"/>
          <w:color w:val="000000"/>
          <w:sz w:val="28"/>
        </w:rPr>
        <w:t>АНЫҚТАДЫМ</w:t>
      </w:r>
      <w:r>
        <w:rPr>
          <w:rFonts w:ascii="Times New Roman"/>
          <w:b w:val="false"/>
          <w:i w:val="false"/>
          <w:color w:val="000000"/>
          <w:sz w:val="28"/>
        </w:rPr>
        <w:t>.</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Республикасының Кодексі (Салық кодексі) </w:t>
      </w:r>
      <w:r>
        <w:rPr>
          <w:rFonts w:ascii="Times New Roman"/>
          <w:b w:val="false"/>
          <w:i w:val="false"/>
          <w:color w:val="000000"/>
          <w:sz w:val="28"/>
        </w:rPr>
        <w:t>615</w:t>
      </w:r>
      <w:r>
        <w:rPr>
          <w:rFonts w:ascii="Times New Roman"/>
          <w:b w:val="false"/>
          <w:i w:val="false"/>
          <w:color w:val="000000"/>
          <w:sz w:val="28"/>
        </w:rPr>
        <w:t xml:space="preserve">, </w:t>
      </w:r>
      <w:r>
        <w:rPr>
          <w:rFonts w:ascii="Times New Roman"/>
          <w:b w:val="false"/>
          <w:i w:val="false"/>
          <w:color w:val="000000"/>
          <w:sz w:val="28"/>
        </w:rPr>
        <w:t>616-баптарымен</w:t>
      </w:r>
      <w:r>
        <w:rPr>
          <w:rFonts w:ascii="Times New Roman"/>
          <w:b w:val="false"/>
          <w:i w:val="false"/>
          <w:color w:val="000000"/>
          <w:sz w:val="28"/>
        </w:rPr>
        <w:t xml:space="preserve"> алдын ала қарастырылған салық берешегін мәжбүрлеп өндіріп алу шаралары салық берешегін төлеуге әкелмеді.</w:t>
      </w:r>
    </w:p>
    <w:p>
      <w:pPr>
        <w:spacing w:after="0"/>
        <w:ind w:left="0"/>
        <w:jc w:val="both"/>
      </w:pPr>
      <w:r>
        <w:rPr>
          <w:rFonts w:ascii="Times New Roman"/>
          <w:b w:val="false"/>
          <w:i w:val="false"/>
          <w:color w:val="000000"/>
          <w:sz w:val="28"/>
        </w:rPr>
        <w:t xml:space="preserve">
            Жоғарыда баяндалғанның негізінде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615</w:t>
      </w:r>
      <w:r>
        <w:rPr>
          <w:rFonts w:ascii="Times New Roman"/>
          <w:b w:val="false"/>
          <w:i w:val="false"/>
          <w:color w:val="000000"/>
          <w:sz w:val="28"/>
        </w:rPr>
        <w:t xml:space="preserve">, </w:t>
      </w:r>
      <w:r>
        <w:rPr>
          <w:rFonts w:ascii="Times New Roman"/>
          <w:b w:val="false"/>
          <w:i w:val="false"/>
          <w:color w:val="000000"/>
          <w:sz w:val="28"/>
        </w:rPr>
        <w:t>616-баптарын</w:t>
      </w:r>
      <w:r>
        <w:rPr>
          <w:rFonts w:ascii="Times New Roman"/>
          <w:b w:val="false"/>
          <w:i w:val="false"/>
          <w:color w:val="000000"/>
          <w:sz w:val="28"/>
        </w:rPr>
        <w:t xml:space="preserve"> басшылыққа алып,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(салық агентінің)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(БСН/ЖСН), мекен жайы)</w:t>
      </w:r>
    </w:p>
    <w:p>
      <w:pPr>
        <w:spacing w:after="0"/>
        <w:ind w:left="0"/>
        <w:jc w:val="both"/>
      </w:pPr>
      <w:r>
        <w:rPr>
          <w:rFonts w:ascii="Times New Roman"/>
          <w:b w:val="false"/>
          <w:i w:val="false"/>
          <w:color w:val="000000"/>
          <w:sz w:val="28"/>
        </w:rPr>
        <w:t>
      билік ету 20 __ жылғы "__"____________ № ___ шешімінің және 20 __</w:t>
      </w:r>
    </w:p>
    <w:p>
      <w:pPr>
        <w:spacing w:after="0"/>
        <w:ind w:left="0"/>
        <w:jc w:val="both"/>
      </w:pPr>
      <w:r>
        <w:rPr>
          <w:rFonts w:ascii="Times New Roman"/>
          <w:b w:val="false"/>
          <w:i w:val="false"/>
          <w:color w:val="000000"/>
          <w:sz w:val="28"/>
        </w:rPr>
        <w:t>
      жылғы "__"_________ №_________ мүлік тізімдемесінің актісінің</w:t>
      </w:r>
    </w:p>
    <w:p>
      <w:pPr>
        <w:spacing w:after="0"/>
        <w:ind w:left="0"/>
        <w:jc w:val="both"/>
      </w:pPr>
      <w:r>
        <w:rPr>
          <w:rFonts w:ascii="Times New Roman"/>
          <w:b w:val="false"/>
          <w:i w:val="false"/>
          <w:color w:val="000000"/>
          <w:sz w:val="28"/>
        </w:rPr>
        <w:t xml:space="preserve">
      негізінде шектелген мүлкінен өндіріп алуды </w:t>
      </w:r>
      <w:r>
        <w:rPr>
          <w:rFonts w:ascii="Times New Roman"/>
          <w:b/>
          <w:i w:val="false"/>
          <w:color w:val="000000"/>
          <w:sz w:val="28"/>
        </w:rPr>
        <w:t>ҚАУЛЫ ЕТТІМ</w:t>
      </w:r>
      <w:r>
        <w:rPr>
          <w:rFonts w:ascii="Times New Roman"/>
          <w:b w:val="false"/>
          <w:i w:val="false"/>
          <w:color w:val="000000"/>
          <w:sz w:val="28"/>
        </w:rPr>
        <w:t>.</w:t>
      </w:r>
    </w:p>
    <w:p>
      <w:pPr>
        <w:spacing w:after="0"/>
        <w:ind w:left="0"/>
        <w:jc w:val="both"/>
      </w:pPr>
      <w:r>
        <w:rPr>
          <w:rFonts w:ascii="Times New Roman"/>
          <w:b w:val="false"/>
          <w:i w:val="false"/>
          <w:color w:val="000000"/>
          <w:sz w:val="28"/>
        </w:rPr>
        <w:t>
            Осы қаулы екі данада жасалған, олардың біреуі шешім және тізімдеме актісімен қоса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заң тұлғаның атауы)</w:t>
      </w:r>
    </w:p>
    <w:p>
      <w:pPr>
        <w:spacing w:after="0"/>
        <w:ind w:left="0"/>
        <w:jc w:val="both"/>
      </w:pPr>
      <w:r>
        <w:rPr>
          <w:rFonts w:ascii="Times New Roman"/>
          <w:b w:val="false"/>
          <w:i w:val="false"/>
          <w:color w:val="000000"/>
          <w:sz w:val="28"/>
        </w:rPr>
        <w:t>
      ________________________________________________ орындалуға берілсін.</w:t>
      </w:r>
    </w:p>
    <w:p>
      <w:pPr>
        <w:spacing w:after="0"/>
        <w:ind w:left="0"/>
        <w:jc w:val="both"/>
      </w:pPr>
      <w:r>
        <w:rPr>
          <w:rFonts w:ascii="Times New Roman"/>
          <w:b w:val="false"/>
          <w:i w:val="false"/>
          <w:color w:val="000000"/>
          <w:sz w:val="28"/>
        </w:rPr>
        <w:t>
      Билік етуі шектелген мүлік __________________________________________</w:t>
      </w:r>
    </w:p>
    <w:p>
      <w:pPr>
        <w:spacing w:after="0"/>
        <w:ind w:left="0"/>
        <w:jc w:val="both"/>
      </w:pPr>
      <w:r>
        <w:rPr>
          <w:rFonts w:ascii="Times New Roman"/>
          <w:b w:val="false"/>
          <w:i w:val="false"/>
          <w:color w:val="000000"/>
          <w:sz w:val="28"/>
        </w:rPr>
        <w:t>
                     (салық төлеуші (салық агенті) жауапты тұлғаның Т.А.Ә.)</w:t>
      </w:r>
    </w:p>
    <w:p>
      <w:pPr>
        <w:spacing w:after="0"/>
        <w:ind w:left="0"/>
        <w:jc w:val="both"/>
      </w:pPr>
      <w:r>
        <w:rPr>
          <w:rFonts w:ascii="Times New Roman"/>
          <w:b w:val="false"/>
          <w:i w:val="false"/>
          <w:color w:val="000000"/>
          <w:sz w:val="28"/>
        </w:rPr>
        <w:t>
      материалдық жауапкершілікпен сақтауына беріледі және осы мекен жай</w:t>
      </w:r>
    </w:p>
    <w:p>
      <w:pPr>
        <w:spacing w:after="0"/>
        <w:ind w:left="0"/>
        <w:jc w:val="both"/>
      </w:pPr>
      <w:r>
        <w:rPr>
          <w:rFonts w:ascii="Times New Roman"/>
          <w:b w:val="false"/>
          <w:i w:val="false"/>
          <w:color w:val="000000"/>
          <w:sz w:val="28"/>
        </w:rPr>
        <w:t>
      бойынша орналасады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М.О. ________________________________________________________________</w:t>
      </w:r>
    </w:p>
    <w:p>
      <w:pPr>
        <w:spacing w:after="0"/>
        <w:ind w:left="0"/>
        <w:jc w:val="both"/>
      </w:pPr>
      <w:r>
        <w:rPr>
          <w:rFonts w:ascii="Times New Roman"/>
          <w:b w:val="false"/>
          <w:i w:val="false"/>
          <w:color w:val="000000"/>
          <w:sz w:val="28"/>
        </w:rPr>
        <w:t>
      (салық органының атауы, Басшының (Басшының орынбасарының) Т.А.Ә.)</w:t>
      </w:r>
    </w:p>
    <w:p>
      <w:pPr>
        <w:spacing w:after="0"/>
        <w:ind w:left="0"/>
        <w:jc w:val="both"/>
      </w:pPr>
      <w:r>
        <w:rPr>
          <w:rFonts w:ascii="Times New Roman"/>
          <w:b w:val="false"/>
          <w:i w:val="false"/>
          <w:color w:val="000000"/>
          <w:sz w:val="28"/>
        </w:rPr>
        <w:t>
      _____________________________________________________________ алынды.</w:t>
      </w:r>
    </w:p>
    <w:p>
      <w:pPr>
        <w:spacing w:after="0"/>
        <w:ind w:left="0"/>
        <w:jc w:val="both"/>
      </w:pPr>
      <w:r>
        <w:rPr>
          <w:rFonts w:ascii="Times New Roman"/>
          <w:b w:val="false"/>
          <w:i w:val="false"/>
          <w:color w:val="000000"/>
          <w:sz w:val="28"/>
        </w:rPr>
        <w:t>
      (мүлік бойынша уәкілетті заң тұлғаның Т.А.Ә.), қолы, алған күні)</w:t>
      </w:r>
    </w:p>
    <w:p>
      <w:pPr>
        <w:spacing w:after="0"/>
        <w:ind w:left="0"/>
        <w:jc w:val="both"/>
      </w:pPr>
      <w:r>
        <w:rPr>
          <w:rFonts w:ascii="Times New Roman"/>
          <w:b w:val="false"/>
          <w:i w:val="false"/>
          <w:color w:val="000000"/>
          <w:sz w:val="28"/>
        </w:rPr>
        <w:t>
      __________________________________________________________ жіберілді.</w:t>
      </w:r>
    </w:p>
    <w:p>
      <w:pPr>
        <w:spacing w:after="0"/>
        <w:ind w:left="0"/>
        <w:jc w:val="both"/>
      </w:pPr>
      <w:r>
        <w:rPr>
          <w:rFonts w:ascii="Times New Roman"/>
          <w:b w:val="false"/>
          <w:i w:val="false"/>
          <w:color w:val="000000"/>
          <w:sz w:val="28"/>
        </w:rPr>
        <w:t>
            (жіберу және алыну фактісін растайтын құжат)</w:t>
      </w:r>
    </w:p>
    <w:bookmarkStart w:name="z119" w:id="65"/>
    <w:p>
      <w:pPr>
        <w:spacing w:after="0"/>
        <w:ind w:left="0"/>
        <w:jc w:val="both"/>
      </w:pPr>
      <w:r>
        <w:rPr>
          <w:rFonts w:ascii="Times New Roman"/>
          <w:b w:val="false"/>
          <w:i w:val="false"/>
          <w:color w:val="000000"/>
          <w:sz w:val="28"/>
        </w:rPr>
        <w:t xml:space="preserve">
       </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22-қосымша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23-қосымша</w:t>
            </w:r>
          </w:p>
        </w:tc>
      </w:tr>
    </w:tbl>
    <w:p>
      <w:pPr>
        <w:spacing w:after="0"/>
        <w:ind w:left="0"/>
        <w:jc w:val="left"/>
      </w:pPr>
      <w:r>
        <w:br/>
      </w:r>
    </w:p>
    <w:p>
      <w:pPr>
        <w:spacing w:after="0"/>
        <w:ind w:left="0"/>
        <w:jc w:val="both"/>
      </w:pPr>
      <w:r>
        <w:drawing>
          <wp:inline distT="0" distB="0" distL="0" distR="0">
            <wp:extent cx="59944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944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24-қосымша</w:t>
            </w:r>
          </w:p>
        </w:tc>
      </w:tr>
    </w:tbl>
    <w:bookmarkStart w:name="z104" w:id="66"/>
    <w:p>
      <w:pPr>
        <w:spacing w:after="0"/>
        <w:ind w:left="0"/>
        <w:jc w:val="both"/>
      </w:pPr>
      <w:r>
        <w:rPr>
          <w:rFonts w:ascii="Times New Roman"/>
          <w:b w:val="false"/>
          <w:i w:val="false"/>
          <w:color w:val="000000"/>
          <w:sz w:val="28"/>
        </w:rPr>
        <w:t>
      Нысан</w:t>
      </w:r>
    </w:p>
    <w:bookmarkEnd w:id="66"/>
    <w:bookmarkStart w:name="z105" w:id="67"/>
    <w:p>
      <w:pPr>
        <w:spacing w:after="0"/>
        <w:ind w:left="0"/>
        <w:jc w:val="left"/>
      </w:pPr>
      <w:r>
        <w:rPr>
          <w:rFonts w:ascii="Times New Roman"/>
          <w:b/>
          <w:i w:val="false"/>
          <w:color w:val="000000"/>
        </w:rPr>
        <w:t xml:space="preserve"> ТАУАР ЧЕГІ</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107"/>
        <w:gridCol w:w="1240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салық төлеуші!</w:t>
            </w:r>
          </w:p>
          <w:p>
            <w:pPr>
              <w:spacing w:after="20"/>
              <w:ind w:left="20"/>
              <w:jc w:val="both"/>
            </w:pPr>
            <w:r>
              <w:rPr>
                <w:rFonts w:ascii="Times New Roman"/>
                <w:b w:val="false"/>
                <w:i w:val="false"/>
                <w:color w:val="000000"/>
                <w:sz w:val="20"/>
              </w:rPr>
              <w:t>
Сіз берген тауар чегінің бірегейлігін қамтамасыз етуді және оның қолдан жасалу тәуекелін төмендетуді тауарчегін өз мөріңізбен немесе қолыңызбен куәландыра отырып, жасай аласыз.</w:t>
            </w:r>
          </w:p>
          <w:p>
            <w:pPr>
              <w:spacing w:after="20"/>
              <w:ind w:left="20"/>
              <w:jc w:val="both"/>
            </w:pPr>
            <w:r>
              <w:rPr>
                <w:rFonts w:ascii="Times New Roman"/>
                <w:b w:val="false"/>
                <w:i w:val="false"/>
                <w:color w:val="000000"/>
                <w:sz w:val="20"/>
              </w:rPr>
              <w:t>
ТАУАР ЧЕГІНІҢ</w:t>
            </w:r>
          </w:p>
          <w:p>
            <w:pPr>
              <w:spacing w:after="20"/>
              <w:ind w:left="20"/>
              <w:jc w:val="both"/>
            </w:pPr>
            <w:r>
              <w:rPr>
                <w:rFonts w:ascii="Times New Roman"/>
                <w:b w:val="false"/>
                <w:i w:val="false"/>
                <w:color w:val="000000"/>
                <w:sz w:val="20"/>
              </w:rPr>
              <w:t>
ТҮБІРТЕГІ № 0000</w:t>
            </w:r>
          </w:p>
          <w:p>
            <w:pPr>
              <w:spacing w:after="20"/>
              <w:ind w:left="20"/>
              <w:jc w:val="both"/>
            </w:pPr>
            <w:r>
              <w:rPr>
                <w:rFonts w:ascii="Times New Roman"/>
                <w:b w:val="false"/>
                <w:i w:val="false"/>
                <w:color w:val="000000"/>
                <w:sz w:val="20"/>
              </w:rPr>
              <w:t>
Өткізілген тауарлар, орындалған жұмыстар, көрсетілген қызметтер үшін қабылданған сома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tc>
        <w:tc>
          <w:tcPr>
            <w:tcW w:w="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Үзіп алу сызбасы</w:t>
            </w:r>
          </w:p>
        </w:tc>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ЧЕГІ № 0000</w:t>
            </w:r>
          </w:p>
          <w:p>
            <w:pPr>
              <w:spacing w:after="20"/>
              <w:ind w:left="20"/>
              <w:jc w:val="both"/>
            </w:pPr>
            <w:r>
              <w:rPr>
                <w:rFonts w:ascii="Times New Roman"/>
                <w:b w:val="false"/>
                <w:i w:val="false"/>
                <w:color w:val="000000"/>
                <w:sz w:val="20"/>
              </w:rPr>
              <w:t>
__________________________________</w:t>
            </w:r>
          </w:p>
          <w:p>
            <w:pPr>
              <w:spacing w:after="20"/>
              <w:ind w:left="20"/>
              <w:jc w:val="both"/>
            </w:pPr>
            <w:r>
              <w:rPr>
                <w:rFonts w:ascii="Times New Roman"/>
                <w:b w:val="false"/>
                <w:i w:val="false"/>
                <w:color w:val="000000"/>
                <w:sz w:val="20"/>
              </w:rPr>
              <w:t>
____________</w:t>
            </w:r>
          </w:p>
          <w:p>
            <w:pPr>
              <w:spacing w:after="20"/>
              <w:ind w:left="20"/>
              <w:jc w:val="both"/>
            </w:pPr>
            <w:r>
              <w:rPr>
                <w:rFonts w:ascii="Times New Roman"/>
                <w:b w:val="false"/>
                <w:i w:val="false"/>
                <w:color w:val="000000"/>
                <w:sz w:val="20"/>
              </w:rPr>
              <w:t>
(салық төлеушінің салық төлеушінің тегі, аты, әкесінің аты) немесе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бизнес сәйкестендіру нөмірі</w:t>
            </w:r>
          </w:p>
          <w:p>
            <w:pPr>
              <w:spacing w:after="20"/>
              <w:ind w:left="20"/>
              <w:jc w:val="both"/>
            </w:pPr>
            <w:r>
              <w:rPr>
                <w:rFonts w:ascii="Times New Roman"/>
                <w:b w:val="false"/>
                <w:i w:val="false"/>
                <w:color w:val="000000"/>
                <w:sz w:val="20"/>
              </w:rPr>
              <w:t>
(ЖСН/БСН)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Өткізілген тауарлар, орындалған жұмыстар, көрсетілген қызметтер үшін</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 тауарлық чек, бақылау-касса машинасының техникалық ақауы болған немесе электр энергиясы болмаған жағдайда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25-қосымша</w:t>
            </w:r>
          </w:p>
        </w:tc>
      </w:tr>
    </w:tbl>
    <w:bookmarkStart w:name="z108" w:id="68"/>
    <w:p>
      <w:pPr>
        <w:spacing w:after="0"/>
        <w:ind w:left="0"/>
        <w:jc w:val="both"/>
      </w:pPr>
      <w:r>
        <w:rPr>
          <w:rFonts w:ascii="Times New Roman"/>
          <w:b w:val="false"/>
          <w:i w:val="false"/>
          <w:color w:val="000000"/>
          <w:sz w:val="28"/>
        </w:rPr>
        <w:t>
      Нысан</w:t>
      </w:r>
    </w:p>
    <w:bookmarkEnd w:id="68"/>
    <w:bookmarkStart w:name="z109" w:id="69"/>
    <w:p>
      <w:pPr>
        <w:spacing w:after="0"/>
        <w:ind w:left="0"/>
        <w:jc w:val="left"/>
      </w:pPr>
      <w:r>
        <w:rPr>
          <w:rFonts w:ascii="Times New Roman"/>
          <w:b/>
          <w:i w:val="false"/>
          <w:color w:val="000000"/>
        </w:rPr>
        <w:t xml:space="preserve"> Тауар чектерінің кітабы</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чектерінің кітабы</w:t>
            </w:r>
          </w:p>
          <w:p>
            <w:pPr>
              <w:spacing w:after="20"/>
              <w:ind w:left="20"/>
              <w:jc w:val="both"/>
            </w:pPr>
            <w:r>
              <w:rPr>
                <w:rFonts w:ascii="Times New Roman"/>
                <w:b w:val="false"/>
                <w:i w:val="false"/>
                <w:color w:val="000000"/>
                <w:sz w:val="20"/>
              </w:rPr>
              <w:t>
№ ______________-ден №______________ге дейін</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салық органына берілген тауар чектерінің сериясы</w:t>
            </w:r>
          </w:p>
          <w:p>
            <w:pPr>
              <w:spacing w:after="20"/>
              <w:ind w:left="20"/>
              <w:jc w:val="both"/>
            </w:pPr>
            <w:r>
              <w:rPr>
                <w:rFonts w:ascii="Times New Roman"/>
                <w:b w:val="false"/>
                <w:i w:val="false"/>
                <w:color w:val="000000"/>
                <w:sz w:val="20"/>
              </w:rPr>
              <w:t>
___________________________________________________________________</w:t>
            </w:r>
          </w:p>
          <w:p>
            <w:pPr>
              <w:spacing w:after="20"/>
              <w:ind w:left="20"/>
              <w:jc w:val="both"/>
            </w:pPr>
            <w:r>
              <w:rPr>
                <w:rFonts w:ascii="Times New Roman"/>
                <w:b w:val="false"/>
                <w:i w:val="false"/>
                <w:color w:val="000000"/>
                <w:sz w:val="20"/>
              </w:rPr>
              <w:t>
Салық төлеушінің төлеушінің тегі, аты, әкесінің аты немесе атауы</w:t>
            </w:r>
          </w:p>
          <w:p>
            <w:pPr>
              <w:spacing w:after="20"/>
              <w:ind w:left="20"/>
              <w:jc w:val="both"/>
            </w:pPr>
            <w:r>
              <w:rPr>
                <w:rFonts w:ascii="Times New Roman"/>
                <w:b w:val="false"/>
                <w:i w:val="false"/>
                <w:color w:val="000000"/>
                <w:sz w:val="20"/>
              </w:rPr>
              <w:t>
Жеке сәйкестендіру нөмірі/бизнес сәйкестендіру нөмірі (ЖСН/БСН)</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3327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3274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rPr>
                <w:rFonts w:ascii="Times New Roman"/>
                <w:b w:val="false"/>
                <w:i w:val="false"/>
                <w:color w:val="000000"/>
                <w:sz w:val="20"/>
              </w:rPr>
              <w:t>
Бақылау-кассалық машинаның тіркеу нөмірі</w:t>
            </w:r>
          </w:p>
          <w:p>
            <w:pPr>
              <w:spacing w:after="0"/>
              <w:ind w:left="0"/>
              <w:jc w:val="both"/>
            </w:pPr>
            <w:r>
              <w:rPr>
                <w:rFonts w:ascii="Times New Roman"/>
                <w:b w:val="false"/>
                <w:i w:val="false"/>
                <w:color w:val="000000"/>
                <w:sz w:val="20"/>
              </w:rPr>
              <w:t>
</w:t>
            </w:r>
            <w:r>
              <w:br/>
            </w:r>
          </w:p>
          <w:p>
            <w:pPr>
              <w:spacing w:after="20"/>
              <w:ind w:left="20"/>
              <w:jc w:val="both"/>
            </w:pPr>
            <w:r>
              <w:drawing>
                <wp:inline distT="0" distB="0" distL="0" distR="0">
                  <wp:extent cx="33274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327400" cy="292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24-қосымша</w:t>
            </w:r>
          </w:p>
        </w:tc>
      </w:tr>
    </w:tbl>
    <w:p>
      <w:pPr>
        <w:spacing w:after="0"/>
        <w:ind w:left="0"/>
        <w:jc w:val="left"/>
      </w:pPr>
      <w:r>
        <w:br/>
      </w:r>
    </w:p>
    <w:p>
      <w:pPr>
        <w:spacing w:after="0"/>
        <w:ind w:left="0"/>
        <w:jc w:val="both"/>
      </w:pPr>
      <w:r>
        <w:drawing>
          <wp:inline distT="0" distB="0" distL="0" distR="0">
            <wp:extent cx="6184900" cy="899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84900" cy="899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28-қосымша</w:t>
            </w:r>
          </w:p>
        </w:tc>
      </w:tr>
    </w:tbl>
    <w:bookmarkStart w:name="z113" w:id="70"/>
    <w:p>
      <w:pPr>
        <w:spacing w:after="0"/>
        <w:ind w:left="0"/>
        <w:jc w:val="both"/>
      </w:pPr>
      <w:r>
        <w:rPr>
          <w:rFonts w:ascii="Times New Roman"/>
          <w:b w:val="false"/>
          <w:i w:val="false"/>
          <w:color w:val="000000"/>
          <w:sz w:val="28"/>
        </w:rPr>
        <w:t>
      Нысан</w:t>
      </w:r>
    </w:p>
    <w:bookmarkEnd w:id="70"/>
    <w:p>
      <w:pPr>
        <w:spacing w:after="0"/>
        <w:ind w:left="0"/>
        <w:jc w:val="left"/>
      </w:pPr>
      <w:r>
        <w:rPr>
          <w:rFonts w:ascii="Times New Roman"/>
          <w:b/>
          <w:i w:val="false"/>
          <w:color w:val="000000"/>
        </w:rPr>
        <w:t xml:space="preserve"> САЛЫҚТЫҚ ТАЛАП</w:t>
      </w:r>
    </w:p>
    <w:p>
      <w:pPr>
        <w:spacing w:after="0"/>
        <w:ind w:left="0"/>
        <w:jc w:val="both"/>
      </w:pPr>
      <w:r>
        <w:rPr>
          <w:rFonts w:ascii="Times New Roman"/>
          <w:b w:val="false"/>
          <w:i w:val="false"/>
          <w:color w:val="000000"/>
          <w:sz w:val="28"/>
        </w:rPr>
        <w:t>
      20 ___ж. "____"___________                                   № 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(талап жіберілетін шет мемлекетінің құзыретті органның атауы және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 Кодексінің "Салық және бюджетке төлентін</w:t>
      </w:r>
    </w:p>
    <w:p>
      <w:pPr>
        <w:spacing w:after="0"/>
        <w:ind w:left="0"/>
        <w:jc w:val="both"/>
      </w:pPr>
      <w:r>
        <w:rPr>
          <w:rFonts w:ascii="Times New Roman"/>
          <w:b w:val="false"/>
          <w:i w:val="false"/>
          <w:color w:val="000000"/>
          <w:sz w:val="28"/>
        </w:rPr>
        <w:t xml:space="preserve">
      міндетті төлемдер" (Салық Кодексі) </w:t>
      </w:r>
      <w:r>
        <w:rPr>
          <w:rFonts w:ascii="Times New Roman"/>
          <w:b w:val="false"/>
          <w:i w:val="false"/>
          <w:color w:val="000000"/>
          <w:sz w:val="28"/>
        </w:rPr>
        <w:t>227-бабына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 сәйкес</w:t>
      </w:r>
    </w:p>
    <w:p>
      <w:pPr>
        <w:spacing w:after="0"/>
        <w:ind w:left="0"/>
        <w:jc w:val="both"/>
      </w:pPr>
      <w:r>
        <w:rPr>
          <w:rFonts w:ascii="Times New Roman"/>
          <w:b w:val="false"/>
          <w:i w:val="false"/>
          <w:color w:val="000000"/>
          <w:sz w:val="28"/>
        </w:rPr>
        <w:t>
            (халықаралық шарттың атауы)</w:t>
      </w:r>
    </w:p>
    <w:p>
      <w:pPr>
        <w:spacing w:after="0"/>
        <w:ind w:left="0"/>
        <w:jc w:val="both"/>
      </w:pPr>
      <w:r>
        <w:rPr>
          <w:rFonts w:ascii="Times New Roman"/>
          <w:b w:val="false"/>
          <w:i w:val="false"/>
          <w:color w:val="000000"/>
          <w:sz w:val="28"/>
        </w:rPr>
        <w:t>
            Қазақстан Республикасында салық берешегі бар мына салық</w:t>
      </w:r>
    </w:p>
    <w:p>
      <w:pPr>
        <w:spacing w:after="0"/>
        <w:ind w:left="0"/>
        <w:jc w:val="both"/>
      </w:pPr>
      <w:r>
        <w:rPr>
          <w:rFonts w:ascii="Times New Roman"/>
          <w:b w:val="false"/>
          <w:i w:val="false"/>
          <w:color w:val="000000"/>
          <w:sz w:val="28"/>
        </w:rPr>
        <w:t>
      төлеушіге қатысты салықтарды жинауға көмек алу мақсатында жүгінеді: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аты-жөні/ заңды тұлғаның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Резиденттік еліндегі салықтық тіркеу нөмірі _________________________</w:t>
      </w:r>
    </w:p>
    <w:p>
      <w:pPr>
        <w:spacing w:after="0"/>
        <w:ind w:left="0"/>
        <w:jc w:val="both"/>
      </w:pPr>
      <w:r>
        <w:rPr>
          <w:rFonts w:ascii="Times New Roman"/>
          <w:b w:val="false"/>
          <w:i w:val="false"/>
          <w:color w:val="000000"/>
          <w:sz w:val="28"/>
        </w:rPr>
        <w:t>
      резиденттік еліндегі мекенжайы: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тұлғаның жеке басын куәландыратын құжаттың түрі, нөмірі және</w:t>
      </w:r>
    </w:p>
    <w:p>
      <w:pPr>
        <w:spacing w:after="0"/>
        <w:ind w:left="0"/>
        <w:jc w:val="both"/>
      </w:pPr>
      <w:r>
        <w:rPr>
          <w:rFonts w:ascii="Times New Roman"/>
          <w:b w:val="false"/>
          <w:i w:val="false"/>
          <w:color w:val="000000"/>
          <w:sz w:val="28"/>
        </w:rPr>
        <w:t>
      берілген күні ______________________________________________________</w:t>
      </w:r>
    </w:p>
    <w:p>
      <w:pPr>
        <w:spacing w:after="0"/>
        <w:ind w:left="0"/>
        <w:jc w:val="both"/>
      </w:pPr>
      <w:r>
        <w:rPr>
          <w:rFonts w:ascii="Times New Roman"/>
          <w:b w:val="false"/>
          <w:i w:val="false"/>
          <w:color w:val="000000"/>
          <w:sz w:val="28"/>
        </w:rPr>
        <w:t>
      Жеке тұлғаның резиденттік еліндегі жұмыс берушісі және оның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Республикасына келген (тіркеу)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үшінші жақтың иелігіндегі мүлкі (болған жағдайда):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Басқа да маңызды мәліметтер 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Салықтық талап салық берешегін жинау мақсатында жасалды.</w:t>
      </w:r>
    </w:p>
    <w:p>
      <w:pPr>
        <w:spacing w:after="0"/>
        <w:ind w:left="0"/>
        <w:jc w:val="both"/>
      </w:pPr>
      <w:r>
        <w:rPr>
          <w:rFonts w:ascii="Times New Roman"/>
          <w:b w:val="false"/>
          <w:i w:val="false"/>
          <w:color w:val="000000"/>
          <w:sz w:val="28"/>
        </w:rPr>
        <w:t>
      Қазақстан Республикасындағы салық берешегінің сомасы,</w:t>
      </w:r>
    </w:p>
    <w:p>
      <w:pPr>
        <w:spacing w:after="0"/>
        <w:ind w:left="0"/>
        <w:jc w:val="both"/>
      </w:pPr>
      <w:r>
        <w:rPr>
          <w:rFonts w:ascii="Times New Roman"/>
          <w:b w:val="false"/>
          <w:i w:val="false"/>
          <w:color w:val="000000"/>
          <w:sz w:val="28"/>
        </w:rPr>
        <w:t>
      теңгеде: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Республикасындағы салық берешегінің сомасы, шетел</w:t>
      </w:r>
    </w:p>
    <w:p>
      <w:pPr>
        <w:spacing w:after="0"/>
        <w:ind w:left="0"/>
        <w:jc w:val="both"/>
      </w:pPr>
      <w:r>
        <w:rPr>
          <w:rFonts w:ascii="Times New Roman"/>
          <w:b w:val="false"/>
          <w:i w:val="false"/>
          <w:color w:val="000000"/>
          <w:sz w:val="28"/>
        </w:rPr>
        <w:t>
      валютасында: 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28600" cy="241300"/>
                    </a:xfrm>
                    <a:prstGeom prst="rect">
                      <a:avLst/>
                    </a:prstGeom>
                  </pic:spPr>
                </pic:pic>
              </a:graphicData>
            </a:graphic>
          </wp:inline>
        </w:drawing>
      </w:r>
    </w:p>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28600" cy="241300"/>
                    </a:xfrm>
                    <a:prstGeom prst="rect">
                      <a:avLst/>
                    </a:prstGeom>
                  </pic:spPr>
                </pic:pic>
              </a:graphicData>
            </a:graphic>
          </wp:inline>
        </w:drawing>
      </w:r>
    </w:p>
    <w:p>
      <w:pPr>
        <w:spacing w:after="0"/>
        <w:ind w:left="0"/>
        <w:jc w:val="both"/>
      </w:pPr>
      <w:r>
        <w:drawing>
          <wp:inline distT="0" distB="0" distL="0" distR="0">
            <wp:extent cx="2286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286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Валюты коды*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Жиналған соманы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(банк шоты иесінің атауы/ аты-жөні және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 банк</w:t>
      </w:r>
    </w:p>
    <w:p>
      <w:pPr>
        <w:spacing w:after="0"/>
        <w:ind w:left="0"/>
        <w:jc w:val="both"/>
      </w:pPr>
      <w:r>
        <w:rPr>
          <w:rFonts w:ascii="Times New Roman"/>
          <w:b w:val="false"/>
          <w:i w:val="false"/>
          <w:color w:val="000000"/>
          <w:sz w:val="28"/>
        </w:rPr>
        <w:t>
      шотына аударуды сұраймыз</w:t>
      </w:r>
    </w:p>
    <w:p>
      <w:pPr>
        <w:spacing w:after="0"/>
        <w:ind w:left="0"/>
        <w:jc w:val="both"/>
      </w:pPr>
      <w:r>
        <w:rPr>
          <w:rFonts w:ascii="Times New Roman"/>
          <w:b w:val="false"/>
          <w:i w:val="false"/>
          <w:color w:val="000000"/>
          <w:sz w:val="28"/>
        </w:rPr>
        <w:t>
      Салық төлеу туралы хабарлама салық берешегі бар тұлғаға жіберілді</w:t>
      </w:r>
    </w:p>
    <w:p>
      <w:pPr>
        <w:spacing w:after="0"/>
        <w:ind w:left="0"/>
        <w:jc w:val="both"/>
      </w:pPr>
      <w:r>
        <w:rPr>
          <w:rFonts w:ascii="Times New Roman"/>
          <w:b w:val="false"/>
          <w:i w:val="false"/>
          <w:color w:val="000000"/>
          <w:sz w:val="28"/>
        </w:rPr>
        <w:t>
      (күні)_______________________________________________________________</w:t>
      </w:r>
    </w:p>
    <w:p>
      <w:pPr>
        <w:spacing w:after="0"/>
        <w:ind w:left="0"/>
        <w:jc w:val="both"/>
      </w:pPr>
      <w:r>
        <w:rPr>
          <w:rFonts w:ascii="Times New Roman"/>
          <w:b w:val="false"/>
          <w:i w:val="false"/>
          <w:color w:val="000000"/>
          <w:sz w:val="28"/>
        </w:rPr>
        <w:t xml:space="preserve">
      Мен, төменде қол қоюшы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(құзыретті не уәкілетті органның тұлғасының лауазымы және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Мынаны:</w:t>
      </w:r>
    </w:p>
    <w:p>
      <w:pPr>
        <w:spacing w:after="0"/>
        <w:ind w:left="0"/>
        <w:jc w:val="both"/>
      </w:pPr>
      <w:r>
        <w:rPr>
          <w:rFonts w:ascii="Times New Roman"/>
          <w:b w:val="false"/>
          <w:i w:val="false"/>
          <w:color w:val="000000"/>
          <w:sz w:val="28"/>
        </w:rPr>
        <w:t>
      Салықтық талап жоғарыда көрсетілген халықаралық шартпен көзделген салықтарға қатысты, дауланбайды, әкімшілік органның шешіміне жоғары тұрған инстанцияның әкімшілік органына апелляциямен және сотқа апелляциямен теріске шығарылмайды. Салықтық талап халықаралық шарт шеңберінде мәжбүрлі түрде жүзеге асырылады. Көрсетілген салықтарды Қазақстан Республикасында өндіріп алу мүмкін емес. Осы құжатта көрсетілген ақпарат дұрыс. Көмекті жоғарыда аталған халықаралық шарт шеңберінде құзыретті орган сұратады. Салық түрлері қимасында берешек сомасы қоса беріледі.</w:t>
      </w:r>
    </w:p>
    <w:p>
      <w:pPr>
        <w:spacing w:after="0"/>
        <w:ind w:left="0"/>
        <w:jc w:val="both"/>
      </w:pPr>
      <w:r>
        <w:rPr>
          <w:rFonts w:ascii="Times New Roman"/>
          <w:b w:val="false"/>
          <w:i w:val="false"/>
          <w:color w:val="000000"/>
          <w:sz w:val="28"/>
        </w:rPr>
        <w:t>
            Қолы _________________ М.О.</w:t>
      </w:r>
    </w:p>
    <w:p>
      <w:pPr>
        <w:spacing w:after="0"/>
        <w:ind w:left="0"/>
        <w:jc w:val="both"/>
      </w:pPr>
      <w:r>
        <w:rPr>
          <w:rFonts w:ascii="Times New Roman"/>
          <w:b w:val="false"/>
          <w:i w:val="false"/>
          <w:color w:val="000000"/>
          <w:sz w:val="28"/>
        </w:rPr>
        <w:t>
            Күні __________________</w:t>
      </w:r>
    </w:p>
    <w:p>
      <w:pPr>
        <w:spacing w:after="0"/>
        <w:ind w:left="0"/>
        <w:jc w:val="both"/>
      </w:pPr>
      <w:r>
        <w:rPr>
          <w:rFonts w:ascii="Times New Roman"/>
          <w:b w:val="false"/>
          <w:i w:val="false"/>
          <w:color w:val="000000"/>
          <w:sz w:val="28"/>
        </w:rPr>
        <w:t>
            * "Валюта коды" бағанын толтырған кезде "Кеден декларацияларын толтыру үшін пайдаланылатын жіктеуіштер туралы" Кеден одағы комиссиясының 2010 жылғы 20 қыркүйектегі № 378 шешімімен (бұдан әрі - Шешім) бекітілген 23 "Валюталар жіктеуіші" қосымшасына сәйкес валюталардың кодын көрсету қажет.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29-қосымша</w:t>
            </w:r>
          </w:p>
        </w:tc>
      </w:tr>
    </w:tbl>
    <w:bookmarkStart w:name="z4" w:id="71"/>
    <w:p>
      <w:pPr>
        <w:spacing w:after="0"/>
        <w:ind w:left="0"/>
        <w:jc w:val="both"/>
      </w:pPr>
      <w:r>
        <w:rPr>
          <w:rFonts w:ascii="Times New Roman"/>
          <w:b w:val="false"/>
          <w:i w:val="false"/>
          <w:color w:val="000000"/>
          <w:sz w:val="28"/>
        </w:rPr>
        <w:t>
      Нысан</w:t>
      </w:r>
    </w:p>
    <w:bookmarkEnd w:id="71"/>
    <w:p>
      <w:pPr>
        <w:spacing w:after="0"/>
        <w:ind w:left="0"/>
        <w:jc w:val="left"/>
      </w:pPr>
      <w:r>
        <w:rPr>
          <w:rFonts w:ascii="Times New Roman"/>
          <w:b/>
          <w:i w:val="false"/>
          <w:color w:val="000000"/>
        </w:rPr>
        <w:t xml:space="preserve"> Қазакстан Республикасының салық заңнамасын бұзушылықты</w:t>
      </w:r>
      <w:r>
        <w:br/>
      </w:r>
      <w:r>
        <w:rPr>
          <w:rFonts w:ascii="Times New Roman"/>
          <w:b/>
          <w:i w:val="false"/>
          <w:color w:val="000000"/>
        </w:rPr>
        <w:t>жою туралы Талап</w:t>
      </w:r>
    </w:p>
    <w:p>
      <w:pPr>
        <w:spacing w:after="0"/>
        <w:ind w:left="0"/>
        <w:jc w:val="both"/>
      </w:pPr>
      <w:r>
        <w:rPr>
          <w:rFonts w:ascii="Times New Roman"/>
          <w:b w:val="false"/>
          <w:i w:val="false"/>
          <w:color w:val="000000"/>
          <w:sz w:val="28"/>
        </w:rPr>
        <w:t>
      20___ж. "____"___________                                   №_______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туралы" Қазақстан Республикасы Кодексінің (Салық кодексі)</w:t>
      </w:r>
    </w:p>
    <w:p>
      <w:pPr>
        <w:spacing w:after="0"/>
        <w:ind w:left="0"/>
        <w:jc w:val="both"/>
      </w:pPr>
      <w:r>
        <w:rPr>
          <w:rFonts w:ascii="Times New Roman"/>
          <w:b w:val="false"/>
          <w:i w:val="false"/>
          <w:color w:val="000000"/>
          <w:sz w:val="28"/>
        </w:rPr>
        <w:t xml:space="preserve">
      656-бабы </w:t>
      </w:r>
      <w:r>
        <w:rPr>
          <w:rFonts w:ascii="Times New Roman"/>
          <w:b w:val="false"/>
          <w:i w:val="false"/>
          <w:color w:val="000000"/>
          <w:sz w:val="28"/>
        </w:rPr>
        <w:t>7-тармағына</w:t>
      </w:r>
      <w:r>
        <w:rPr>
          <w:rFonts w:ascii="Times New Roman"/>
          <w:b w:val="false"/>
          <w:i w:val="false"/>
          <w:color w:val="000000"/>
          <w:sz w:val="28"/>
        </w:rPr>
        <w:t xml:space="preserve"> сәйкес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Сізге 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бастығының теғі,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уәкілетті мемлекеттік органның толық атауы, мекен-жайы)</w:t>
      </w:r>
    </w:p>
    <w:p>
      <w:pPr>
        <w:spacing w:after="0"/>
        <w:ind w:left="0"/>
        <w:jc w:val="both"/>
      </w:pPr>
      <w:r>
        <w:rPr>
          <w:rFonts w:ascii="Times New Roman"/>
          <w:b w:val="false"/>
          <w:i w:val="false"/>
          <w:color w:val="000000"/>
          <w:sz w:val="28"/>
        </w:rPr>
        <w:t>
      Жеке сәйкестендіру нөмірі/бизнес-сәйкестендіру нөмірі</w:t>
      </w:r>
    </w:p>
    <w:p>
      <w:pPr>
        <w:spacing w:after="0"/>
        <w:ind w:left="0"/>
        <w:jc w:val="both"/>
      </w:pPr>
      <w:r>
        <w:rPr>
          <w:rFonts w:ascii="Times New Roman"/>
          <w:b w:val="false"/>
          <w:i w:val="false"/>
          <w:color w:val="000000"/>
          <w:sz w:val="28"/>
        </w:rPr>
        <w:t>
      (ЖСН/БСН)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Қазақстан Республикасы салық заңнамасынының бұзушылықтарын жою қажеттігі туралы хабарлайды: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(бюджетке енгізілуі тиіс соммалар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(болған жағдайда) көрсетіле отырып, бұзушылық мәні)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Салық кодексінің </w:t>
      </w:r>
      <w:r>
        <w:rPr>
          <w:rFonts w:ascii="Times New Roman"/>
          <w:b w:val="false"/>
          <w:i w:val="false"/>
          <w:color w:val="000000"/>
          <w:sz w:val="28"/>
        </w:rPr>
        <w:t>656-бабына</w:t>
      </w:r>
      <w:r>
        <w:rPr>
          <w:rFonts w:ascii="Times New Roman"/>
          <w:b w:val="false"/>
          <w:i w:val="false"/>
          <w:color w:val="000000"/>
          <w:sz w:val="28"/>
        </w:rPr>
        <w:t>cf1  сәйкес Сізге осы талапты табыс еткен</w:t>
      </w:r>
    </w:p>
    <w:p>
      <w:pPr>
        <w:spacing w:after="0"/>
        <w:ind w:left="0"/>
        <w:jc w:val="both"/>
      </w:pPr>
      <w:r>
        <w:rPr>
          <w:rFonts w:ascii="Times New Roman"/>
          <w:b w:val="false"/>
          <w:i w:val="false"/>
          <w:color w:val="000000"/>
          <w:sz w:val="28"/>
        </w:rPr>
        <w:t>
      (алған) күннен бастап отыз жұмыс күні ішінде бұзушылықтарды жою қажет.</w:t>
      </w:r>
    </w:p>
    <w:p>
      <w:pPr>
        <w:spacing w:after="0"/>
        <w:ind w:left="0"/>
        <w:jc w:val="both"/>
      </w:pPr>
      <w:r>
        <w:rPr>
          <w:rFonts w:ascii="Times New Roman"/>
          <w:b w:val="false"/>
          <w:i w:val="false"/>
          <w:color w:val="000000"/>
          <w:sz w:val="28"/>
        </w:rPr>
        <w:t xml:space="preserve">
            Олар жойылмаған жағдайда Сіз Қазақстан Республикасының заңнамасына сәйкес жауапқа тартыласыз.Салық кодексінің </w:t>
      </w:r>
      <w:r>
        <w:rPr>
          <w:rFonts w:ascii="Times New Roman"/>
          <w:b w:val="false"/>
          <w:i w:val="false"/>
          <w:color w:val="000000"/>
          <w:sz w:val="28"/>
        </w:rPr>
        <w:t>686</w:t>
      </w:r>
      <w:r>
        <w:rPr>
          <w:rFonts w:ascii="Times New Roman"/>
          <w:b w:val="false"/>
          <w:i w:val="false"/>
          <w:color w:val="000000"/>
          <w:sz w:val="28"/>
        </w:rPr>
        <w:t xml:space="preserve">,  </w:t>
      </w:r>
      <w:r>
        <w:rPr>
          <w:rFonts w:ascii="Times New Roman"/>
          <w:b w:val="false"/>
          <w:i w:val="false"/>
          <w:color w:val="000000"/>
          <w:sz w:val="28"/>
        </w:rPr>
        <w:t>687-баптарына</w:t>
      </w:r>
      <w:r>
        <w:rPr>
          <w:rFonts w:ascii="Times New Roman"/>
          <w:b w:val="false"/>
          <w:i w:val="false"/>
          <w:color w:val="000000"/>
          <w:sz w:val="28"/>
        </w:rPr>
        <w:t xml:space="preserve"> сәйкес салық төлеушінің немесе оның уәкілетті өкілінің салық қызметі органдарының лауазымды тұлғалары әрекетін (әрекетсіздігін) салық қызметінің жоғары тұрған органына немесе сотқа Қазақстан Республикасының Заңдарында көзделген тәртiппен шағымдануына құқығы бар.</w:t>
      </w:r>
    </w:p>
    <w:p>
      <w:pPr>
        <w:spacing w:after="0"/>
        <w:ind w:left="0"/>
        <w:jc w:val="both"/>
      </w:pPr>
      <w:r>
        <w:rPr>
          <w:rFonts w:ascii="Times New Roman"/>
          <w:b w:val="false"/>
          <w:i w:val="false"/>
          <w:color w:val="000000"/>
          <w:sz w:val="28"/>
        </w:rPr>
        <w:t>
            Салық қызметі органының Басшысы 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Талапты алдым _________________________________________________</w:t>
      </w:r>
    </w:p>
    <w:p>
      <w:pPr>
        <w:spacing w:after="0"/>
        <w:ind w:left="0"/>
        <w:jc w:val="both"/>
      </w:pPr>
      <w:r>
        <w:rPr>
          <w:rFonts w:ascii="Times New Roman"/>
          <w:b w:val="false"/>
          <w:i w:val="false"/>
          <w:color w:val="000000"/>
          <w:sz w:val="28"/>
        </w:rPr>
        <w:t>
                          (уәкілетті мемлекеттік орган басшысының аты-жөні,</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Талапты уәкілеттi</w:t>
      </w:r>
    </w:p>
    <w:p>
      <w:pPr>
        <w:spacing w:after="0"/>
        <w:ind w:left="0"/>
        <w:jc w:val="both"/>
      </w:pPr>
      <w:r>
        <w:rPr>
          <w:rFonts w:ascii="Times New Roman"/>
          <w:b w:val="false"/>
          <w:i w:val="false"/>
          <w:color w:val="000000"/>
          <w:sz w:val="28"/>
        </w:rPr>
        <w:t>
            мемлекеттік органға</w:t>
      </w:r>
    </w:p>
    <w:p>
      <w:pPr>
        <w:spacing w:after="0"/>
        <w:ind w:left="0"/>
        <w:jc w:val="both"/>
      </w:pPr>
      <w:r>
        <w:rPr>
          <w:rFonts w:ascii="Times New Roman"/>
          <w:b w:val="false"/>
          <w:i w:val="false"/>
          <w:color w:val="000000"/>
          <w:sz w:val="28"/>
        </w:rPr>
        <w:t>
            табыс еттім ___________________________________________________</w:t>
      </w:r>
    </w:p>
    <w:p>
      <w:pPr>
        <w:spacing w:after="0"/>
        <w:ind w:left="0"/>
        <w:jc w:val="both"/>
      </w:pPr>
      <w:r>
        <w:rPr>
          <w:rFonts w:ascii="Times New Roman"/>
          <w:b w:val="false"/>
          <w:i w:val="false"/>
          <w:color w:val="000000"/>
          <w:sz w:val="28"/>
        </w:rPr>
        <w:t>
                       (салық қызметі органының лауазымды тұлғасының</w:t>
      </w:r>
    </w:p>
    <w:p>
      <w:pPr>
        <w:spacing w:after="0"/>
        <w:ind w:left="0"/>
        <w:jc w:val="both"/>
      </w:pPr>
      <w:r>
        <w:rPr>
          <w:rFonts w:ascii="Times New Roman"/>
          <w:b w:val="false"/>
          <w:i w:val="false"/>
          <w:color w:val="000000"/>
          <w:sz w:val="28"/>
        </w:rPr>
        <w:t>
                        Т.А.Ә., қолы, күні)</w:t>
      </w:r>
    </w:p>
    <w:p>
      <w:pPr>
        <w:spacing w:after="0"/>
        <w:ind w:left="0"/>
        <w:jc w:val="both"/>
      </w:pPr>
      <w:r>
        <w:rPr>
          <w:rFonts w:ascii="Times New Roman"/>
          <w:b w:val="false"/>
          <w:i w:val="false"/>
          <w:color w:val="000000"/>
          <w:sz w:val="28"/>
        </w:rPr>
        <w:t>
            Талап уәкілетті мемлекеттік</w:t>
      </w:r>
    </w:p>
    <w:p>
      <w:pPr>
        <w:spacing w:after="0"/>
        <w:ind w:left="0"/>
        <w:jc w:val="both"/>
      </w:pPr>
      <w:r>
        <w:rPr>
          <w:rFonts w:ascii="Times New Roman"/>
          <w:b w:val="false"/>
          <w:i w:val="false"/>
          <w:color w:val="000000"/>
          <w:sz w:val="28"/>
        </w:rPr>
        <w:t>
            органға жіберілді _____________________________________________</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Нысан</w:t>
      </w:r>
    </w:p>
    <w:bookmarkStart w:name="z120" w:id="72"/>
    <w:p>
      <w:pPr>
        <w:spacing w:after="0"/>
        <w:ind w:left="0"/>
        <w:jc w:val="left"/>
      </w:pPr>
      <w:r>
        <w:rPr>
          <w:rFonts w:ascii="Times New Roman"/>
          <w:b/>
          <w:i w:val="false"/>
          <w:color w:val="000000"/>
        </w:rPr>
        <w:t xml:space="preserve"> Қосылған құн салығы бойынша тіркеу есебіне қоюдан бас</w:t>
      </w:r>
      <w:r>
        <w:br/>
      </w:r>
      <w:r>
        <w:rPr>
          <w:rFonts w:ascii="Times New Roman"/>
          <w:b/>
          <w:i w:val="false"/>
          <w:color w:val="000000"/>
        </w:rPr>
        <w:t>тарту туралы</w:t>
      </w:r>
      <w:r>
        <w:br/>
      </w:r>
      <w:r>
        <w:rPr>
          <w:rFonts w:ascii="Times New Roman"/>
          <w:b/>
          <w:i w:val="false"/>
          <w:color w:val="000000"/>
        </w:rPr>
        <w:t>ШЕШІМ</w:t>
      </w:r>
    </w:p>
    <w:bookmarkEnd w:id="72"/>
    <w:p>
      <w:pPr>
        <w:spacing w:after="0"/>
        <w:ind w:left="0"/>
        <w:jc w:val="both"/>
      </w:pPr>
      <w:r>
        <w:rPr>
          <w:rFonts w:ascii="Times New Roman"/>
          <w:b w:val="false"/>
          <w:i w:val="false"/>
          <w:color w:val="000000"/>
          <w:sz w:val="28"/>
        </w:rPr>
        <w:t>
      20__ ж. "____" _______________                      № ____________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 туралы"</w:t>
      </w:r>
    </w:p>
    <w:p>
      <w:pPr>
        <w:spacing w:after="0"/>
        <w:ind w:left="0"/>
        <w:jc w:val="both"/>
      </w:pPr>
      <w:r>
        <w:rPr>
          <w:rFonts w:ascii="Times New Roman"/>
          <w:b w:val="false"/>
          <w:i w:val="false"/>
          <w:color w:val="000000"/>
          <w:sz w:val="28"/>
        </w:rPr>
        <w:t xml:space="preserve">
      Қазақстан Республикасының </w:t>
      </w:r>
      <w:r>
        <w:rPr>
          <w:rFonts w:ascii="Times New Roman"/>
          <w:b w:val="false"/>
          <w:i w:val="false"/>
          <w:color w:val="000000"/>
          <w:sz w:val="28"/>
        </w:rPr>
        <w:t>Кодексіне</w:t>
      </w:r>
      <w:r>
        <w:rPr>
          <w:rFonts w:ascii="Times New Roman"/>
          <w:b w:val="false"/>
          <w:i w:val="false"/>
          <w:color w:val="000000"/>
          <w:sz w:val="28"/>
        </w:rPr>
        <w:t>cf1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немесе атауы, жеке</w:t>
      </w:r>
    </w:p>
    <w:p>
      <w:pPr>
        <w:spacing w:after="0"/>
        <w:ind w:left="0"/>
        <w:jc w:val="both"/>
      </w:pPr>
      <w:r>
        <w:rPr>
          <w:rFonts w:ascii="Times New Roman"/>
          <w:b w:val="false"/>
          <w:i w:val="false"/>
          <w:color w:val="000000"/>
          <w:sz w:val="28"/>
        </w:rPr>
        <w:t>
      сәйкестендіру нөмірі/бизнес-сәйкестендіру нөмірі (ЖСН/ БСН))</w:t>
      </w:r>
    </w:p>
    <w:p>
      <w:pPr>
        <w:spacing w:after="0"/>
        <w:ind w:left="0"/>
        <w:jc w:val="both"/>
      </w:pPr>
      <w:r>
        <w:rPr>
          <w:rFonts w:ascii="Times New Roman"/>
          <w:b w:val="false"/>
          <w:i w:val="false"/>
          <w:color w:val="000000"/>
          <w:sz w:val="28"/>
        </w:rPr>
        <w:t>
      қосылған құн салығы бойынша тіркеу есебіне қою туралы 20__ жылғы</w:t>
      </w:r>
    </w:p>
    <w:p>
      <w:pPr>
        <w:spacing w:after="0"/>
        <w:ind w:left="0"/>
        <w:jc w:val="both"/>
      </w:pPr>
      <w:r>
        <w:rPr>
          <w:rFonts w:ascii="Times New Roman"/>
          <w:b w:val="false"/>
          <w:i w:val="false"/>
          <w:color w:val="000000"/>
          <w:sz w:val="28"/>
        </w:rPr>
        <w:t>
      "____" _______________ салықтық өтінішін қарап, мынадай негіз(дер)</w:t>
      </w:r>
    </w:p>
    <w:p>
      <w:pPr>
        <w:spacing w:after="0"/>
        <w:ind w:left="0"/>
        <w:jc w:val="both"/>
      </w:pPr>
      <w:r>
        <w:rPr>
          <w:rFonts w:ascii="Times New Roman"/>
          <w:b w:val="false"/>
          <w:i w:val="false"/>
          <w:color w:val="000000"/>
          <w:sz w:val="28"/>
        </w:rPr>
        <w:t>
      бойынша қосылған құн салығы бойынша тіркеу есебіне қоюдан бас</w:t>
      </w:r>
    </w:p>
    <w:p>
      <w:pPr>
        <w:spacing w:after="0"/>
        <w:ind w:left="0"/>
        <w:jc w:val="both"/>
      </w:pPr>
      <w:r>
        <w:rPr>
          <w:rFonts w:ascii="Times New Roman"/>
          <w:b w:val="false"/>
          <w:i w:val="false"/>
          <w:color w:val="000000"/>
          <w:sz w:val="28"/>
        </w:rPr>
        <w:t xml:space="preserve">
      тартылсын деп </w:t>
      </w:r>
      <w:r>
        <w:rPr>
          <w:rFonts w:ascii="Times New Roman"/>
          <w:b/>
          <w:i w:val="false"/>
          <w:color w:val="000000"/>
          <w:sz w:val="28"/>
        </w:rPr>
        <w:t>ШЕШТІ</w:t>
      </w:r>
      <w:r>
        <w:rPr>
          <w:rFonts w:ascii="Times New Roman"/>
          <w:b w:val="false"/>
          <w:i w:val="false"/>
          <w:color w:val="000000"/>
          <w:sz w:val="28"/>
        </w:rPr>
        <w:t>:</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органы "Салық және бюджетке төленетін басқа да міндетті</w:t>
      </w:r>
    </w:p>
    <w:p>
      <w:pPr>
        <w:spacing w:after="0"/>
        <w:ind w:left="0"/>
        <w:jc w:val="both"/>
      </w:pPr>
      <w:r>
        <w:rPr>
          <w:rFonts w:ascii="Times New Roman"/>
          <w:b w:val="false"/>
          <w:i w:val="false"/>
          <w:color w:val="000000"/>
          <w:sz w:val="28"/>
        </w:rPr>
        <w:t xml:space="preserve">
      төлемдер туралы" Қазақстан Республикасы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Кодексінің (Салық кодексі)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571-бабының </w:t>
      </w:r>
      <w:r>
        <w:rPr>
          <w:rFonts w:ascii="Times New Roman"/>
          <w:b w:val="false"/>
          <w:i w:val="false"/>
          <w:color w:val="000000"/>
          <w:sz w:val="28"/>
        </w:rPr>
        <w:t>3-тармағымен</w:t>
      </w:r>
      <w:r>
        <w:rPr>
          <w:rFonts w:ascii="Times New Roman"/>
          <w:b w:val="false"/>
          <w:i w:val="false"/>
          <w:color w:val="000000"/>
          <w:sz w:val="28"/>
        </w:rPr>
        <w:t>cf1  көзделген бір немесе бірнеше негіздерді көрсетеді)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Басшысы</w:t>
      </w:r>
    </w:p>
    <w:p>
      <w:pPr>
        <w:spacing w:after="0"/>
        <w:ind w:left="0"/>
        <w:jc w:val="both"/>
      </w:pPr>
      <w:r>
        <w:rPr>
          <w:rFonts w:ascii="Times New Roman"/>
          <w:b w:val="false"/>
          <w:i w:val="false"/>
          <w:color w:val="000000"/>
          <w:sz w:val="28"/>
        </w:rPr>
        <w:t>
            (Басшының орынбасары) 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Шешімді 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Т.А.Ә, атауы, қолы,</w:t>
      </w:r>
    </w:p>
    <w:p>
      <w:pPr>
        <w:spacing w:after="0"/>
        <w:ind w:left="0"/>
        <w:jc w:val="both"/>
      </w:pPr>
      <w:r>
        <w:rPr>
          <w:rFonts w:ascii="Times New Roman"/>
          <w:b w:val="false"/>
          <w:i w:val="false"/>
          <w:color w:val="000000"/>
          <w:sz w:val="28"/>
        </w:rPr>
        <w:t>
                     (мөрі), күні)</w:t>
      </w:r>
    </w:p>
    <w:p>
      <w:pPr>
        <w:spacing w:after="0"/>
        <w:ind w:left="0"/>
        <w:jc w:val="both"/>
      </w:pPr>
      <w:r>
        <w:rPr>
          <w:rFonts w:ascii="Times New Roman"/>
          <w:b w:val="false"/>
          <w:i w:val="false"/>
          <w:color w:val="000000"/>
          <w:sz w:val="28"/>
        </w:rPr>
        <w:t>
            Шешім салық төлеушіге ___________________________ табыс етілді.</w:t>
      </w:r>
    </w:p>
    <w:p>
      <w:pPr>
        <w:spacing w:after="0"/>
        <w:ind w:left="0"/>
        <w:jc w:val="both"/>
      </w:pPr>
      <w:r>
        <w:rPr>
          <w:rFonts w:ascii="Times New Roman"/>
          <w:b w:val="false"/>
          <w:i w:val="false"/>
          <w:color w:val="000000"/>
          <w:sz w:val="28"/>
        </w:rPr>
        <w:t>
                                  (салық қызметі органының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Шешім салық төлеушіге ______________________________ жіберілді.</w:t>
      </w:r>
    </w:p>
    <w:p>
      <w:pPr>
        <w:spacing w:after="0"/>
        <w:ind w:left="0"/>
        <w:jc w:val="both"/>
      </w:pPr>
      <w:r>
        <w:rPr>
          <w:rFonts w:ascii="Times New Roman"/>
          <w:b w:val="false"/>
          <w:i w:val="false"/>
          <w:color w:val="000000"/>
          <w:sz w:val="28"/>
        </w:rPr>
        <w:t>
                                 (жіберу және (немесе) алу фактісін</w:t>
      </w:r>
    </w:p>
    <w:p>
      <w:pPr>
        <w:spacing w:after="0"/>
        <w:ind w:left="0"/>
        <w:jc w:val="both"/>
      </w:pPr>
      <w:r>
        <w:rPr>
          <w:rFonts w:ascii="Times New Roman"/>
          <w:b w:val="false"/>
          <w:i w:val="false"/>
          <w:color w:val="000000"/>
          <w:sz w:val="28"/>
        </w:rPr>
        <w:t>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29-қосымша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31-қосымша</w:t>
            </w:r>
          </w:p>
        </w:tc>
      </w:tr>
    </w:tbl>
    <w:bookmarkStart w:name="z123" w:id="73"/>
    <w:p>
      <w:pPr>
        <w:spacing w:after="0"/>
        <w:ind w:left="0"/>
        <w:jc w:val="both"/>
      </w:pPr>
      <w:r>
        <w:rPr>
          <w:rFonts w:ascii="Times New Roman"/>
          <w:b w:val="false"/>
          <w:i w:val="false"/>
          <w:color w:val="000000"/>
          <w:sz w:val="28"/>
        </w:rPr>
        <w:t>
      Нысан</w:t>
      </w:r>
    </w:p>
    <w:bookmarkEnd w:id="73"/>
    <w:bookmarkStart w:name="z124" w:id="74"/>
    <w:p>
      <w:pPr>
        <w:spacing w:after="0"/>
        <w:ind w:left="0"/>
        <w:jc w:val="left"/>
      </w:pPr>
      <w:r>
        <w:rPr>
          <w:rFonts w:ascii="Times New Roman"/>
          <w:b/>
          <w:i w:val="false"/>
          <w:color w:val="000000"/>
        </w:rPr>
        <w:t xml:space="preserve"> Дебиторлардың банк шоттарындағы ақшасынан өндiрiп</w:t>
      </w:r>
      <w:r>
        <w:br/>
      </w:r>
      <w:r>
        <w:rPr>
          <w:rFonts w:ascii="Times New Roman"/>
          <w:b/>
          <w:i w:val="false"/>
          <w:color w:val="000000"/>
        </w:rPr>
        <w:t>алуға жүгіну туралы хабарлама</w:t>
      </w:r>
    </w:p>
    <w:bookmarkEnd w:id="74"/>
    <w:p>
      <w:pPr>
        <w:spacing w:after="0"/>
        <w:ind w:left="0"/>
        <w:jc w:val="both"/>
      </w:pPr>
      <w:r>
        <w:rPr>
          <w:rFonts w:ascii="Times New Roman"/>
          <w:b w:val="false"/>
          <w:i w:val="false"/>
          <w:color w:val="000000"/>
          <w:sz w:val="28"/>
        </w:rPr>
        <w:t>
      20__ ж. "____" _______________                      № ______________</w:t>
      </w:r>
    </w:p>
    <w:p>
      <w:pPr>
        <w:spacing w:after="0"/>
        <w:ind w:left="0"/>
        <w:jc w:val="both"/>
      </w:pPr>
      <w:r>
        <w:rPr>
          <w:rFonts w:ascii="Times New Roman"/>
          <w:b w:val="false"/>
          <w:i w:val="false"/>
          <w:color w:val="000000"/>
          <w:sz w:val="28"/>
        </w:rPr>
        <w:t>
            "Қазақстан Республикасындағы кеден ісі туралы"</w:t>
      </w:r>
    </w:p>
    <w:p>
      <w:pPr>
        <w:spacing w:after="0"/>
        <w:ind w:left="0"/>
        <w:jc w:val="both"/>
      </w:pPr>
      <w:r>
        <w:rPr>
          <w:rFonts w:ascii="Times New Roman"/>
          <w:b w:val="false"/>
          <w:i w:val="false"/>
          <w:color w:val="000000"/>
          <w:sz w:val="28"/>
        </w:rPr>
        <w:t xml:space="preserve">
      Қазақстан Республикасы Кодексінің </w:t>
      </w:r>
      <w:r>
        <w:rPr>
          <w:rFonts w:ascii="Times New Roman"/>
          <w:b w:val="false"/>
          <w:i w:val="false"/>
          <w:color w:val="000000"/>
          <w:sz w:val="28"/>
        </w:rPr>
        <w:t>166-бабына</w:t>
      </w:r>
      <w:r>
        <w:rPr>
          <w:rFonts w:ascii="Times New Roman"/>
          <w:b w:val="false"/>
          <w:i w:val="false"/>
          <w:color w:val="000000"/>
          <w:sz w:val="28"/>
        </w:rPr>
        <w:t>cf1  және "Салық және</w:t>
      </w:r>
    </w:p>
    <w:p>
      <w:pPr>
        <w:spacing w:after="0"/>
        <w:ind w:left="0"/>
        <w:jc w:val="both"/>
      </w:pPr>
      <w:r>
        <w:rPr>
          <w:rFonts w:ascii="Times New Roman"/>
          <w:b w:val="false"/>
          <w:i w:val="false"/>
          <w:color w:val="000000"/>
          <w:sz w:val="28"/>
        </w:rPr>
        <w:t>
      бюджетке төленетін басқа да міндетті төлемдер туралы" Қазақстан</w:t>
      </w:r>
    </w:p>
    <w:p>
      <w:pPr>
        <w:spacing w:after="0"/>
        <w:ind w:left="0"/>
        <w:jc w:val="both"/>
      </w:pPr>
      <w:r>
        <w:rPr>
          <w:rFonts w:ascii="Times New Roman"/>
          <w:b w:val="false"/>
          <w:i w:val="false"/>
          <w:color w:val="000000"/>
          <w:sz w:val="28"/>
        </w:rPr>
        <w:t xml:space="preserve">
      Республикасы Кодексінің (Салық кодексі) </w:t>
      </w:r>
      <w:r>
        <w:rPr>
          <w:rFonts w:ascii="Times New Roman"/>
          <w:b w:val="false"/>
          <w:i w:val="false"/>
          <w:color w:val="000000"/>
          <w:sz w:val="28"/>
        </w:rPr>
        <w:t>31-бабына</w:t>
      </w:r>
      <w:r>
        <w:rPr>
          <w:rFonts w:ascii="Times New Roman"/>
          <w:b w:val="false"/>
          <w:i w:val="false"/>
          <w:color w:val="000000"/>
          <w:sz w:val="28"/>
        </w:rPr>
        <w:t xml:space="preserve"> сәйкес ________________________</w:t>
      </w:r>
    </w:p>
    <w:p>
      <w:pPr>
        <w:spacing w:after="0"/>
        <w:ind w:left="0"/>
        <w:jc w:val="both"/>
      </w:pPr>
      <w:r>
        <w:rPr>
          <w:rFonts w:ascii="Times New Roman"/>
          <w:b w:val="false"/>
          <w:i w:val="false"/>
          <w:color w:val="000000"/>
          <w:sz w:val="28"/>
        </w:rPr>
        <w:t>
                                                   (кеден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Сізге 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 бойынша берешек төлеуші дебиторының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нөмірі/бизнес-сәйкестендіру нөмірі (ЖСН/БСН), мекен-жайы)</w:t>
      </w:r>
    </w:p>
    <w:p>
      <w:pPr>
        <w:spacing w:after="0"/>
        <w:ind w:left="0"/>
        <w:jc w:val="both"/>
      </w:pPr>
      <w:r>
        <w:rPr>
          <w:rFonts w:ascii="Times New Roman"/>
          <w:b w:val="false"/>
          <w:i w:val="false"/>
          <w:color w:val="000000"/>
          <w:sz w:val="28"/>
        </w:rPr>
        <w:t>
            Сiздiң банк шотыңыздағы _________________________________ теңге</w:t>
      </w:r>
    </w:p>
    <w:p>
      <w:pPr>
        <w:spacing w:after="0"/>
        <w:ind w:left="0"/>
        <w:jc w:val="both"/>
      </w:pPr>
      <w:r>
        <w:rPr>
          <w:rFonts w:ascii="Times New Roman"/>
          <w:b w:val="false"/>
          <w:i w:val="false"/>
          <w:color w:val="000000"/>
          <w:sz w:val="28"/>
        </w:rPr>
        <w:t>
      сомадағы ақшаны төлеушінің 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өсімпұлдар бойынша берешек төлеушінің атауы, сәйкестендіру нөмірі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(ЖСН/БСН), мекен-жайы)</w:t>
      </w:r>
    </w:p>
    <w:p>
      <w:pPr>
        <w:spacing w:after="0"/>
        <w:ind w:left="0"/>
        <w:jc w:val="both"/>
      </w:pPr>
      <w:r>
        <w:rPr>
          <w:rFonts w:ascii="Times New Roman"/>
          <w:b w:val="false"/>
          <w:i w:val="false"/>
          <w:color w:val="000000"/>
          <w:sz w:val="28"/>
        </w:rPr>
        <w:t>
            өтеу есебінен өндiрiп алуға жүгіну туралы хабарлайды.</w:t>
      </w:r>
    </w:p>
    <w:p>
      <w:pPr>
        <w:spacing w:after="0"/>
        <w:ind w:left="0"/>
        <w:jc w:val="both"/>
      </w:pPr>
      <w:r>
        <w:rPr>
          <w:rFonts w:ascii="Times New Roman"/>
          <w:b w:val="false"/>
          <w:i w:val="false"/>
          <w:color w:val="000000"/>
          <w:sz w:val="28"/>
        </w:rPr>
        <w:t xml:space="preserve">
            Осы хабарламаны алған сәттен бастап Сізге "Қазақстан Республикасындағы кеден ісі туралы" Қазақстан Республикасы Кодексінің 166-бабының </w:t>
      </w:r>
      <w:r>
        <w:rPr>
          <w:rFonts w:ascii="Times New Roman"/>
          <w:b w:val="false"/>
          <w:i w:val="false"/>
          <w:color w:val="000000"/>
          <w:sz w:val="28"/>
        </w:rPr>
        <w:t>1-тармағына</w:t>
      </w:r>
      <w:r>
        <w:rPr>
          <w:rFonts w:ascii="Times New Roman"/>
          <w:b w:val="false"/>
          <w:i w:val="false"/>
          <w:color w:val="000000"/>
          <w:sz w:val="28"/>
        </w:rPr>
        <w:t xml:space="preserve"> сәйкес хабарламаны алу күніне кедендік төлемдер, салықтар мен өсімпұлдар бойынша берешекті өтеушімен бірлесіп жасасқан өзара есеп айырысуды салыстыру актiсiн ____________________________ жиырма жұмыс күннің ішінде ұсыну қажет.</w:t>
      </w:r>
    </w:p>
    <w:p>
      <w:pPr>
        <w:spacing w:after="0"/>
        <w:ind w:left="0"/>
        <w:jc w:val="both"/>
      </w:pPr>
      <w:r>
        <w:rPr>
          <w:rFonts w:ascii="Times New Roman"/>
          <w:b w:val="false"/>
          <w:i w:val="false"/>
          <w:color w:val="000000"/>
          <w:sz w:val="28"/>
        </w:rPr>
        <w:t>
      (кеден органының атауы)</w:t>
      </w:r>
    </w:p>
    <w:p>
      <w:pPr>
        <w:spacing w:after="0"/>
        <w:ind w:left="0"/>
        <w:jc w:val="both"/>
      </w:pPr>
      <w:r>
        <w:rPr>
          <w:rFonts w:ascii="Times New Roman"/>
          <w:b w:val="false"/>
          <w:i w:val="false"/>
          <w:color w:val="000000"/>
          <w:sz w:val="28"/>
        </w:rPr>
        <w:t>
            Кеден қызметі органдарының және олардың лауазымды тұлғаларының заңды талаптары орындалмаған жағдайда, Сізге "Әкімшілік құқық бұзушылықтар туралы" Қазақстан Республикасының кодексіне сәйкес әкімшілік жазаларға тарту шаралары қолданылатын болады.</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173-бабына</w:t>
      </w:r>
      <w:r>
        <w:rPr>
          <w:rFonts w:ascii="Times New Roman"/>
          <w:b w:val="false"/>
          <w:i w:val="false"/>
          <w:color w:val="000000"/>
          <w:sz w:val="28"/>
        </w:rPr>
        <w:t xml:space="preserve"> сәйкес кедендік төлемдер, салықтар мен өсімпұлдар бойынша берешек өтеуші кеден қызметі органдарының лауазымды тұлғалары әрекетіне (әрекетсіздігіне) кеден қызметінің жоғары тұрған органына немесе сотқа шағымдануына құқылы.</w:t>
      </w:r>
    </w:p>
    <w:p>
      <w:pPr>
        <w:spacing w:after="0"/>
        <w:ind w:left="0"/>
        <w:jc w:val="both"/>
      </w:pPr>
      <w:r>
        <w:rPr>
          <w:rFonts w:ascii="Times New Roman"/>
          <w:b w:val="false"/>
          <w:i w:val="false"/>
          <w:color w:val="000000"/>
          <w:sz w:val="28"/>
        </w:rPr>
        <w:t>
            Кеден органының Басшы</w:t>
      </w:r>
    </w:p>
    <w:p>
      <w:pPr>
        <w:spacing w:after="0"/>
        <w:ind w:left="0"/>
        <w:jc w:val="both"/>
      </w:pPr>
      <w:r>
        <w:rPr>
          <w:rFonts w:ascii="Times New Roman"/>
          <w:b w:val="false"/>
          <w:i w:val="false"/>
          <w:color w:val="000000"/>
          <w:sz w:val="28"/>
        </w:rPr>
        <w:t>
            (Басшының орынбасары) _________________________________________</w:t>
      </w:r>
    </w:p>
    <w:p>
      <w:pPr>
        <w:spacing w:after="0"/>
        <w:ind w:left="0"/>
        <w:jc w:val="both"/>
      </w:pPr>
      <w:r>
        <w:rPr>
          <w:rFonts w:ascii="Times New Roman"/>
          <w:b w:val="false"/>
          <w:i w:val="false"/>
          <w:color w:val="000000"/>
          <w:sz w:val="28"/>
        </w:rPr>
        <w:t>
                                    (тегі, аты, әкесінің аты, қолы, мөрі)</w:t>
      </w:r>
    </w:p>
    <w:p>
      <w:pPr>
        <w:spacing w:after="0"/>
        <w:ind w:left="0"/>
        <w:jc w:val="both"/>
      </w:pPr>
      <w:r>
        <w:rPr>
          <w:rFonts w:ascii="Times New Roman"/>
          <w:b w:val="false"/>
          <w:i w:val="false"/>
          <w:color w:val="000000"/>
          <w:sz w:val="28"/>
        </w:rPr>
        <w:t>
            Хабарламаны _____________________________________________ алды.</w:t>
      </w:r>
    </w:p>
    <w:p>
      <w:pPr>
        <w:spacing w:after="0"/>
        <w:ind w:left="0"/>
        <w:jc w:val="both"/>
      </w:pPr>
      <w:r>
        <w:rPr>
          <w:rFonts w:ascii="Times New Roman"/>
          <w:b w:val="false"/>
          <w:i w:val="false"/>
          <w:color w:val="000000"/>
          <w:sz w:val="28"/>
        </w:rPr>
        <w:t>
                        (кедендік төлемдер, салықтар мен өсімпұлдар бойынша</w:t>
      </w:r>
    </w:p>
    <w:p>
      <w:pPr>
        <w:spacing w:after="0"/>
        <w:ind w:left="0"/>
        <w:jc w:val="both"/>
      </w:pPr>
      <w:r>
        <w:rPr>
          <w:rFonts w:ascii="Times New Roman"/>
          <w:b w:val="false"/>
          <w:i w:val="false"/>
          <w:color w:val="000000"/>
          <w:sz w:val="28"/>
        </w:rPr>
        <w:t>
                         берешек төлеушінің дебиторының Т.А.Ә., атауы,</w:t>
      </w:r>
    </w:p>
    <w:p>
      <w:pPr>
        <w:spacing w:after="0"/>
        <w:ind w:left="0"/>
        <w:jc w:val="both"/>
      </w:pPr>
      <w:r>
        <w:rPr>
          <w:rFonts w:ascii="Times New Roman"/>
          <w:b w:val="false"/>
          <w:i w:val="false"/>
          <w:color w:val="000000"/>
          <w:sz w:val="28"/>
        </w:rPr>
        <w:t>
                         қолы, (мөрі), күні)</w:t>
      </w:r>
    </w:p>
    <w:p>
      <w:pPr>
        <w:spacing w:after="0"/>
        <w:ind w:left="0"/>
        <w:jc w:val="both"/>
      </w:pPr>
      <w:r>
        <w:rPr>
          <w:rFonts w:ascii="Times New Roman"/>
          <w:b w:val="false"/>
          <w:i w:val="false"/>
          <w:color w:val="000000"/>
          <w:sz w:val="28"/>
        </w:rPr>
        <w:t>
            Хабарлама кедендік төлемдер, салықтар мен</w:t>
      </w:r>
    </w:p>
    <w:p>
      <w:pPr>
        <w:spacing w:after="0"/>
        <w:ind w:left="0"/>
        <w:jc w:val="both"/>
      </w:pPr>
      <w:r>
        <w:rPr>
          <w:rFonts w:ascii="Times New Roman"/>
          <w:b w:val="false"/>
          <w:i w:val="false"/>
          <w:color w:val="000000"/>
          <w:sz w:val="28"/>
        </w:rPr>
        <w:t>
            өсімпұлдар бойынша берешек төлеушінің дебиторына</w:t>
      </w:r>
    </w:p>
    <w:p>
      <w:pPr>
        <w:spacing w:after="0"/>
        <w:ind w:left="0"/>
        <w:jc w:val="both"/>
      </w:pPr>
      <w:r>
        <w:rPr>
          <w:rFonts w:ascii="Times New Roman"/>
          <w:b w:val="false"/>
          <w:i w:val="false"/>
          <w:color w:val="000000"/>
          <w:sz w:val="28"/>
        </w:rPr>
        <w:t>
            ___________________________________________________ тапсырылды.</w:t>
      </w:r>
    </w:p>
    <w:p>
      <w:pPr>
        <w:spacing w:after="0"/>
        <w:ind w:left="0"/>
        <w:jc w:val="both"/>
      </w:pPr>
      <w:r>
        <w:rPr>
          <w:rFonts w:ascii="Times New Roman"/>
          <w:b w:val="false"/>
          <w:i w:val="false"/>
          <w:color w:val="000000"/>
          <w:sz w:val="28"/>
        </w:rPr>
        <w:t>
            (кеден қызметі органының лауазымды тұлғасының Т.А.Ә.,</w:t>
      </w:r>
    </w:p>
    <w:p>
      <w:pPr>
        <w:spacing w:after="0"/>
        <w:ind w:left="0"/>
        <w:jc w:val="both"/>
      </w:pPr>
      <w:r>
        <w:rPr>
          <w:rFonts w:ascii="Times New Roman"/>
          <w:b w:val="false"/>
          <w:i w:val="false"/>
          <w:color w:val="000000"/>
          <w:sz w:val="28"/>
        </w:rPr>
        <w:t>
            қолы, күні)</w:t>
      </w:r>
    </w:p>
    <w:p>
      <w:pPr>
        <w:spacing w:after="0"/>
        <w:ind w:left="0"/>
        <w:jc w:val="both"/>
      </w:pPr>
      <w:r>
        <w:rPr>
          <w:rFonts w:ascii="Times New Roman"/>
          <w:b w:val="false"/>
          <w:i w:val="false"/>
          <w:color w:val="000000"/>
          <w:sz w:val="28"/>
        </w:rPr>
        <w:t xml:space="preserve">
            Хабарлама кедендік төлемдер, салықтар мен </w:t>
      </w:r>
    </w:p>
    <w:p>
      <w:pPr>
        <w:spacing w:after="0"/>
        <w:ind w:left="0"/>
        <w:jc w:val="both"/>
      </w:pPr>
      <w:r>
        <w:rPr>
          <w:rFonts w:ascii="Times New Roman"/>
          <w:b w:val="false"/>
          <w:i w:val="false"/>
          <w:color w:val="000000"/>
          <w:sz w:val="28"/>
        </w:rPr>
        <w:t>
            өсімпұлдар бойынша берешек төлеушінің дебиторына</w:t>
      </w:r>
    </w:p>
    <w:p>
      <w:pPr>
        <w:spacing w:after="0"/>
        <w:ind w:left="0"/>
        <w:jc w:val="both"/>
      </w:pPr>
      <w:r>
        <w:rPr>
          <w:rFonts w:ascii="Times New Roman"/>
          <w:b w:val="false"/>
          <w:i w:val="false"/>
          <w:color w:val="000000"/>
          <w:sz w:val="28"/>
        </w:rPr>
        <w:t>
            ____________________________________________________ жіберілді.</w:t>
      </w:r>
    </w:p>
    <w:p>
      <w:pPr>
        <w:spacing w:after="0"/>
        <w:ind w:left="0"/>
        <w:jc w:val="both"/>
      </w:pPr>
      <w:r>
        <w:rPr>
          <w:rFonts w:ascii="Times New Roman"/>
          <w:b w:val="false"/>
          <w:i w:val="false"/>
          <w:color w:val="000000"/>
          <w:sz w:val="28"/>
        </w:rPr>
        <w:t>
            (жіберу және (немесе) алу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30-қосымша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32-қосымша</w:t>
            </w:r>
          </w:p>
        </w:tc>
      </w:tr>
    </w:tbl>
    <w:bookmarkStart w:name="z127" w:id="75"/>
    <w:p>
      <w:pPr>
        <w:spacing w:after="0"/>
        <w:ind w:left="0"/>
        <w:jc w:val="both"/>
      </w:pPr>
      <w:r>
        <w:rPr>
          <w:rFonts w:ascii="Times New Roman"/>
          <w:b w:val="false"/>
          <w:i w:val="false"/>
          <w:color w:val="000000"/>
          <w:sz w:val="28"/>
        </w:rPr>
        <w:t>
      Нысан</w:t>
      </w:r>
    </w:p>
    <w:bookmarkEnd w:id="75"/>
    <w:bookmarkStart w:name="z128" w:id="76"/>
    <w:p>
      <w:pPr>
        <w:spacing w:after="0"/>
        <w:ind w:left="0"/>
        <w:jc w:val="left"/>
      </w:pPr>
      <w:r>
        <w:rPr>
          <w:rFonts w:ascii="Times New Roman"/>
          <w:b/>
          <w:i w:val="false"/>
          <w:color w:val="000000"/>
        </w:rPr>
        <w:t xml:space="preserve"> Төлеушінің кассасы бойынша шығыс операцияларын</w:t>
      </w:r>
      <w:r>
        <w:br/>
      </w:r>
      <w:r>
        <w:rPr>
          <w:rFonts w:ascii="Times New Roman"/>
          <w:b/>
          <w:i w:val="false"/>
          <w:color w:val="000000"/>
        </w:rPr>
        <w:t>тоқтата тұру туралы кеден органының</w:t>
      </w:r>
      <w:r>
        <w:br/>
      </w:r>
      <w:r>
        <w:rPr>
          <w:rFonts w:ascii="Times New Roman"/>
          <w:b/>
          <w:i w:val="false"/>
          <w:color w:val="000000"/>
        </w:rPr>
        <w:t>ӨКІМІ</w:t>
      </w:r>
    </w:p>
    <w:bookmarkEnd w:id="76"/>
    <w:p>
      <w:pPr>
        <w:spacing w:after="0"/>
        <w:ind w:left="0"/>
        <w:jc w:val="both"/>
      </w:pPr>
      <w:r>
        <w:rPr>
          <w:rFonts w:ascii="Times New Roman"/>
          <w:b w:val="false"/>
          <w:i w:val="false"/>
          <w:color w:val="000000"/>
          <w:sz w:val="28"/>
        </w:rPr>
        <w:t>
      20__ ж. "____" _______________                      № ______________</w:t>
      </w:r>
    </w:p>
    <w:p>
      <w:pPr>
        <w:spacing w:after="0"/>
        <w:ind w:left="0"/>
        <w:jc w:val="both"/>
      </w:pPr>
      <w:r>
        <w:rPr>
          <w:rFonts w:ascii="Times New Roman"/>
          <w:b w:val="false"/>
          <w:i w:val="false"/>
          <w:color w:val="000000"/>
          <w:sz w:val="28"/>
        </w:rPr>
        <w:t>
      (шығарылған күні)</w:t>
      </w:r>
    </w:p>
    <w:p>
      <w:pPr>
        <w:spacing w:after="0"/>
        <w:ind w:left="0"/>
        <w:jc w:val="both"/>
      </w:pPr>
      <w:r>
        <w:rPr>
          <w:rFonts w:ascii="Times New Roman"/>
          <w:b w:val="false"/>
          <w:i w:val="false"/>
          <w:color w:val="000000"/>
          <w:sz w:val="28"/>
        </w:rPr>
        <w:t>
            "Қазақстан Республикасындағы кеден ісі туралы" Қазақстан</w:t>
      </w:r>
    </w:p>
    <w:p>
      <w:pPr>
        <w:spacing w:after="0"/>
        <w:ind w:left="0"/>
        <w:jc w:val="both"/>
      </w:pPr>
      <w:r>
        <w:rPr>
          <w:rFonts w:ascii="Times New Roman"/>
          <w:b w:val="false"/>
          <w:i w:val="false"/>
          <w:color w:val="000000"/>
          <w:sz w:val="28"/>
        </w:rPr>
        <w:t xml:space="preserve">
      Республикасы Кодексінің </w:t>
      </w:r>
      <w:r>
        <w:rPr>
          <w:rFonts w:ascii="Times New Roman"/>
          <w:b w:val="false"/>
          <w:i w:val="false"/>
          <w:color w:val="000000"/>
          <w:sz w:val="28"/>
        </w:rPr>
        <w:t>163-бабына</w:t>
      </w:r>
      <w:r>
        <w:rPr>
          <w:rFonts w:ascii="Times New Roman"/>
          <w:b w:val="false"/>
          <w:i w:val="false"/>
          <w:color w:val="000000"/>
          <w:sz w:val="28"/>
        </w:rPr>
        <w:t>cf1  сәйкес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өсімпұлдар бойынша берешек төлеушінің тегі,аты, әкесінің аты,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сәйкестендіру нөмірі (БСН/ЖСН),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 кассадағы ақша</w:t>
      </w:r>
    </w:p>
    <w:p>
      <w:pPr>
        <w:spacing w:after="0"/>
        <w:ind w:left="0"/>
        <w:jc w:val="both"/>
      </w:pPr>
      <w:r>
        <w:rPr>
          <w:rFonts w:ascii="Times New Roman"/>
          <w:b w:val="false"/>
          <w:i w:val="false"/>
          <w:color w:val="000000"/>
          <w:sz w:val="28"/>
        </w:rPr>
        <w:t>
      қаражаттарының қолма-қол барлық шығыс операцияларын (кедендік төлемдер, салықтар мен өсімпұлдар бойынша берешегін өтеу бойынша операцияларынан басқа) тоқтатады.</w:t>
      </w:r>
    </w:p>
    <w:p>
      <w:pPr>
        <w:spacing w:after="0"/>
        <w:ind w:left="0"/>
        <w:jc w:val="both"/>
      </w:pPr>
      <w:r>
        <w:rPr>
          <w:rFonts w:ascii="Times New Roman"/>
          <w:b w:val="false"/>
          <w:i w:val="false"/>
          <w:color w:val="000000"/>
          <w:sz w:val="28"/>
        </w:rPr>
        <w:t>
            Кедендік төлемдер, салықтар мен өсімпұл бойынша берешек төлеушінің осы өкімді алған сәтінен бастап кірісіне түсетін ақша қаражаттар түскен күннен келесi бiр жұмыс күнiнен кешiктiрiлмей бюджет есебiне алынуға тиiс.</w:t>
      </w:r>
    </w:p>
    <w:p>
      <w:pPr>
        <w:spacing w:after="0"/>
        <w:ind w:left="0"/>
        <w:jc w:val="both"/>
      </w:pPr>
      <w:r>
        <w:rPr>
          <w:rFonts w:ascii="Times New Roman"/>
          <w:b w:val="false"/>
          <w:i w:val="false"/>
          <w:color w:val="000000"/>
          <w:sz w:val="28"/>
        </w:rPr>
        <w:t>
            Кеден қызметі органдарының және олардың лауазымды тұлғаларының заңды талаптары орындалмаған жағдайда Сізге Қазақстан Республикасы Әкімшілік құқық бұзушылық туралы кодексіне сәйкес әкiмшiлiк жаза шаралары қолданылады.</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173-бабына</w:t>
      </w:r>
      <w:r>
        <w:rPr>
          <w:rFonts w:ascii="Times New Roman"/>
          <w:b w:val="false"/>
          <w:i w:val="false"/>
          <w:color w:val="000000"/>
          <w:sz w:val="28"/>
        </w:rPr>
        <w:t xml:space="preserve"> сәйкес кедендік төлемдер, салықтар мен өсімпұл бойынша берешек өтеушінің жоғары тұрған кеден қызметi органына немесе сотқа кеден қызметi органдарының лауазымды адамдарының әрекетiне (әрекетсiздiгiне) шағымдануға құқылы.</w:t>
      </w:r>
    </w:p>
    <w:p>
      <w:pPr>
        <w:spacing w:after="0"/>
        <w:ind w:left="0"/>
        <w:jc w:val="both"/>
      </w:pPr>
      <w:r>
        <w:rPr>
          <w:rFonts w:ascii="Times New Roman"/>
          <w:b w:val="false"/>
          <w:i w:val="false"/>
          <w:color w:val="000000"/>
          <w:sz w:val="28"/>
        </w:rPr>
        <w:t>
            Кеден органының Басшысы</w:t>
      </w:r>
    </w:p>
    <w:p>
      <w:pPr>
        <w:spacing w:after="0"/>
        <w:ind w:left="0"/>
        <w:jc w:val="both"/>
      </w:pPr>
      <w:r>
        <w:rPr>
          <w:rFonts w:ascii="Times New Roman"/>
          <w:b w:val="false"/>
          <w:i w:val="false"/>
          <w:color w:val="000000"/>
          <w:sz w:val="28"/>
        </w:rPr>
        <w:t>
            (Басшының орынбасары) _________________________________________</w:t>
      </w:r>
    </w:p>
    <w:p>
      <w:pPr>
        <w:spacing w:after="0"/>
        <w:ind w:left="0"/>
        <w:jc w:val="both"/>
      </w:pPr>
      <w:r>
        <w:rPr>
          <w:rFonts w:ascii="Times New Roman"/>
          <w:b w:val="false"/>
          <w:i w:val="false"/>
          <w:color w:val="000000"/>
          <w:sz w:val="28"/>
        </w:rPr>
        <w:t>
                                          (Т.А.Ә., қолы, мөрі)</w:t>
      </w:r>
    </w:p>
    <w:p>
      <w:pPr>
        <w:spacing w:after="0"/>
        <w:ind w:left="0"/>
        <w:jc w:val="both"/>
      </w:pPr>
      <w:r>
        <w:rPr>
          <w:rFonts w:ascii="Times New Roman"/>
          <w:b w:val="false"/>
          <w:i w:val="false"/>
          <w:color w:val="000000"/>
          <w:sz w:val="28"/>
        </w:rPr>
        <w:t>
            Өкімді алды 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өсімпұлдар бойынша</w:t>
      </w:r>
    </w:p>
    <w:p>
      <w:pPr>
        <w:spacing w:after="0"/>
        <w:ind w:left="0"/>
        <w:jc w:val="both"/>
      </w:pPr>
      <w:r>
        <w:rPr>
          <w:rFonts w:ascii="Times New Roman"/>
          <w:b w:val="false"/>
          <w:i w:val="false"/>
          <w:color w:val="000000"/>
          <w:sz w:val="28"/>
        </w:rPr>
        <w:t>
                        берешек өтеушінің Т.А.Ә., қолы (мөрі), күні)</w:t>
      </w:r>
    </w:p>
    <w:p>
      <w:pPr>
        <w:spacing w:after="0"/>
        <w:ind w:left="0"/>
        <w:jc w:val="both"/>
      </w:pPr>
      <w:r>
        <w:rPr>
          <w:rFonts w:ascii="Times New Roman"/>
          <w:b w:val="false"/>
          <w:i w:val="false"/>
          <w:color w:val="000000"/>
          <w:sz w:val="28"/>
        </w:rPr>
        <w:t>
            Өкім кедендік төлемдер, салықтар мен өсімпұлдар</w:t>
      </w:r>
    </w:p>
    <w:p>
      <w:pPr>
        <w:spacing w:after="0"/>
        <w:ind w:left="0"/>
        <w:jc w:val="both"/>
      </w:pPr>
      <w:r>
        <w:rPr>
          <w:rFonts w:ascii="Times New Roman"/>
          <w:b w:val="false"/>
          <w:i w:val="false"/>
          <w:color w:val="000000"/>
          <w:sz w:val="28"/>
        </w:rPr>
        <w:t>
            бойынша берешек өтеушіге тапсырылды ___________________________</w:t>
      </w:r>
    </w:p>
    <w:p>
      <w:pPr>
        <w:spacing w:after="0"/>
        <w:ind w:left="0"/>
        <w:jc w:val="both"/>
      </w:pPr>
      <w:r>
        <w:rPr>
          <w:rFonts w:ascii="Times New Roman"/>
          <w:b w:val="false"/>
          <w:i w:val="false"/>
          <w:color w:val="000000"/>
          <w:sz w:val="28"/>
        </w:rPr>
        <w:t>
                                               (кеден органы лауазымды</w:t>
      </w:r>
    </w:p>
    <w:p>
      <w:pPr>
        <w:spacing w:after="0"/>
        <w:ind w:left="0"/>
        <w:jc w:val="both"/>
      </w:pPr>
      <w:r>
        <w:rPr>
          <w:rFonts w:ascii="Times New Roman"/>
          <w:b w:val="false"/>
          <w:i w:val="false"/>
          <w:color w:val="000000"/>
          <w:sz w:val="28"/>
        </w:rPr>
        <w:t>
                                             тұлғасының Т.А.Ә., қолы, күні)</w:t>
      </w:r>
    </w:p>
    <w:p>
      <w:pPr>
        <w:spacing w:after="0"/>
        <w:ind w:left="0"/>
        <w:jc w:val="both"/>
      </w:pPr>
      <w:r>
        <w:rPr>
          <w:rFonts w:ascii="Times New Roman"/>
          <w:b w:val="false"/>
          <w:i w:val="false"/>
          <w:color w:val="000000"/>
          <w:sz w:val="28"/>
        </w:rPr>
        <w:t>
            Өкім кедендік төлемдер, салықтар мен өсімпұлдар</w:t>
      </w:r>
    </w:p>
    <w:p>
      <w:pPr>
        <w:spacing w:after="0"/>
        <w:ind w:left="0"/>
        <w:jc w:val="both"/>
      </w:pPr>
      <w:r>
        <w:rPr>
          <w:rFonts w:ascii="Times New Roman"/>
          <w:b w:val="false"/>
          <w:i w:val="false"/>
          <w:color w:val="000000"/>
          <w:sz w:val="28"/>
        </w:rPr>
        <w:t>
            бойынша берешек төлеушіге жіберілді ___________________________</w:t>
      </w:r>
    </w:p>
    <w:p>
      <w:pPr>
        <w:spacing w:after="0"/>
        <w:ind w:left="0"/>
        <w:jc w:val="both"/>
      </w:pPr>
      <w:r>
        <w:rPr>
          <w:rFonts w:ascii="Times New Roman"/>
          <w:b w:val="false"/>
          <w:i w:val="false"/>
          <w:color w:val="000000"/>
          <w:sz w:val="28"/>
        </w:rPr>
        <w:t>
                                                (жіберу және (немесе) алу</w:t>
      </w:r>
    </w:p>
    <w:p>
      <w:pPr>
        <w:spacing w:after="0"/>
        <w:ind w:left="0"/>
        <w:jc w:val="both"/>
      </w:pPr>
      <w:r>
        <w:rPr>
          <w:rFonts w:ascii="Times New Roman"/>
          <w:b w:val="false"/>
          <w:i w:val="false"/>
          <w:color w:val="000000"/>
          <w:sz w:val="28"/>
        </w:rPr>
        <w:t>
                                                фактісін растайтын құжат)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31-қосымша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33-қосымша</w:t>
            </w:r>
          </w:p>
        </w:tc>
      </w:tr>
    </w:tbl>
    <w:bookmarkStart w:name="z131" w:id="77"/>
    <w:p>
      <w:pPr>
        <w:spacing w:after="0"/>
        <w:ind w:left="0"/>
        <w:jc w:val="both"/>
      </w:pPr>
      <w:r>
        <w:rPr>
          <w:rFonts w:ascii="Times New Roman"/>
          <w:b w:val="false"/>
          <w:i w:val="false"/>
          <w:color w:val="000000"/>
          <w:sz w:val="28"/>
        </w:rPr>
        <w:t>
      Нысан</w:t>
      </w:r>
    </w:p>
    <w:bookmarkEnd w:id="77"/>
    <w:bookmarkStart w:name="z132" w:id="78"/>
    <w:p>
      <w:pPr>
        <w:spacing w:after="0"/>
        <w:ind w:left="0"/>
        <w:jc w:val="left"/>
      </w:pPr>
      <w:r>
        <w:rPr>
          <w:rFonts w:ascii="Times New Roman"/>
          <w:b/>
          <w:i w:val="false"/>
          <w:color w:val="000000"/>
        </w:rPr>
        <w:t xml:space="preserve"> Төлеушінің билік</w:t>
      </w:r>
      <w:r>
        <w:br/>
      </w:r>
      <w:r>
        <w:rPr>
          <w:rFonts w:ascii="Times New Roman"/>
          <w:b/>
          <w:i w:val="false"/>
          <w:color w:val="000000"/>
        </w:rPr>
        <w:t>етуі шектелген мүлкінен өндіріп алу туралы</w:t>
      </w:r>
      <w:r>
        <w:br/>
      </w:r>
      <w:r>
        <w:rPr>
          <w:rFonts w:ascii="Times New Roman"/>
          <w:b/>
          <w:i w:val="false"/>
          <w:color w:val="000000"/>
        </w:rPr>
        <w:t>№ _______ ҚАУЛЫ</w:t>
      </w:r>
    </w:p>
    <w:bookmarkEnd w:id="78"/>
    <w:p>
      <w:pPr>
        <w:spacing w:after="0"/>
        <w:ind w:left="0"/>
        <w:jc w:val="both"/>
      </w:pPr>
      <w:r>
        <w:rPr>
          <w:rFonts w:ascii="Times New Roman"/>
          <w:b w:val="false"/>
          <w:i w:val="false"/>
          <w:color w:val="000000"/>
          <w:sz w:val="28"/>
        </w:rPr>
        <w:t>
      20__ ж. "____" _______________                         ______________</w:t>
      </w:r>
    </w:p>
    <w:p>
      <w:pPr>
        <w:spacing w:after="0"/>
        <w:ind w:left="0"/>
        <w:jc w:val="both"/>
      </w:pPr>
      <w:r>
        <w:rPr>
          <w:rFonts w:ascii="Times New Roman"/>
          <w:b w:val="false"/>
          <w:i w:val="false"/>
          <w:color w:val="000000"/>
          <w:sz w:val="28"/>
        </w:rPr>
        <w:t>
                                                            (жасалған жері)</w:t>
      </w:r>
    </w:p>
    <w:p>
      <w:pPr>
        <w:spacing w:after="0"/>
        <w:ind w:left="0"/>
        <w:jc w:val="both"/>
      </w:pPr>
      <w:r>
        <w:rPr>
          <w:rFonts w:ascii="Times New Roman"/>
          <w:b w:val="false"/>
          <w:i w:val="false"/>
          <w:color w:val="000000"/>
          <w:sz w:val="28"/>
        </w:rPr>
        <w:t>
      Мен, Басшы (Басшының орынбасары) 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 органының атауы, Басшысының (Басшы орынбасарының) тегі,</w:t>
      </w:r>
    </w:p>
    <w:p>
      <w:pPr>
        <w:spacing w:after="0"/>
        <w:ind w:left="0"/>
        <w:jc w:val="both"/>
      </w:pPr>
      <w:r>
        <w:rPr>
          <w:rFonts w:ascii="Times New Roman"/>
          <w:b w:val="false"/>
          <w:i w:val="false"/>
          <w:color w:val="000000"/>
          <w:sz w:val="28"/>
        </w:rPr>
        <w:t>
      аты, әкесінің аты)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 бойынша берешек</w:t>
      </w:r>
    </w:p>
    <w:p>
      <w:pPr>
        <w:spacing w:after="0"/>
        <w:ind w:left="0"/>
        <w:jc w:val="both"/>
      </w:pPr>
      <w:r>
        <w:rPr>
          <w:rFonts w:ascii="Times New Roman"/>
          <w:b w:val="false"/>
          <w:i w:val="false"/>
          <w:color w:val="000000"/>
          <w:sz w:val="28"/>
        </w:rPr>
        <w:t xml:space="preserve">
      төлеушінің атауы, тегі, аты, әкесінің аты, </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жеке сәйкестендіру нөмірі/бизнес- сәйкестендіру нөмірі (ЖСН/БСН/),</w:t>
      </w:r>
    </w:p>
    <w:p>
      <w:pPr>
        <w:spacing w:after="0"/>
        <w:ind w:left="0"/>
        <w:jc w:val="both"/>
      </w:pPr>
      <w:r>
        <w:rPr>
          <w:rFonts w:ascii="Times New Roman"/>
          <w:b w:val="false"/>
          <w:i w:val="false"/>
          <w:color w:val="000000"/>
          <w:sz w:val="28"/>
        </w:rPr>
        <w:t>
      мекенжайы) осы қаулы шыққан күнінде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(санмен және жазбамен көрсетілсін)</w:t>
      </w:r>
    </w:p>
    <w:p>
      <w:pPr>
        <w:spacing w:after="0"/>
        <w:ind w:left="0"/>
        <w:jc w:val="both"/>
      </w:pPr>
      <w:r>
        <w:rPr>
          <w:rFonts w:ascii="Times New Roman"/>
          <w:b w:val="false"/>
          <w:i w:val="false"/>
          <w:color w:val="000000"/>
          <w:sz w:val="28"/>
        </w:rPr>
        <w:t>
      ____________________________________________________ теңгені құрайтын</w:t>
      </w:r>
    </w:p>
    <w:p>
      <w:pPr>
        <w:spacing w:after="0"/>
        <w:ind w:left="0"/>
        <w:jc w:val="both"/>
      </w:pPr>
      <w:r>
        <w:rPr>
          <w:rFonts w:ascii="Times New Roman"/>
          <w:b w:val="false"/>
          <w:i w:val="false"/>
          <w:color w:val="000000"/>
          <w:sz w:val="28"/>
        </w:rPr>
        <w:t>
      кедендік төлемдер, салықтар және өсімпұл бойынша берешекті өтеу бойынша кеден міндеттемесі орындалмау фактісін</w:t>
      </w:r>
    </w:p>
    <w:p>
      <w:pPr>
        <w:spacing w:after="0"/>
        <w:ind w:left="0"/>
        <w:jc w:val="left"/>
      </w:pPr>
      <w:r>
        <w:rPr>
          <w:rFonts w:ascii="Times New Roman"/>
          <w:b/>
          <w:i w:val="false"/>
          <w:color w:val="000000"/>
        </w:rPr>
        <w:t xml:space="preserve"> АНЫҚТАДЫМ</w:t>
      </w:r>
    </w:p>
    <w:p>
      <w:pPr>
        <w:spacing w:after="0"/>
        <w:ind w:left="0"/>
        <w:jc w:val="both"/>
      </w:pPr>
      <w:r>
        <w:rPr>
          <w:rFonts w:ascii="Times New Roman"/>
          <w:b w:val="false"/>
          <w:i w:val="false"/>
          <w:color w:val="000000"/>
          <w:sz w:val="28"/>
        </w:rPr>
        <w:t xml:space="preserve">
            "Қазақстан Республикасындағы кеден ісі туралы" Қазақстан Республикасы Кодексінің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166-баптарында</w:t>
      </w:r>
      <w:r>
        <w:rPr>
          <w:rFonts w:ascii="Times New Roman"/>
          <w:b w:val="false"/>
          <w:i w:val="false"/>
          <w:color w:val="000000"/>
          <w:sz w:val="28"/>
        </w:rPr>
        <w:t xml:space="preserve"> көзделген кедендік төлемдер, салықтар мен өсімпұл бойынша берешегін мәжбүрлеп өндіріп алу шаралары кедендік төлемдер, салықтар мен өсімпұл бойынша берешегін өтеуге әкелген жоқ.</w:t>
      </w:r>
    </w:p>
    <w:p>
      <w:pPr>
        <w:spacing w:after="0"/>
        <w:ind w:left="0"/>
        <w:jc w:val="both"/>
      </w:pPr>
      <w:r>
        <w:rPr>
          <w:rFonts w:ascii="Times New Roman"/>
          <w:b w:val="false"/>
          <w:i w:val="false"/>
          <w:color w:val="000000"/>
          <w:sz w:val="28"/>
        </w:rPr>
        <w:t xml:space="preserve">
            Жоғарыда жазылғандардың негізінде, "Қазақстан Республикасындағы кеден ісі туралы" Қазақстан Республикасы Кодексінің </w:t>
      </w:r>
      <w:r>
        <w:rPr>
          <w:rFonts w:ascii="Times New Roman"/>
          <w:b w:val="false"/>
          <w:i w:val="false"/>
          <w:color w:val="000000"/>
          <w:sz w:val="28"/>
        </w:rPr>
        <w:t>167-бабын</w:t>
      </w:r>
      <w:r>
        <w:rPr>
          <w:rFonts w:ascii="Times New Roman"/>
          <w:b w:val="false"/>
          <w:i w:val="false"/>
          <w:color w:val="000000"/>
          <w:sz w:val="28"/>
        </w:rPr>
        <w:t xml:space="preserve"> басшылыққа ала отырып,</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(кедендік төлемдер, салықтар мен өсімпұл бойынша берешек төлеушінің Т.А.Ә., атауы, ЖСН/ БСН, мекенжайы)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билік ету 20__ жылғы "__"__________ № _______ шешімінің және 20__ жылғы "__"______ № ___ мүлік тізімдемесінің актісінің негізінде шектелген мүлкінен өндіріп алуды </w:t>
      </w:r>
    </w:p>
    <w:p>
      <w:pPr>
        <w:spacing w:after="0"/>
        <w:ind w:left="0"/>
        <w:jc w:val="left"/>
      </w:pPr>
      <w:r>
        <w:rPr>
          <w:rFonts w:ascii="Times New Roman"/>
          <w:b/>
          <w:i w:val="false"/>
          <w:color w:val="000000"/>
        </w:rPr>
        <w:t xml:space="preserve"> ҚАУЛЫ ЕТТІМ:</w:t>
      </w:r>
    </w:p>
    <w:p>
      <w:pPr>
        <w:spacing w:after="0"/>
        <w:ind w:left="0"/>
        <w:jc w:val="both"/>
      </w:pPr>
      <w:r>
        <w:rPr>
          <w:rFonts w:ascii="Times New Roman"/>
          <w:b w:val="false"/>
          <w:i w:val="false"/>
          <w:color w:val="000000"/>
          <w:sz w:val="28"/>
        </w:rPr>
        <w:t>
            Осы қаулы екі данада жасалған, олардың біреуі шешім және</w:t>
      </w:r>
    </w:p>
    <w:p>
      <w:pPr>
        <w:spacing w:after="0"/>
        <w:ind w:left="0"/>
        <w:jc w:val="both"/>
      </w:pPr>
      <w:r>
        <w:rPr>
          <w:rFonts w:ascii="Times New Roman"/>
          <w:b w:val="false"/>
          <w:i w:val="false"/>
          <w:color w:val="000000"/>
          <w:sz w:val="28"/>
        </w:rPr>
        <w:t>
      тізімдеме актісімен қоса ____________________________________________</w:t>
      </w:r>
    </w:p>
    <w:p>
      <w:pPr>
        <w:spacing w:after="0"/>
        <w:ind w:left="0"/>
        <w:jc w:val="both"/>
      </w:pPr>
      <w:r>
        <w:rPr>
          <w:rFonts w:ascii="Times New Roman"/>
          <w:b w:val="false"/>
          <w:i w:val="false"/>
          <w:color w:val="000000"/>
          <w:sz w:val="28"/>
        </w:rPr>
        <w:t>
      (белгілі негіздерде мемлекет меншігіне айналдырылған мүлікпен жұмыс</w:t>
      </w:r>
    </w:p>
    <w:p>
      <w:pPr>
        <w:spacing w:after="0"/>
        <w:ind w:left="0"/>
        <w:jc w:val="both"/>
      </w:pPr>
      <w:r>
        <w:rPr>
          <w:rFonts w:ascii="Times New Roman"/>
          <w:b w:val="false"/>
          <w:i w:val="false"/>
          <w:color w:val="000000"/>
          <w:sz w:val="28"/>
        </w:rPr>
        <w:t>
      бойынша уәкілетті мемлекет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 орындауға берілсін.</w:t>
      </w:r>
    </w:p>
    <w:p>
      <w:pPr>
        <w:spacing w:after="0"/>
        <w:ind w:left="0"/>
        <w:jc w:val="both"/>
      </w:pPr>
      <w:r>
        <w:rPr>
          <w:rFonts w:ascii="Times New Roman"/>
          <w:b w:val="false"/>
          <w:i w:val="false"/>
          <w:color w:val="000000"/>
          <w:sz w:val="28"/>
        </w:rPr>
        <w:t>
      Билік етуі шектелген мүлік___________________________________________</w:t>
      </w:r>
    </w:p>
    <w:p>
      <w:pPr>
        <w:spacing w:after="0"/>
        <w:ind w:left="0"/>
        <w:jc w:val="both"/>
      </w:pPr>
      <w:r>
        <w:rPr>
          <w:rFonts w:ascii="Times New Roman"/>
          <w:b w:val="false"/>
          <w:i w:val="false"/>
          <w:color w:val="000000"/>
          <w:sz w:val="28"/>
        </w:rPr>
        <w:t>
      (салық төлеуші (салық агенті), кедендік төлемдер, салықтар мен</w:t>
      </w:r>
    </w:p>
    <w:p>
      <w:pPr>
        <w:spacing w:after="0"/>
        <w:ind w:left="0"/>
        <w:jc w:val="both"/>
      </w:pPr>
      <w:r>
        <w:rPr>
          <w:rFonts w:ascii="Times New Roman"/>
          <w:b w:val="false"/>
          <w:i w:val="false"/>
          <w:color w:val="000000"/>
          <w:sz w:val="28"/>
        </w:rPr>
        <w:t>
      өсімпұл бойынша берешек төлеуші материалдық жауапты тұлғаның аты-жөні)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жауапкершілікпен сақталуына беріледі және осы мекенжай бойынша орналасады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Мөр</w:t>
      </w:r>
    </w:p>
    <w:p>
      <w:pPr>
        <w:spacing w:after="0"/>
        <w:ind w:left="0"/>
        <w:jc w:val="both"/>
      </w:pPr>
      <w:r>
        <w:rPr>
          <w:rFonts w:ascii="Times New Roman"/>
          <w:b w:val="false"/>
          <w:i w:val="false"/>
          <w:color w:val="000000"/>
          <w:sz w:val="28"/>
        </w:rPr>
        <w:t>
            орны __________________________________________________________</w:t>
      </w:r>
    </w:p>
    <w:p>
      <w:pPr>
        <w:spacing w:after="0"/>
        <w:ind w:left="0"/>
        <w:jc w:val="both"/>
      </w:pPr>
      <w:r>
        <w:rPr>
          <w:rFonts w:ascii="Times New Roman"/>
          <w:b w:val="false"/>
          <w:i w:val="false"/>
          <w:color w:val="000000"/>
          <w:sz w:val="28"/>
        </w:rPr>
        <w:t>
                 (салық (кеден) органының атауы, Басшының (Басшы</w:t>
      </w:r>
    </w:p>
    <w:p>
      <w:pPr>
        <w:spacing w:after="0"/>
        <w:ind w:left="0"/>
        <w:jc w:val="both"/>
      </w:pPr>
      <w:r>
        <w:rPr>
          <w:rFonts w:ascii="Times New Roman"/>
          <w:b w:val="false"/>
          <w:i w:val="false"/>
          <w:color w:val="000000"/>
          <w:sz w:val="28"/>
        </w:rPr>
        <w:t>
                 орынбасарының) Т.А.Ә.)</w:t>
      </w:r>
    </w:p>
    <w:p>
      <w:pPr>
        <w:spacing w:after="0"/>
        <w:ind w:left="0"/>
        <w:jc w:val="both"/>
      </w:pPr>
      <w:r>
        <w:rPr>
          <w:rFonts w:ascii="Times New Roman"/>
          <w:b w:val="false"/>
          <w:i w:val="false"/>
          <w:color w:val="000000"/>
          <w:sz w:val="28"/>
        </w:rPr>
        <w:t>
            Алынды: _______________________________________________________</w:t>
      </w:r>
    </w:p>
    <w:p>
      <w:pPr>
        <w:spacing w:after="0"/>
        <w:ind w:left="0"/>
        <w:jc w:val="both"/>
      </w:pPr>
      <w:r>
        <w:rPr>
          <w:rFonts w:ascii="Times New Roman"/>
          <w:b w:val="false"/>
          <w:i w:val="false"/>
          <w:color w:val="000000"/>
          <w:sz w:val="28"/>
        </w:rPr>
        <w:t>
                    (мүлік бойынша уәкілетті мемлекеттік органы лауазымды</w:t>
      </w:r>
    </w:p>
    <w:p>
      <w:pPr>
        <w:spacing w:after="0"/>
        <w:ind w:left="0"/>
        <w:jc w:val="both"/>
      </w:pPr>
      <w:r>
        <w:rPr>
          <w:rFonts w:ascii="Times New Roman"/>
          <w:b w:val="false"/>
          <w:i w:val="false"/>
          <w:color w:val="000000"/>
          <w:sz w:val="28"/>
        </w:rPr>
        <w:t>
                    тұлғасының Т.А.Ә.)</w:t>
      </w:r>
    </w:p>
    <w:p>
      <w:pPr>
        <w:spacing w:after="0"/>
        <w:ind w:left="0"/>
        <w:jc w:val="both"/>
      </w:pPr>
      <w:r>
        <w:rPr>
          <w:rFonts w:ascii="Times New Roman"/>
          <w:b w:val="false"/>
          <w:i w:val="false"/>
          <w:color w:val="000000"/>
          <w:sz w:val="28"/>
        </w:rPr>
        <w:t>
            Жіберілді: ____________________________________________________</w:t>
      </w:r>
    </w:p>
    <w:p>
      <w:pPr>
        <w:spacing w:after="0"/>
        <w:ind w:left="0"/>
        <w:jc w:val="both"/>
      </w:pPr>
      <w:r>
        <w:rPr>
          <w:rFonts w:ascii="Times New Roman"/>
          <w:b w:val="false"/>
          <w:i w:val="false"/>
          <w:color w:val="000000"/>
          <w:sz w:val="28"/>
        </w:rPr>
        <w:t>
                       (жіберу және(немесе) алу фактісін растайтын құжат)</w:t>
      </w:r>
    </w:p>
    <w:bookmarkStart w:name="z133" w:id="79"/>
    <w:p>
      <w:pPr>
        <w:spacing w:after="0"/>
        <w:ind w:left="0"/>
        <w:jc w:val="both"/>
      </w:pPr>
      <w:r>
        <w:rPr>
          <w:rFonts w:ascii="Times New Roman"/>
          <w:b w:val="false"/>
          <w:i w:val="false"/>
          <w:color w:val="000000"/>
          <w:sz w:val="28"/>
        </w:rPr>
        <w:t xml:space="preserve">
      Қазақстан Республикасы Премьер- </w:t>
      </w:r>
    </w:p>
    <w:bookmarkEnd w:id="79"/>
    <w:p>
      <w:pPr>
        <w:spacing w:after="0"/>
        <w:ind w:left="0"/>
        <w:jc w:val="both"/>
      </w:pPr>
      <w:r>
        <w:rPr>
          <w:rFonts w:ascii="Times New Roman"/>
          <w:b w:val="false"/>
          <w:i w:val="false"/>
          <w:color w:val="000000"/>
          <w:sz w:val="28"/>
        </w:rPr>
        <w:t xml:space="preserve">
      Министрінің орынбасары -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2014 жылғы 5 ақпандағы      </w:t>
      </w:r>
    </w:p>
    <w:p>
      <w:pPr>
        <w:spacing w:after="0"/>
        <w:ind w:left="0"/>
        <w:jc w:val="both"/>
      </w:pPr>
      <w:r>
        <w:rPr>
          <w:rFonts w:ascii="Times New Roman"/>
          <w:b w:val="false"/>
          <w:i w:val="false"/>
          <w:color w:val="000000"/>
          <w:sz w:val="28"/>
        </w:rPr>
        <w:t xml:space="preserve">
      № 39 бұйрығына          </w:t>
      </w:r>
    </w:p>
    <w:p>
      <w:pPr>
        <w:spacing w:after="0"/>
        <w:ind w:left="0"/>
        <w:jc w:val="both"/>
      </w:pPr>
      <w:r>
        <w:rPr>
          <w:rFonts w:ascii="Times New Roman"/>
          <w:b w:val="false"/>
          <w:i w:val="false"/>
          <w:color w:val="000000"/>
          <w:sz w:val="28"/>
        </w:rPr>
        <w:t xml:space="preserve">
      32-қосымша            </w:t>
      </w:r>
    </w:p>
    <w:bookmarkStart w:name="z134" w:id="80"/>
    <w:p>
      <w:pPr>
        <w:spacing w:after="0"/>
        <w:ind w:left="0"/>
        <w:jc w:val="both"/>
      </w:pPr>
      <w:r>
        <w:rPr>
          <w:rFonts w:ascii="Times New Roman"/>
          <w:b w:val="false"/>
          <w:i w:val="false"/>
          <w:color w:val="000000"/>
          <w:sz w:val="28"/>
        </w:rPr>
        <w:t xml:space="preserve">
      Қазақстан Республикасы     </w:t>
      </w:r>
    </w:p>
    <w:bookmarkEnd w:id="80"/>
    <w:p>
      <w:pPr>
        <w:spacing w:after="0"/>
        <w:ind w:left="0"/>
        <w:jc w:val="both"/>
      </w:pPr>
      <w:r>
        <w:rPr>
          <w:rFonts w:ascii="Times New Roman"/>
          <w:b w:val="false"/>
          <w:i w:val="false"/>
          <w:color w:val="000000"/>
          <w:sz w:val="28"/>
        </w:rPr>
        <w:t xml:space="preserve">
      Қаржы министрінің       </w:t>
      </w:r>
    </w:p>
    <w:p>
      <w:pPr>
        <w:spacing w:after="0"/>
        <w:ind w:left="0"/>
        <w:jc w:val="both"/>
      </w:pPr>
      <w:r>
        <w:rPr>
          <w:rFonts w:ascii="Times New Roman"/>
          <w:b w:val="false"/>
          <w:i w:val="false"/>
          <w:color w:val="000000"/>
          <w:sz w:val="28"/>
        </w:rPr>
        <w:t xml:space="preserve">
      2008 жылғы 30 желтоқсандағы </w:t>
      </w:r>
    </w:p>
    <w:p>
      <w:pPr>
        <w:spacing w:after="0"/>
        <w:ind w:left="0"/>
        <w:jc w:val="both"/>
      </w:pPr>
      <w:r>
        <w:rPr>
          <w:rFonts w:ascii="Times New Roman"/>
          <w:b w:val="false"/>
          <w:i w:val="false"/>
          <w:color w:val="000000"/>
          <w:sz w:val="28"/>
        </w:rPr>
        <w:t xml:space="preserve">
      № 637 бұйрығына        </w:t>
      </w:r>
    </w:p>
    <w:p>
      <w:pPr>
        <w:spacing w:after="0"/>
        <w:ind w:left="0"/>
        <w:jc w:val="both"/>
      </w:pPr>
      <w:r>
        <w:rPr>
          <w:rFonts w:ascii="Times New Roman"/>
          <w:b w:val="false"/>
          <w:i w:val="false"/>
          <w:color w:val="000000"/>
          <w:sz w:val="28"/>
        </w:rPr>
        <w:t xml:space="preserve">
      34-қосымша          </w:t>
      </w:r>
    </w:p>
    <w:bookmarkStart w:name="z135" w:id="81"/>
    <w:p>
      <w:pPr>
        <w:spacing w:after="0"/>
        <w:ind w:left="0"/>
        <w:jc w:val="both"/>
      </w:pPr>
      <w:r>
        <w:rPr>
          <w:rFonts w:ascii="Times New Roman"/>
          <w:b w:val="false"/>
          <w:i w:val="false"/>
          <w:color w:val="000000"/>
          <w:sz w:val="28"/>
        </w:rPr>
        <w:t>
      Нысан</w:t>
      </w:r>
    </w:p>
    <w:bookmarkEnd w:id="81"/>
    <w:bookmarkStart w:name="z136" w:id="82"/>
    <w:p>
      <w:pPr>
        <w:spacing w:after="0"/>
        <w:ind w:left="0"/>
        <w:jc w:val="left"/>
      </w:pPr>
      <w:r>
        <w:rPr>
          <w:rFonts w:ascii="Times New Roman"/>
          <w:b/>
          <w:i w:val="false"/>
          <w:color w:val="000000"/>
        </w:rPr>
        <w:t xml:space="preserve"> Салық төлеушінің (салық агентінің) салық берешегінің есебіне</w:t>
      </w:r>
      <w:r>
        <w:br/>
      </w:r>
      <w:r>
        <w:rPr>
          <w:rFonts w:ascii="Times New Roman"/>
          <w:b/>
          <w:i w:val="false"/>
          <w:color w:val="000000"/>
        </w:rPr>
        <w:t>мүлікке билік етуін шектеу туралы шешімінің және мүлік</w:t>
      </w:r>
      <w:r>
        <w:br/>
      </w:r>
      <w:r>
        <w:rPr>
          <w:rFonts w:ascii="Times New Roman"/>
          <w:b/>
          <w:i w:val="false"/>
          <w:color w:val="000000"/>
        </w:rPr>
        <w:t>тізімдемесінің актісінің күшін жою туралы</w:t>
      </w:r>
    </w:p>
    <w:bookmarkEnd w:id="82"/>
    <w:p>
      <w:pPr>
        <w:spacing w:after="0"/>
        <w:ind w:left="0"/>
        <w:jc w:val="both"/>
      </w:pPr>
      <w:r>
        <w:rPr>
          <w:rFonts w:ascii="Times New Roman"/>
          <w:b w:val="false"/>
          <w:i w:val="false"/>
          <w:color w:val="000000"/>
          <w:sz w:val="28"/>
        </w:rPr>
        <w:t>
      20__ ж. "____" _______________                      № ______________</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(Салық кодексі) </w:t>
      </w:r>
      <w:r>
        <w:rPr>
          <w:rFonts w:ascii="Times New Roman"/>
          <w:b w:val="false"/>
          <w:i w:val="false"/>
          <w:color w:val="000000"/>
          <w:sz w:val="28"/>
        </w:rPr>
        <w:t>613-бабына</w:t>
      </w:r>
      <w:r>
        <w:rPr>
          <w:rFonts w:ascii="Times New Roman"/>
          <w:b w:val="false"/>
          <w:i w:val="false"/>
          <w:color w:val="000000"/>
          <w:sz w:val="28"/>
        </w:rPr>
        <w:t>,</w:t>
      </w:r>
    </w:p>
    <w:p>
      <w:pPr>
        <w:spacing w:after="0"/>
        <w:ind w:left="0"/>
        <w:jc w:val="both"/>
      </w:pPr>
      <w:r>
        <w:rPr>
          <w:rFonts w:ascii="Times New Roman"/>
          <w:b w:val="false"/>
          <w:i w:val="false"/>
          <w:color w:val="000000"/>
          <w:sz w:val="28"/>
        </w:rPr>
        <w:t>
      "Қазақстан Республикасындағы кеден ісі туралы" Қазақстан Республикасы</w:t>
      </w:r>
    </w:p>
    <w:p>
      <w:pPr>
        <w:spacing w:after="0"/>
        <w:ind w:left="0"/>
        <w:jc w:val="both"/>
      </w:pPr>
      <w:r>
        <w:rPr>
          <w:rFonts w:ascii="Times New Roman"/>
          <w:b w:val="false"/>
          <w:i w:val="false"/>
          <w:color w:val="000000"/>
          <w:sz w:val="28"/>
        </w:rPr>
        <w:t xml:space="preserve">
      Кодексінің </w:t>
      </w:r>
      <w:r>
        <w:rPr>
          <w:rFonts w:ascii="Times New Roman"/>
          <w:b w:val="false"/>
          <w:i w:val="false"/>
          <w:color w:val="000000"/>
          <w:sz w:val="28"/>
        </w:rPr>
        <w:t>164-бабына</w:t>
      </w:r>
      <w:r>
        <w:rPr>
          <w:rFonts w:ascii="Times New Roman"/>
          <w:b w:val="false"/>
          <w:i w:val="false"/>
          <w:color w:val="000000"/>
          <w:sz w:val="28"/>
        </w:rPr>
        <w:t xml:space="preserve"> сәйкес, _____________________________________</w:t>
      </w:r>
    </w:p>
    <w:p>
      <w:pPr>
        <w:spacing w:after="0"/>
        <w:ind w:left="0"/>
        <w:jc w:val="both"/>
      </w:pPr>
      <w:r>
        <w:rPr>
          <w:rFonts w:ascii="Times New Roman"/>
          <w:b w:val="false"/>
          <w:i w:val="false"/>
          <w:color w:val="000000"/>
          <w:sz w:val="28"/>
        </w:rPr>
        <w:t>
                                                 (салық (кеден)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органының атауы)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(мулікке билік етуін шектеу туралы шешімінің күшін жою себебін</w:t>
      </w:r>
    </w:p>
    <w:p>
      <w:pPr>
        <w:spacing w:after="0"/>
        <w:ind w:left="0"/>
        <w:jc w:val="both"/>
      </w:pPr>
      <w:r>
        <w:rPr>
          <w:rFonts w:ascii="Times New Roman"/>
          <w:b w:val="false"/>
          <w:i w:val="false"/>
          <w:color w:val="000000"/>
          <w:sz w:val="28"/>
        </w:rPr>
        <w:t>
      көрсету керек)</w:t>
      </w:r>
    </w:p>
    <w:p>
      <w:pPr>
        <w:spacing w:after="0"/>
        <w:ind w:left="0"/>
        <w:jc w:val="both"/>
      </w:pPr>
      <w:r>
        <w:rPr>
          <w:rFonts w:ascii="Times New Roman"/>
          <w:b w:val="false"/>
          <w:i w:val="false"/>
          <w:color w:val="000000"/>
          <w:sz w:val="28"/>
        </w:rPr>
        <w:t>
      __________________________________________________ негізге ала отырып</w:t>
      </w:r>
    </w:p>
    <w:p>
      <w:pPr>
        <w:spacing w:after="0"/>
        <w:ind w:left="0"/>
        <w:jc w:val="both"/>
      </w:pPr>
      <w:r>
        <w:rPr>
          <w:rFonts w:ascii="Times New Roman"/>
          <w:b w:val="false"/>
          <w:i w:val="false"/>
          <w:color w:val="000000"/>
          <w:sz w:val="28"/>
        </w:rPr>
        <w:t>
      салық төлеуші (салық агенті) ________________________________________</w:t>
      </w:r>
    </w:p>
    <w:p>
      <w:pPr>
        <w:spacing w:after="0"/>
        <w:ind w:left="0"/>
        <w:jc w:val="both"/>
      </w:pPr>
      <w:r>
        <w:rPr>
          <w:rFonts w:ascii="Times New Roman"/>
          <w:b w:val="false"/>
          <w:i w:val="false"/>
          <w:color w:val="000000"/>
          <w:sz w:val="28"/>
        </w:rPr>
        <w:t>
                                   (Тегі, аты, әкесінің аты немесе салық</w:t>
      </w:r>
    </w:p>
    <w:p>
      <w:pPr>
        <w:spacing w:after="0"/>
        <w:ind w:left="0"/>
        <w:jc w:val="both"/>
      </w:pPr>
      <w:r>
        <w:rPr>
          <w:rFonts w:ascii="Times New Roman"/>
          <w:b w:val="false"/>
          <w:i w:val="false"/>
          <w:color w:val="000000"/>
          <w:sz w:val="28"/>
        </w:rPr>
        <w:t>
                                   төлеушінің (салық агенті),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төлеушінің атауы,жеке сәйкестендіру нөмірі/ бизнес- сәйкестендіру нөмірі (ЖСН/БСН), мекен-жайы)</w:t>
      </w:r>
    </w:p>
    <w:p>
      <w:pPr>
        <w:spacing w:after="0"/>
        <w:ind w:left="0"/>
        <w:jc w:val="both"/>
      </w:pPr>
      <w:r>
        <w:rPr>
          <w:rFonts w:ascii="Times New Roman"/>
          <w:b w:val="false"/>
          <w:i w:val="false"/>
          <w:color w:val="000000"/>
          <w:sz w:val="28"/>
        </w:rPr>
        <w:t>
      "__" ___________ 20__ жылғы №__________ мүлікке билік етуін шектеу</w:t>
      </w:r>
    </w:p>
    <w:p>
      <w:pPr>
        <w:spacing w:after="0"/>
        <w:ind w:left="0"/>
        <w:jc w:val="both"/>
      </w:pPr>
      <w:r>
        <w:rPr>
          <w:rFonts w:ascii="Times New Roman"/>
          <w:b w:val="false"/>
          <w:i w:val="false"/>
          <w:color w:val="000000"/>
          <w:sz w:val="28"/>
        </w:rPr>
        <w:t>
      туралы шешімінің және "___" ____________ 20__ жылғы №__________ билік</w:t>
      </w:r>
    </w:p>
    <w:p>
      <w:pPr>
        <w:spacing w:after="0"/>
        <w:ind w:left="0"/>
        <w:jc w:val="both"/>
      </w:pPr>
      <w:r>
        <w:rPr>
          <w:rFonts w:ascii="Times New Roman"/>
          <w:b w:val="false"/>
          <w:i w:val="false"/>
          <w:color w:val="000000"/>
          <w:sz w:val="28"/>
        </w:rPr>
        <w:t>
      етуі шектелген мүлік тізімдемесі актісінің (болған жағдайда) күшін жояды.</w:t>
      </w:r>
    </w:p>
    <w:p>
      <w:pPr>
        <w:spacing w:after="0"/>
        <w:ind w:left="0"/>
        <w:jc w:val="both"/>
      </w:pPr>
      <w:r>
        <w:rPr>
          <w:rFonts w:ascii="Times New Roman"/>
          <w:b w:val="false"/>
          <w:i w:val="false"/>
          <w:color w:val="000000"/>
          <w:sz w:val="28"/>
        </w:rPr>
        <w:t>
            Салық (кеден) органының Басшысы</w:t>
      </w:r>
    </w:p>
    <w:p>
      <w:pPr>
        <w:spacing w:after="0"/>
        <w:ind w:left="0"/>
        <w:jc w:val="both"/>
      </w:pPr>
      <w:r>
        <w:rPr>
          <w:rFonts w:ascii="Times New Roman"/>
          <w:b w:val="false"/>
          <w:i w:val="false"/>
          <w:color w:val="000000"/>
          <w:sz w:val="28"/>
        </w:rPr>
        <w:t>
            (Басшының орынбасары) _________________________________________</w:t>
      </w:r>
    </w:p>
    <w:p>
      <w:pPr>
        <w:spacing w:after="0"/>
        <w:ind w:left="0"/>
        <w:jc w:val="both"/>
      </w:pPr>
      <w:r>
        <w:rPr>
          <w:rFonts w:ascii="Times New Roman"/>
          <w:b w:val="false"/>
          <w:i w:val="false"/>
          <w:color w:val="000000"/>
          <w:sz w:val="28"/>
        </w:rPr>
        <w:t>
                                            (Т.А.Ә., қолы, мөр)</w:t>
      </w:r>
    </w:p>
    <w:p>
      <w:pPr>
        <w:spacing w:after="0"/>
        <w:ind w:left="0"/>
        <w:jc w:val="both"/>
      </w:pPr>
      <w:r>
        <w:rPr>
          <w:rFonts w:ascii="Times New Roman"/>
          <w:b w:val="false"/>
          <w:i w:val="false"/>
          <w:color w:val="000000"/>
          <w:sz w:val="28"/>
        </w:rPr>
        <w:t>
            Шешім __________________________________________________ алдым.</w:t>
      </w:r>
    </w:p>
    <w:p>
      <w:pPr>
        <w:spacing w:after="0"/>
        <w:ind w:left="0"/>
        <w:jc w:val="both"/>
      </w:pPr>
      <w:r>
        <w:rPr>
          <w:rFonts w:ascii="Times New Roman"/>
          <w:b w:val="false"/>
          <w:i w:val="false"/>
          <w:color w:val="000000"/>
          <w:sz w:val="28"/>
        </w:rPr>
        <w:t>
                  (салық төлеушінің (салық агентінің), төлеушінің қолы,</w:t>
      </w:r>
    </w:p>
    <w:p>
      <w:pPr>
        <w:spacing w:after="0"/>
        <w:ind w:left="0"/>
        <w:jc w:val="both"/>
      </w:pPr>
      <w:r>
        <w:rPr>
          <w:rFonts w:ascii="Times New Roman"/>
          <w:b w:val="false"/>
          <w:i w:val="false"/>
          <w:color w:val="000000"/>
          <w:sz w:val="28"/>
        </w:rPr>
        <w:t>
                   күні, мөр)</w:t>
      </w:r>
    </w:p>
    <w:bookmarkStart w:name="z137" w:id="83"/>
    <w:p>
      <w:pPr>
        <w:spacing w:after="0"/>
        <w:ind w:left="0"/>
        <w:jc w:val="both"/>
      </w:pPr>
      <w:r>
        <w:rPr>
          <w:rFonts w:ascii="Times New Roman"/>
          <w:b w:val="false"/>
          <w:i w:val="false"/>
          <w:color w:val="000000"/>
          <w:sz w:val="28"/>
        </w:rPr>
        <w:t xml:space="preserve">
      Қазақстан Республикасы Премьер- </w:t>
      </w:r>
    </w:p>
    <w:bookmarkEnd w:id="83"/>
    <w:p>
      <w:pPr>
        <w:spacing w:after="0"/>
        <w:ind w:left="0"/>
        <w:jc w:val="both"/>
      </w:pPr>
      <w:r>
        <w:rPr>
          <w:rFonts w:ascii="Times New Roman"/>
          <w:b w:val="false"/>
          <w:i w:val="false"/>
          <w:color w:val="000000"/>
          <w:sz w:val="28"/>
        </w:rPr>
        <w:t xml:space="preserve">
      Министрінің орынбасары -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33-қосымша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38-қосымша</w:t>
            </w:r>
          </w:p>
        </w:tc>
      </w:tr>
    </w:tbl>
    <w:bookmarkStart w:name="z139" w:id="84"/>
    <w:p>
      <w:pPr>
        <w:spacing w:after="0"/>
        <w:ind w:left="0"/>
        <w:jc w:val="both"/>
      </w:pPr>
      <w:r>
        <w:rPr>
          <w:rFonts w:ascii="Times New Roman"/>
          <w:b w:val="false"/>
          <w:i w:val="false"/>
          <w:color w:val="000000"/>
          <w:sz w:val="28"/>
        </w:rPr>
        <w:t>
      Нысан</w:t>
      </w:r>
    </w:p>
    <w:bookmarkEnd w:id="84"/>
    <w:bookmarkStart w:name="z140" w:id="85"/>
    <w:p>
      <w:pPr>
        <w:spacing w:after="0"/>
        <w:ind w:left="0"/>
        <w:jc w:val="left"/>
      </w:pPr>
      <w:r>
        <w:rPr>
          <w:rFonts w:ascii="Times New Roman"/>
          <w:b/>
          <w:i w:val="false"/>
          <w:color w:val="000000"/>
        </w:rPr>
        <w:t xml:space="preserve"> Жеке табыс салығы мен мүлік жөніндегі</w:t>
      </w:r>
      <w:r>
        <w:br/>
      </w:r>
      <w:r>
        <w:rPr>
          <w:rFonts w:ascii="Times New Roman"/>
          <w:b/>
          <w:i w:val="false"/>
          <w:color w:val="000000"/>
        </w:rPr>
        <w:t>декларацияларды электрондық түрде қабылдау туралы</w:t>
      </w:r>
      <w:r>
        <w:br/>
      </w:r>
      <w:r>
        <w:rPr>
          <w:rFonts w:ascii="Times New Roman"/>
          <w:b/>
          <w:i w:val="false"/>
          <w:color w:val="000000"/>
        </w:rPr>
        <w:t>анықтама</w:t>
      </w:r>
    </w:p>
    <w:bookmarkEnd w:id="85"/>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Салық есептілігі нысанның коды __________ версиясі __________________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Қабылдау әдесі ______________________________________________________</w:t>
      </w:r>
    </w:p>
    <w:p>
      <w:pPr>
        <w:spacing w:after="0"/>
        <w:ind w:left="0"/>
        <w:jc w:val="both"/>
      </w:pPr>
      <w:r>
        <w:rPr>
          <w:rFonts w:ascii="Times New Roman"/>
          <w:b w:val="false"/>
          <w:i w:val="false"/>
          <w:color w:val="000000"/>
          <w:sz w:val="28"/>
        </w:rPr>
        <w:t>
      Алған салық органының коды __________________________________________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өндеу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34-қосымша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39-қосымша</w:t>
            </w:r>
          </w:p>
        </w:tc>
      </w:tr>
    </w:tbl>
    <w:bookmarkStart w:name="z143" w:id="86"/>
    <w:p>
      <w:pPr>
        <w:spacing w:after="0"/>
        <w:ind w:left="0"/>
        <w:jc w:val="left"/>
      </w:pPr>
      <w:r>
        <w:rPr>
          <w:rFonts w:ascii="Times New Roman"/>
          <w:b/>
          <w:i w:val="false"/>
          <w:color w:val="000000"/>
        </w:rPr>
        <w:t xml:space="preserve"> Салық қызметі органының салық есептілігін</w:t>
      </w:r>
      <w:r>
        <w:br/>
      </w:r>
      <w:r>
        <w:rPr>
          <w:rFonts w:ascii="Times New Roman"/>
          <w:b/>
          <w:i w:val="false"/>
          <w:color w:val="000000"/>
        </w:rPr>
        <w:t>Электрондық түрде қабылдап алғаны туралы</w:t>
      </w:r>
      <w:r>
        <w:br/>
      </w:r>
      <w:r>
        <w:rPr>
          <w:rFonts w:ascii="Times New Roman"/>
          <w:b/>
          <w:i w:val="false"/>
          <w:color w:val="000000"/>
        </w:rPr>
        <w:t>хабарлама</w:t>
      </w:r>
    </w:p>
    <w:bookmarkEnd w:id="86"/>
    <w:p>
      <w:pPr>
        <w:spacing w:after="0"/>
        <w:ind w:left="0"/>
        <w:jc w:val="both"/>
      </w:pPr>
      <w:r>
        <w:rPr>
          <w:rFonts w:ascii="Times New Roman"/>
          <w:b w:val="false"/>
          <w:i w:val="false"/>
          <w:color w:val="000000"/>
          <w:sz w:val="28"/>
        </w:rPr>
        <w:t>
      Жеке сәйкестендіру нөмірі /Бизнес 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атауы/тегі, аты, әкесінің аты 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 нысанның коды _____________ версиясі 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есептілігі нысанның атауы _____________________________________</w:t>
      </w:r>
    </w:p>
    <w:p>
      <w:pPr>
        <w:spacing w:after="0"/>
        <w:ind w:left="0"/>
        <w:jc w:val="both"/>
      </w:pPr>
      <w:r>
        <w:rPr>
          <w:rFonts w:ascii="Times New Roman"/>
          <w:b w:val="false"/>
          <w:i w:val="false"/>
          <w:color w:val="000000"/>
          <w:sz w:val="28"/>
        </w:rPr>
        <w:t>
      Келісім-шарттың деректемесі №_______________ 20__ жылы "___" ________</w:t>
      </w:r>
    </w:p>
    <w:p>
      <w:pPr>
        <w:spacing w:after="0"/>
        <w:ind w:left="0"/>
        <w:jc w:val="both"/>
      </w:pPr>
      <w:r>
        <w:rPr>
          <w:rFonts w:ascii="Times New Roman"/>
          <w:b w:val="false"/>
          <w:i w:val="false"/>
          <w:color w:val="000000"/>
          <w:sz w:val="28"/>
        </w:rPr>
        <w:t>
      Салық кезен _________________________________________________________</w:t>
      </w:r>
    </w:p>
    <w:p>
      <w:pPr>
        <w:spacing w:after="0"/>
        <w:ind w:left="0"/>
        <w:jc w:val="both"/>
      </w:pPr>
      <w:r>
        <w:rPr>
          <w:rFonts w:ascii="Times New Roman"/>
          <w:b w:val="false"/>
          <w:i w:val="false"/>
          <w:color w:val="000000"/>
          <w:sz w:val="28"/>
        </w:rPr>
        <w:t>
      Қабылдау әдесі ______________________________________________________</w:t>
      </w:r>
    </w:p>
    <w:p>
      <w:pPr>
        <w:spacing w:after="0"/>
        <w:ind w:left="0"/>
        <w:jc w:val="both"/>
      </w:pPr>
      <w:r>
        <w:rPr>
          <w:rFonts w:ascii="Times New Roman"/>
          <w:b w:val="false"/>
          <w:i w:val="false"/>
          <w:color w:val="000000"/>
          <w:sz w:val="28"/>
        </w:rPr>
        <w:t>
      Алған салық органының коды __________________________________________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53"/>
        <w:gridCol w:w="2066"/>
        <w:gridCol w:w="2066"/>
        <w:gridCol w:w="3515"/>
      </w:tblGrid>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есептілігін өндеу</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Жүйесі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Мәртебесі</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Күні/Уақытты</w:t>
            </w:r>
          </w:p>
        </w:tc>
      </w:tr>
      <w:tr>
        <w:trPr>
          <w:trHeight w:val="30" w:hRule="atLeast"/>
        </w:trPr>
        <w:tc>
          <w:tcPr>
            <w:tcW w:w="4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9"/>
        <w:gridCol w:w="3075"/>
        <w:gridCol w:w="1890"/>
        <w:gridCol w:w="3076"/>
      </w:tblGrid>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Бюджеттік жүктеу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 мерзімі</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Сомасы</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коды</w:t>
            </w:r>
          </w:p>
        </w:tc>
      </w:tr>
      <w:tr>
        <w:trPr>
          <w:trHeight w:val="30" w:hRule="atLeast"/>
        </w:trPr>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Қолданбалы сервердің қолтанбасы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35-қосымша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40-қосымша</w:t>
            </w:r>
          </w:p>
        </w:tc>
      </w:tr>
    </w:tbl>
    <w:p>
      <w:pPr>
        <w:spacing w:after="0"/>
        <w:ind w:left="0"/>
        <w:jc w:val="left"/>
      </w:pPr>
      <w:r>
        <w:br/>
      </w:r>
    </w:p>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36-қосымша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 xml:space="preserve">41-қосымша          </w:t>
            </w:r>
            <w:r>
              <w:rPr>
                <w:rFonts w:ascii="Times New Roman"/>
                <w:b w:val="false"/>
                <w:i w:val="false"/>
                <w:color w:val="000000"/>
                <w:sz w:val="20"/>
              </w:rPr>
              <w:t xml:space="preserve"> </w:t>
            </w:r>
          </w:p>
        </w:tc>
      </w:tr>
    </w:tbl>
    <w:p>
      <w:pPr>
        <w:spacing w:after="0"/>
        <w:ind w:left="0"/>
        <w:jc w:val="left"/>
      </w:pPr>
      <w:r>
        <w:br/>
      </w:r>
    </w:p>
    <w:p>
      <w:pPr>
        <w:spacing w:after="0"/>
        <w:ind w:left="0"/>
        <w:jc w:val="both"/>
      </w:pPr>
      <w:r>
        <w:drawing>
          <wp:inline distT="0" distB="0" distL="0" distR="0">
            <wp:extent cx="59436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436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 w:id="87"/>
    <w:p>
      <w:pPr>
        <w:spacing w:after="0"/>
        <w:ind w:left="0"/>
        <w:jc w:val="both"/>
      </w:pPr>
      <w:r>
        <w:rPr>
          <w:rFonts w:ascii="Times New Roman"/>
          <w:b w:val="false"/>
          <w:i w:val="false"/>
          <w:color w:val="000000"/>
          <w:sz w:val="28"/>
        </w:rPr>
        <w:t xml:space="preserve">
       </w:t>
      </w:r>
    </w:p>
    <w:bookmarkEnd w:id="8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1214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37-қосымша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42-қосымша</w:t>
            </w:r>
          </w:p>
        </w:tc>
      </w:tr>
    </w:tbl>
    <w:bookmarkStart w:name="z149" w:id="88"/>
    <w:p>
      <w:pPr>
        <w:spacing w:after="0"/>
        <w:ind w:left="0"/>
        <w:jc w:val="left"/>
      </w:pPr>
      <w:r>
        <w:rPr>
          <w:rFonts w:ascii="Times New Roman"/>
          <w:b/>
          <w:i w:val="false"/>
          <w:color w:val="000000"/>
        </w:rPr>
        <w:t xml:space="preserve"> Жеке табыс салығы мен мүлік жөніндегі декларацияларды</w:t>
      </w:r>
      <w:r>
        <w:br/>
      </w:r>
      <w:r>
        <w:rPr>
          <w:rFonts w:ascii="Times New Roman"/>
          <w:b/>
          <w:i w:val="false"/>
          <w:color w:val="000000"/>
        </w:rPr>
        <w:t>Қағаз тасығышта қабылдау туралы</w:t>
      </w:r>
      <w:r>
        <w:br/>
      </w:r>
      <w:r>
        <w:rPr>
          <w:rFonts w:ascii="Times New Roman"/>
          <w:b/>
          <w:i w:val="false"/>
          <w:color w:val="000000"/>
        </w:rPr>
        <w:t>Анықтама</w:t>
      </w:r>
    </w:p>
    <w:bookmarkEnd w:id="88"/>
    <w:p>
      <w:pPr>
        <w:spacing w:after="0"/>
        <w:ind w:left="0"/>
        <w:jc w:val="both"/>
      </w:pPr>
      <w:r>
        <w:rPr>
          <w:rFonts w:ascii="Times New Roman"/>
          <w:b w:val="false"/>
          <w:i w:val="false"/>
          <w:color w:val="000000"/>
          <w:sz w:val="28"/>
        </w:rPr>
        <w:t>
      Осы анықтама берілді:</w:t>
      </w:r>
    </w:p>
    <w:p>
      <w:pPr>
        <w:spacing w:after="0"/>
        <w:ind w:left="0"/>
        <w:jc w:val="both"/>
      </w:pPr>
      <w:r>
        <w:rPr>
          <w:rFonts w:ascii="Times New Roman"/>
          <w:b w:val="false"/>
          <w:i w:val="false"/>
          <w:color w:val="000000"/>
          <w:sz w:val="28"/>
        </w:rPr>
        <w:t>
      Жеке сәйкестендіру нөмірі (ЖСН) _____________________________________</w:t>
      </w:r>
    </w:p>
    <w:p>
      <w:pPr>
        <w:spacing w:after="0"/>
        <w:ind w:left="0"/>
        <w:jc w:val="both"/>
      </w:pPr>
      <w:r>
        <w:rPr>
          <w:rFonts w:ascii="Times New Roman"/>
          <w:b w:val="false"/>
          <w:i w:val="false"/>
          <w:color w:val="000000"/>
          <w:sz w:val="28"/>
        </w:rPr>
        <w:t>
      Аты-жөні ____________________________________________________________</w:t>
      </w:r>
    </w:p>
    <w:p>
      <w:pPr>
        <w:spacing w:after="0"/>
        <w:ind w:left="0"/>
        <w:jc w:val="both"/>
      </w:pPr>
      <w:r>
        <w:rPr>
          <w:rFonts w:ascii="Times New Roman"/>
          <w:b w:val="false"/>
          <w:i w:val="false"/>
          <w:color w:val="000000"/>
          <w:sz w:val="28"/>
        </w:rPr>
        <w:t>
      Салық есептілігі нысанның коды ___________ версиясі _________________</w:t>
      </w:r>
    </w:p>
    <w:p>
      <w:pPr>
        <w:spacing w:after="0"/>
        <w:ind w:left="0"/>
        <w:jc w:val="both"/>
      </w:pPr>
      <w:r>
        <w:rPr>
          <w:rFonts w:ascii="Times New Roman"/>
          <w:b w:val="false"/>
          <w:i w:val="false"/>
          <w:color w:val="000000"/>
          <w:sz w:val="28"/>
        </w:rPr>
        <w:t>
      Салық есептілігі нысанның түрі ______________________________________</w:t>
      </w:r>
    </w:p>
    <w:p>
      <w:pPr>
        <w:spacing w:after="0"/>
        <w:ind w:left="0"/>
        <w:jc w:val="both"/>
      </w:pPr>
      <w:r>
        <w:rPr>
          <w:rFonts w:ascii="Times New Roman"/>
          <w:b w:val="false"/>
          <w:i w:val="false"/>
          <w:color w:val="000000"/>
          <w:sz w:val="28"/>
        </w:rPr>
        <w:t>
      Салық кезені ________________________________________________________</w:t>
      </w:r>
    </w:p>
    <w:p>
      <w:pPr>
        <w:spacing w:after="0"/>
        <w:ind w:left="0"/>
        <w:jc w:val="both"/>
      </w:pPr>
      <w:r>
        <w:rPr>
          <w:rFonts w:ascii="Times New Roman"/>
          <w:b w:val="false"/>
          <w:i w:val="false"/>
          <w:color w:val="000000"/>
          <w:sz w:val="28"/>
        </w:rPr>
        <w:t>
      Алушы салық органының коды тұрғылықты жері бойынша __________________</w:t>
      </w:r>
    </w:p>
    <w:p>
      <w:pPr>
        <w:spacing w:after="0"/>
        <w:ind w:left="0"/>
        <w:jc w:val="both"/>
      </w:pPr>
      <w:r>
        <w:rPr>
          <w:rFonts w:ascii="Times New Roman"/>
          <w:b w:val="false"/>
          <w:i w:val="false"/>
          <w:color w:val="000000"/>
          <w:sz w:val="28"/>
        </w:rPr>
        <w:t>
      Салық есептілігі құжатының кіріс (тіркеу) нөмірі ____________________</w:t>
      </w:r>
    </w:p>
    <w:p>
      <w:pPr>
        <w:spacing w:after="0"/>
        <w:ind w:left="0"/>
        <w:jc w:val="both"/>
      </w:pPr>
      <w:r>
        <w:rPr>
          <w:rFonts w:ascii="Times New Roman"/>
          <w:b w:val="false"/>
          <w:i w:val="false"/>
          <w:color w:val="000000"/>
          <w:sz w:val="28"/>
        </w:rPr>
        <w:t>
      _________________________________                      ______________</w:t>
      </w:r>
    </w:p>
    <w:p>
      <w:pPr>
        <w:spacing w:after="0"/>
        <w:ind w:left="0"/>
        <w:jc w:val="both"/>
      </w:pPr>
      <w:r>
        <w:rPr>
          <w:rFonts w:ascii="Times New Roman"/>
          <w:b w:val="false"/>
          <w:i w:val="false"/>
          <w:color w:val="000000"/>
          <w:sz w:val="28"/>
        </w:rPr>
        <w:t>
      (декларациясы қабылдаған лауазымды                         (қолы)</w:t>
      </w:r>
    </w:p>
    <w:p>
      <w:pPr>
        <w:spacing w:after="0"/>
        <w:ind w:left="0"/>
        <w:jc w:val="both"/>
      </w:pPr>
      <w:r>
        <w:rPr>
          <w:rFonts w:ascii="Times New Roman"/>
          <w:b w:val="false"/>
          <w:i w:val="false"/>
          <w:color w:val="000000"/>
          <w:sz w:val="28"/>
        </w:rPr>
        <w:t>
      тұлғаның аты-жөні)</w:t>
      </w:r>
    </w:p>
    <w:p>
      <w:pPr>
        <w:spacing w:after="0"/>
        <w:ind w:left="0"/>
        <w:jc w:val="both"/>
      </w:pPr>
      <w:r>
        <w:rPr>
          <w:rFonts w:ascii="Times New Roman"/>
          <w:b w:val="false"/>
          <w:i w:val="false"/>
          <w:color w:val="000000"/>
          <w:sz w:val="28"/>
        </w:rPr>
        <w:t>
      Декларацияны салық органы</w:t>
      </w:r>
    </w:p>
    <w:p>
      <w:pPr>
        <w:spacing w:after="0"/>
        <w:ind w:left="0"/>
        <w:jc w:val="both"/>
      </w:pPr>
      <w:r>
        <w:rPr>
          <w:rFonts w:ascii="Times New Roman"/>
          <w:b w:val="false"/>
          <w:i w:val="false"/>
          <w:color w:val="000000"/>
          <w:sz w:val="28"/>
        </w:rPr>
        <w:t>
      қабылдаған күні ________________________                   Б.О.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 Премьер- </w:t>
            </w:r>
            <w:r>
              <w:br/>
            </w:r>
            <w:r>
              <w:rPr>
                <w:rFonts w:ascii="Times New Roman"/>
                <w:b w:val="false"/>
                <w:i w:val="false"/>
                <w:color w:val="000000"/>
                <w:sz w:val="20"/>
              </w:rPr>
              <w:t>Министрінің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2014 жылғы 5 ақпандағы</w:t>
            </w:r>
            <w:r>
              <w:br/>
            </w:r>
            <w:r>
              <w:rPr>
                <w:rFonts w:ascii="Times New Roman"/>
                <w:b w:val="false"/>
                <w:i w:val="false"/>
                <w:color w:val="000000"/>
                <w:sz w:val="20"/>
              </w:rPr>
              <w:t>№ 39 бұйрығына</w:t>
            </w:r>
            <w:r>
              <w:br/>
            </w:r>
            <w:r>
              <w:rPr>
                <w:rFonts w:ascii="Times New Roman"/>
                <w:b w:val="false"/>
                <w:i w:val="false"/>
                <w:color w:val="000000"/>
                <w:sz w:val="20"/>
              </w:rPr>
              <w:t>38-қосымша</w:t>
            </w:r>
            <w:r>
              <w:br/>
            </w: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2008 жылғы 30 желтоқсандағы</w:t>
            </w:r>
            <w:r>
              <w:br/>
            </w:r>
            <w:r>
              <w:rPr>
                <w:rFonts w:ascii="Times New Roman"/>
                <w:b w:val="false"/>
                <w:i w:val="false"/>
                <w:color w:val="000000"/>
                <w:sz w:val="20"/>
              </w:rPr>
              <w:t>№ 637 бұйрығына</w:t>
            </w:r>
            <w:r>
              <w:br/>
            </w:r>
            <w:r>
              <w:rPr>
                <w:rFonts w:ascii="Times New Roman"/>
                <w:b w:val="false"/>
                <w:i w:val="false"/>
                <w:color w:val="000000"/>
                <w:sz w:val="20"/>
              </w:rPr>
              <w:t>43-қосымша</w:t>
            </w:r>
          </w:p>
        </w:tc>
      </w:tr>
    </w:tbl>
    <w:bookmarkStart w:name="z152" w:id="89"/>
    <w:p>
      <w:pPr>
        <w:spacing w:after="0"/>
        <w:ind w:left="0"/>
        <w:jc w:val="both"/>
      </w:pPr>
      <w:r>
        <w:rPr>
          <w:rFonts w:ascii="Times New Roman"/>
          <w:b w:val="false"/>
          <w:i w:val="false"/>
          <w:color w:val="000000"/>
          <w:sz w:val="28"/>
        </w:rPr>
        <w:t>
      Нысан</w:t>
      </w:r>
    </w:p>
    <w:bookmarkEnd w:id="89"/>
    <w:bookmarkStart w:name="z153" w:id="90"/>
    <w:p>
      <w:pPr>
        <w:spacing w:after="0"/>
        <w:ind w:left="0"/>
        <w:jc w:val="left"/>
      </w:pPr>
      <w:r>
        <w:rPr>
          <w:rFonts w:ascii="Times New Roman"/>
          <w:b/>
          <w:i w:val="false"/>
          <w:color w:val="000000"/>
        </w:rPr>
        <w:t xml:space="preserve"> Камералдық бақылау нәтижелері бойынша бұзушылықтарды жою</w:t>
      </w:r>
      <w:r>
        <w:br/>
      </w:r>
      <w:r>
        <w:rPr>
          <w:rFonts w:ascii="Times New Roman"/>
          <w:b/>
          <w:i w:val="false"/>
          <w:color w:val="000000"/>
        </w:rPr>
        <w:t>туралы хабарландыру</w:t>
      </w:r>
    </w:p>
    <w:bookmarkEnd w:id="90"/>
    <w:p>
      <w:pPr>
        <w:spacing w:after="0"/>
        <w:ind w:left="0"/>
        <w:jc w:val="both"/>
      </w:pPr>
      <w:r>
        <w:rPr>
          <w:rFonts w:ascii="Times New Roman"/>
          <w:b w:val="false"/>
          <w:i w:val="false"/>
          <w:color w:val="000000"/>
          <w:sz w:val="28"/>
        </w:rPr>
        <w:t>
      20__ жылдың "____"______________             № 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қызметі органының атауы)</w:t>
      </w:r>
    </w:p>
    <w:p>
      <w:pPr>
        <w:spacing w:after="0"/>
        <w:ind w:left="0"/>
        <w:jc w:val="both"/>
      </w:pPr>
      <w:r>
        <w:rPr>
          <w:rFonts w:ascii="Times New Roman"/>
          <w:b w:val="false"/>
          <w:i w:val="false"/>
          <w:color w:val="000000"/>
          <w:sz w:val="28"/>
        </w:rPr>
        <w:t>
            "Салық және бюджетке төленетін басқа да міндетті төлемдер</w:t>
      </w:r>
    </w:p>
    <w:p>
      <w:pPr>
        <w:spacing w:after="0"/>
        <w:ind w:left="0"/>
        <w:jc w:val="both"/>
      </w:pPr>
      <w:r>
        <w:rPr>
          <w:rFonts w:ascii="Times New Roman"/>
          <w:b w:val="false"/>
          <w:i w:val="false"/>
          <w:color w:val="000000"/>
          <w:sz w:val="28"/>
        </w:rPr>
        <w:t xml:space="preserve">
      туралы" Қазақстан Республикасы Кодексінің </w:t>
      </w:r>
      <w:r>
        <w:rPr>
          <w:rFonts w:ascii="Times New Roman"/>
          <w:b w:val="false"/>
          <w:i w:val="false"/>
          <w:color w:val="000000"/>
          <w:sz w:val="28"/>
        </w:rPr>
        <w:t>587-бабына</w:t>
      </w:r>
      <w:r>
        <w:rPr>
          <w:rFonts w:ascii="Times New Roman"/>
          <w:b w:val="false"/>
          <w:i w:val="false"/>
          <w:color w:val="000000"/>
          <w:sz w:val="28"/>
        </w:rPr>
        <w:t xml:space="preserve"> сәйкес Сізді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төлеушінің тегі, аты, әкесінің аты (ол</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болған жағдайда) немесе толық атауы), жеке сәйкестендіру</w:t>
      </w:r>
    </w:p>
    <w:p>
      <w:pPr>
        <w:spacing w:after="0"/>
        <w:ind w:left="0"/>
        <w:jc w:val="both"/>
      </w:pPr>
      <w:r>
        <w:rPr>
          <w:rFonts w:ascii="Times New Roman"/>
          <w:b w:val="false"/>
          <w:i w:val="false"/>
          <w:color w:val="000000"/>
          <w:sz w:val="28"/>
        </w:rPr>
        <w:t>
      нөмірі/бизнес-сәйкестендіру нөмірі (ЖСН/БСН)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20____ жылдың "___" 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(салық есептілігінің атауы мен салық кезеңі)</w:t>
      </w:r>
    </w:p>
    <w:p>
      <w:pPr>
        <w:spacing w:after="0"/>
        <w:ind w:left="0"/>
        <w:jc w:val="both"/>
      </w:pPr>
      <w:r>
        <w:rPr>
          <w:rFonts w:ascii="Times New Roman"/>
          <w:b w:val="false"/>
          <w:i w:val="false"/>
          <w:color w:val="000000"/>
          <w:sz w:val="28"/>
        </w:rPr>
        <w:t>
      салық есептілігі бойынша анықталған бұзушылықтар туралы хабардар етеді.</w:t>
      </w:r>
    </w:p>
    <w:p>
      <w:pPr>
        <w:spacing w:after="0"/>
        <w:ind w:left="0"/>
        <w:jc w:val="both"/>
      </w:pPr>
      <w:r>
        <w:rPr>
          <w:rFonts w:ascii="Times New Roman"/>
          <w:b w:val="false"/>
          <w:i w:val="false"/>
          <w:color w:val="000000"/>
          <w:sz w:val="28"/>
        </w:rPr>
        <w:t>
            Осы хабарландыру мәлімет үшін жіберіледі және орындалуға міндетті емес.</w:t>
      </w:r>
    </w:p>
    <w:p>
      <w:pPr>
        <w:spacing w:after="0"/>
        <w:ind w:left="0"/>
        <w:jc w:val="both"/>
      </w:pPr>
      <w:r>
        <w:rPr>
          <w:rFonts w:ascii="Times New Roman"/>
          <w:b w:val="false"/>
          <w:i w:val="false"/>
          <w:color w:val="000000"/>
          <w:sz w:val="28"/>
        </w:rPr>
        <w:t>
            Анықталған бұзушылықтардың сипаттамалары бар қосымша ___ бетте.</w:t>
      </w:r>
    </w:p>
    <w:tbl>
      <w:tblPr>
        <w:tblW w:w="0" w:type="auto"/>
        <w:tblCellSpacing w:w="0" w:type="auto"/>
        <w:tblBorders>
          <w:top w:val="none"/>
          <w:left w:val="none"/>
          <w:bottom w:val="none"/>
          <w:right w:val="none"/>
          <w:insideH w:val="none"/>
          <w:insideV w:val="none"/>
        </w:tblBorders>
      </w:tblPr>
      <w:tblGrid>
        <w:gridCol w:w="6714"/>
        <w:gridCol w:w="5586"/>
      </w:tblGrid>
      <w:tr>
        <w:trPr>
          <w:trHeight w:val="30" w:hRule="atLeast"/>
        </w:trPr>
        <w:tc>
          <w:tcPr>
            <w:tcW w:w="67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қызметі органының Басшысы</w:t>
            </w:r>
          </w:p>
          <w:p>
            <w:pPr>
              <w:spacing w:after="20"/>
              <w:ind w:left="20"/>
              <w:jc w:val="both"/>
            </w:pPr>
            <w:r>
              <w:rPr>
                <w:rFonts w:ascii="Times New Roman"/>
                <w:b w:val="false"/>
                <w:i w:val="false"/>
                <w:color w:val="000000"/>
                <w:sz w:val="20"/>
              </w:rPr>
              <w:t>
(Басшының орынбасары)</w:t>
            </w:r>
          </w:p>
          <w:p>
            <w:pPr>
              <w:spacing w:after="20"/>
              <w:ind w:left="20"/>
              <w:jc w:val="both"/>
            </w:pPr>
            <w:r>
              <w:rPr>
                <w:rFonts w:ascii="Times New Roman"/>
                <w:b w:val="false"/>
                <w:i w:val="false"/>
                <w:color w:val="000000"/>
                <w:sz w:val="20"/>
              </w:rPr>
              <w:t>
_______________________ __________</w:t>
            </w:r>
          </w:p>
          <w:p>
            <w:pPr>
              <w:spacing w:after="20"/>
              <w:ind w:left="20"/>
              <w:jc w:val="both"/>
            </w:pPr>
            <w:r>
              <w:rPr>
                <w:rFonts w:ascii="Times New Roman"/>
                <w:b w:val="false"/>
                <w:i w:val="false"/>
                <w:color w:val="000000"/>
                <w:sz w:val="20"/>
              </w:rPr>
              <w:t>
(Т.А.Ә.)                  (қолы)</w:t>
            </w:r>
          </w:p>
          <w:p>
            <w:pPr>
              <w:spacing w:after="20"/>
              <w:ind w:left="20"/>
              <w:jc w:val="both"/>
            </w:pPr>
            <w:r>
              <w:rPr>
                <w:rFonts w:ascii="Times New Roman"/>
                <w:b w:val="false"/>
                <w:i w:val="false"/>
                <w:color w:val="000000"/>
                <w:sz w:val="20"/>
              </w:rPr>
              <w:t>
М.О.</w:t>
            </w:r>
          </w:p>
        </w:tc>
        <w:tc>
          <w:tcPr>
            <w:tcW w:w="5586"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7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алды __________________</w:t>
            </w:r>
          </w:p>
          <w:p>
            <w:pPr>
              <w:spacing w:after="20"/>
              <w:ind w:left="20"/>
              <w:jc w:val="both"/>
            </w:pPr>
            <w:r>
              <w:rPr>
                <w:rFonts w:ascii="Times New Roman"/>
                <w:b w:val="false"/>
                <w:i w:val="false"/>
                <w:color w:val="000000"/>
                <w:sz w:val="20"/>
              </w:rPr>
              <w:t>
(салық төлеушінің Т.А.Ә., қолы, күні)</w:t>
            </w:r>
          </w:p>
          <w:p>
            <w:pPr>
              <w:spacing w:after="20"/>
              <w:ind w:left="20"/>
              <w:jc w:val="both"/>
            </w:pPr>
            <w:r>
              <w:rPr>
                <w:rFonts w:ascii="Times New Roman"/>
                <w:b w:val="false"/>
                <w:i w:val="false"/>
                <w:color w:val="000000"/>
                <w:sz w:val="20"/>
              </w:rPr>
              <w:t>
М.О.</w:t>
            </w:r>
          </w:p>
        </w:tc>
        <w:tc>
          <w:tcPr>
            <w:tcW w:w="558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Т.А.Ә. немесе атауы:</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Мекен жайы: _________________</w:t>
            </w:r>
          </w:p>
          <w:p>
            <w:pPr>
              <w:spacing w:after="20"/>
              <w:ind w:left="20"/>
              <w:jc w:val="both"/>
            </w:pPr>
            <w:r>
              <w:rPr>
                <w:rFonts w:ascii="Times New Roman"/>
                <w:b w:val="false"/>
                <w:i w:val="false"/>
                <w:color w:val="000000"/>
                <w:sz w:val="20"/>
              </w:rPr>
              <w:t>
_____________________________</w:t>
            </w:r>
          </w:p>
          <w:p>
            <w:pPr>
              <w:spacing w:after="20"/>
              <w:ind w:left="20"/>
              <w:jc w:val="both"/>
            </w:pPr>
            <w:r>
              <w:rPr>
                <w:rFonts w:ascii="Times New Roman"/>
                <w:b w:val="false"/>
                <w:i w:val="false"/>
                <w:color w:val="000000"/>
                <w:sz w:val="20"/>
              </w:rPr>
              <w:t>
_____________________________</w:t>
            </w:r>
          </w:p>
        </w:tc>
      </w:tr>
      <w:tr>
        <w:trPr>
          <w:trHeight w:val="30" w:hRule="atLeast"/>
        </w:trPr>
        <w:tc>
          <w:tcPr>
            <w:tcW w:w="671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салық төлеушіге</w:t>
            </w:r>
          </w:p>
          <w:p>
            <w:pPr>
              <w:spacing w:after="20"/>
              <w:ind w:left="20"/>
              <w:jc w:val="both"/>
            </w:pPr>
            <w:r>
              <w:rPr>
                <w:rFonts w:ascii="Times New Roman"/>
                <w:b w:val="false"/>
                <w:i w:val="false"/>
                <w:color w:val="000000"/>
                <w:sz w:val="20"/>
              </w:rPr>
              <w:t>
(салық агентіне) табыс етілді</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(салық қызметі органының лауазымды тұлғасының Т.А.Ә., қолы, күні)</w:t>
            </w:r>
          </w:p>
          <w:p>
            <w:pPr>
              <w:spacing w:after="20"/>
              <w:ind w:left="20"/>
              <w:jc w:val="both"/>
            </w:pPr>
            <w:r>
              <w:rPr>
                <w:rFonts w:ascii="Times New Roman"/>
                <w:b w:val="false"/>
                <w:i w:val="false"/>
                <w:color w:val="000000"/>
                <w:sz w:val="20"/>
              </w:rPr>
              <w:t xml:space="preserve">
Хабарлама салық төлеушіге (салық агентіне) жіберілді </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xml:space="preserve">
(жіберу және (немесе) алу фактісін растайтын құжат) </w:t>
            </w:r>
          </w:p>
        </w:tc>
        <w:tc>
          <w:tcPr>
            <w:tcW w:w="0" w:type="auto"/>
            <w:vMerge/>
            <w:tcBorders>
              <w:top w:val="nil"/>
            </w:tcBorders>
          </w:tc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