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0b3872" w14:textId="80b387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"Азаматтық хал актілерін тіркеу және апостильдеу мәселелері бойынша мемлекеттік қызметтердің регламенттерін бекіту туралы" Қазақстан Республикасы Әділет министрінің 2014 жылғы 30 қаңтардағы № 36 бұйрығына өзгерістер мен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Әділет министрінің 2014 жылғы 19 маусымдағы № 215 бұйрығы. Қазақстан Республикасының Әділет министрлігінде 2014 жылы 4 шілдеде № 9568 тіркелді. Күші жойылды - Қазақстан Республикасы Әділет министрінің 2015 жылғы 30 маусымдағы № 367 бұйрығымен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Күші жойылды - ҚР Әділет министрінің 30.06.2015 </w:t>
      </w:r>
      <w:r>
        <w:rPr>
          <w:rFonts w:ascii="Times New Roman"/>
          <w:b w:val="false"/>
          <w:i w:val="false"/>
          <w:color w:val="ff0000"/>
          <w:sz w:val="28"/>
        </w:rPr>
        <w:t>№ 367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бұйрығымен.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«Мемлекеттік көрсетілетін қызметтердің стандарттары мен регламенттерін әзірлеу жөніндегі қағиданы бекіту туралы» Қазақстан Республикасы Экономика және бюджеттік жоспарлау министрінің 2013 жылғы 14 тамыздағы № 249 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өзгерістер мен толықтырулар енгізу туралы» Қазақстан Республикасы Экономика және бюджеттік жоспарлау министрінің бұйрығына сәйкес, </w:t>
      </w:r>
      <w:r>
        <w:rPr>
          <w:rFonts w:ascii="Times New Roman"/>
          <w:b/>
          <w:i w:val="false"/>
          <w:color w:val="000000"/>
          <w:sz w:val="28"/>
        </w:rPr>
        <w:t>БҰЙЫРАМЫН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«Азаматтық хал актілерін тіркеу және апостильдеу мәселелері бойынша мемлекеттік қызметтердің регламенттерін бекіту туралы» Қазақстан Республикасы Әділет министрінің 2014 жылғы 30 қаңтардағы № 36 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9114 тіркелген, «Әділет» ақпараттық-құқықтық жүйесінде 2014 жылғы 4 наурызда жарияланған) мынадай өзгерістер мен толықтырулар енгізілсін: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«Тууды тіркеу, оның ішінде азаматтық хал актілерінің жазбаларына өзгерістер, толықтырулар мен түзетулер енгізу»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15-тармақпен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«15.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3-қосымшасына сәйкес мемлекеттік қызмет көрсетудің бизнес-процестерінің анықтамалығында келтірілген.»;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3-қосымшамен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«Неке қиюды (ерлі-зайыптылықты) тіркеу тіркеу, оның ішінде азаматтық хал актілерінің жазбаларына өзгерістер, толықтырулар мен түзетулер енгізу»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7-тармақтың сегізінші бөлігі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«Көрсетілетін қызметті беруші мамандарының рәсімдері кезектілігінің сипаттамасы осы Регламентке </w:t>
      </w:r>
      <w:r>
        <w:rPr>
          <w:rFonts w:ascii="Times New Roman"/>
          <w:b w:val="false"/>
          <w:i w:val="false"/>
          <w:color w:val="000000"/>
          <w:sz w:val="28"/>
        </w:rPr>
        <w:t>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кестеде келтірілген.»;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 8-тармақмен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«8.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2-қосымшасына сәйкес мемлекеттік қызмет көрсетудің бизнес-процестерінің анықтамалығында келтірілген.»;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қосымшаның оң жақ жоғары бұрышы мынадай редакцияда жазылсын:</w:t>
      </w:r>
    </w:p>
    <w:bookmarkEnd w:id="0"/>
    <w:bookmarkStart w:name="z1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«Неке қиюды (ерлі-зайыптылықты) тіркеу тіркеу,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оның ішінде азаматтық хал актілерінің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жазбаларына өзгерістер, толықтырулар мен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түзетулер енгізу» Мемлекеттік қызмет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регламентіне 1-қосымша»;        </w:t>
      </w:r>
    </w:p>
    <w:bookmarkEnd w:id="1"/>
    <w:bookmarkStart w:name="z1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2-қосымшамен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«Азаматтық хал актілерін тіркеу туралы қайтадан куәліктер немесе анықтамалар беру» Мемлекеттік қызмет регламенті: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14-тармақпен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«14.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3-қосымшасына сәйкес мемлекеттік қызмет көрсетудің бизнес-процестерінің анықтамалығында келтірілген.»;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3-қосымшамен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«Әке болуды анықтауды тіркеу, оның ішінде азаматтық хал актілері жазбаларына өзгерістер, толықтырулар мен түзетулер енгізу»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10-тармақ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«10. Көрсетілетін қызметті беруші мамандарының рәсімдері кезектілігінің сипаттамасы осы Регламентке 1-қосымшаға сәйкес кестеде келтірілген.»;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11-тармақпен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«11.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мәтіндік кестелік сипаттамасы осы Регламенттің 2-қосымшасында келтірілген.»;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қосымшаның оң жақ жоғары бұрышы мынадай редакцияда жазылсын:</w:t>
      </w:r>
    </w:p>
    <w:bookmarkEnd w:id="2"/>
    <w:bookmarkStart w:name="z2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«Әке болуды анықтауды тіркеу, оның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ішінде азаматтық хал актілері жазбаларына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өзгерістер, толықтырулар мен түзетулер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енгізу» Мемлекеттік қызмет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1-қосымша»;               </w:t>
      </w:r>
    </w:p>
    <w:bookmarkEnd w:id="3"/>
    <w:bookmarkStart w:name="z2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2-қосымшамен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«Атын, әкесінің атын, тегін ауыстыруды тіркеу, оның ішінде азаматтық хал актілері жазбаларына өзгерістер, толықтырулар мен түзетулер енгізу»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14-тармақпен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«14.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3-қосымшасына сәйкес мемлекеттік қызмет көрсетудің бизнес-процестерінің анықтамалығында келтірілген»;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3-қосымшамен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«Азаматтық хал актілерінің жазбаларын қалпына келтіру»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14-тармақпен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«14.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3-қосымшасына сәйкес мемлекеттік қызмет көрсетудің бизнес-процестерінің анықтамалығында келтірілген.»;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3-қосымшамен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«Қайтыс болуды тіркеу, оның ішінде азаматтық хал актілері жазбаларына өзгерістер, толықтырулар мен түзетулер енгізу»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14-тармақпен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«14.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3-қосымшасына сәйкес мемлекеттік қызмет көрсетудің бизнес-процестерінің анықтамалығында келтірілген.»;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3-қосымшамен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«Бала асырап алуды тіркеу, оның ішінде азаматтық хал актілері жазбаларына өзгерістер, толықтырулар мен түзетулер енгізу»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10-тармақпен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«10. Көрсетілетін қызметті беруші мамандарының рәсімдері кезектілігінің сипаттамасы осы Регламентке 1-қосымшаға сәйкес кестеде келтірілген.»;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11-тармақпен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«11.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мәтіндік кестелік сипаттамасы осы Регламенттің 2-қосымшасында келтірілген.»;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қосымшаның оң жақ жоғары бұрышы мынадай редакцияда жазылсын:</w:t>
      </w:r>
    </w:p>
    <w:bookmarkEnd w:id="4"/>
    <w:bookmarkStart w:name="z4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«Бала асырап алуды тіркеу, оның ішінде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азаматтық хал актілері жазбаларына өзгерістер,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толықтырулар мен түзетулер енгізу»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қызмет регламентіне 1-қосымша»;</w:t>
      </w:r>
    </w:p>
    <w:bookmarkEnd w:id="5"/>
    <w:bookmarkStart w:name="z4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2-қосымшамен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«Некені (ерлі-зайыптылықты) бұзуды тіркеу, оның ішінде азаматтық хал актілері жазбаларына өзгерістер, толықтырулар мен түзетулер енгізу»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15-тармақпен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«15.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3-қосымшасына сәйкес мемлекеттік қызмет көрсетудің бизнес-процестерінің анықтамалығында келтірілген.»;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3-қосымшамен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«Қазақстан Республикасының әділет органдарынан және өзге мемлекеттік органдарынан, сондай-ақ нотариустардан шығатын ресми құжаттарға апостиль қою» мемлекеттік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13-тармақпен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«13.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3-қосымшасына сәйкес мемлекеттік қызмет көрсетудің бизнес-процестерінің анықтамалығында келтірілген.»;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10-қосымшасына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3-қосымшамен толықтырылсын.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Осы бұйрықтың орындалуын бақылау Қазақстан Республикасы Әділет министрлігі Тіркеу қызметі және құқықтық көмек көрсету комитетінің төрағасы Б.Ш. Әбішевке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Тіркеу қызметі және құқықтық көмек көрсету комитеті заңнамамен белгіленген тәртіппен осы бұйрықты мемлекеттік тіркеуді және ресми жариялауды қамтамасыз етсін.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Осы бұйрық алғашқы ресми жарияланған күнінен кейін күнтізбелік он күн өткен соң қолданысқа енгізіледі.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Қазақстан Республикасының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Әділет министрі                                       Б. Имашев</w:t>
      </w:r>
    </w:p>
    <w:bookmarkStart w:name="z5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 Әділет министрінің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19 маусымдағы бұйрығына 1-қосымша</w:t>
      </w:r>
    </w:p>
    <w:bookmarkEnd w:id="7"/>
    <w:bookmarkStart w:name="z5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«Тууды тіркеу, оның ішінде азаматтық хал актілерінің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жазбаларына өзгерістер, толықтырулар мен түзетулер енгізу»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қызмет регламентіне 3-қосымша        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Start w:name="z6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«Тууды тіркеу, оның ішінде азаматтық хал актілерінің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жазбаларына өзгерістер, толықтырулар мен түзетулер енгізу»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(көрсетілетін мемлекеттік қызметтің атауы)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*Қызмет уәкілетті орган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*Халыққа қызмет көрсету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6078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*Қызмет Электронды үкімет порталы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551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551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** Қызметті электронды түрде Халыққа қызмет көрсету орталықтары арқылы көрсеткенде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662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 Әділет министрінің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19 маусымдағы бұйрығына 2-қосымша</w:t>
      </w:r>
    </w:p>
    <w:bookmarkEnd w:id="10"/>
    <w:bookmarkStart w:name="z6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«Неке қиюды тіркеу, оның ішінде азаматтық хал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актілерінің жазбаларына өзгерістер, толықтырулар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мен түзетулер енгізу»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қызмет регламентіне 2-қосымша 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Start w:name="z6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«Неке қиюды (ерлі-зайыптылықты) тіркеу, оның ішінде азаматтық хал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актілері жазбаларына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өзгерістер, толықтырулар мен түзетулер енгізу»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(көрсетілетін мемлекеттік қызметтің атауы)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*Қызмет уәкілетті орган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*Қызмет Электронды үкімет порталы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583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** Қызметті электронды түрде Халыққа қызмет көрсету орталықтары арқылы көрсеткенде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583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*ҚФБ – Құрылымдық-функционалдық бірлік: қызмет берушінің (жұмыскерлердің) құрылымдық бөлімшелерінің, халыққа қызмет көрсету орталығының, «электрондық үкімет» веб-порталының өзара әрекеттестігі;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1821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 Әділет министрінің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19 маусымдағы бұйрығына 3-қосымша</w:t>
      </w:r>
    </w:p>
    <w:bookmarkEnd w:id="13"/>
    <w:bookmarkStart w:name="z6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«Азаматтық хал актілерін тіркеу туралы қайтадан куәліктер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немесе анықтамалар беру» мемлекеттік қызмет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регламентіне 3-қосымша               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Start w:name="z6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«Азаматтық хал актілерін тіркеу туралы қайтадан куәліктер немесе анықтамалар беру» (көрсетілетін мемлекеттік қызметтің атауы)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*Халыққа қызмет көрсету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6139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139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*Қызмет Электронды үкімет порталы арқылы көрсетілгенде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Ескерту:Қызмет 2008 жылдан бері «АХАЖ» ТП АЖ-де тіркелген акт жазбалары бойынша көрсетіледі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99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**Қызмет электронды түрде Халыққа қызмет көрсету орталықтары арқылы көрсеткенде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Ескерту: Қызмет 2008 жылдан бері «АХАЖ» ТП АЖ-де тіркелген акт жазбалары бойынша көрсетіледі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487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*ҚФБ – Құрылымдық-функционалдық бірлік: қызмет берушінің (жұмыскерлердің) құрылымдық бөлімшелерінің, халыққа қызмет көрсету орталығының, «электрондық үкімет» веб-порталының өзара әрекеттестігі;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8712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 Әділет министрінің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19 маусымдағы бұйрығына 4-қосымша</w:t>
      </w:r>
    </w:p>
    <w:bookmarkEnd w:id="16"/>
    <w:bookmarkStart w:name="z6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«Әке болуды анықтауды тіркеу, оның ішінде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азаматтық хал актілері жазбаларына өзгерістер,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толықтырулар мен түзетулер енгізу»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мемлекеттік қызмет регламентіне 2-қосымша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Start w:name="z6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«Әке болуды анықтауды тіркеу, оның ішінде азаматтық хал актілері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жазбаларына өзгерістер, толықтырулар мен түзетулер енгізу»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(көрсетілетін мемлекеттік қызметтің атауы)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*Қызмет тек уәкілетті орган арқылы көрсетіледі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344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*ҚФБ – Құрылымдық-функционалдық бірлік: қызмет берушінің (жұмыскерлердің) құрылымдық бөлімшелерінің, халыққа қызмет көрсету орталығының, «электрондық үкімет» веб-порталының өзара әрекеттестігі;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 Әділет министрінің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19 маусымдағы бұйрығына 5-қосымша</w:t>
      </w:r>
    </w:p>
    <w:bookmarkEnd w:id="19"/>
    <w:bookmarkStart w:name="z7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«Атын, әкесінің атын, тегін ауыстыруды тіркеу,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оның ішінде азаматтық хал актілерінің жазбаларына өзгерістер,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толықтырулар мен түзетулер енгізу» мемлекеттік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қызмет регламентіне 3-қосымша         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Start w:name="z7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«Атын, әкесінің атын, тегін ауыстыруды тіркеу, оның ішінде азаматтық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хал актілерінің жазбаларына өзгерістер, толықтырулар мен түзетулер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енгізу» (көрсетілетін мемлекеттік қызметтің атауы)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*Қызмет уәкілетті орган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566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*Халыққа қызмет көрсету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112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*Қызмет Электронды үкімет порталы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630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**Қызмет электронды түрде Халыққа қызмет көрсету орталықтары арқылы көрсеткенде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249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*ҚФБ – Құрылымдық-функционалдық бірлік: қызмет берушінің (жұмыскерлердің) құрылымдық бөлімшелерінің, халыққа қызмет көрсету орталығының, «электрондық үкімет» веб-порталының өзара әрекеттестігі;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9060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 Әділет министрінің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19 маусымдағы бұйрығына 6-қосымша</w:t>
      </w:r>
    </w:p>
    <w:bookmarkEnd w:id="22"/>
    <w:bookmarkStart w:name="z7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«Азаматтық хал актілерінің жазбаларын қалпына келтіру»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қызмет регламентіне 3-қосымша      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Start w:name="z7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«Азаматтық хал актілерінің жазбаларын қалпына келтіру»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(көрсетілетін мемлекеттік қызметтің атауы)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*Қызмет уәкілетті орган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566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*Халыққа қызмет көрсету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0998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0998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*ҚФБ – Құрылымдық-функционалдық бірлік: қызмет берушінің (жұмыскерлердің) құрылымдық бөлімшелерінің, халыққа қызмет көрсету орталығының, «электрондық үкімет» веб-порталының өзара әрекеттестігі;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994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 Әділет министрінің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19 маусымдағы бұйрығына 7-қосымша</w:t>
      </w:r>
    </w:p>
    <w:bookmarkEnd w:id="25"/>
    <w:bookmarkStart w:name="z7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«Қайтыс болуды тіркеу, оның ішінде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азаматтық хал актілерінің жазбаларына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өзгерістер, толықтырулар мен түзетулер енгізу»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қызмет регламентіне 3-қосымша 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Start w:name="z7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«Қайтыс болуды тіркеу, оның ішінде азаматтық хал актілерінің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жазбаларына өзгерістер, толықтырулар мен түзетулер енгізу»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(көрсетілетін мемлекеттік қызметтің атауы)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*Қызмет уәкілетті орган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566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*Халыққа қызмет көрсету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1379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*ҚФБ – Құрылымдық-функционалдық бірлік: қызмет берушінің (жұмыскерлердің) құрылымдық бөлімшелерінің, халыққа қызмет көрсету орталығының, «электрондық үкімет» веб-порталының өзара әрекеттестігі;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867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 Әділет министрінің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19 маусымдағы бұйрығына 8-қосымша</w:t>
      </w:r>
    </w:p>
    <w:bookmarkEnd w:id="28"/>
    <w:bookmarkStart w:name="z8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«Бала асырап алуды тіркеу, оның ішінде азаматтық хал актілерінің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жазбаларына өзгерістер, толықтырулар мен түзетулер енгізу»    мемлекеттік қызмет регламентіне 2-қосымша           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Start w:name="z8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«Бала асырап алуды тіркеу, оның ішінде азаматтық хал актілерінің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жазбаларына өзгерістер, толықтырулар мен түзетулер енгізу»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(көрсетілетін мемлекеттік қызметтің атауы)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*Қызмет тек уәкілетті орган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947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*ҚФБ – Құрылымдық-функционалдық бірлік: қызмет берушінің (жұмыскерлердің) құрылымдық бөлімшелерінің, халыққа қызмет көрсету орталығының, «электрондық үкімет» веб-порталының өзара әрекеттестігі;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 Әділет министрінің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19 маусымдағы бұйрығына 9-қосымша</w:t>
      </w:r>
    </w:p>
    <w:bookmarkEnd w:id="31"/>
    <w:bookmarkStart w:name="z8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«Некені (ерлі-зайыптылықты) бұзуды тіркеу,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оның ішінде азаматтық хал актілері жазбаларына өзгерістер,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толықтырулар мен түзетулер енгізу»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қызмет регламентіне 3-қосымша  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Start w:name="z8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«Некені (ерлі-зайыптылықты) бұзуды тіркеу, оның ішінде азаматтық хал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актілері жазбаларына өзгерістер,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толықтырулар мен түзетулер енгізу»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(көрсетілетін мемлекеттік қызметтің атауы)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*Қызмет уәкілетті орган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709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*Халыққа қызмет көрсету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1252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*Қызмет Электронды үкімет порталы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757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**Қызметті электронды түрде Халыққа қызмет көрсету орталықтары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376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*ҚФБ – Құрылымдық-функционалдық бірлік: қызмет берушінің (жұмыскерлердің) құрылымдық бөлімшелерінің, халыққа қызмет көрсету орталығының, «электрондық үкімет» веб-порталының өзара әрекеттестігі;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917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 Әділет министрінің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19 маусымдағы бұйрығына 10-қосымша</w:t>
      </w:r>
    </w:p>
    <w:bookmarkEnd w:id="34"/>
    <w:bookmarkStart w:name="z8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«Қазақстан Республикасының әділет органдарынан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және өзге мемлекеттік органдарынан,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сондай-ақ нотариустардан шығатын ресми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құжаттарға апостиль қою» мемлекеттік қызмет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регламентіне 3-қосымша          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Start w:name="z8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«Қазақстан Республикасының әділет органдарынан және өзге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органдарынан, сондай-ақ нотариустардан шығатын ресми құжаттарға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апостиль қою» (көрсетілетін мемлекеттік қызметтің атауы)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*Халыққа қызмет көрсету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0998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0998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*Қызмет Электронды үкімет порталы арқылы көрсетілгенде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011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**Қызметті электронды түрде Халыққа қызмет көрсету орталықтары арқылы көрсетілгенде</w:t>
      </w:r>
      <w:r>
        <w:drawing>
          <wp:inline distT="0" distB="0" distL="0" distR="0">
            <wp:extent cx="8699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*ҚФБ – Құрылымдық-функционалдық бірлік: қызмет берушінің (жұмыскерлердің) құрылымдық бөлімшелерінің, халыққа қызмет көрсету орталығының, «электрондық үкімет» веб-порталының өзара әрекеттестігі;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0363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0363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4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header.xml" Type="http://schemas.openxmlformats.org/officeDocument/2006/relationships/header" Id="rId4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