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f86dad" w14:textId="cf86da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Жылжымайтын мүлікке құқықтарды тіркеу және міндетті мемлекеттік тіркеуге жатпайтын жылжымалы мүлік кепілін тіркеу мәселелері бойынша мемлекеттік көрсетілетін қызметтердің регламенттерін бекіту туралы Қазақстан Республикасы Әділет министрінің 2014 жылғы 30 қаңтардағы № 34 бұйрығына толықтырулар енгізу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Қазақстан Республикасы Әділет министрінің 2014 жылғы 19 маусымдағы № 213 бұйрығы. Қазақстан Республикасының Әділет министрлігінде 2014 жылы 11 шілдеде № 9576 тіркелді. Күші жойылды - Қазақстан Республикасы Әділет министрінің 2015 жылғы 28 мамырдағы № 300 бұйрығымен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Ескерту. Күші жойылды - ҚР Әділет министрінің 28.05.2015 </w:t>
      </w:r>
      <w:r>
        <w:rPr>
          <w:rFonts w:ascii="Times New Roman"/>
          <w:b w:val="false"/>
          <w:i w:val="false"/>
          <w:color w:val="ff0000"/>
          <w:sz w:val="28"/>
        </w:rPr>
        <w:t>№ 300</w:t>
      </w:r>
      <w:r>
        <w:rPr>
          <w:rFonts w:ascii="Times New Roman"/>
          <w:b w:val="false"/>
          <w:i w:val="false"/>
          <w:color w:val="ff0000"/>
          <w:sz w:val="28"/>
        </w:rPr>
        <w:t xml:space="preserve"> (бастапқы ресми жарияланған күнінен бастап күнтізбелік он күн өткен соң қолданысқа енгізіледі) бұйрығымен.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«Мемлекеттік көрсетілетін қызметтердің стандарттары мен регламенттерін әзірлеу жөніндегі қағиданы бекіту туралы» Қазақстан Республикасы Экономика және бюджеттік жоспарлау министрінің 2013 жылғы 14 тамыздағы № 249 бұйрығына өзгерістер мен толықтырулар енгізу туралы» Қазақстан Республикасы Экономика және бюджеттік жоспарлау министрінің 2014 жылғы 12 мамырдағы № 133 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</w:t>
      </w:r>
      <w:r>
        <w:rPr>
          <w:rFonts w:ascii="Times New Roman"/>
          <w:b/>
          <w:i w:val="false"/>
          <w:color w:val="000000"/>
          <w:sz w:val="28"/>
        </w:rPr>
        <w:t>БҰЙЫРАМЫН: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Жылжымайтын мүлікке құқықтарды тіркеу және міндетті мемлекеттік тіркеуге жатпайтын жылжымалы мүлік кепілін тіркеу мәселелері бойынша мемлекеттік көрсетілетін қызметтердің регламенттерін бекіту туралы Қазақстан Республикасы Әділет министрінің 2014 жылғы 30 қаңтардағы </w:t>
      </w:r>
      <w:r>
        <w:rPr>
          <w:rFonts w:ascii="Times New Roman"/>
          <w:b w:val="false"/>
          <w:i w:val="false"/>
          <w:color w:val="000000"/>
          <w:sz w:val="28"/>
        </w:rPr>
        <w:t>№ 34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9113 болып тіркелген, 2014 жылғы 7 наурыздағы «Әділет» ақпараттық-құқықтық жүйесінде жарияланған) бұйрығына мынадай өзгерістер енгізілсін: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«Жылжымайтын мүлiкке құқықтарды (ауыртпалықтарды) мемлекеттiк тiркеу»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мынадай мазмұндағы 11-тармақпен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«11. Көрсетілетін қызметті берушінің құрылымдық бөлімшелерінің (жұмыскерлерінің) мемлекеттік қызмет көрсету процесіндегі рәсімдерінің (іс-қимылдарының), өзара іс-қимылдары кезектілігінің егжей-тегжейлі сипаттамасы, сондай-ақ, мемлекеттік қызмет көрсету процесіндегі өзге көрсетілетін қызмет берушілермен және (немесе) халыққа қызмет көрсету орталықтарымен өзара іс-қимыл тәртібінің және ақпараттық жүйелерді қолдану тәртібінің сипаттамасы осы регламенттің 4-қосымшасына сәйкес мемлекеттік қызмет көрсетудің бизнес-процестерінің анықтамалығында келтірілсін.»;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бұйрықтың 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редакцияда 4-қосымшамен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«Міндетті мемлекеттік тіркеуге жатпайтын жылжымалы мүлік кепілін тіркеу және міндетті мемлекеттік тіркеуге жатпайтын жылжымалы мүлік кепілін тіркеу туралы куәліктің телнұсқасын беру»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мынадай мазмұндағы 13-тармақпен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«13. Көрсетілетін қызметті берушінің құрылымдық бөлімшелерінің (жұмыскерлерінің) мемлекеттік қызмет көрсету процесіндегі рәсімдерінің (іс-қимылдарының), өзара іс-қимылдары кезектілігінің егжей-тегжейлі сипаттамасы, сондай-ақ, мемлекеттік қызмет көрсету процесіндегі өзге көрсетілетін қызмет берушілермен және (немесе) халыққа қызмет көрсету орталықтарымен өзара іс-қимыл тәртібінің және ақпараттық жүйелерді қолдану тәртібінің сипаттамасы осы регламенттің 4-қосымшасына сәйкес мемлекеттік қызмет көрсетудің бизнес-процестерінің анықтамалығында келтірілсін.»;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бұйрықтың 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редакцияда 4-қосымшамен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«Жылжымайтын мүлікке тіркелген құқықтар (ауыртпалықтар) және оның техникалық сипаттамалары туралы анықтамалар беру»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мынадай мазмұндағы 13-тармақпен толықтырылсын: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«13. Көрсетілетін қызметті берушінің құрылымдық бөлімшелерінің (жұмыскерлерінің) мемлекеттік қызмет көрсету процесіндегі рәсімдерінің (іс-қимылдарының), өзара іс-қимылдары кезектілігінің егжей-тегжейлі сипаттамасы, сондай-ақ, мемлекеттік қызмет көрсету процесіндегі өзге көрсетілетін қызмет берушілермен және (немесе) халыққа қызмет көрсету орталықтарымен өзара іс-қимыл тәртібінің және ақпараттық жүйелерді қолдану тәртібінің сипаттамасы осы регламенттің 2-қосымшасына сәйкес мемлекеттік қызмет көрсетудің бизнес-процестерінің анықтамалығында келтірілсін.»;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бұйрықтың 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редакцияда 2-қосымшамен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«Тіркеуші орган куәландырған жылжымайтын мүлік объектілерінің жоспарын (сызбасын) қоса алғандағы, тіркеу ісі құжаттарының көшірмелерін беру»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мынадай мазмұндағы 10-тармақпен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«10. Көрсетілетін қызметті берушінің құрылымдық бөлімшелерінің (жұмыскерлерінің) мемлекеттік қызмет көрсету процесіндегі рәсімдерінің (іс-қимылдарының), өзара іс-қимылдары кезектілігінің егжей-тегжейлі сипаттамасы, сондай-ақ, мемлекеттік қызмет көрсету процесіндегі өзге көрсетілетін қызмет берушілермен және (немесе) халыққа қызмет көрсету орталықтарымен өзара іс-қимыл тәртібінің және ақпараттық жүйелерді қолдану тәртібінің сипаттамасы осы регламенттің 3-қосымшасына сәйкес мемлекеттік қызмет көрсетудің бизнес-процестерінің анықтамалығында келтірілсін.»;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бұйрықтың </w:t>
      </w:r>
      <w:r>
        <w:rPr>
          <w:rFonts w:ascii="Times New Roman"/>
          <w:b w:val="false"/>
          <w:i w:val="false"/>
          <w:color w:val="000000"/>
          <w:sz w:val="28"/>
        </w:rPr>
        <w:t>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редакцияда 3-қосымшамен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«Жылжымайтын мүліктің жоқ (бар) екендігі туралы анықтама беру»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мынадай мазмұндағы 16-тармақпен толықтырылсын: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«16. Көрсетілетін қызметті берушінің құрылымдық бөлімшелерінің (жұмыскерлерінің) мемлекеттік қызмет көрсету процесіндегі рәсімдерінің (іс-қимылдарының), өзара іс-қимылдары кезектілігінің егжей-тегжейлі сипаттамасы, сондай-ақ, мемлекеттік қызмет көрсету процесіндегі өзге көрсетілетін қызмет берушілермен және (немесе) халыққа қызмет көрсету орталықтарымен өзара іс-қимыл тәртібінің және ақпараттық жүйелерді қолдану тәртібінің сипаттамасы осы регламенттің 4-қосымшасына сәйкес мемлекеттік қызмет көрсетудің бизнес-процестерінің анықтамалығында келтірілсін.»;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бұйрықтың </w:t>
      </w:r>
      <w:r>
        <w:rPr>
          <w:rFonts w:ascii="Times New Roman"/>
          <w:b w:val="false"/>
          <w:i w:val="false"/>
          <w:color w:val="000000"/>
          <w:sz w:val="28"/>
        </w:rPr>
        <w:t>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редакцияда 4-қосымшамен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«Міндетті мемлекеттік тіркеуге жатпайтын жылжымалы мүлік кепілі жөнінде анықтама беру»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мынадай мазмұндағы 9-тармақпен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«9. Көрсетілетін қызметті берушінің құрылымдық бөлімшелерінің (жұмыскерлерінің) мемлекеттік қызмет көрсету процесіндегі рәсімдерінің (іс-қимылдарының), өзара іс-қимылдары кезектілігінің егжей-тегжейлі сипаттамасы, сондай-ақ, мемлекеттік қызмет көрсету процесіндегі өзге көрсетілетін қызмет берушілермен және (немесе) халыққа қызмет көрсету орталықтарымен өзара іс-қимыл тәртібінің және ақпараттық жүйелерді қолдану тәртібінің сипаттамасы осы регламенттің 3-қосымшасына сәйкес мемлекеттік қызмет көрсетудің бизнес-процестерінің анықтамалығында келтірілсін.»;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бұйрықтың </w:t>
      </w:r>
      <w:r>
        <w:rPr>
          <w:rFonts w:ascii="Times New Roman"/>
          <w:b w:val="false"/>
          <w:i w:val="false"/>
          <w:color w:val="000000"/>
          <w:sz w:val="28"/>
        </w:rPr>
        <w:t>6-қосымшасына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редакцияда 3-қосымшамен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«Жылжымайтын мүлікке тіркелген және тоқтатылған құқықтар туралы анықтамалар беру»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мынадай мазмұндағы 14-тармақпен толықтырылсын: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«14. Көрсетілетін қызметті берушінің құрылымдық бөлімшелерінің (жұмыскерлерінің) мемлекеттік қызмет көрсету процесіндегі рәсімдерінің (іс-қимылдарының), өзара іс-қимылдары кезектілігінің егжей-тегжейлі сипаттамасы, сондай-ақ, мемлекеттік қызмет көрсету процесіндегі өзге көрсетілетін қызмет берушілермен және (немесе) халыққа қызмет көрсету орталықтарымен өзара іс-қимыл тәртібінің және ақпараттық жүйелерді қолдану тәртібінің сипаттамасы осы регламенттің 4-қосымшасына сәйкес мемлекеттік қызмет көрсетудің бизнес-процестерінің анықтамалығында келтірілсін.»;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бұйрықтың </w:t>
      </w:r>
      <w:r>
        <w:rPr>
          <w:rFonts w:ascii="Times New Roman"/>
          <w:b w:val="false"/>
          <w:i w:val="false"/>
          <w:color w:val="000000"/>
          <w:sz w:val="28"/>
        </w:rPr>
        <w:t>7-қосымшасына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редакцияда 4-қосымшамен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«Жылжымайтын мүлікке құқық белгілейтін құжаттың телнұсқасын беру»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мынадай мазмұндағы 11-тармақпен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«11. Көрсетілетін қызметті берушінің құрылымдық бөлімшелерінің (жұмыскерлерінің) мемлекеттік қызмет көрсету процесіндегі рәсімдерінің (іс-қимылдарының), өзара іс-қимылдары кезектілігінің егжей-тегжейлі сипаттамасы, сондай-ақ, мемлекеттік қызмет көрсету процесіндегі өзге көрсетілетін қызмет берушілермен және (немесе) халыққа қызмет көрсету орталықтарымен өзара іс-қимыл тәртібінің және ақпараттық жүйелерді</w:t>
      </w:r>
      <w:r>
        <w:rPr>
          <w:rFonts w:ascii="Times New Roman"/>
          <w:b w:val="false"/>
          <w:i w:val="false"/>
          <w:color w:val="ffffff"/>
          <w:sz w:val="28"/>
        </w:rPr>
        <w:t>н</w:t>
      </w:r>
      <w:r>
        <w:rPr>
          <w:rFonts w:ascii="Times New Roman"/>
          <w:b w:val="false"/>
          <w:i w:val="false"/>
          <w:color w:val="000000"/>
          <w:sz w:val="28"/>
        </w:rPr>
        <w:t>мемлекеттік қызмет көрсетудің бизнес-процестерінің анықтамалығында келтірілсін.»;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бұйрықтың </w:t>
      </w:r>
      <w:r>
        <w:rPr>
          <w:rFonts w:ascii="Times New Roman"/>
          <w:b w:val="false"/>
          <w:i w:val="false"/>
          <w:color w:val="000000"/>
          <w:sz w:val="28"/>
        </w:rPr>
        <w:t>8-қосымшасына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редакцияда 3-қосымшамен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«Жылжымайтын мүлік объектілеріне техникалық паспорт беру»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мынадай мазмұндағы 11-тармақпен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«11. Көрсетілетін қызметті берушінің құрылымдық бөлімшелерінің (жұмыскерлерінің) мемлекеттік қызмет көрсету процесіндегі рәсімдерінің (іс-қимылдарының), өзара іс-қимылдары кезектілігінің егжей-тегжейлі сипаттамасы, сондай-ақ, мемлекеттік қызмет көрсету процесіндегі өзге көрсетілетін қызмет берушілермен және (немесе) халыққа қызмет көрсету орталықтарымен өзара іс-қимыл тәртібінің және ақпараттық жүйелерді қолдану тәртібінің сипаттамасы осы регламенттің 3-қосымшасына сәйкес мемлекеттік қызмет көрсетудің бизнес-процестерінің анықтамалығында келтірілсін.»;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бұйрықтың </w:t>
      </w:r>
      <w:r>
        <w:rPr>
          <w:rFonts w:ascii="Times New Roman"/>
          <w:b w:val="false"/>
          <w:i w:val="false"/>
          <w:color w:val="000000"/>
          <w:sz w:val="28"/>
        </w:rPr>
        <w:t>9-қосымшасына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редакцияда 3-қосымшамен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«Жылжымайтын мүлік объектілеріне техникалық паспорттың телнұсқасын беру» Мемлекеттік көрсетілетін қызмет 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мынадай мазмұндағы 11-тармақпен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«11. Көрсетілетін қызметті берушінің құрылымдық бөлімшелерінің (жұмыскерлерінің) мемлекеттік қызмет көрсету процесіндегі рәсімдерінің (іс-қимылдарының), өзара іс-қимылдары кезектілігінің егжей-тегжейлі сипаттамасы, сондай-ақ, мемлекеттік қызмет көрсету процесіндегі өзге көрсетілетін қызмет берушілермен және (немесе) халыққа қызмет көрсету орталықтарымен өзара іс-қимыл тәртібінің және ақпараттық жүйелерді қолдану тәртібінің сипаттамасы осы регламенттің 3-қосымшасына сәйкес мемлекеттік қызмет көрсетудің бизнес-процестерінің анықтамалығында келтірілсін.»;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осы бұйрықтың </w:t>
      </w:r>
      <w:r>
        <w:rPr>
          <w:rFonts w:ascii="Times New Roman"/>
          <w:b w:val="false"/>
          <w:i w:val="false"/>
          <w:color w:val="000000"/>
          <w:sz w:val="28"/>
        </w:rPr>
        <w:t>10-қосымшасына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редакцияда 3-қосымшамен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Осы бұйрықтың орындалуын бақылау Қазақстан Республикасы Әділет министрлігінің Тіркеу қызметі және құқықтық көмек көрсету комитетінің төрағасы Б.Ш.Әбішевке жүктелсін.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Осы бұйрық алғаш ресми жарияланған күнінен кейін күнтізбелік он күн өткен соң қолданысқа енгізіледі.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Қазақстан Республикасының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Әділет министрі                            Б.Имашев</w:t>
      </w:r>
    </w:p>
    <w:bookmarkStart w:name="z4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Қазақстан Республикасының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Әділет Министрінің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2014 жылғы 19 маусымдағы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213 бұйрығына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 қосымша        </w:t>
      </w:r>
    </w:p>
    <w:bookmarkEnd w:id="1"/>
    <w:bookmarkStart w:name="z4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«Жылжымайтын мүлікке құқықтарды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(ауыртпалықтарды) мемлекеттік тіркеу»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Мемлекеттік қызмет көрсету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4 қосымша           </w:t>
      </w:r>
    </w:p>
    <w:bookmarkEnd w:id="2"/>
    <w:bookmarkStart w:name="z4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«Жылжымайтын мүлікке құқықтарды (ауыртпалықтарды)</w:t>
      </w:r>
      <w:r>
        <w:br/>
      </w:r>
      <w:r>
        <w:rPr>
          <w:rFonts w:ascii="Times New Roman"/>
          <w:b/>
          <w:i w:val="false"/>
          <w:color w:val="000000"/>
        </w:rPr>
        <w:t>
мемелекеттік тіркеу»</w:t>
      </w:r>
      <w:r>
        <w:br/>
      </w:r>
      <w:r>
        <w:rPr>
          <w:rFonts w:ascii="Times New Roman"/>
          <w:b/>
          <w:i w:val="false"/>
          <w:color w:val="000000"/>
        </w:rPr>
        <w:t>
Мемлекеттік қызмет көрсету бизнес-процессінің</w:t>
      </w:r>
      <w:r>
        <w:br/>
      </w:r>
      <w:r>
        <w:rPr>
          <w:rFonts w:ascii="Times New Roman"/>
          <w:b/>
          <w:i w:val="false"/>
          <w:color w:val="000000"/>
        </w:rPr>
        <w:t>
Анықтамасы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*Халыққа қызмет көрсету орталығы арқылы қызмет көрсету барысында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4902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902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** БНАЖ ақпараттық жүйесі арқылы электронды формата қызмет көрсету барысында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677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*ҚФБ – Құрылымдық-функционалдық бірлік: қызмет берушінің (жұмыскерлердің) құрылымдық бөлімшелерінің, халыққа қызмет көрсету орталығының, «электрондық үкімет» веб-порталының өзара әрекеттестігі;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32500" cy="190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 - ЖМТ МДҚ АЖ – «Жылжымайтын мүлік тіркелімі» Мемлекеттік деректер қорының ақпараттық жүйесі;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 - ХҚКО БАЖ – Халыққа қызмет көрсету орталықтарының біріктірілген ақпараттық жүйесі;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 - ЭҮП - «Электрондық үкімет» веб-порталы;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 - БНАЖ - Бірыңғай нотариалдық ақпараттық жүйесі.</w:t>
      </w:r>
    </w:p>
    <w:bookmarkStart w:name="z4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Қазақстан Республикасының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Әділет Министрінің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2014 жылғы 19 маусымдағы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213 бұйрығына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2 қосымша         </w:t>
      </w:r>
    </w:p>
    <w:bookmarkEnd w:id="4"/>
    <w:bookmarkStart w:name="z4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«Мiндеттi мемлекеттiк тiркеуге жатпайтын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жылжымалы мүлiк кепiлiн тiркеу және мiндеттi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мемлекеттiк тiркеуге жатпайтын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жылжымалы мүлiк кепiлiн тiркеу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туралы куәлiктiң телнұсқасын беру»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Мемлекеттік қызмет көрсету регламентіне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4 қосымша                </w:t>
      </w:r>
    </w:p>
    <w:bookmarkEnd w:id="5"/>
    <w:bookmarkStart w:name="z4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«Мiндеттi мемлекеттiк тiркеуге жатпайтын жылжымалы мүлiк</w:t>
      </w:r>
      <w:r>
        <w:br/>
      </w:r>
      <w:r>
        <w:rPr>
          <w:rFonts w:ascii="Times New Roman"/>
          <w:b/>
          <w:i w:val="false"/>
          <w:color w:val="000000"/>
        </w:rPr>
        <w:t>
кепiлiн тiркеу және мiндеттi мемлекеттiк тiркеуге жатпайтын</w:t>
      </w:r>
      <w:r>
        <w:br/>
      </w:r>
      <w:r>
        <w:rPr>
          <w:rFonts w:ascii="Times New Roman"/>
          <w:b/>
          <w:i w:val="false"/>
          <w:color w:val="000000"/>
        </w:rPr>
        <w:t>
жылжымалы мүлiк кепiлiн тiркеу туралы куәлiктiң телнұсқасын</w:t>
      </w:r>
      <w:r>
        <w:br/>
      </w:r>
      <w:r>
        <w:rPr>
          <w:rFonts w:ascii="Times New Roman"/>
          <w:b/>
          <w:i w:val="false"/>
          <w:color w:val="000000"/>
        </w:rPr>
        <w:t>
беру» Мемлекеттік қызмет көрсету бизнес-процессінің</w:t>
      </w:r>
      <w:r>
        <w:br/>
      </w:r>
      <w:r>
        <w:rPr>
          <w:rFonts w:ascii="Times New Roman"/>
          <w:b/>
          <w:i w:val="false"/>
          <w:color w:val="000000"/>
        </w:rPr>
        <w:t>
Анықтамасы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 Халыққа қызмет көрсету орталығы арқылы қызмет көрсету барысында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6271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** ЖМКТ ақпараттық жүйесі арқылы электронды форматта қызмет көрсету барысында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9093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093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*ҚФБ – Құрылымдық-функционалдық бірлік: қызмет берушінің (жұмыскерлердің) құрылымдық бөлімшелерінің, халыққа қызмет көрсету орталығының, «электрондық үкімет» веб-порталының өзара әрекеттестігі;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32500" cy="190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 - ХҚКО БАЖ – Халыққа қызмет көрсету орталығы бірегей ақпараттық жүйесі;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 - ЭҮП - «Электрондық үкімет» веб-порталы;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 - ЖМКТ АЖ – Жылжымалы мүлік кепілін тіркеу ақпараттық жүйесі;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 - ЖМКТ – Жылжымалы мүлік кепілін тіркеу;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 - ЖМО– Жылжымайтын мүлік орталығы;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 - ЕДБ АЖ- Екінші деңгейлі банктердің ақпараттық жүйесі.</w:t>
      </w:r>
    </w:p>
    <w:bookmarkStart w:name="z5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Қазақстан Республикасының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Әділет Министрінің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2014 жылғы 19 маусымдағы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213 бұйрығына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3 қосымша        </w:t>
      </w:r>
    </w:p>
    <w:bookmarkEnd w:id="7"/>
    <w:bookmarkStart w:name="z5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«Жылжымайтын мүлікке тіркелген құқықтар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(ауыртпалықтар) және оның техникалық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сипаттамалары туралы анықтама беру»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Мемлекеттік қызмет көрсету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3 қосымша             </w:t>
      </w:r>
    </w:p>
    <w:bookmarkEnd w:id="8"/>
    <w:bookmarkStart w:name="z52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«Жылжымайтын мүлікке тіркелген құқықтар (ауыртпалықтар) және оның техникалық сипаттамалары туралы анықтама беру»</w:t>
      </w:r>
      <w:r>
        <w:br/>
      </w:r>
      <w:r>
        <w:rPr>
          <w:rFonts w:ascii="Times New Roman"/>
          <w:b/>
          <w:i w:val="false"/>
          <w:color w:val="000000"/>
        </w:rPr>
        <w:t>
Мемлекеттік қызмет көрсету бизнес-процессінің</w:t>
      </w:r>
      <w:r>
        <w:br/>
      </w:r>
      <w:r>
        <w:rPr>
          <w:rFonts w:ascii="Times New Roman"/>
          <w:b/>
          <w:i w:val="false"/>
          <w:color w:val="000000"/>
        </w:rPr>
        <w:t>
Анықтамасы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</w:t>
      </w:r>
      <w:r>
        <w:rPr>
          <w:rFonts w:ascii="Times New Roman"/>
          <w:b w:val="false"/>
          <w:i w:val="false"/>
          <w:color w:val="000000"/>
          <w:sz w:val="28"/>
        </w:rPr>
        <w:t>«Электрондық үкімет» порталы</w:t>
      </w:r>
      <w:r>
        <w:rPr>
          <w:rFonts w:ascii="Times New Roman"/>
          <w:b w:val="false"/>
          <w:i/>
          <w:color w:val="000000"/>
          <w:sz w:val="28"/>
        </w:rPr>
        <w:t xml:space="preserve"> арқылы қызмет көрсету барысында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6172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** Халыққа қызмет көрсету орталығы электронды формат түрде қызмет көрсету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6807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*ҚФБ – Құрылымдық-функционалдық бірлік: көрсетілетін қызмет берушінің, Халыққа қызмет көрсету орталығыың, «электрондық үкіметтің веб-порталының құрылымдық бөлімшелерінің (қызметкерлерінің) өзара іс-қимылы.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994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994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 - ЖМТ МДҚ АЖ – «Жылжымайтын мүлік тіркелімі» Мемлекеттік деректер қорының ақпараттық жүйесі;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 - ХҚКО БАЖ – Халыққа қызмет көрсету орталығы бірегей ақпараттық жүйесі;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 - АЖОО ХҚКО БАЖ – Халыққа қызмет көрсету орталығы бірегей ақпараттық жүйесінің операторының автоматтандырылған жұмыс орны;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 - ЭҮП - «Электрондық үкімет» порталы;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 - ЭЦҚ - электронно-цифрлық қол таңба.</w:t>
      </w:r>
    </w:p>
    <w:bookmarkStart w:name="z5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Қазақстан Республикасының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Әділет Министрінің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2014 жылғы 19 маусымдағы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213 бұйрығына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4 қосымша         </w:t>
      </w:r>
    </w:p>
    <w:bookmarkEnd w:id="10"/>
    <w:bookmarkStart w:name="z5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«Жылжымайтын мүлiк объектiлерi жоспарын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(схемасын) қоса алғанда, тiркеу органы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куәландырған тiркеу iсi құжаттарының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көшiрмелерiн беру» мемлекеттік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қызмет көрсету регламентіне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3 қосымша             </w:t>
      </w:r>
    </w:p>
    <w:bookmarkEnd w:id="11"/>
    <w:bookmarkStart w:name="z5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«Жылжымайтын мүлiк объектiлерi жоспарын (схемасын)</w:t>
      </w:r>
      <w:r>
        <w:br/>
      </w:r>
      <w:r>
        <w:rPr>
          <w:rFonts w:ascii="Times New Roman"/>
          <w:b/>
          <w:i w:val="false"/>
          <w:color w:val="000000"/>
        </w:rPr>
        <w:t>
қоса алғанда, тiркеу органы куәландырған тiркеу iсi</w:t>
      </w:r>
      <w:r>
        <w:br/>
      </w:r>
      <w:r>
        <w:rPr>
          <w:rFonts w:ascii="Times New Roman"/>
          <w:b/>
          <w:i w:val="false"/>
          <w:color w:val="000000"/>
        </w:rPr>
        <w:t>
құжаттарының көшiрмелерiн беру»</w:t>
      </w:r>
      <w:r>
        <w:br/>
      </w:r>
      <w:r>
        <w:rPr>
          <w:rFonts w:ascii="Times New Roman"/>
          <w:b/>
          <w:i w:val="false"/>
          <w:color w:val="000000"/>
        </w:rPr>
        <w:t>
Мемлекеттік қызмет көрсету бизнес-процессінің</w:t>
      </w:r>
      <w:r>
        <w:br/>
      </w:r>
      <w:r>
        <w:rPr>
          <w:rFonts w:ascii="Times New Roman"/>
          <w:b/>
          <w:i w:val="false"/>
          <w:color w:val="000000"/>
        </w:rPr>
        <w:t>
Анықтамасы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 Халыққа қызмет көрсету орталығы арқылы қызмет көрсету барысында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6779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*ҚФБ – Құрылымдық-функционалдық бірлік: көрсетілетін қызмет берушінің, Халыққа қызмет көрсету орталығыың, «электрондық үкіметтің веб-порталының құрылымдық бөлімшелерінің (қызметкерлерінің) өзара іс-қимылы.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81700" cy="170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 - ЖМТ МДҚ АЖ – «Жылжымайтын мүлік тіркелімі» Мемлекеттік деректер қорының ақпараттық жүйесі;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 - ХҚКО БАЖ – Халыққа қызмет көрсету орталығы бірегей ақпараттық жүйесі.</w:t>
      </w:r>
    </w:p>
    <w:bookmarkStart w:name="z5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Қазақстан Республикасының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Әділет Министрінің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2014 жылғы 19 маусымдағы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213 бұйрығына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5 қосымша        </w:t>
      </w:r>
    </w:p>
    <w:bookmarkEnd w:id="13"/>
    <w:bookmarkStart w:name="z5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«Жылжымайтын мүлiктiң жоқ (бар)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екендігі туралы анықтама беру»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Мемлекеттік қызмет көрсету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4 қосымша            </w:t>
      </w:r>
    </w:p>
    <w:bookmarkEnd w:id="14"/>
    <w:bookmarkStart w:name="z5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«Жылжымайтын мүлiктiң жоқ (бар) екендігі туралы анықтама беру»</w:t>
      </w:r>
      <w:r>
        <w:br/>
      </w:r>
      <w:r>
        <w:rPr>
          <w:rFonts w:ascii="Times New Roman"/>
          <w:b/>
          <w:i w:val="false"/>
          <w:color w:val="000000"/>
        </w:rPr>
        <w:t>
Мемлекеттік қызмет көрсету бизнес-процессінің</w:t>
      </w:r>
      <w:r>
        <w:br/>
      </w:r>
      <w:r>
        <w:rPr>
          <w:rFonts w:ascii="Times New Roman"/>
          <w:b/>
          <w:i w:val="false"/>
          <w:color w:val="000000"/>
        </w:rPr>
        <w:t>
Анықтамасы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*Электрондық үкімет порталы арқылы қызмет көрсету барысында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6934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**Халыққа қызмет көрсету орталығы арқылы қызмет көрсету барысында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6934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*ҚФБ – Құрылымдық-функционалдық бірлік: көрсетілетін қызмет берушінің, Халыққа қызмет көрсету орталығыың, «электрондық үкіметтің веб-порталының құрылымдық бөлімшелерінің (қызметкерлерінің) өзара іс-қимылы.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32700" cy="241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 - ЖМТ МДҚ АЖ – «Жылжымайтын мүлік тіркелімі» Мемлекеттік деректер қорының ақпараттық жүйесі;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 - ХҚКО БАЖ – Халыққа қызмет көрсету орталығы бірегей ақпараттық жүйесі.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 - ЖМТ МДҚ АЖ – «Жылжымайтын мүлік тіркелімі» Мемлекеттік деректер қорының ақпараттық жүйесі;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 - ХҚКО БАЖ – Халыққа қызмет көрсету орталығы бірегей ақпараттық жүйесі;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 - АЖОО ХҚКО БАЖ – автоматтандырылған жұмыс орынының операторы Халыққа қызмет көрсету орталығы бірегей ақпараттық жүйесі;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 - ЭҮП - «Электрондық үкімет» порталы;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 - ЭЦҚ - электронно-цифрлық қол таңба.</w:t>
      </w:r>
    </w:p>
    <w:bookmarkStart w:name="z5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Қазақстан Республикасының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Әділет Министрінің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2014 жылғы 19 маусымдағы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213 бұйрығына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6 қосымша       </w:t>
      </w:r>
    </w:p>
    <w:bookmarkEnd w:id="16"/>
    <w:bookmarkStart w:name="z6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«Міндетті мемлекеттік тіркеуге жатпайтын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жылжымалы мүлік кепілі жөнінде анықтама беру</w:t>
      </w:r>
      <w:r>
        <w:rPr>
          <w:rFonts w:ascii="Times New Roman"/>
          <w:b w:val="false"/>
          <w:i w:val="false"/>
          <w:color w:val="1e1e1e"/>
          <w:sz w:val="28"/>
        </w:rPr>
        <w:t>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1e1e1e"/>
          <w:sz w:val="28"/>
        </w:rPr>
        <w:t xml:space="preserve">мемлекеттік қызмет регламентіне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1e1e1e"/>
          <w:sz w:val="28"/>
        </w:rPr>
        <w:t xml:space="preserve">3-қосымша               </w:t>
      </w:r>
    </w:p>
    <w:bookmarkEnd w:id="17"/>
    <w:bookmarkStart w:name="z6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«Міндетті мемлекеттік тіркеуге жатпайтын жылжымалы мүлік кепілі</w:t>
      </w:r>
      <w:r>
        <w:br/>
      </w:r>
      <w:r>
        <w:rPr>
          <w:rFonts w:ascii="Times New Roman"/>
          <w:b/>
          <w:i w:val="false"/>
          <w:color w:val="000000"/>
        </w:rPr>
        <w:t>
жөнінде анықтама беру»</w:t>
      </w:r>
      <w:r>
        <w:br/>
      </w:r>
      <w:r>
        <w:rPr>
          <w:rFonts w:ascii="Times New Roman"/>
          <w:b/>
          <w:i w:val="false"/>
          <w:color w:val="000000"/>
        </w:rPr>
        <w:t>
Мемлекеттік қызмет көрсету бизнес-процесстерінің</w:t>
      </w:r>
      <w:r>
        <w:br/>
      </w:r>
      <w:r>
        <w:rPr>
          <w:rFonts w:ascii="Times New Roman"/>
          <w:b/>
          <w:i w:val="false"/>
          <w:color w:val="000000"/>
        </w:rPr>
        <w:t>
Анықтамасы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*Халыққа қызмет көрсету орталығы арқылы қызмет көрсету барысында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6779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*ҚФБ – Құрылымдық-функционалдық бірлік: қызмет берушінің (жұмыскерлердің) құрылымдық бөлімшелерінің, халыққа қызмет көрсету орталығының;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1849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Қазақстан Республикасының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Әділет Министрінің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2014 жылғы 19 маусымдағы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213 бұйрығына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7 қосымша        </w:t>
      </w:r>
    </w:p>
    <w:bookmarkEnd w:id="19"/>
    <w:bookmarkStart w:name="z6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«Жылжымайтын мүлікке тіркелген және тоқтатылған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құқықтар туралы анықтамалар беру</w:t>
      </w:r>
      <w:r>
        <w:rPr>
          <w:rFonts w:ascii="Times New Roman"/>
          <w:b w:val="false"/>
          <w:i w:val="false"/>
          <w:color w:val="1e1e1e"/>
          <w:sz w:val="28"/>
        </w:rPr>
        <w:t xml:space="preserve">»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1e1e1e"/>
          <w:sz w:val="28"/>
        </w:rPr>
        <w:t xml:space="preserve">мемлекеттік </w:t>
      </w:r>
      <w:r>
        <w:rPr>
          <w:rFonts w:ascii="Times New Roman"/>
          <w:b w:val="false"/>
          <w:i w:val="false"/>
          <w:color w:val="1e1e1e"/>
          <w:sz w:val="28"/>
        </w:rPr>
        <w:t xml:space="preserve">қызмет регламентіне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1e1e1e"/>
          <w:sz w:val="28"/>
        </w:rPr>
        <w:t xml:space="preserve">4-қосымша                  </w:t>
      </w:r>
    </w:p>
    <w:bookmarkEnd w:id="20"/>
    <w:bookmarkStart w:name="z64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«Жылжымайтын мүлікке тіркелген және тоқтатылған құқықтар туралы</w:t>
      </w:r>
      <w:r>
        <w:br/>
      </w:r>
      <w:r>
        <w:rPr>
          <w:rFonts w:ascii="Times New Roman"/>
          <w:b/>
          <w:i w:val="false"/>
          <w:color w:val="000000"/>
        </w:rPr>
        <w:t>
анықтамалар беру»</w:t>
      </w:r>
      <w:r>
        <w:br/>
      </w:r>
      <w:r>
        <w:rPr>
          <w:rFonts w:ascii="Times New Roman"/>
          <w:b/>
          <w:i w:val="false"/>
          <w:color w:val="000000"/>
        </w:rPr>
        <w:t>
Мемлекеттік қызмет көрсету бизнес-процесстерінің</w:t>
      </w:r>
      <w:r>
        <w:br/>
      </w:r>
      <w:r>
        <w:rPr>
          <w:rFonts w:ascii="Times New Roman"/>
          <w:b/>
          <w:i w:val="false"/>
          <w:color w:val="000000"/>
        </w:rPr>
        <w:t>
Анықтамасы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*Электрондық үкімет порталы арқылы қызмет көрсету барысында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201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*Халыққа қызмет көрсету орталығы арқылы қызмет көрсету барысында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328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328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*ҚФБ – Құрылымдық-функционалдық бірлік: көрсетілетін қызмет берушінің, Халыққа қызмет көрсету орталығыың, «электрондық үкіметтің веб-порталының құрылымдық бөлімшелерінің (қызметкерлерінің) өзара іс-қимылы.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81700" cy="170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 - ЖМТ МДҚ АЖ – «Жылжымайтын мүлік тіркелімі» Мемлекеттік деректер қорының ақпараттық жүйесі;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 - ХҚКО БАЖ – Халыққа қызмет көрсету орталығы бірегей ақпараттық жүйесі;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 - АЖОО ХҚКО БАЖ – автоматтандырылған жұмыс орынының операторы Халыққа қызмет көрсету орталығы бірегей ақпараттық жүйесі;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 - ЭҮП - «Электрондық үкімет» порталы;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 - ЭЦҚ - электронно-цифрлық қол таңба.</w:t>
      </w:r>
    </w:p>
    <w:bookmarkStart w:name="z6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Қазақстан Республикасының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Әділет Министрінің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2014 жылғы 19 маусымдағы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213 бұйрығына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8 қосымша        </w:t>
      </w:r>
    </w:p>
    <w:bookmarkEnd w:id="22"/>
    <w:bookmarkStart w:name="z6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«Жылжымайтын мүлікке құқық белгілейтін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құжаттың телнұсқасын беру</w:t>
      </w:r>
      <w:r>
        <w:rPr>
          <w:rFonts w:ascii="Times New Roman"/>
          <w:b w:val="false"/>
          <w:i w:val="false"/>
          <w:color w:val="1e1e1e"/>
          <w:sz w:val="28"/>
        </w:rPr>
        <w:t xml:space="preserve">»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1e1e1e"/>
          <w:sz w:val="28"/>
        </w:rPr>
        <w:t xml:space="preserve">мемлекеттік </w:t>
      </w:r>
      <w:r>
        <w:rPr>
          <w:rFonts w:ascii="Times New Roman"/>
          <w:b w:val="false"/>
          <w:i w:val="false"/>
          <w:color w:val="1e1e1e"/>
          <w:sz w:val="28"/>
        </w:rPr>
        <w:t xml:space="preserve">қызмет регламентіне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1e1e1e"/>
          <w:sz w:val="28"/>
        </w:rPr>
        <w:t xml:space="preserve">3-қосымша              </w:t>
      </w:r>
    </w:p>
    <w:bookmarkEnd w:id="23"/>
    <w:bookmarkStart w:name="z67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«Жылжымайтын мүлікке құқық белгілейтін құжаттың</w:t>
      </w:r>
      <w:r>
        <w:br/>
      </w:r>
      <w:r>
        <w:rPr>
          <w:rFonts w:ascii="Times New Roman"/>
          <w:b/>
          <w:i w:val="false"/>
          <w:color w:val="000000"/>
        </w:rPr>
        <w:t>
телнұсқасын беру»</w:t>
      </w:r>
      <w:r>
        <w:br/>
      </w:r>
      <w:r>
        <w:rPr>
          <w:rFonts w:ascii="Times New Roman"/>
          <w:b/>
          <w:i w:val="false"/>
          <w:color w:val="000000"/>
        </w:rPr>
        <w:t>
Мемлекеттік қызмет көрсету бизнес-процесстерінің</w:t>
      </w:r>
      <w:r>
        <w:br/>
      </w:r>
      <w:r>
        <w:rPr>
          <w:rFonts w:ascii="Times New Roman"/>
          <w:b/>
          <w:i w:val="false"/>
          <w:color w:val="000000"/>
        </w:rPr>
        <w:t>
Анықтамасы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*Халыққа қызмет көрсету орталығы арқылы қызмет көрсету барысында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7315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*ҚФБ – Құрылымдық-функционалдық бірлік: көрсетілетін қызмет берушінің, Халыққа қызмет көрсету орталығыың, «электрондық үкіметтің веб-порталының құрылымдық бөлімшелерінің (қызметкерлерінің) өзара іс-қимылы.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56300" cy="171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 - ЖМТ МДҚ АЖ – «Жылжымайтын мүлік тіркелімі» Мемлекеттік деректер қорының ақпараттық жүйесі;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 - ХҚКО БАЖ – Халыққа қызмет көрсету орталығы бірегей ақпараттық жүйесі.</w:t>
      </w:r>
    </w:p>
    <w:bookmarkStart w:name="z6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Қазақстан Республикасының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Әділет Министрінің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2014 жылғы 19 маусымдағы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213 бұйрығына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9 қосымша        </w:t>
      </w:r>
    </w:p>
    <w:bookmarkEnd w:id="25"/>
    <w:bookmarkStart w:name="z6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«</w:t>
      </w:r>
      <w:r>
        <w:rPr>
          <w:rFonts w:ascii="Times New Roman"/>
          <w:b w:val="false"/>
          <w:i w:val="false"/>
          <w:color w:val="000000"/>
          <w:sz w:val="28"/>
        </w:rPr>
        <w:t>Жылжымайтын мүлік объектілеріне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техникалық паспорт беру</w:t>
      </w:r>
      <w:r>
        <w:rPr>
          <w:rFonts w:ascii="Times New Roman"/>
          <w:b w:val="false"/>
          <w:i w:val="false"/>
          <w:color w:val="1e1e1e"/>
          <w:sz w:val="28"/>
        </w:rPr>
        <w:t xml:space="preserve">»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мемлекеттік қызмет регламентіне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3-қосымша            </w:t>
      </w:r>
    </w:p>
    <w:bookmarkEnd w:id="26"/>
    <w:bookmarkStart w:name="z70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«Жылжымайтын мүлік объектілеріне техникалық паспорт беру»</w:t>
      </w:r>
      <w:r>
        <w:br/>
      </w:r>
      <w:r>
        <w:rPr>
          <w:rFonts w:ascii="Times New Roman"/>
          <w:b/>
          <w:i w:val="false"/>
          <w:color w:val="000000"/>
        </w:rPr>
        <w:t>
Мемлекеттік қызмет көрсету бизнес-процесстерінің</w:t>
      </w:r>
      <w:r>
        <w:br/>
      </w:r>
      <w:r>
        <w:rPr>
          <w:rFonts w:ascii="Times New Roman"/>
          <w:b/>
          <w:i w:val="false"/>
          <w:color w:val="000000"/>
        </w:rPr>
        <w:t>
Анықтамасы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*Халыққа қызмет көрсету орталығы арқылы қызмет көрсету барысында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12649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2649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*Халыққа қызмет көрсету орталығы арқылы қызмет көрсету барысында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3632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*ҚФБ – Құрылымдық-функционалдық бірлік: көрсетілетін қызмет берушінің, Халыққа қызмет көрсету орталығыың, «электрондық үкіметтің веб-порталының құрылымдық бөлімшелерінің (қызметкерлерінің) өзара іс-қимылы.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738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 - ХҚКО БАЖ – Халыққа қызмет көрсету орталығы бірегей ақпараттық жүйесі;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 - ЭҮП - «Электрондық үкімет» порталы;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 - ЖМО – Жылжымайтын мүлік орталығы;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 - ЭЦҚ - электронно-цифрлық қол таңба.</w:t>
      </w:r>
    </w:p>
    <w:bookmarkStart w:name="z7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Қазақстан Республикасының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Әділет Министрінің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2014 жылғы 19 маусымдағы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213 бұйрығына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10 қосымша       </w:t>
      </w:r>
    </w:p>
    <w:bookmarkEnd w:id="28"/>
    <w:bookmarkStart w:name="z7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«Жылжымайтын мүлік объектілеріне техникалық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паспорттың телнұсқасын беру»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мемлекеттік қызмет регламентіне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3-қосымша                 </w:t>
      </w:r>
    </w:p>
    <w:bookmarkEnd w:id="29"/>
    <w:bookmarkStart w:name="z73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«Жылжымайтын мүлік объектілеріне техникалық паспорттың</w:t>
      </w:r>
      <w:r>
        <w:br/>
      </w:r>
      <w:r>
        <w:rPr>
          <w:rFonts w:ascii="Times New Roman"/>
          <w:b/>
          <w:i w:val="false"/>
          <w:color w:val="000000"/>
        </w:rPr>
        <w:t>
телнұсқасын беру»</w:t>
      </w:r>
      <w:r>
        <w:br/>
      </w:r>
      <w:r>
        <w:rPr>
          <w:rFonts w:ascii="Times New Roman"/>
          <w:b/>
          <w:i w:val="false"/>
          <w:color w:val="000000"/>
        </w:rPr>
        <w:t>
Мемлекеттік қызмет көрсету бизнес-процесстерінің</w:t>
      </w:r>
      <w:r>
        <w:br/>
      </w:r>
      <w:r>
        <w:rPr>
          <w:rFonts w:ascii="Times New Roman"/>
          <w:b/>
          <w:i w:val="false"/>
          <w:color w:val="000000"/>
        </w:rPr>
        <w:t>
Анықтамасы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*Халыққа қызмет көрсету орталығы арқылы қызмет көрсету барысында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06807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**Халыққа қызмет көрсету орталығы арқылы қызмет көрсету барысында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817100" cy="565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8171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*ҚФБ – Құрылымдық-функционалдық бірлік: көрсетілетін қызмет берушінің, Халыққа қызмет көрсету орталығыың, «электрондық үкіметтің веб-порталының құрылымдық бөлімшелерінің (қызметкерлерінің) өзара іс-қимылы.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738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 - ХҚКО БАЖ – Халыққа қызмет көрсету орталығы бірегей ақпараттық жүйесі;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 - ЭҮП - «Электрондық үкімет» порталы;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 - ЖМО – Жылжымайтын мүлік орталығы;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 - ЭЦҚ - электронно-цифрлық қол таңба.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3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header.xml" Type="http://schemas.openxmlformats.org/officeDocument/2006/relationships/header" Id="rId3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