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header+xml" PartName="/word/header.xml"/>
  <Override ContentType="image/png" PartName="/word/media/document_image_rId3.png"/>
  <Override ContentType="image/png" PartName="/word/media/header_image_rId1.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9858f28" w14:textId="9858f28">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Қазақстан Республикасы салық қызметі органдарының мемлекеттік көрсетілетін қызметтер регламенттерін бекіту туралы</w:t>
      </w:r>
    </w:p>
    <w:p>
      <w:pPr>
        <w:spacing w:after="0"/>
        <w:ind w:left="0"/>
        <w:jc w:val="left"/>
      </w:pPr>
      <w:r>
        <w:rPr>
          <w:rFonts w:ascii="Times New Roman"/>
          <w:b w:val="false"/>
          <w:i w:val="false"/>
          <w:color w:val="000000"/>
          <w:sz w:val="28"/>
        </w:rPr>
        <w:t>
			</w:t>
      </w:r>
      <w:r>
        <w:rPr>
          <w:rFonts w:ascii="Times New Roman"/>
          <w:b/>
          <w:i/>
          <w:color w:val="888888"/>
        </w:rPr>
        <w:t>Күшін жойған</w:t>
      </w:r>
      <w:r>
        <w:rPr>
          <w:rFonts w:ascii="Times New Roman"/>
          <w:b w:val="false"/>
          <w:i w:val="false"/>
          <w:color w:val="000000"/>
          <w:sz w:val="28"/>
        </w:rPr>
        <w:t>
					</w:t>
      </w:r>
    </w:p>
    <w:p>
      <w:pPr>
        <w:spacing w:after="0"/>
        <w:ind w:left="0"/>
        <w:jc w:val="both"/>
      </w:pPr>
      <w:r>
        <w:rPr>
          <w:rFonts w:ascii="Times New Roman"/>
          <w:b w:val="false"/>
          <w:i w:val="false"/>
          <w:color w:val="000000"/>
          <w:sz w:val="28"/>
        </w:rPr>
        <w:t>Қазақстан Республикасы Қаржы министрінің 2014 жылғы 2 шілдедегі № 298 бұйрығы. Қазақстан Республикасының Әділет министрлігінде 2014 жылы 31 шілдеде № 9654 тіркелді. Күші жойылды - Қазақстан Республикасы Қаржы министрінің 2015 жылғы 4 маусымдағы № 348 бұйрығымен</w:t>
      </w:r>
    </w:p>
    <w:p>
      <w:pPr>
        <w:spacing w:after="0"/>
        <w:ind w:left="0"/>
        <w:jc w:val="both"/>
      </w:pPr>
      <w:r>
        <w:rPr>
          <w:rFonts w:ascii="Times New Roman"/>
          <w:b w:val="false"/>
          <w:i w:val="false"/>
          <w:color w:val="ff0000"/>
          <w:sz w:val="28"/>
        </w:rPr>
        <w:t xml:space="preserve">      Ескерту. Күші жойылды - ҚР Қаржы министрінің 04.06.2015 </w:t>
      </w:r>
      <w:r>
        <w:rPr>
          <w:rFonts w:ascii="Times New Roman"/>
          <w:b w:val="false"/>
          <w:i w:val="false"/>
          <w:color w:val="ff0000"/>
          <w:sz w:val="28"/>
        </w:rPr>
        <w:t>№ 348</w:t>
      </w:r>
      <w:r>
        <w:rPr>
          <w:rFonts w:ascii="Times New Roman"/>
          <w:b w:val="false"/>
          <w:i w:val="false"/>
          <w:color w:val="ff0000"/>
          <w:sz w:val="28"/>
        </w:rPr>
        <w:t xml:space="preserve"> (алғашқы ресми жарияланған күнінен кейін қолданысқа енгізіледі) бұйрығымен.</w:t>
      </w:r>
    </w:p>
    <w:bookmarkStart w:name="z2" w:id="0"/>
    <w:p>
      <w:pPr>
        <w:spacing w:after="0"/>
        <w:ind w:left="0"/>
        <w:jc w:val="both"/>
      </w:pPr>
      <w:r>
        <w:rPr>
          <w:rFonts w:ascii="Times New Roman"/>
          <w:b w:val="false"/>
          <w:i w:val="false"/>
          <w:color w:val="000000"/>
          <w:sz w:val="28"/>
        </w:rPr>
        <w:t>      «Мемлекеттік көрсетілетін қызметтер туралы» 2013 жылғы 15 сәуірдегі Қазақстан Республикасының Заңы </w:t>
      </w:r>
      <w:r>
        <w:rPr>
          <w:rFonts w:ascii="Times New Roman"/>
          <w:b w:val="false"/>
          <w:i w:val="false"/>
          <w:color w:val="000000"/>
          <w:sz w:val="28"/>
        </w:rPr>
        <w:t>10-бабының</w:t>
      </w:r>
      <w:r>
        <w:rPr>
          <w:rFonts w:ascii="Times New Roman"/>
          <w:b w:val="false"/>
          <w:i w:val="false"/>
          <w:color w:val="000000"/>
          <w:sz w:val="28"/>
        </w:rPr>
        <w:t xml:space="preserve"> 2) тармақшасына және «Мемлекеттік көрсетілетін қызметтердің стандарттары мен регламенттерін әзірлеу жөніндегі қағиданы бекіту туралы» Қазақстан Республикасы Экономика және бюджеттік жоспарлау министрінің 2013 жылғы 14 тамыздағы № 249 бұйрығына өзгерiстер мен толықтыру енгізу туралы» Қазақстан Республикасы Экономика және бюджеттік жоспарлау министрінің 2014 жылғы 12 мамырдағы № 133 </w:t>
      </w:r>
      <w:r>
        <w:rPr>
          <w:rFonts w:ascii="Times New Roman"/>
          <w:b w:val="false"/>
          <w:i w:val="false"/>
          <w:color w:val="000000"/>
          <w:sz w:val="28"/>
        </w:rPr>
        <w:t>бұйрығына</w:t>
      </w:r>
      <w:r>
        <w:rPr>
          <w:rFonts w:ascii="Times New Roman"/>
          <w:b w:val="false"/>
          <w:i w:val="false"/>
          <w:color w:val="000000"/>
          <w:sz w:val="28"/>
        </w:rPr>
        <w:t xml:space="preserve"> сәйкес </w:t>
      </w:r>
      <w:r>
        <w:rPr>
          <w:rFonts w:ascii="Times New Roman"/>
          <w:b/>
          <w:i w:val="false"/>
          <w:color w:val="000000"/>
          <w:sz w:val="28"/>
        </w:rPr>
        <w:t>БҰЙЫРАМЫН</w:t>
      </w:r>
      <w:r>
        <w:rPr>
          <w:rFonts w:ascii="Times New Roman"/>
          <w:b w:val="false"/>
          <w:i w:val="false"/>
          <w:color w:val="000000"/>
          <w:sz w:val="28"/>
        </w:rPr>
        <w:t>:</w:t>
      </w:r>
      <w:r>
        <w:br/>
      </w:r>
      <w:r>
        <w:rPr>
          <w:rFonts w:ascii="Times New Roman"/>
          <w:b w:val="false"/>
          <w:i w:val="false"/>
          <w:color w:val="000000"/>
          <w:sz w:val="28"/>
        </w:rPr>
        <w:t>
</w:t>
      </w:r>
      <w:r>
        <w:rPr>
          <w:rFonts w:ascii="Times New Roman"/>
          <w:b w:val="false"/>
          <w:i w:val="false"/>
          <w:color w:val="000000"/>
          <w:sz w:val="28"/>
        </w:rPr>
        <w:t>
      1. Мыналар:</w:t>
      </w:r>
      <w:r>
        <w:br/>
      </w:r>
      <w:r>
        <w:rPr>
          <w:rFonts w:ascii="Times New Roman"/>
          <w:b w:val="false"/>
          <w:i w:val="false"/>
          <w:color w:val="000000"/>
          <w:sz w:val="28"/>
        </w:rPr>
        <w:t>
</w:t>
      </w:r>
      <w:r>
        <w:rPr>
          <w:rFonts w:ascii="Times New Roman"/>
          <w:b w:val="false"/>
          <w:i w:val="false"/>
          <w:color w:val="000000"/>
          <w:sz w:val="28"/>
        </w:rPr>
        <w:t>
      1) осы бұйрыққа </w:t>
      </w:r>
      <w:r>
        <w:rPr>
          <w:rFonts w:ascii="Times New Roman"/>
          <w:b w:val="false"/>
          <w:i w:val="false"/>
          <w:color w:val="000000"/>
          <w:sz w:val="28"/>
        </w:rPr>
        <w:t>1-қосымшаға</w:t>
      </w:r>
      <w:r>
        <w:rPr>
          <w:rFonts w:ascii="Times New Roman"/>
          <w:b w:val="false"/>
          <w:i w:val="false"/>
          <w:color w:val="000000"/>
          <w:sz w:val="28"/>
        </w:rPr>
        <w:t xml:space="preserve"> сәйкес «Дара кәсіпкерді, жеке нотариусты, жеке сот орындаушысын, адвокатты тіркеу есебі» мемлекеттік көрсетілетін қызмет регламенті; </w:t>
      </w:r>
      <w:r>
        <w:br/>
      </w:r>
      <w:r>
        <w:rPr>
          <w:rFonts w:ascii="Times New Roman"/>
          <w:b w:val="false"/>
          <w:i w:val="false"/>
          <w:color w:val="000000"/>
          <w:sz w:val="28"/>
        </w:rPr>
        <w:t>
</w:t>
      </w:r>
      <w:r>
        <w:rPr>
          <w:rFonts w:ascii="Times New Roman"/>
          <w:b w:val="false"/>
          <w:i w:val="false"/>
          <w:color w:val="000000"/>
          <w:sz w:val="28"/>
        </w:rPr>
        <w:t>
      2) осы бұйрыққа </w:t>
      </w:r>
      <w:r>
        <w:rPr>
          <w:rFonts w:ascii="Times New Roman"/>
          <w:b w:val="false"/>
          <w:i w:val="false"/>
          <w:color w:val="000000"/>
          <w:sz w:val="28"/>
        </w:rPr>
        <w:t>2-қосымшаға</w:t>
      </w:r>
      <w:r>
        <w:rPr>
          <w:rFonts w:ascii="Times New Roman"/>
          <w:b w:val="false"/>
          <w:i w:val="false"/>
          <w:color w:val="000000"/>
          <w:sz w:val="28"/>
        </w:rPr>
        <w:t xml:space="preserve"> сәйкес «Салық төлеушілерді тіркеу» мемлекеттік көрсетілетін қызмет регламенті; </w:t>
      </w:r>
      <w:r>
        <w:br/>
      </w:r>
      <w:r>
        <w:rPr>
          <w:rFonts w:ascii="Times New Roman"/>
          <w:b w:val="false"/>
          <w:i w:val="false"/>
          <w:color w:val="000000"/>
          <w:sz w:val="28"/>
        </w:rPr>
        <w:t>
</w:t>
      </w:r>
      <w:r>
        <w:rPr>
          <w:rFonts w:ascii="Times New Roman"/>
          <w:b w:val="false"/>
          <w:i w:val="false"/>
          <w:color w:val="000000"/>
          <w:sz w:val="28"/>
        </w:rPr>
        <w:t>
      3) осы бұйрыққа </w:t>
      </w:r>
      <w:r>
        <w:rPr>
          <w:rFonts w:ascii="Times New Roman"/>
          <w:b w:val="false"/>
          <w:i w:val="false"/>
          <w:color w:val="000000"/>
          <w:sz w:val="28"/>
        </w:rPr>
        <w:t>3-қосымшаға</w:t>
      </w:r>
      <w:r>
        <w:rPr>
          <w:rFonts w:ascii="Times New Roman"/>
          <w:b w:val="false"/>
          <w:i w:val="false"/>
          <w:color w:val="000000"/>
          <w:sz w:val="28"/>
        </w:rPr>
        <w:t xml:space="preserve"> сәйкес «Жекелеген қызмет түрлерін жүзеге асыратын салық төлеушіні тіркеу есебі» мемлекеттік көрсетілетін қызмет регламенті; </w:t>
      </w:r>
      <w:r>
        <w:br/>
      </w:r>
      <w:r>
        <w:rPr>
          <w:rFonts w:ascii="Times New Roman"/>
          <w:b w:val="false"/>
          <w:i w:val="false"/>
          <w:color w:val="000000"/>
          <w:sz w:val="28"/>
        </w:rPr>
        <w:t>
</w:t>
      </w:r>
      <w:r>
        <w:rPr>
          <w:rFonts w:ascii="Times New Roman"/>
          <w:b w:val="false"/>
          <w:i w:val="false"/>
          <w:color w:val="000000"/>
          <w:sz w:val="28"/>
        </w:rPr>
        <w:t>
      4) осы бұйрыққа </w:t>
      </w:r>
      <w:r>
        <w:rPr>
          <w:rFonts w:ascii="Times New Roman"/>
          <w:b w:val="false"/>
          <w:i w:val="false"/>
          <w:color w:val="000000"/>
          <w:sz w:val="28"/>
        </w:rPr>
        <w:t>4-қосымшаға</w:t>
      </w:r>
      <w:r>
        <w:rPr>
          <w:rFonts w:ascii="Times New Roman"/>
          <w:b w:val="false"/>
          <w:i w:val="false"/>
          <w:color w:val="000000"/>
          <w:sz w:val="28"/>
        </w:rPr>
        <w:t xml:space="preserve"> сәйкес «Қосылған құн салығын төлеушілерді тіркеу есебі» мемлекеттік көрсетілетін қызмет регламенті; </w:t>
      </w:r>
      <w:r>
        <w:br/>
      </w:r>
      <w:r>
        <w:rPr>
          <w:rFonts w:ascii="Times New Roman"/>
          <w:b w:val="false"/>
          <w:i w:val="false"/>
          <w:color w:val="000000"/>
          <w:sz w:val="28"/>
        </w:rPr>
        <w:t>
</w:t>
      </w:r>
      <w:r>
        <w:rPr>
          <w:rFonts w:ascii="Times New Roman"/>
          <w:b w:val="false"/>
          <w:i w:val="false"/>
          <w:color w:val="000000"/>
          <w:sz w:val="28"/>
        </w:rPr>
        <w:t>
      5) осы бұйрыққа </w:t>
      </w:r>
      <w:r>
        <w:rPr>
          <w:rFonts w:ascii="Times New Roman"/>
          <w:b w:val="false"/>
          <w:i w:val="false"/>
          <w:color w:val="000000"/>
          <w:sz w:val="28"/>
        </w:rPr>
        <w:t>5-қосымшаға</w:t>
      </w:r>
      <w:r>
        <w:rPr>
          <w:rFonts w:ascii="Times New Roman"/>
          <w:b w:val="false"/>
          <w:i w:val="false"/>
          <w:color w:val="000000"/>
          <w:sz w:val="28"/>
        </w:rPr>
        <w:t xml:space="preserve"> сәйкес «Электрондық салық төлеуші ретінде тіркеу есебі» мемлекеттік көрсетілетін қызмет регламенті; </w:t>
      </w:r>
      <w:r>
        <w:br/>
      </w:r>
      <w:r>
        <w:rPr>
          <w:rFonts w:ascii="Times New Roman"/>
          <w:b w:val="false"/>
          <w:i w:val="false"/>
          <w:color w:val="000000"/>
          <w:sz w:val="28"/>
        </w:rPr>
        <w:t>
</w:t>
      </w:r>
      <w:r>
        <w:rPr>
          <w:rFonts w:ascii="Times New Roman"/>
          <w:b w:val="false"/>
          <w:i w:val="false"/>
          <w:color w:val="000000"/>
          <w:sz w:val="28"/>
        </w:rPr>
        <w:t>
      6) осы бұйрыққа </w:t>
      </w:r>
      <w:r>
        <w:rPr>
          <w:rFonts w:ascii="Times New Roman"/>
          <w:b w:val="false"/>
          <w:i w:val="false"/>
          <w:color w:val="000000"/>
          <w:sz w:val="28"/>
        </w:rPr>
        <w:t>6-қосымшаға</w:t>
      </w:r>
      <w:r>
        <w:rPr>
          <w:rFonts w:ascii="Times New Roman"/>
          <w:b w:val="false"/>
          <w:i w:val="false"/>
          <w:color w:val="000000"/>
          <w:sz w:val="28"/>
        </w:rPr>
        <w:t xml:space="preserve"> сәйкес «Мұнай өнімдерінің жекелеген түрлерін өндірушілерге (импорттаушыларға), сондай-ақ акцизделетін өнімдердің кейбір түрлерін, авиациялық отын мен мазут өндірушілер мен импорттаушылардың тауарларына дербес сәйкестендіру нөмірін (ДСН-код) беру» мемлекеттік көрсетілетін қызмет регламенті; </w:t>
      </w:r>
      <w:r>
        <w:br/>
      </w:r>
      <w:r>
        <w:rPr>
          <w:rFonts w:ascii="Times New Roman"/>
          <w:b w:val="false"/>
          <w:i w:val="false"/>
          <w:color w:val="000000"/>
          <w:sz w:val="28"/>
        </w:rPr>
        <w:t>
</w:t>
      </w:r>
      <w:r>
        <w:rPr>
          <w:rFonts w:ascii="Times New Roman"/>
          <w:b w:val="false"/>
          <w:i w:val="false"/>
          <w:color w:val="000000"/>
          <w:sz w:val="28"/>
        </w:rPr>
        <w:t>
      7) осы бұйрыққа </w:t>
      </w:r>
      <w:r>
        <w:rPr>
          <w:rFonts w:ascii="Times New Roman"/>
          <w:b w:val="false"/>
          <w:i w:val="false"/>
          <w:color w:val="000000"/>
          <w:sz w:val="28"/>
        </w:rPr>
        <w:t>7-қосымшаға</w:t>
      </w:r>
      <w:r>
        <w:rPr>
          <w:rFonts w:ascii="Times New Roman"/>
          <w:b w:val="false"/>
          <w:i w:val="false"/>
          <w:color w:val="000000"/>
          <w:sz w:val="28"/>
        </w:rPr>
        <w:t xml:space="preserve"> сәйкес «Оңалтушы және (немесе) конкурстық басқарушылардың және (немесе) сырттай байқау әкімшісінің қызметін жүзеге асыруға құқығы бар тұлғаларды тіркеу және оларды тіркеуден алу» мемлекеттік көрсетілетін қызмет регламенті; </w:t>
      </w:r>
      <w:r>
        <w:br/>
      </w:r>
      <w:r>
        <w:rPr>
          <w:rFonts w:ascii="Times New Roman"/>
          <w:b w:val="false"/>
          <w:i w:val="false"/>
          <w:color w:val="000000"/>
          <w:sz w:val="28"/>
        </w:rPr>
        <w:t>
</w:t>
      </w:r>
      <w:r>
        <w:rPr>
          <w:rFonts w:ascii="Times New Roman"/>
          <w:b w:val="false"/>
          <w:i w:val="false"/>
          <w:color w:val="000000"/>
          <w:sz w:val="28"/>
        </w:rPr>
        <w:t>
      8) осы бұйрыққа </w:t>
      </w:r>
      <w:r>
        <w:rPr>
          <w:rFonts w:ascii="Times New Roman"/>
          <w:b w:val="false"/>
          <w:i w:val="false"/>
          <w:color w:val="000000"/>
          <w:sz w:val="28"/>
        </w:rPr>
        <w:t>8-қосымшаға</w:t>
      </w:r>
      <w:r>
        <w:rPr>
          <w:rFonts w:ascii="Times New Roman"/>
          <w:b w:val="false"/>
          <w:i w:val="false"/>
          <w:color w:val="000000"/>
          <w:sz w:val="28"/>
        </w:rPr>
        <w:t xml:space="preserve"> сәйкес «Дара кәсіпкерлерге патент беру» мемлекеттік көрсетілетін қызмет регламенті; </w:t>
      </w:r>
      <w:r>
        <w:br/>
      </w:r>
      <w:r>
        <w:rPr>
          <w:rFonts w:ascii="Times New Roman"/>
          <w:b w:val="false"/>
          <w:i w:val="false"/>
          <w:color w:val="000000"/>
          <w:sz w:val="28"/>
        </w:rPr>
        <w:t>
</w:t>
      </w:r>
      <w:r>
        <w:rPr>
          <w:rFonts w:ascii="Times New Roman"/>
          <w:b w:val="false"/>
          <w:i w:val="false"/>
          <w:color w:val="000000"/>
          <w:sz w:val="28"/>
        </w:rPr>
        <w:t>
      9) осы бұйрыққа </w:t>
      </w:r>
      <w:r>
        <w:rPr>
          <w:rFonts w:ascii="Times New Roman"/>
          <w:b w:val="false"/>
          <w:i w:val="false"/>
          <w:color w:val="000000"/>
          <w:sz w:val="28"/>
        </w:rPr>
        <w:t>9-қосымшаға</w:t>
      </w:r>
      <w:r>
        <w:rPr>
          <w:rFonts w:ascii="Times New Roman"/>
          <w:b w:val="false"/>
          <w:i w:val="false"/>
          <w:color w:val="000000"/>
          <w:sz w:val="28"/>
        </w:rPr>
        <w:t xml:space="preserve"> сәйкес «Темекі өнімдерінің өндірісіне лицензия беру, қайта ресімдеу, лицензияның телнұсқаларын беру» мемлекеттік көрсетілетін қызмет регламенті; </w:t>
      </w:r>
      <w:r>
        <w:br/>
      </w:r>
      <w:r>
        <w:rPr>
          <w:rFonts w:ascii="Times New Roman"/>
          <w:b w:val="false"/>
          <w:i w:val="false"/>
          <w:color w:val="000000"/>
          <w:sz w:val="28"/>
        </w:rPr>
        <w:t>
</w:t>
      </w:r>
      <w:r>
        <w:rPr>
          <w:rFonts w:ascii="Times New Roman"/>
          <w:b w:val="false"/>
          <w:i w:val="false"/>
          <w:color w:val="000000"/>
          <w:sz w:val="28"/>
        </w:rPr>
        <w:t>
      10) осы бұйрыққа </w:t>
      </w:r>
      <w:r>
        <w:rPr>
          <w:rFonts w:ascii="Times New Roman"/>
          <w:b w:val="false"/>
          <w:i w:val="false"/>
          <w:color w:val="000000"/>
          <w:sz w:val="28"/>
        </w:rPr>
        <w:t>10-қосымшаға</w:t>
      </w:r>
      <w:r>
        <w:rPr>
          <w:rFonts w:ascii="Times New Roman"/>
          <w:b w:val="false"/>
          <w:i w:val="false"/>
          <w:color w:val="000000"/>
          <w:sz w:val="28"/>
        </w:rPr>
        <w:t xml:space="preserve"> сәйкес «Этил спиртінің өндірісіне лицензия беру, қайта ресімдеу, лицензияның телнұсқаларын беру» мемлекеттік көрсетілетін қызмет регламенті;</w:t>
      </w:r>
      <w:r>
        <w:br/>
      </w:r>
      <w:r>
        <w:rPr>
          <w:rFonts w:ascii="Times New Roman"/>
          <w:b w:val="false"/>
          <w:i w:val="false"/>
          <w:color w:val="000000"/>
          <w:sz w:val="28"/>
        </w:rPr>
        <w:t>
</w:t>
      </w:r>
      <w:r>
        <w:rPr>
          <w:rFonts w:ascii="Times New Roman"/>
          <w:b w:val="false"/>
          <w:i w:val="false"/>
          <w:color w:val="000000"/>
          <w:sz w:val="28"/>
        </w:rPr>
        <w:t>
      11) осы бұйрыққа </w:t>
      </w:r>
      <w:r>
        <w:rPr>
          <w:rFonts w:ascii="Times New Roman"/>
          <w:b w:val="false"/>
          <w:i w:val="false"/>
          <w:color w:val="000000"/>
          <w:sz w:val="28"/>
        </w:rPr>
        <w:t>11-қосымшаға</w:t>
      </w:r>
      <w:r>
        <w:rPr>
          <w:rFonts w:ascii="Times New Roman"/>
          <w:b w:val="false"/>
          <w:i w:val="false"/>
          <w:color w:val="000000"/>
          <w:sz w:val="28"/>
        </w:rPr>
        <w:t xml:space="preserve"> сәйкес «Алкоголь өнімінің өндірісіне лицензия беру, қайта ресімдеу, лицензияның телнұсқаларын беру» мемлекеттiк көрсетілетін қызмет регламенті;</w:t>
      </w:r>
      <w:r>
        <w:br/>
      </w:r>
      <w:r>
        <w:rPr>
          <w:rFonts w:ascii="Times New Roman"/>
          <w:b w:val="false"/>
          <w:i w:val="false"/>
          <w:color w:val="000000"/>
          <w:sz w:val="28"/>
        </w:rPr>
        <w:t>
</w:t>
      </w:r>
      <w:r>
        <w:rPr>
          <w:rFonts w:ascii="Times New Roman"/>
          <w:b w:val="false"/>
          <w:i w:val="false"/>
          <w:color w:val="000000"/>
          <w:sz w:val="28"/>
        </w:rPr>
        <w:t>
      12) осы бұйрыққа </w:t>
      </w:r>
      <w:r>
        <w:rPr>
          <w:rFonts w:ascii="Times New Roman"/>
          <w:b w:val="false"/>
          <w:i w:val="false"/>
          <w:color w:val="000000"/>
          <w:sz w:val="28"/>
        </w:rPr>
        <w:t>12-қосымшаға</w:t>
      </w:r>
      <w:r>
        <w:rPr>
          <w:rFonts w:ascii="Times New Roman"/>
          <w:b w:val="false"/>
          <w:i w:val="false"/>
          <w:color w:val="000000"/>
          <w:sz w:val="28"/>
        </w:rPr>
        <w:t xml:space="preserve"> сәйкес «Алкоголь өнімін өндіру аумағында оны сақтау және көтерме саудада сату жөніндегі қызметті қоспағанда, алкоголь өнімін сақтауға және көтерме саудада сатуға лицензия беру, қайта ресімдеу, лицензияның телнұсқаларын беру» мемлекеттік көрсетілетін қызмет регламенті;</w:t>
      </w:r>
      <w:r>
        <w:br/>
      </w:r>
      <w:r>
        <w:rPr>
          <w:rFonts w:ascii="Times New Roman"/>
          <w:b w:val="false"/>
          <w:i w:val="false"/>
          <w:color w:val="000000"/>
          <w:sz w:val="28"/>
        </w:rPr>
        <w:t>
</w:t>
      </w:r>
      <w:r>
        <w:rPr>
          <w:rFonts w:ascii="Times New Roman"/>
          <w:b w:val="false"/>
          <w:i w:val="false"/>
          <w:color w:val="000000"/>
          <w:sz w:val="28"/>
        </w:rPr>
        <w:t>
      13) осы бұйрыққа </w:t>
      </w:r>
      <w:r>
        <w:rPr>
          <w:rFonts w:ascii="Times New Roman"/>
          <w:b w:val="false"/>
          <w:i w:val="false"/>
          <w:color w:val="000000"/>
          <w:sz w:val="28"/>
        </w:rPr>
        <w:t>13-қосымшаға</w:t>
      </w:r>
      <w:r>
        <w:rPr>
          <w:rFonts w:ascii="Times New Roman"/>
          <w:b w:val="false"/>
          <w:i w:val="false"/>
          <w:color w:val="000000"/>
          <w:sz w:val="28"/>
        </w:rPr>
        <w:t xml:space="preserve"> сәйкес «Алкоголь өнімін өндіру аумағында оны сақтау және бөлшек саудада сату жөніндегі қызметті қоспағанда, алкоголь өнімін сақтауға және бөлшек саудада сатуға лицензия беру, қайта ресімдеу, лицензияның телнұсқаларын беру» мемлекеттік көрсетілетін қызмет регламенті;</w:t>
      </w:r>
      <w:r>
        <w:br/>
      </w:r>
      <w:r>
        <w:rPr>
          <w:rFonts w:ascii="Times New Roman"/>
          <w:b w:val="false"/>
          <w:i w:val="false"/>
          <w:color w:val="000000"/>
          <w:sz w:val="28"/>
        </w:rPr>
        <w:t>
</w:t>
      </w:r>
      <w:r>
        <w:rPr>
          <w:rFonts w:ascii="Times New Roman"/>
          <w:b w:val="false"/>
          <w:i w:val="false"/>
          <w:color w:val="000000"/>
          <w:sz w:val="28"/>
        </w:rPr>
        <w:t>
      14) осы бұйрыққа </w:t>
      </w:r>
      <w:r>
        <w:rPr>
          <w:rFonts w:ascii="Times New Roman"/>
          <w:b w:val="false"/>
          <w:i w:val="false"/>
          <w:color w:val="000000"/>
          <w:sz w:val="28"/>
        </w:rPr>
        <w:t>14-қосымшаға</w:t>
      </w:r>
      <w:r>
        <w:rPr>
          <w:rFonts w:ascii="Times New Roman"/>
          <w:b w:val="false"/>
          <w:i w:val="false"/>
          <w:color w:val="000000"/>
          <w:sz w:val="28"/>
        </w:rPr>
        <w:t xml:space="preserve"> сәйкес «Салық берешегінің, міндетті зейнетақы жарналары, міндетті кәсіптік зейнетақы жарналары мен әлеуметтік аударымдары бойынша берешегінің жоқ (бар) екендігі туралы мәліметтер, салық міндеттемесін, сондай-ақ міндетті зейнетақы жарналарын, міндетті кәсіптік зейнетақы жарналарын есептеу, ұстап қалу және аудару, әлеуметтік аударымдарды есептеу және төлеу бойынша міндеттемелерді орындау бойынша бюджетпен есеп айырысулардың жай-күйі туралы дербес шоттан үзінді көшірмелер беру» мемлекеттік көрсетілетін қызмет регламенті;</w:t>
      </w:r>
      <w:r>
        <w:br/>
      </w:r>
      <w:r>
        <w:rPr>
          <w:rFonts w:ascii="Times New Roman"/>
          <w:b w:val="false"/>
          <w:i w:val="false"/>
          <w:color w:val="000000"/>
          <w:sz w:val="28"/>
        </w:rPr>
        <w:t>
</w:t>
      </w:r>
      <w:r>
        <w:rPr>
          <w:rFonts w:ascii="Times New Roman"/>
          <w:b w:val="false"/>
          <w:i w:val="false"/>
          <w:color w:val="000000"/>
          <w:sz w:val="28"/>
        </w:rPr>
        <w:t>
      15) осы бұйрыққа </w:t>
      </w:r>
      <w:r>
        <w:rPr>
          <w:rFonts w:ascii="Times New Roman"/>
          <w:b w:val="false"/>
          <w:i w:val="false"/>
          <w:color w:val="000000"/>
          <w:sz w:val="28"/>
        </w:rPr>
        <w:t>15-қосымшаға</w:t>
      </w:r>
      <w:r>
        <w:rPr>
          <w:rFonts w:ascii="Times New Roman"/>
          <w:b w:val="false"/>
          <w:i w:val="false"/>
          <w:color w:val="000000"/>
          <w:sz w:val="28"/>
        </w:rPr>
        <w:t xml:space="preserve"> сәйкес «Қазақстан Республикасындағы көздерден алынған табыстардың және ұсталған (төленген) салықтардың сомалары туралы анықтама беру» мемлекеттiк көрсетілетін қызмет регламенті;</w:t>
      </w:r>
      <w:r>
        <w:br/>
      </w:r>
      <w:r>
        <w:rPr>
          <w:rFonts w:ascii="Times New Roman"/>
          <w:b w:val="false"/>
          <w:i w:val="false"/>
          <w:color w:val="000000"/>
          <w:sz w:val="28"/>
        </w:rPr>
        <w:t>
</w:t>
      </w:r>
      <w:r>
        <w:rPr>
          <w:rFonts w:ascii="Times New Roman"/>
          <w:b w:val="false"/>
          <w:i w:val="false"/>
          <w:color w:val="000000"/>
          <w:sz w:val="28"/>
        </w:rPr>
        <w:t>
      16) осы бұйрыққа </w:t>
      </w:r>
      <w:r>
        <w:rPr>
          <w:rFonts w:ascii="Times New Roman"/>
          <w:b w:val="false"/>
          <w:i w:val="false"/>
          <w:color w:val="000000"/>
          <w:sz w:val="28"/>
        </w:rPr>
        <w:t>16-қосымшаға</w:t>
      </w:r>
      <w:r>
        <w:rPr>
          <w:rFonts w:ascii="Times New Roman"/>
          <w:b w:val="false"/>
          <w:i w:val="false"/>
          <w:color w:val="000000"/>
          <w:sz w:val="28"/>
        </w:rPr>
        <w:t xml:space="preserve"> сәйкес «Салық резиденттігін растау» мемлекеттік көрсетілетін қызмет регламенті;</w:t>
      </w:r>
      <w:r>
        <w:br/>
      </w:r>
      <w:r>
        <w:rPr>
          <w:rFonts w:ascii="Times New Roman"/>
          <w:b w:val="false"/>
          <w:i w:val="false"/>
          <w:color w:val="000000"/>
          <w:sz w:val="28"/>
        </w:rPr>
        <w:t>
</w:t>
      </w:r>
      <w:r>
        <w:rPr>
          <w:rFonts w:ascii="Times New Roman"/>
          <w:b w:val="false"/>
          <w:i w:val="false"/>
          <w:color w:val="000000"/>
          <w:sz w:val="28"/>
        </w:rPr>
        <w:t>
      17) осы бұйрыққа </w:t>
      </w:r>
      <w:r>
        <w:rPr>
          <w:rFonts w:ascii="Times New Roman"/>
          <w:b w:val="false"/>
          <w:i w:val="false"/>
          <w:color w:val="000000"/>
          <w:sz w:val="28"/>
        </w:rPr>
        <w:t>17-қосымшаға</w:t>
      </w:r>
      <w:r>
        <w:rPr>
          <w:rFonts w:ascii="Times New Roman"/>
          <w:b w:val="false"/>
          <w:i w:val="false"/>
          <w:color w:val="000000"/>
          <w:sz w:val="28"/>
        </w:rPr>
        <w:t xml:space="preserve"> сәйкес «Алкоголь өніміне (шарап материалы мен сыраны қоспағанда) есепке алу-бақылау таңбаларын беру» мемлекеттік көрсетілетін қызмет регламенті;</w:t>
      </w:r>
      <w:r>
        <w:br/>
      </w:r>
      <w:r>
        <w:rPr>
          <w:rFonts w:ascii="Times New Roman"/>
          <w:b w:val="false"/>
          <w:i w:val="false"/>
          <w:color w:val="000000"/>
          <w:sz w:val="28"/>
        </w:rPr>
        <w:t>
</w:t>
      </w:r>
      <w:r>
        <w:rPr>
          <w:rFonts w:ascii="Times New Roman"/>
          <w:b w:val="false"/>
          <w:i w:val="false"/>
          <w:color w:val="000000"/>
          <w:sz w:val="28"/>
        </w:rPr>
        <w:t>
      18) осы бұйрыққа </w:t>
      </w:r>
      <w:r>
        <w:rPr>
          <w:rFonts w:ascii="Times New Roman"/>
          <w:b w:val="false"/>
          <w:i w:val="false"/>
          <w:color w:val="000000"/>
          <w:sz w:val="28"/>
        </w:rPr>
        <w:t>18-қосымшаға</w:t>
      </w:r>
      <w:r>
        <w:rPr>
          <w:rFonts w:ascii="Times New Roman"/>
          <w:b w:val="false"/>
          <w:i w:val="false"/>
          <w:color w:val="000000"/>
          <w:sz w:val="28"/>
        </w:rPr>
        <w:t xml:space="preserve"> сәйкес «Темекі өнімдеріне акциздік таңбалар беру» мемлекеттiк көрсетілетін қызмет регламенті;</w:t>
      </w:r>
      <w:r>
        <w:br/>
      </w:r>
      <w:r>
        <w:rPr>
          <w:rFonts w:ascii="Times New Roman"/>
          <w:b w:val="false"/>
          <w:i w:val="false"/>
          <w:color w:val="000000"/>
          <w:sz w:val="28"/>
        </w:rPr>
        <w:t>
</w:t>
      </w:r>
      <w:r>
        <w:rPr>
          <w:rFonts w:ascii="Times New Roman"/>
          <w:b w:val="false"/>
          <w:i w:val="false"/>
          <w:color w:val="000000"/>
          <w:sz w:val="28"/>
        </w:rPr>
        <w:t>
      19) осы бұйрыққа </w:t>
      </w:r>
      <w:r>
        <w:rPr>
          <w:rFonts w:ascii="Times New Roman"/>
          <w:b w:val="false"/>
          <w:i w:val="false"/>
          <w:color w:val="000000"/>
          <w:sz w:val="28"/>
        </w:rPr>
        <w:t>19-қосымшаға</w:t>
      </w:r>
      <w:r>
        <w:rPr>
          <w:rFonts w:ascii="Times New Roman"/>
          <w:b w:val="false"/>
          <w:i w:val="false"/>
          <w:color w:val="000000"/>
          <w:sz w:val="28"/>
        </w:rPr>
        <w:t xml:space="preserve"> сәйкес «Салық есептілігін табыс етуді тоқтата тұру (ұзарту, қайта бастау)» мемлекеттiк көрсетілетін қызмет регламенті;</w:t>
      </w:r>
      <w:r>
        <w:br/>
      </w:r>
      <w:r>
        <w:rPr>
          <w:rFonts w:ascii="Times New Roman"/>
          <w:b w:val="false"/>
          <w:i w:val="false"/>
          <w:color w:val="000000"/>
          <w:sz w:val="28"/>
        </w:rPr>
        <w:t>
</w:t>
      </w:r>
      <w:r>
        <w:rPr>
          <w:rFonts w:ascii="Times New Roman"/>
          <w:b w:val="false"/>
          <w:i w:val="false"/>
          <w:color w:val="000000"/>
          <w:sz w:val="28"/>
        </w:rPr>
        <w:t>
      20) осы бұйрыққа </w:t>
      </w:r>
      <w:r>
        <w:rPr>
          <w:rFonts w:ascii="Times New Roman"/>
          <w:b w:val="false"/>
          <w:i w:val="false"/>
          <w:color w:val="000000"/>
          <w:sz w:val="28"/>
        </w:rPr>
        <w:t>20-қосымшаға</w:t>
      </w:r>
      <w:r>
        <w:rPr>
          <w:rFonts w:ascii="Times New Roman"/>
          <w:b w:val="false"/>
          <w:i w:val="false"/>
          <w:color w:val="000000"/>
          <w:sz w:val="28"/>
        </w:rPr>
        <w:t xml:space="preserve"> сәйкес «Бақылау-касса машиналарының мемлекеттік тізіліміне бақылау-касса машиналарының жаңа модельдерін енгізу» мемлекеттiк көрсетілетін қызмет регламенті;</w:t>
      </w:r>
      <w:r>
        <w:br/>
      </w:r>
      <w:r>
        <w:rPr>
          <w:rFonts w:ascii="Times New Roman"/>
          <w:b w:val="false"/>
          <w:i w:val="false"/>
          <w:color w:val="000000"/>
          <w:sz w:val="28"/>
        </w:rPr>
        <w:t>
</w:t>
      </w:r>
      <w:r>
        <w:rPr>
          <w:rFonts w:ascii="Times New Roman"/>
          <w:b w:val="false"/>
          <w:i w:val="false"/>
          <w:color w:val="000000"/>
          <w:sz w:val="28"/>
        </w:rPr>
        <w:t>
      21) осы бұйрыққа </w:t>
      </w:r>
      <w:r>
        <w:rPr>
          <w:rFonts w:ascii="Times New Roman"/>
          <w:b w:val="false"/>
          <w:i w:val="false"/>
          <w:color w:val="000000"/>
          <w:sz w:val="28"/>
        </w:rPr>
        <w:t>21-қосымшаға</w:t>
      </w:r>
      <w:r>
        <w:rPr>
          <w:rFonts w:ascii="Times New Roman"/>
          <w:b w:val="false"/>
          <w:i w:val="false"/>
          <w:color w:val="000000"/>
          <w:sz w:val="28"/>
        </w:rPr>
        <w:t xml:space="preserve"> сәйкес «Қазақстан Республикасының салық заңнамасын түсіндіру» мемлекеттiк көрсетілетін қызмет регламенті;</w:t>
      </w:r>
      <w:r>
        <w:br/>
      </w:r>
      <w:r>
        <w:rPr>
          <w:rFonts w:ascii="Times New Roman"/>
          <w:b w:val="false"/>
          <w:i w:val="false"/>
          <w:color w:val="000000"/>
          <w:sz w:val="28"/>
        </w:rPr>
        <w:t>
</w:t>
      </w:r>
      <w:r>
        <w:rPr>
          <w:rFonts w:ascii="Times New Roman"/>
          <w:b w:val="false"/>
          <w:i w:val="false"/>
          <w:color w:val="000000"/>
          <w:sz w:val="28"/>
        </w:rPr>
        <w:t>
      22) осы бұйрыққа </w:t>
      </w:r>
      <w:r>
        <w:rPr>
          <w:rFonts w:ascii="Times New Roman"/>
          <w:b w:val="false"/>
          <w:i w:val="false"/>
          <w:color w:val="000000"/>
          <w:sz w:val="28"/>
        </w:rPr>
        <w:t>22-қосымшаға</w:t>
      </w:r>
      <w:r>
        <w:rPr>
          <w:rFonts w:ascii="Times New Roman"/>
          <w:b w:val="false"/>
          <w:i w:val="false"/>
          <w:color w:val="000000"/>
          <w:sz w:val="28"/>
        </w:rPr>
        <w:t xml:space="preserve"> сәйкес «Салық есептілігін қабылдау» мемлекеттік көрсетілетін қызмет регламенті;</w:t>
      </w:r>
      <w:r>
        <w:br/>
      </w:r>
      <w:r>
        <w:rPr>
          <w:rFonts w:ascii="Times New Roman"/>
          <w:b w:val="false"/>
          <w:i w:val="false"/>
          <w:color w:val="000000"/>
          <w:sz w:val="28"/>
        </w:rPr>
        <w:t>
</w:t>
      </w:r>
      <w:r>
        <w:rPr>
          <w:rFonts w:ascii="Times New Roman"/>
          <w:b w:val="false"/>
          <w:i w:val="false"/>
          <w:color w:val="000000"/>
          <w:sz w:val="28"/>
        </w:rPr>
        <w:t>
      23) осы бұйрыққа </w:t>
      </w:r>
      <w:r>
        <w:rPr>
          <w:rFonts w:ascii="Times New Roman"/>
          <w:b w:val="false"/>
          <w:i w:val="false"/>
          <w:color w:val="000000"/>
          <w:sz w:val="28"/>
        </w:rPr>
        <w:t>23-қосымшаға</w:t>
      </w:r>
      <w:r>
        <w:rPr>
          <w:rFonts w:ascii="Times New Roman"/>
          <w:b w:val="false"/>
          <w:i w:val="false"/>
          <w:color w:val="000000"/>
          <w:sz w:val="28"/>
        </w:rPr>
        <w:t xml:space="preserve"> сәйкес «Салық есептілігін табыс ету мерзімін ұзарту» мемлекеттік көрсетілетін қызмет регламенті;</w:t>
      </w:r>
      <w:r>
        <w:br/>
      </w:r>
      <w:r>
        <w:rPr>
          <w:rFonts w:ascii="Times New Roman"/>
          <w:b w:val="false"/>
          <w:i w:val="false"/>
          <w:color w:val="000000"/>
          <w:sz w:val="28"/>
        </w:rPr>
        <w:t>
</w:t>
      </w:r>
      <w:r>
        <w:rPr>
          <w:rFonts w:ascii="Times New Roman"/>
          <w:b w:val="false"/>
          <w:i w:val="false"/>
          <w:color w:val="000000"/>
          <w:sz w:val="28"/>
        </w:rPr>
        <w:t>
      24) осы бұйрыққа </w:t>
      </w:r>
      <w:r>
        <w:rPr>
          <w:rFonts w:ascii="Times New Roman"/>
          <w:b w:val="false"/>
          <w:i w:val="false"/>
          <w:color w:val="000000"/>
          <w:sz w:val="28"/>
        </w:rPr>
        <w:t>24-қосымшаға</w:t>
      </w:r>
      <w:r>
        <w:rPr>
          <w:rFonts w:ascii="Times New Roman"/>
          <w:b w:val="false"/>
          <w:i w:val="false"/>
          <w:color w:val="000000"/>
          <w:sz w:val="28"/>
        </w:rPr>
        <w:t xml:space="preserve"> сәйкес «Салық есептілігін керi қайтарып алу» мемлекеттік көрсетілетін қызмет регламенті;</w:t>
      </w:r>
      <w:r>
        <w:br/>
      </w:r>
      <w:r>
        <w:rPr>
          <w:rFonts w:ascii="Times New Roman"/>
          <w:b w:val="false"/>
          <w:i w:val="false"/>
          <w:color w:val="000000"/>
          <w:sz w:val="28"/>
        </w:rPr>
        <w:t>
</w:t>
      </w:r>
      <w:r>
        <w:rPr>
          <w:rFonts w:ascii="Times New Roman"/>
          <w:b w:val="false"/>
          <w:i w:val="false"/>
          <w:color w:val="000000"/>
          <w:sz w:val="28"/>
        </w:rPr>
        <w:t>
      25) осы бұйрыққа </w:t>
      </w:r>
      <w:r>
        <w:rPr>
          <w:rFonts w:ascii="Times New Roman"/>
          <w:b w:val="false"/>
          <w:i w:val="false"/>
          <w:color w:val="000000"/>
          <w:sz w:val="28"/>
        </w:rPr>
        <w:t>25-қосымшаға</w:t>
      </w:r>
      <w:r>
        <w:rPr>
          <w:rFonts w:ascii="Times New Roman"/>
          <w:b w:val="false"/>
          <w:i w:val="false"/>
          <w:color w:val="000000"/>
          <w:sz w:val="28"/>
        </w:rPr>
        <w:t xml:space="preserve"> сәйкес «Салықтардың, бюджетке төленетін басқа да міндетті төлемдердің, өсімпұлдардың, айыппұлдардың төленген сомаларын есепке жатқызуды және қайтаруды жүргізу» мемлекеттік көрсетілетін қызмет регламенті;</w:t>
      </w:r>
      <w:r>
        <w:br/>
      </w:r>
      <w:r>
        <w:rPr>
          <w:rFonts w:ascii="Times New Roman"/>
          <w:b w:val="false"/>
          <w:i w:val="false"/>
          <w:color w:val="000000"/>
          <w:sz w:val="28"/>
        </w:rPr>
        <w:t>
</w:t>
      </w:r>
      <w:r>
        <w:rPr>
          <w:rFonts w:ascii="Times New Roman"/>
          <w:b w:val="false"/>
          <w:i w:val="false"/>
          <w:color w:val="000000"/>
          <w:sz w:val="28"/>
        </w:rPr>
        <w:t>
      26) осы бұйрыққа </w:t>
      </w:r>
      <w:r>
        <w:rPr>
          <w:rFonts w:ascii="Times New Roman"/>
          <w:b w:val="false"/>
          <w:i w:val="false"/>
          <w:color w:val="000000"/>
          <w:sz w:val="28"/>
        </w:rPr>
        <w:t>26-қосымшаға</w:t>
      </w:r>
      <w:r>
        <w:rPr>
          <w:rFonts w:ascii="Times New Roman"/>
          <w:b w:val="false"/>
          <w:i w:val="false"/>
          <w:color w:val="000000"/>
          <w:sz w:val="28"/>
        </w:rPr>
        <w:t xml:space="preserve"> сәйкес «Бюджеттен қосылған құн салығын қайтару» мемлекеттiк қызмет регламенті;</w:t>
      </w:r>
      <w:r>
        <w:br/>
      </w:r>
      <w:r>
        <w:rPr>
          <w:rFonts w:ascii="Times New Roman"/>
          <w:b w:val="false"/>
          <w:i w:val="false"/>
          <w:color w:val="000000"/>
          <w:sz w:val="28"/>
        </w:rPr>
        <w:t>
</w:t>
      </w:r>
      <w:r>
        <w:rPr>
          <w:rFonts w:ascii="Times New Roman"/>
          <w:b w:val="false"/>
          <w:i w:val="false"/>
          <w:color w:val="000000"/>
          <w:sz w:val="28"/>
        </w:rPr>
        <w:t>
      27) осы бұйрыққа </w:t>
      </w:r>
      <w:r>
        <w:rPr>
          <w:rFonts w:ascii="Times New Roman"/>
          <w:b w:val="false"/>
          <w:i w:val="false"/>
          <w:color w:val="000000"/>
          <w:sz w:val="28"/>
        </w:rPr>
        <w:t>27-қосымшаға</w:t>
      </w:r>
      <w:r>
        <w:rPr>
          <w:rFonts w:ascii="Times New Roman"/>
          <w:b w:val="false"/>
          <w:i w:val="false"/>
          <w:color w:val="000000"/>
          <w:sz w:val="28"/>
        </w:rPr>
        <w:t xml:space="preserve"> сәйкес «Төлем көзінен ұсталған табыс салығын қайтару» мемлекеттiк көрсетілетін қызмет регламенті;</w:t>
      </w:r>
      <w:r>
        <w:br/>
      </w:r>
      <w:r>
        <w:rPr>
          <w:rFonts w:ascii="Times New Roman"/>
          <w:b w:val="false"/>
          <w:i w:val="false"/>
          <w:color w:val="000000"/>
          <w:sz w:val="28"/>
        </w:rPr>
        <w:t>
</w:t>
      </w:r>
      <w:r>
        <w:rPr>
          <w:rFonts w:ascii="Times New Roman"/>
          <w:b w:val="false"/>
          <w:i w:val="false"/>
          <w:color w:val="000000"/>
          <w:sz w:val="28"/>
        </w:rPr>
        <w:t>
      28) осы бұйрыққа </w:t>
      </w:r>
      <w:r>
        <w:rPr>
          <w:rFonts w:ascii="Times New Roman"/>
          <w:b w:val="false"/>
          <w:i w:val="false"/>
          <w:color w:val="000000"/>
          <w:sz w:val="28"/>
        </w:rPr>
        <w:t>28-қосымшаға</w:t>
      </w:r>
      <w:r>
        <w:rPr>
          <w:rFonts w:ascii="Times New Roman"/>
          <w:b w:val="false"/>
          <w:i w:val="false"/>
          <w:color w:val="000000"/>
          <w:sz w:val="28"/>
        </w:rPr>
        <w:t xml:space="preserve"> сәйкес «Салықтарды және (немесе) өсімпұлдарды төлеу жөніндегі салық міндеттемесін орындау мерзімдерін өзгерту» мемлекеттiк көрсетілетін қызмет регламенті;</w:t>
      </w:r>
      <w:r>
        <w:br/>
      </w:r>
      <w:r>
        <w:rPr>
          <w:rFonts w:ascii="Times New Roman"/>
          <w:b w:val="false"/>
          <w:i w:val="false"/>
          <w:color w:val="000000"/>
          <w:sz w:val="28"/>
        </w:rPr>
        <w:t>
</w:t>
      </w:r>
      <w:r>
        <w:rPr>
          <w:rFonts w:ascii="Times New Roman"/>
          <w:b w:val="false"/>
          <w:i w:val="false"/>
          <w:color w:val="000000"/>
          <w:sz w:val="28"/>
        </w:rPr>
        <w:t>
      29) осы бұйрыққа </w:t>
      </w:r>
      <w:r>
        <w:rPr>
          <w:rFonts w:ascii="Times New Roman"/>
          <w:b w:val="false"/>
          <w:i w:val="false"/>
          <w:color w:val="000000"/>
          <w:sz w:val="28"/>
        </w:rPr>
        <w:t>29-қосымшаға</w:t>
      </w:r>
      <w:r>
        <w:rPr>
          <w:rFonts w:ascii="Times New Roman"/>
          <w:b w:val="false"/>
          <w:i w:val="false"/>
          <w:color w:val="000000"/>
          <w:sz w:val="28"/>
        </w:rPr>
        <w:t xml:space="preserve"> сәйкес «Салық салу объектілерінің және (немесе) салық салуға байланысты объектілердің орналасқан жері бойынша тіркеу есебі» мемлекеттік көрсетілетін қызмет регламенті;</w:t>
      </w:r>
      <w:r>
        <w:br/>
      </w:r>
      <w:r>
        <w:rPr>
          <w:rFonts w:ascii="Times New Roman"/>
          <w:b w:val="false"/>
          <w:i w:val="false"/>
          <w:color w:val="000000"/>
          <w:sz w:val="28"/>
        </w:rPr>
        <w:t>
</w:t>
      </w:r>
      <w:r>
        <w:rPr>
          <w:rFonts w:ascii="Times New Roman"/>
          <w:b w:val="false"/>
          <w:i w:val="false"/>
          <w:color w:val="000000"/>
          <w:sz w:val="28"/>
        </w:rPr>
        <w:t>
      30) осы бұйрыққа </w:t>
      </w:r>
      <w:r>
        <w:rPr>
          <w:rFonts w:ascii="Times New Roman"/>
          <w:b w:val="false"/>
          <w:i w:val="false"/>
          <w:color w:val="000000"/>
          <w:sz w:val="28"/>
        </w:rPr>
        <w:t>30-қосымшаға</w:t>
      </w:r>
      <w:r>
        <w:rPr>
          <w:rFonts w:ascii="Times New Roman"/>
          <w:b w:val="false"/>
          <w:i w:val="false"/>
          <w:color w:val="000000"/>
          <w:sz w:val="28"/>
        </w:rPr>
        <w:t xml:space="preserve"> сәйкес «Кеден одағы шеңберінде тауарлардың экспорты (импорты) кезінде салық нысандарын қабылдау» мемлекеттік көрсетілетін қызмет регламенті;</w:t>
      </w:r>
      <w:r>
        <w:br/>
      </w:r>
      <w:r>
        <w:rPr>
          <w:rFonts w:ascii="Times New Roman"/>
          <w:b w:val="false"/>
          <w:i w:val="false"/>
          <w:color w:val="000000"/>
          <w:sz w:val="28"/>
        </w:rPr>
        <w:t>
</w:t>
      </w:r>
      <w:r>
        <w:rPr>
          <w:rFonts w:ascii="Times New Roman"/>
          <w:b w:val="false"/>
          <w:i w:val="false"/>
          <w:color w:val="000000"/>
          <w:sz w:val="28"/>
        </w:rPr>
        <w:t>
      31) осы бұйрыққа </w:t>
      </w:r>
      <w:r>
        <w:rPr>
          <w:rFonts w:ascii="Times New Roman"/>
          <w:b w:val="false"/>
          <w:i w:val="false"/>
          <w:color w:val="000000"/>
          <w:sz w:val="28"/>
        </w:rPr>
        <w:t>31-қосымшаға</w:t>
      </w:r>
      <w:r>
        <w:rPr>
          <w:rFonts w:ascii="Times New Roman"/>
          <w:b w:val="false"/>
          <w:i w:val="false"/>
          <w:color w:val="000000"/>
          <w:sz w:val="28"/>
        </w:rPr>
        <w:t xml:space="preserve"> сәйкес «Бақылау-касса машиналарын (БКМ) есепке қою және есептен шығару» мемлекеттік көрсетілетін қызмет регламенті;</w:t>
      </w:r>
      <w:r>
        <w:br/>
      </w:r>
      <w:r>
        <w:rPr>
          <w:rFonts w:ascii="Times New Roman"/>
          <w:b w:val="false"/>
          <w:i w:val="false"/>
          <w:color w:val="000000"/>
          <w:sz w:val="28"/>
        </w:rPr>
        <w:t>
</w:t>
      </w:r>
      <w:r>
        <w:rPr>
          <w:rFonts w:ascii="Times New Roman"/>
          <w:b w:val="false"/>
          <w:i w:val="false"/>
          <w:color w:val="000000"/>
          <w:sz w:val="28"/>
        </w:rPr>
        <w:t>
      32) осы бұйрыққа </w:t>
      </w:r>
      <w:r>
        <w:rPr>
          <w:rFonts w:ascii="Times New Roman"/>
          <w:b w:val="false"/>
          <w:i w:val="false"/>
          <w:color w:val="000000"/>
          <w:sz w:val="28"/>
        </w:rPr>
        <w:t>32-қосымшаға</w:t>
      </w:r>
      <w:r>
        <w:rPr>
          <w:rFonts w:ascii="Times New Roman"/>
          <w:b w:val="false"/>
          <w:i w:val="false"/>
          <w:color w:val="000000"/>
          <w:sz w:val="28"/>
        </w:rPr>
        <w:t xml:space="preserve"> сәйкес «Қазақстан Республикасы Қаржы министрлігінің құрылымдық бөлімшелерінен және (немесе) олардың аумақтық бөлімшелерінен шығатын ресми құжаттарға апостиль қою» мемлекеттiк көрсетілетін қызмет регламенті бекітілсін.</w:t>
      </w:r>
      <w:r>
        <w:br/>
      </w:r>
      <w:r>
        <w:rPr>
          <w:rFonts w:ascii="Times New Roman"/>
          <w:b w:val="false"/>
          <w:i w:val="false"/>
          <w:color w:val="000000"/>
          <w:sz w:val="28"/>
        </w:rPr>
        <w:t>
      Мыналардың:</w:t>
      </w:r>
      <w:r>
        <w:br/>
      </w:r>
      <w:r>
        <w:rPr>
          <w:rFonts w:ascii="Times New Roman"/>
          <w:b w:val="false"/>
          <w:i w:val="false"/>
          <w:color w:val="000000"/>
          <w:sz w:val="28"/>
        </w:rPr>
        <w:t>
</w:t>
      </w:r>
      <w:r>
        <w:rPr>
          <w:rFonts w:ascii="Times New Roman"/>
          <w:b w:val="false"/>
          <w:i w:val="false"/>
          <w:color w:val="000000"/>
          <w:sz w:val="28"/>
        </w:rPr>
        <w:t>
      1) «Оңалтушы және (немесе) конкурстық басқарушылардың және (немесе) сырттай байқау әкімшісінің қызметін жүзеге асыруға құқығы бар тұлғаларды тіркеу және оларды тіркеуден шығару» (нормативтік құқықтық актілерді мемлекеттік тіркеу тізілімінде 2013 жылғы 11 наурызда № 8371 тіркелген, «Егемен Қазақстан» газетінде 2013 жылғы 27 тамызда № 198 (28137) жарияланған) электрондық мемлекеттік қызметтің регламентін бекіту туралы Қазақстан Республикасы Қаржы министрінің 2013 жылғы 8 ақпандағы № 68 </w:t>
      </w:r>
      <w:r>
        <w:rPr>
          <w:rFonts w:ascii="Times New Roman"/>
          <w:b w:val="false"/>
          <w:i w:val="false"/>
          <w:color w:val="000000"/>
          <w:sz w:val="28"/>
        </w:rPr>
        <w:t>бұйрығының</w:t>
      </w:r>
      <w:r>
        <w:rPr>
          <w:rFonts w:ascii="Times New Roman"/>
          <w:b w:val="false"/>
          <w:i w:val="false"/>
          <w:color w:val="000000"/>
          <w:sz w:val="28"/>
        </w:rPr>
        <w:t xml:space="preserve">; </w:t>
      </w:r>
      <w:r>
        <w:br/>
      </w:r>
      <w:r>
        <w:rPr>
          <w:rFonts w:ascii="Times New Roman"/>
          <w:b w:val="false"/>
          <w:i w:val="false"/>
          <w:color w:val="000000"/>
          <w:sz w:val="28"/>
        </w:rPr>
        <w:t>
</w:t>
      </w:r>
      <w:r>
        <w:rPr>
          <w:rFonts w:ascii="Times New Roman"/>
          <w:b w:val="false"/>
          <w:i w:val="false"/>
          <w:color w:val="000000"/>
          <w:sz w:val="28"/>
        </w:rPr>
        <w:t>
      2) «Қазақстан Республикасы салық қызметі органдарының мемлекеттік көрсетілетін қызметтер регламенттерін бекіту туралы» (нормативтік құқықтық актілерді мемлекеттік тіркеу тізілімінде 2014 жылғы 30 сәуірде № 9367 тіркелген, Қазақстан Республикасының «Әділет» ақпараттық-құқықтық нормативтік құқықтық актілер жүйесінде 2014 жылғы 5 маусымда жарияланған) Қазақстан Республикасы Премьер-Министрінің Орынбасары – Қазақстан Республикасының Қаржы Министрінің 2014 жылғы 4 сәуірдегі № 163 </w:t>
      </w:r>
      <w:r>
        <w:rPr>
          <w:rFonts w:ascii="Times New Roman"/>
          <w:b w:val="false"/>
          <w:i w:val="false"/>
          <w:color w:val="000000"/>
          <w:sz w:val="28"/>
        </w:rPr>
        <w:t>бұйрығының</w:t>
      </w:r>
      <w:r>
        <w:rPr>
          <w:rFonts w:ascii="Times New Roman"/>
          <w:b w:val="false"/>
          <w:i w:val="false"/>
          <w:color w:val="000000"/>
          <w:sz w:val="28"/>
        </w:rPr>
        <w:t xml:space="preserve"> күші жойылды деп танылсын. </w:t>
      </w:r>
      <w:r>
        <w:br/>
      </w:r>
      <w:r>
        <w:rPr>
          <w:rFonts w:ascii="Times New Roman"/>
          <w:b w:val="false"/>
          <w:i w:val="false"/>
          <w:color w:val="000000"/>
          <w:sz w:val="28"/>
        </w:rPr>
        <w:t>
</w:t>
      </w:r>
      <w:r>
        <w:rPr>
          <w:rFonts w:ascii="Times New Roman"/>
          <w:b w:val="false"/>
          <w:i w:val="false"/>
          <w:color w:val="000000"/>
          <w:sz w:val="28"/>
        </w:rPr>
        <w:t>
      3. Қазақстан Республикасы Қаржы министрлiгiнiң Салық комитетi (Ә.С. Жұмаділдаев) заңнамамен белгіленген тәртіпте:</w:t>
      </w:r>
      <w:r>
        <w:br/>
      </w:r>
      <w:r>
        <w:rPr>
          <w:rFonts w:ascii="Times New Roman"/>
          <w:b w:val="false"/>
          <w:i w:val="false"/>
          <w:color w:val="000000"/>
          <w:sz w:val="28"/>
        </w:rPr>
        <w:t>
</w:t>
      </w:r>
      <w:r>
        <w:rPr>
          <w:rFonts w:ascii="Times New Roman"/>
          <w:b w:val="false"/>
          <w:i w:val="false"/>
          <w:color w:val="000000"/>
          <w:sz w:val="28"/>
        </w:rPr>
        <w:t>
      1) осы бұйрықты Қазақстан Республикасы Әділет министрлігінде мемлекеттік тіркеуді;</w:t>
      </w:r>
      <w:r>
        <w:br/>
      </w:r>
      <w:r>
        <w:rPr>
          <w:rFonts w:ascii="Times New Roman"/>
          <w:b w:val="false"/>
          <w:i w:val="false"/>
          <w:color w:val="000000"/>
          <w:sz w:val="28"/>
        </w:rPr>
        <w:t>
</w:t>
      </w:r>
      <w:r>
        <w:rPr>
          <w:rFonts w:ascii="Times New Roman"/>
          <w:b w:val="false"/>
          <w:i w:val="false"/>
          <w:color w:val="000000"/>
          <w:sz w:val="28"/>
        </w:rPr>
        <w:t>
      2) осы бұйрық Қазақстан Республикасының Әділет министрлігінде мемлекеттік тіркеуден өткеннен кейін оны күнтізбелік он күн ішінде бұқаралық ақпарат құралдарында ресми жариялауға жолдауды;</w:t>
      </w:r>
      <w:r>
        <w:br/>
      </w:r>
      <w:r>
        <w:rPr>
          <w:rFonts w:ascii="Times New Roman"/>
          <w:b w:val="false"/>
          <w:i w:val="false"/>
          <w:color w:val="000000"/>
          <w:sz w:val="28"/>
        </w:rPr>
        <w:t>
</w:t>
      </w:r>
      <w:r>
        <w:rPr>
          <w:rFonts w:ascii="Times New Roman"/>
          <w:b w:val="false"/>
          <w:i w:val="false"/>
          <w:color w:val="000000"/>
          <w:sz w:val="28"/>
        </w:rPr>
        <w:t>
      3) осы бұйрықтың Қазақстан Республикасы Қаржы министрлiгiнiң ресми интернет-ресурсында орналастырылуын қамтамасыз етсiн.</w:t>
      </w:r>
      <w:r>
        <w:br/>
      </w:r>
      <w:r>
        <w:rPr>
          <w:rFonts w:ascii="Times New Roman"/>
          <w:b w:val="false"/>
          <w:i w:val="false"/>
          <w:color w:val="000000"/>
          <w:sz w:val="28"/>
        </w:rPr>
        <w:t>
</w:t>
      </w:r>
      <w:r>
        <w:rPr>
          <w:rFonts w:ascii="Times New Roman"/>
          <w:b w:val="false"/>
          <w:i w:val="false"/>
          <w:color w:val="000000"/>
          <w:sz w:val="28"/>
        </w:rPr>
        <w:t>
      4. Осы бұйрықтың орындалуын бақылау Қазақстан Республикасының Қаржы вице-министрi А.М.Теңгебаевқа жүктелсiн.</w:t>
      </w:r>
      <w:r>
        <w:br/>
      </w:r>
      <w:r>
        <w:rPr>
          <w:rFonts w:ascii="Times New Roman"/>
          <w:b w:val="false"/>
          <w:i w:val="false"/>
          <w:color w:val="000000"/>
          <w:sz w:val="28"/>
        </w:rPr>
        <w:t>
</w:t>
      </w:r>
      <w:r>
        <w:rPr>
          <w:rFonts w:ascii="Times New Roman"/>
          <w:b w:val="false"/>
          <w:i w:val="false"/>
          <w:color w:val="000000"/>
          <w:sz w:val="28"/>
        </w:rPr>
        <w:t>
      5. Осы бұйрық алғаш ресми жарияланған күнінен кейін он күнтізбелік күн өткен соң қолданысқа енгізіледі.</w:t>
      </w:r>
    </w:p>
    <w:bookmarkEnd w:id="0"/>
    <w:p>
      <w:pPr>
        <w:spacing w:after="0"/>
        <w:ind w:left="0"/>
        <w:jc w:val="both"/>
      </w:pPr>
      <w:r>
        <w:rPr>
          <w:rFonts w:ascii="Times New Roman"/>
          <w:b w:val="false"/>
          <w:i/>
          <w:color w:val="000000"/>
          <w:sz w:val="28"/>
        </w:rPr>
        <w:t>      Қазақстан Республикасы</w:t>
      </w:r>
      <w:r>
        <w:br/>
      </w:r>
      <w:r>
        <w:rPr>
          <w:rFonts w:ascii="Times New Roman"/>
          <w:b w:val="false"/>
          <w:i w:val="false"/>
          <w:color w:val="000000"/>
          <w:sz w:val="28"/>
        </w:rPr>
        <w:t>
</w:t>
      </w:r>
      <w:r>
        <w:rPr>
          <w:rFonts w:ascii="Times New Roman"/>
          <w:b w:val="false"/>
          <w:i/>
          <w:color w:val="000000"/>
          <w:sz w:val="28"/>
        </w:rPr>
        <w:t xml:space="preserve">      Премьер-Министрінің Орынбасары – </w:t>
      </w:r>
      <w:r>
        <w:br/>
      </w:r>
      <w:r>
        <w:rPr>
          <w:rFonts w:ascii="Times New Roman"/>
          <w:b w:val="false"/>
          <w:i w:val="false"/>
          <w:color w:val="000000"/>
          <w:sz w:val="28"/>
        </w:rPr>
        <w:t>
</w:t>
      </w:r>
      <w:r>
        <w:rPr>
          <w:rFonts w:ascii="Times New Roman"/>
          <w:b w:val="false"/>
          <w:i/>
          <w:color w:val="000000"/>
          <w:sz w:val="28"/>
        </w:rPr>
        <w:t>      Қазақстан Республикасының</w:t>
      </w:r>
      <w:r>
        <w:br/>
      </w:r>
      <w:r>
        <w:rPr>
          <w:rFonts w:ascii="Times New Roman"/>
          <w:b w:val="false"/>
          <w:i w:val="false"/>
          <w:color w:val="000000"/>
          <w:sz w:val="28"/>
        </w:rPr>
        <w:t>
</w:t>
      </w:r>
      <w:r>
        <w:rPr>
          <w:rFonts w:ascii="Times New Roman"/>
          <w:b w:val="false"/>
          <w:i/>
          <w:color w:val="000000"/>
          <w:sz w:val="28"/>
        </w:rPr>
        <w:t>      Қаржы министрі Б. Сұлтанов</w:t>
      </w:r>
    </w:p>
    <w:bookmarkStart w:name="z45" w:id="1"/>
    <w:p>
      <w:pPr>
        <w:spacing w:after="0"/>
        <w:ind w:left="0"/>
        <w:jc w:val="both"/>
      </w:pP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Премьер-Министрінің Орынбасары –</w:t>
      </w:r>
      <w:r>
        <w:br/>
      </w: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xml:space="preserve">
Қаржы министрінің       </w:t>
      </w:r>
      <w:r>
        <w:br/>
      </w:r>
      <w:r>
        <w:rPr>
          <w:rFonts w:ascii="Times New Roman"/>
          <w:b w:val="false"/>
          <w:i w:val="false"/>
          <w:color w:val="000000"/>
          <w:sz w:val="28"/>
        </w:rPr>
        <w:t xml:space="preserve">
2014 жылғы 2 шілдедегі   </w:t>
      </w:r>
      <w:r>
        <w:br/>
      </w:r>
      <w:r>
        <w:rPr>
          <w:rFonts w:ascii="Times New Roman"/>
          <w:b w:val="false"/>
          <w:i w:val="false"/>
          <w:color w:val="000000"/>
          <w:sz w:val="28"/>
        </w:rPr>
        <w:t xml:space="preserve">
№ 298 бұйрығына       </w:t>
      </w:r>
      <w:r>
        <w:br/>
      </w:r>
      <w:r>
        <w:rPr>
          <w:rFonts w:ascii="Times New Roman"/>
          <w:b w:val="false"/>
          <w:i w:val="false"/>
          <w:color w:val="000000"/>
          <w:sz w:val="28"/>
        </w:rPr>
        <w:t xml:space="preserve">
1-қосымша          </w:t>
      </w:r>
    </w:p>
    <w:bookmarkEnd w:id="1"/>
    <w:bookmarkStart w:name="z46" w:id="2"/>
    <w:p>
      <w:pPr>
        <w:spacing w:after="0"/>
        <w:ind w:left="0"/>
        <w:jc w:val="left"/>
      </w:pPr>
      <w:r>
        <w:rPr>
          <w:rFonts w:ascii="Times New Roman"/>
          <w:b/>
          <w:i w:val="false"/>
          <w:color w:val="000000"/>
        </w:rPr>
        <w:t xml:space="preserve"> 
«Дара кәсіпкерді, жекеше нотариусты, жеке сот</w:t>
      </w:r>
      <w:r>
        <w:br/>
      </w:r>
      <w:r>
        <w:rPr>
          <w:rFonts w:ascii="Times New Roman"/>
          <w:b/>
          <w:i w:val="false"/>
          <w:color w:val="000000"/>
        </w:rPr>
        <w:t>
орындаушысын, адвокатты тіркеу есебі»</w:t>
      </w:r>
      <w:r>
        <w:br/>
      </w:r>
      <w:r>
        <w:rPr>
          <w:rFonts w:ascii="Times New Roman"/>
          <w:b/>
          <w:i w:val="false"/>
          <w:color w:val="000000"/>
        </w:rPr>
        <w:t>
мемлекеттік көрсетілетін қызмет регламенті</w:t>
      </w:r>
    </w:p>
    <w:bookmarkEnd w:id="2"/>
    <w:bookmarkStart w:name="z47" w:id="3"/>
    <w:p>
      <w:pPr>
        <w:spacing w:after="0"/>
        <w:ind w:left="0"/>
        <w:jc w:val="left"/>
      </w:pPr>
      <w:r>
        <w:rPr>
          <w:rFonts w:ascii="Times New Roman"/>
          <w:b/>
          <w:i w:val="false"/>
          <w:color w:val="000000"/>
        </w:rPr>
        <w:t xml:space="preserve"> 
1. Жалпы ережелер</w:t>
      </w:r>
    </w:p>
    <w:bookmarkEnd w:id="3"/>
    <w:bookmarkStart w:name="z48" w:id="4"/>
    <w:p>
      <w:pPr>
        <w:spacing w:after="0"/>
        <w:ind w:left="0"/>
        <w:jc w:val="both"/>
      </w:pPr>
      <w:r>
        <w:rPr>
          <w:rFonts w:ascii="Times New Roman"/>
          <w:b w:val="false"/>
          <w:i w:val="false"/>
          <w:color w:val="000000"/>
          <w:sz w:val="28"/>
        </w:rPr>
        <w:t>
      1. «Дара кәсіпкерді, жекеше нотариусты, жеке сот орындаушысын, адвокатты тіркеу есебі» мемлекеттік көрсетілетін қызметті (бұдан әрі - мемлекеттік көрсетілетін қызмет) аудандар, қалалардағы аудандар және қалалар, арнайы экономикалық аймақтардың аумақтары бойынша салық басқармалары ақпаратты қабылдау және өңдеу орталықтарында (бұдан әрі - көрсетілетін қызметті берушінің ҚӨО), «электрондық үкімет» веб-порталы (бұдан әрі – ЭҮП) арқылы көрсетеді.</w:t>
      </w:r>
      <w:r>
        <w:br/>
      </w:r>
      <w:r>
        <w:rPr>
          <w:rFonts w:ascii="Times New Roman"/>
          <w:b w:val="false"/>
          <w:i w:val="false"/>
          <w:color w:val="000000"/>
          <w:sz w:val="28"/>
        </w:rPr>
        <w:t>
</w:t>
      </w:r>
      <w:r>
        <w:rPr>
          <w:rFonts w:ascii="Times New Roman"/>
          <w:b w:val="false"/>
          <w:i w:val="false"/>
          <w:color w:val="000000"/>
          <w:sz w:val="28"/>
        </w:rPr>
        <w:t>
      2. Мемлекеттік қызметті көрсету нысаны: электрондық (толық автоматтандырылған) және (немесе) қағаз түрінде.</w:t>
      </w:r>
      <w:r>
        <w:br/>
      </w:r>
      <w:r>
        <w:rPr>
          <w:rFonts w:ascii="Times New Roman"/>
          <w:b w:val="false"/>
          <w:i w:val="false"/>
          <w:color w:val="000000"/>
          <w:sz w:val="28"/>
        </w:rPr>
        <w:t>
</w:t>
      </w:r>
      <w:r>
        <w:rPr>
          <w:rFonts w:ascii="Times New Roman"/>
          <w:b w:val="false"/>
          <w:i w:val="false"/>
          <w:color w:val="000000"/>
          <w:sz w:val="28"/>
        </w:rPr>
        <w:t>
      3. Мемлекеттік қызметті көрсету нәтижесі:</w:t>
      </w:r>
      <w:r>
        <w:br/>
      </w:r>
      <w:r>
        <w:rPr>
          <w:rFonts w:ascii="Times New Roman"/>
          <w:b w:val="false"/>
          <w:i w:val="false"/>
          <w:color w:val="000000"/>
          <w:sz w:val="28"/>
        </w:rPr>
        <w:t>
</w:t>
      </w:r>
      <w:r>
        <w:rPr>
          <w:rFonts w:ascii="Times New Roman"/>
          <w:b w:val="false"/>
          <w:i w:val="false"/>
          <w:color w:val="000000"/>
          <w:sz w:val="28"/>
        </w:rPr>
        <w:t>
      1) дара кәсіпкер (бұдан әрі - ДК) ретінде қызметті беруші лауазымды тұлғанын электрондық цифрлық қолтаңбасымен (бұдан әрі – ЭЦҚ) куәландырылған электрондық құжаттар нысанындағы тіркеу есебіне қойған және ДК </w:t>
      </w:r>
      <w:r>
        <w:rPr>
          <w:rFonts w:ascii="Times New Roman"/>
          <w:b w:val="false"/>
          <w:i w:val="false"/>
          <w:color w:val="000000"/>
          <w:sz w:val="28"/>
        </w:rPr>
        <w:t>куәлігінде</w:t>
      </w:r>
      <w:r>
        <w:rPr>
          <w:rFonts w:ascii="Times New Roman"/>
          <w:b w:val="false"/>
          <w:i w:val="false"/>
          <w:color w:val="000000"/>
          <w:sz w:val="28"/>
        </w:rPr>
        <w:t xml:space="preserve"> (бұдан әрі - ДК куәлігі) көрсетілген тіркеу деректері өзгертілген кезде - ДК-ді мемлекеттік тіркеу туралы куәлік беру;</w:t>
      </w:r>
      <w:r>
        <w:br/>
      </w:r>
      <w:r>
        <w:rPr>
          <w:rFonts w:ascii="Times New Roman"/>
          <w:b w:val="false"/>
          <w:i w:val="false"/>
          <w:color w:val="000000"/>
          <w:sz w:val="28"/>
        </w:rPr>
        <w:t>
</w:t>
      </w:r>
      <w:r>
        <w:rPr>
          <w:rFonts w:ascii="Times New Roman"/>
          <w:b w:val="false"/>
          <w:i w:val="false"/>
          <w:color w:val="000000"/>
          <w:sz w:val="28"/>
        </w:rPr>
        <w:t xml:space="preserve">
      2) жеке нотариус, жеке сот орындаушысы, адвокат ретінде тіркеу есебіне қойған кезде - жеке нотариус, жеке сот орындаушысы, адвокат ретінде тіркеу есебіне қою туралы куәлік беру; </w:t>
      </w:r>
      <w:r>
        <w:br/>
      </w:r>
      <w:r>
        <w:rPr>
          <w:rFonts w:ascii="Times New Roman"/>
          <w:b w:val="false"/>
          <w:i w:val="false"/>
          <w:color w:val="000000"/>
          <w:sz w:val="28"/>
        </w:rPr>
        <w:t>
</w:t>
      </w:r>
      <w:r>
        <w:rPr>
          <w:rFonts w:ascii="Times New Roman"/>
          <w:b w:val="false"/>
          <w:i w:val="false"/>
          <w:color w:val="000000"/>
          <w:sz w:val="28"/>
        </w:rPr>
        <w:t xml:space="preserve">
      3) есептен шығару кезінде - ДК, жеке нотариусты, жеке сот орындаушысын, адвокатты есептен шығару; </w:t>
      </w:r>
      <w:r>
        <w:br/>
      </w:r>
      <w:r>
        <w:rPr>
          <w:rFonts w:ascii="Times New Roman"/>
          <w:b w:val="false"/>
          <w:i w:val="false"/>
          <w:color w:val="000000"/>
          <w:sz w:val="28"/>
        </w:rPr>
        <w:t>
</w:t>
      </w:r>
      <w:r>
        <w:rPr>
          <w:rFonts w:ascii="Times New Roman"/>
          <w:b w:val="false"/>
          <w:i w:val="false"/>
          <w:color w:val="000000"/>
          <w:sz w:val="28"/>
        </w:rPr>
        <w:t>
      4) Қазақстан Республикасы Үкіметінің 2014 жылғы 5 наурыздағы № 200 қаулысымен бекітілген «Дара кәсіпкерді, жекеше нотариусты, жеке сот орындаушысын, адвокатты тіркеу есебі»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көрсетілген жағдайларда және негіздемелер бойынша мемлекеттік қызмет көрсетуден бас тарту туралы қызметті берушінің уәжделген жауабы болып табылады.</w:t>
      </w:r>
      <w:r>
        <w:br/>
      </w:r>
      <w:r>
        <w:rPr>
          <w:rFonts w:ascii="Times New Roman"/>
          <w:b w:val="false"/>
          <w:i w:val="false"/>
          <w:color w:val="000000"/>
          <w:sz w:val="28"/>
        </w:rPr>
        <w:t>
</w:t>
      </w:r>
      <w:r>
        <w:rPr>
          <w:rFonts w:ascii="Times New Roman"/>
          <w:b w:val="false"/>
          <w:i w:val="false"/>
          <w:color w:val="000000"/>
          <w:sz w:val="28"/>
        </w:rPr>
        <w:t>
      Мемлекеттік қызметті көрсету нәтижесін беру нысаны: электрондық.</w:t>
      </w:r>
    </w:p>
    <w:bookmarkEnd w:id="4"/>
    <w:bookmarkStart w:name="z56" w:id="5"/>
    <w:p>
      <w:pPr>
        <w:spacing w:after="0"/>
        <w:ind w:left="0"/>
        <w:jc w:val="left"/>
      </w:pPr>
      <w:r>
        <w:rPr>
          <w:rFonts w:ascii="Times New Roman"/>
          <w:b/>
          <w:i w:val="false"/>
          <w:color w:val="000000"/>
        </w:rPr>
        <w:t xml:space="preserve"> 
2. Мемлекеттік қызметті көрсету үдерісінде қызметті берушінің</w:t>
      </w:r>
      <w:r>
        <w:br/>
      </w:r>
      <w:r>
        <w:rPr>
          <w:rFonts w:ascii="Times New Roman"/>
          <w:b/>
          <w:i w:val="false"/>
          <w:color w:val="000000"/>
        </w:rPr>
        <w:t>
құрылымдық бөлімшелерінің (қызметкерлерінің)</w:t>
      </w:r>
      <w:r>
        <w:br/>
      </w:r>
      <w:r>
        <w:rPr>
          <w:rFonts w:ascii="Times New Roman"/>
          <w:b/>
          <w:i w:val="false"/>
          <w:color w:val="000000"/>
        </w:rPr>
        <w:t>
іс-қимылы тәртібі</w:t>
      </w:r>
    </w:p>
    <w:bookmarkEnd w:id="5"/>
    <w:bookmarkStart w:name="z57" w:id="6"/>
    <w:p>
      <w:pPr>
        <w:spacing w:after="0"/>
        <w:ind w:left="0"/>
        <w:jc w:val="both"/>
      </w:pPr>
      <w:r>
        <w:rPr>
          <w:rFonts w:ascii="Times New Roman"/>
          <w:b w:val="false"/>
          <w:i w:val="false"/>
          <w:color w:val="000000"/>
          <w:sz w:val="28"/>
        </w:rPr>
        <w:t>
      4. Мемлекеттік қызметті көрсету бойынша рәсімдерді (іс-қимылдарды) бастау үшін негіздеме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қызметті алушының ұсынуы болып табылады.</w:t>
      </w:r>
      <w:r>
        <w:br/>
      </w:r>
      <w:r>
        <w:rPr>
          <w:rFonts w:ascii="Times New Roman"/>
          <w:b w:val="false"/>
          <w:i w:val="false"/>
          <w:color w:val="000000"/>
          <w:sz w:val="28"/>
        </w:rPr>
        <w:t>
</w:t>
      </w:r>
      <w:r>
        <w:rPr>
          <w:rFonts w:ascii="Times New Roman"/>
          <w:b w:val="false"/>
          <w:i w:val="false"/>
          <w:color w:val="000000"/>
          <w:sz w:val="28"/>
        </w:rPr>
        <w:t>
      5. Мемлекеттік қызметті көрсету үдерісіндегі рәсімдер (іс-қимылдар):</w:t>
      </w:r>
      <w:r>
        <w:br/>
      </w:r>
      <w:r>
        <w:rPr>
          <w:rFonts w:ascii="Times New Roman"/>
          <w:b w:val="false"/>
          <w:i w:val="false"/>
          <w:color w:val="000000"/>
          <w:sz w:val="28"/>
        </w:rPr>
        <w:t>
</w:t>
      </w:r>
      <w:r>
        <w:rPr>
          <w:rFonts w:ascii="Times New Roman"/>
          <w:b w:val="false"/>
          <w:i w:val="false"/>
          <w:color w:val="000000"/>
          <w:sz w:val="28"/>
        </w:rPr>
        <w:t xml:space="preserve">
      1) құжаттарды қабылдауға жауапты қызметкер қызметті алушыдан Стандарттың 9-тармағында көрсетілген құжаттарды қабылдайды – 1 минут; </w:t>
      </w:r>
      <w:r>
        <w:br/>
      </w:r>
      <w:r>
        <w:rPr>
          <w:rFonts w:ascii="Times New Roman"/>
          <w:b w:val="false"/>
          <w:i w:val="false"/>
          <w:color w:val="000000"/>
          <w:sz w:val="28"/>
        </w:rPr>
        <w:t>
      жеке басын куәландыратын құжатпен салықтық өтініште көрсетілген деректерді салыстырып тексереді – 2 минут, сондай-ақ:</w:t>
      </w:r>
      <w:r>
        <w:br/>
      </w:r>
      <w:r>
        <w:rPr>
          <w:rFonts w:ascii="Times New Roman"/>
          <w:b w:val="false"/>
          <w:i w:val="false"/>
          <w:color w:val="000000"/>
          <w:sz w:val="28"/>
        </w:rPr>
        <w:t xml:space="preserve">
      көрсетілетін қызметті алушының көзінше – 5 минут: </w:t>
      </w:r>
      <w:r>
        <w:br/>
      </w:r>
      <w:r>
        <w:rPr>
          <w:rFonts w:ascii="Times New Roman"/>
          <w:b w:val="false"/>
          <w:i w:val="false"/>
          <w:color w:val="000000"/>
          <w:sz w:val="28"/>
        </w:rPr>
        <w:t>
      Стандарттың 9-тармағына сәйкес ұсынылған құжаттардың және қосымшалардың толықтығын;</w:t>
      </w:r>
      <w:r>
        <w:br/>
      </w:r>
      <w:r>
        <w:rPr>
          <w:rFonts w:ascii="Times New Roman"/>
          <w:b w:val="false"/>
          <w:i w:val="false"/>
          <w:color w:val="000000"/>
          <w:sz w:val="28"/>
        </w:rPr>
        <w:t>
      салық төлеушінің салықтық өтініштегі көрсетілген деректерді Біріктірілген салықтық ақпараттық жүйенің (бұдан әрі – БСАЖ) тіркеу деректеріндегі бар мәліметтермен салыстырып тексереді;</w:t>
      </w:r>
      <w:r>
        <w:br/>
      </w:r>
      <w:r>
        <w:rPr>
          <w:rFonts w:ascii="Times New Roman"/>
          <w:b w:val="false"/>
          <w:i w:val="false"/>
          <w:color w:val="000000"/>
          <w:sz w:val="28"/>
        </w:rPr>
        <w:t>
      салықтық өтінішті БСАЖ-де тіркейді - 5 минут;</w:t>
      </w:r>
      <w:r>
        <w:br/>
      </w:r>
      <w:r>
        <w:rPr>
          <w:rFonts w:ascii="Times New Roman"/>
          <w:b w:val="false"/>
          <w:i w:val="false"/>
          <w:color w:val="000000"/>
          <w:sz w:val="28"/>
        </w:rPr>
        <w:t>
      салықтық өтініштің екінші данасына құжаттың қабылданған күнін, ақпараттық жүйемен берілген құжаттың кіріс нөмірін, өзінің аты-жөнін және оған қолын қояды - 3 минут;</w:t>
      </w:r>
      <w:r>
        <w:br/>
      </w:r>
      <w:r>
        <w:rPr>
          <w:rFonts w:ascii="Times New Roman"/>
          <w:b w:val="false"/>
          <w:i w:val="false"/>
          <w:color w:val="000000"/>
          <w:sz w:val="28"/>
        </w:rPr>
        <w:t>
      көрсетілетін қызметті алушыға осы Мемлекеттік көрсетілетін қызмет регламентінің </w:t>
      </w:r>
      <w:r>
        <w:rPr>
          <w:rFonts w:ascii="Times New Roman"/>
          <w:b w:val="false"/>
          <w:i w:val="false"/>
          <w:color w:val="000000"/>
          <w:sz w:val="28"/>
        </w:rPr>
        <w:t>1-қосымшасына</w:t>
      </w:r>
      <w:r>
        <w:rPr>
          <w:rFonts w:ascii="Times New Roman"/>
          <w:b w:val="false"/>
          <w:i w:val="false"/>
          <w:color w:val="000000"/>
          <w:sz w:val="28"/>
        </w:rPr>
        <w:t xml:space="preserve"> сәйкес салықтық өтініштің қабылданғаны туралы талон (бұдан әрі – талон) береді - 2 минут;</w:t>
      </w:r>
      <w:r>
        <w:br/>
      </w:r>
      <w:r>
        <w:rPr>
          <w:rFonts w:ascii="Times New Roman"/>
          <w:b w:val="false"/>
          <w:i w:val="false"/>
          <w:color w:val="000000"/>
          <w:sz w:val="28"/>
        </w:rPr>
        <w:t>
      кіріс құжаттарды өндеуге жауапты қызметкерге береді – 10 минут;</w:t>
      </w:r>
      <w:r>
        <w:br/>
      </w:r>
      <w:r>
        <w:rPr>
          <w:rFonts w:ascii="Times New Roman"/>
          <w:b w:val="false"/>
          <w:i w:val="false"/>
          <w:color w:val="000000"/>
          <w:sz w:val="28"/>
        </w:rPr>
        <w:t>
</w:t>
      </w:r>
      <w:r>
        <w:rPr>
          <w:rFonts w:ascii="Times New Roman"/>
          <w:b w:val="false"/>
          <w:i w:val="false"/>
          <w:color w:val="000000"/>
          <w:sz w:val="28"/>
        </w:rPr>
        <w:t>
      2) құжаттарды өңдеуге жауапты қызметкер салықтық өтінішті БСАЖ-не енгізеді, шығыс құжаттарды:</w:t>
      </w:r>
      <w:r>
        <w:br/>
      </w:r>
      <w:r>
        <w:rPr>
          <w:rFonts w:ascii="Times New Roman"/>
          <w:b w:val="false"/>
          <w:i w:val="false"/>
          <w:color w:val="000000"/>
          <w:sz w:val="28"/>
        </w:rPr>
        <w:t>
      ДК, жеке нотариус, жеке сот орындаушысы, адвокат ретінде тіркеу есебіне қойған кезде - 1 жұмыс күні;</w:t>
      </w:r>
      <w:r>
        <w:br/>
      </w:r>
      <w:r>
        <w:rPr>
          <w:rFonts w:ascii="Times New Roman"/>
          <w:b w:val="false"/>
          <w:i w:val="false"/>
          <w:color w:val="000000"/>
          <w:sz w:val="28"/>
        </w:rPr>
        <w:t>
      ДК куәлігін алмастыра отырып, ДК куәлігінде көрсетілген тіркеу деректерін және (немесе) салықтық өтініште көрсетілген бірлескен дара кәсіпкерлікке қатысушылар (мүшелер) туралы деректерді өзгерту кезінде - 1 жұмыс күні;</w:t>
      </w:r>
      <w:r>
        <w:br/>
      </w:r>
      <w:r>
        <w:rPr>
          <w:rFonts w:ascii="Times New Roman"/>
          <w:b w:val="false"/>
          <w:i w:val="false"/>
          <w:color w:val="000000"/>
          <w:sz w:val="28"/>
        </w:rPr>
        <w:t>
      жекеше нотариустың, жеке сот орындаушысының, адвокаттың орналасқан орны туралы мәліметтерді өзгерту кезінде - 1 жұмыс күні;</w:t>
      </w:r>
      <w:r>
        <w:br/>
      </w:r>
      <w:r>
        <w:rPr>
          <w:rFonts w:ascii="Times New Roman"/>
          <w:b w:val="false"/>
          <w:i w:val="false"/>
          <w:color w:val="000000"/>
          <w:sz w:val="28"/>
        </w:rPr>
        <w:t>
      салықтық міндеттемелердің орындалмауы жоқ болып ДК, жеке нотариус, жеке сот орындаушысы, адвокат ретінде тіркеу есебінен шығару кезінде – 5 жұмыс күнінен кешіктірмей;</w:t>
      </w:r>
      <w:r>
        <w:br/>
      </w:r>
      <w:r>
        <w:rPr>
          <w:rFonts w:ascii="Times New Roman"/>
          <w:b w:val="false"/>
          <w:i w:val="false"/>
          <w:color w:val="000000"/>
          <w:sz w:val="28"/>
        </w:rPr>
        <w:t xml:space="preserve">
      шығыс құжаттарды басып шығарады – 5 минут; </w:t>
      </w:r>
      <w:r>
        <w:br/>
      </w:r>
      <w:r>
        <w:rPr>
          <w:rFonts w:ascii="Times New Roman"/>
          <w:b w:val="false"/>
          <w:i w:val="false"/>
          <w:color w:val="000000"/>
          <w:sz w:val="28"/>
        </w:rPr>
        <w:t xml:space="preserve">
      құжаттарды беруге жауапты қызметкер, шығыс құжаттарын береді – 10 минут; </w:t>
      </w:r>
      <w:r>
        <w:br/>
      </w:r>
      <w:r>
        <w:rPr>
          <w:rFonts w:ascii="Times New Roman"/>
          <w:b w:val="false"/>
          <w:i w:val="false"/>
          <w:color w:val="000000"/>
          <w:sz w:val="28"/>
        </w:rPr>
        <w:t>
</w:t>
      </w:r>
      <w:r>
        <w:rPr>
          <w:rFonts w:ascii="Times New Roman"/>
          <w:b w:val="false"/>
          <w:i w:val="false"/>
          <w:color w:val="000000"/>
          <w:sz w:val="28"/>
        </w:rPr>
        <w:t>
      3) құжаттарды беруге жауапты қызметкер, көрсетілетін қызметті алушы талонмен және жеке басын куәландыратын құжатпен жүгінген кезде шығыс құжаттарын, осы Мемлекеттік көрсетілетін қызмет регламентінің </w:t>
      </w:r>
      <w:r>
        <w:rPr>
          <w:rFonts w:ascii="Times New Roman"/>
          <w:b w:val="false"/>
          <w:i w:val="false"/>
          <w:color w:val="000000"/>
          <w:sz w:val="28"/>
        </w:rPr>
        <w:t>2-қосымшасына</w:t>
      </w:r>
      <w:r>
        <w:rPr>
          <w:rFonts w:ascii="Times New Roman"/>
          <w:b w:val="false"/>
          <w:i w:val="false"/>
          <w:color w:val="000000"/>
          <w:sz w:val="28"/>
        </w:rPr>
        <w:t xml:space="preserve"> сәйкес шығыс құжаттарын беру журналына (бұдан әрі – Журнал) тіркейді және оларды Журналға қол қойғызып қолма-қол береді – 10 минут. </w:t>
      </w:r>
      <w:r>
        <w:br/>
      </w:r>
      <w:r>
        <w:rPr>
          <w:rFonts w:ascii="Times New Roman"/>
          <w:b w:val="false"/>
          <w:i w:val="false"/>
          <w:color w:val="000000"/>
          <w:sz w:val="28"/>
        </w:rPr>
        <w:t>
</w:t>
      </w:r>
      <w:r>
        <w:rPr>
          <w:rFonts w:ascii="Times New Roman"/>
          <w:b w:val="false"/>
          <w:i w:val="false"/>
          <w:color w:val="000000"/>
          <w:sz w:val="28"/>
        </w:rPr>
        <w:t>
      6. Мемлекеттік қызмет көрсету үдерісінің келесі рәсімін (іс-қимылын) орындауды бастау үшін негіз болып қабылданған кіріс құжаттарын БСАЖ электронды түрде жүргізілетін тізімдеме бойынша беру табылады. Құжаттарды қабылдауға жауапты қызметкер тізімдемені екі данада шығарады, тізімдемеге құжаттарды қабылдауға жауапты қызметкер және құжаттарды өңдеуге жауапты қызметкер қолдарын қояды – бір дана қабылдау тобының қызметкерінде қалады, бір дана құжаттармен бірге өңдеуге жауапты қызметкерге беріледі.</w:t>
      </w:r>
    </w:p>
    <w:bookmarkEnd w:id="6"/>
    <w:bookmarkStart w:name="z63" w:id="7"/>
    <w:p>
      <w:pPr>
        <w:spacing w:after="0"/>
        <w:ind w:left="0"/>
        <w:jc w:val="left"/>
      </w:pPr>
      <w:r>
        <w:rPr>
          <w:rFonts w:ascii="Times New Roman"/>
          <w:b/>
          <w:i w:val="false"/>
          <w:color w:val="000000"/>
        </w:rPr>
        <w:t xml:space="preserve"> 
3. Мемлекеттік қызметті көрсету үдерісінде қызметті берушінің</w:t>
      </w:r>
      <w:r>
        <w:br/>
      </w:r>
      <w:r>
        <w:rPr>
          <w:rFonts w:ascii="Times New Roman"/>
          <w:b/>
          <w:i w:val="false"/>
          <w:color w:val="000000"/>
        </w:rPr>
        <w:t>
құрылымдық бөлімшелерінің (қызметкерлерінің)</w:t>
      </w:r>
      <w:r>
        <w:br/>
      </w:r>
      <w:r>
        <w:rPr>
          <w:rFonts w:ascii="Times New Roman"/>
          <w:b/>
          <w:i w:val="false"/>
          <w:color w:val="000000"/>
        </w:rPr>
        <w:t>
өзара іс-қимылы тәртібі</w:t>
      </w:r>
    </w:p>
    <w:bookmarkEnd w:id="7"/>
    <w:bookmarkStart w:name="z64" w:id="8"/>
    <w:p>
      <w:pPr>
        <w:spacing w:after="0"/>
        <w:ind w:left="0"/>
        <w:jc w:val="both"/>
      </w:pPr>
      <w:r>
        <w:rPr>
          <w:rFonts w:ascii="Times New Roman"/>
          <w:b w:val="false"/>
          <w:i w:val="false"/>
          <w:color w:val="000000"/>
          <w:sz w:val="28"/>
        </w:rPr>
        <w:t>
      7. Мемлекеттік қызметті көрсету үдерісінде көрсетілетін қызметті берушінің ҚӨО қызметкерлері қатысады.</w:t>
      </w:r>
      <w:r>
        <w:br/>
      </w:r>
      <w:r>
        <w:rPr>
          <w:rFonts w:ascii="Times New Roman"/>
          <w:b w:val="false"/>
          <w:i w:val="false"/>
          <w:color w:val="000000"/>
          <w:sz w:val="28"/>
        </w:rPr>
        <w:t>
</w:t>
      </w:r>
      <w:r>
        <w:rPr>
          <w:rFonts w:ascii="Times New Roman"/>
          <w:b w:val="false"/>
          <w:i w:val="false"/>
          <w:color w:val="000000"/>
          <w:sz w:val="28"/>
        </w:rPr>
        <w:t>
      8. Құжаттарды қабылдауға жауапты қызметкер қызметті алушы ұсынған құжаттарды қабылдайды, тексереді, тіркейді және БСАЖ-не енгізеді - 18 минут.</w:t>
      </w:r>
      <w:r>
        <w:br/>
      </w:r>
      <w:r>
        <w:rPr>
          <w:rFonts w:ascii="Times New Roman"/>
          <w:b w:val="false"/>
          <w:i w:val="false"/>
          <w:color w:val="000000"/>
          <w:sz w:val="28"/>
        </w:rPr>
        <w:t>
</w:t>
      </w:r>
      <w:r>
        <w:rPr>
          <w:rFonts w:ascii="Times New Roman"/>
          <w:b w:val="false"/>
          <w:i w:val="false"/>
          <w:color w:val="000000"/>
          <w:sz w:val="28"/>
        </w:rPr>
        <w:t>
      9. Құжаттарды қабылдауға жауапты қызметкер құжаттарды осы Мемлекеттік көрсетілетін қызмет регламентінің </w:t>
      </w:r>
      <w:r>
        <w:rPr>
          <w:rFonts w:ascii="Times New Roman"/>
          <w:b w:val="false"/>
          <w:i w:val="false"/>
          <w:color w:val="000000"/>
          <w:sz w:val="28"/>
        </w:rPr>
        <w:t>6-тармағына</w:t>
      </w:r>
      <w:r>
        <w:rPr>
          <w:rFonts w:ascii="Times New Roman"/>
          <w:b w:val="false"/>
          <w:i w:val="false"/>
          <w:color w:val="000000"/>
          <w:sz w:val="28"/>
        </w:rPr>
        <w:t xml:space="preserve"> сәйкес көрсетілген тәртіпте құжаттарды өңдеуге жауапты қызметкерге береді. </w:t>
      </w:r>
      <w:r>
        <w:br/>
      </w:r>
      <w:r>
        <w:rPr>
          <w:rFonts w:ascii="Times New Roman"/>
          <w:b w:val="false"/>
          <w:i w:val="false"/>
          <w:color w:val="000000"/>
          <w:sz w:val="28"/>
        </w:rPr>
        <w:t>
</w:t>
      </w:r>
      <w:r>
        <w:rPr>
          <w:rFonts w:ascii="Times New Roman"/>
          <w:b w:val="false"/>
          <w:i w:val="false"/>
          <w:color w:val="000000"/>
          <w:sz w:val="28"/>
        </w:rPr>
        <w:t>
      10. Құжаттарды өңдеуге жауапты қызметкер салықтық өтінішті БСАЖ-не енгізеді, кіріс құжаттарды:</w:t>
      </w:r>
      <w:r>
        <w:br/>
      </w:r>
      <w:r>
        <w:rPr>
          <w:rFonts w:ascii="Times New Roman"/>
          <w:b w:val="false"/>
          <w:i w:val="false"/>
          <w:color w:val="000000"/>
          <w:sz w:val="28"/>
        </w:rPr>
        <w:t>
      ДК, жеке нотариус, жеке сот орындаушысы, адвокат ретінде тіркеу есебіне қойған кезде - 1 жұмыс күні;</w:t>
      </w:r>
      <w:r>
        <w:br/>
      </w:r>
      <w:r>
        <w:rPr>
          <w:rFonts w:ascii="Times New Roman"/>
          <w:b w:val="false"/>
          <w:i w:val="false"/>
          <w:color w:val="000000"/>
          <w:sz w:val="28"/>
        </w:rPr>
        <w:t>
      ДК куәлігін алмастыра отырып, ДК куәлігінде көрсетілген тіркеу деректерін және (немесе) салықтық өтініште көрсетілген бірлескен дара кәсіпкерлікке қатысушылар (мүшелер) туралы деректерді өзгерту кезінде - 1 жұмыс күні;</w:t>
      </w:r>
      <w:r>
        <w:br/>
      </w:r>
      <w:r>
        <w:rPr>
          <w:rFonts w:ascii="Times New Roman"/>
          <w:b w:val="false"/>
          <w:i w:val="false"/>
          <w:color w:val="000000"/>
          <w:sz w:val="28"/>
        </w:rPr>
        <w:t>
      жекеше нотариустың, жеке сот орындаушысының, адвокаттың орналасқан орны туралы мәліметтерді өзгерту кезінде - 1 жұмыс күні;</w:t>
      </w:r>
      <w:r>
        <w:br/>
      </w:r>
      <w:r>
        <w:rPr>
          <w:rFonts w:ascii="Times New Roman"/>
          <w:b w:val="false"/>
          <w:i w:val="false"/>
          <w:color w:val="000000"/>
          <w:sz w:val="28"/>
        </w:rPr>
        <w:t>
      салықтық міндеттемелердің орындалмауы жоқ болып ДК, жеке нотариус, жеке сот орындаушысы, адвокат ретінде тіркеу есебінен шығару кезінде – 5 жұмыс күнінен кешіктірмей;</w:t>
      </w:r>
      <w:r>
        <w:br/>
      </w:r>
      <w:r>
        <w:rPr>
          <w:rFonts w:ascii="Times New Roman"/>
          <w:b w:val="false"/>
          <w:i w:val="false"/>
          <w:color w:val="000000"/>
          <w:sz w:val="28"/>
        </w:rPr>
        <w:t>
      шығыс құжаттарды басып шығару, құжаттарды беруге жауапты қызметкерге беру – 15 минут.</w:t>
      </w:r>
      <w:r>
        <w:br/>
      </w:r>
      <w:r>
        <w:rPr>
          <w:rFonts w:ascii="Times New Roman"/>
          <w:b w:val="false"/>
          <w:i w:val="false"/>
          <w:color w:val="000000"/>
          <w:sz w:val="28"/>
        </w:rPr>
        <w:t>
</w:t>
      </w:r>
      <w:r>
        <w:rPr>
          <w:rFonts w:ascii="Times New Roman"/>
          <w:b w:val="false"/>
          <w:i w:val="false"/>
          <w:color w:val="000000"/>
          <w:sz w:val="28"/>
        </w:rPr>
        <w:t xml:space="preserve">
      11. Құжаттарды беруге жауапты қызметкер қызметті алушы талонмен және жеке басын куәландыратын құжаттармен жүгінген кезде Журналда шығыс құжаттарын тіркейді және Журналға қол қойдырып қолма-қол береді – 10 минут. </w:t>
      </w:r>
      <w:r>
        <w:br/>
      </w:r>
      <w:r>
        <w:rPr>
          <w:rFonts w:ascii="Times New Roman"/>
          <w:b w:val="false"/>
          <w:i w:val="false"/>
          <w:color w:val="000000"/>
          <w:sz w:val="28"/>
        </w:rPr>
        <w:t>
</w:t>
      </w:r>
      <w:r>
        <w:rPr>
          <w:rFonts w:ascii="Times New Roman"/>
          <w:b w:val="false"/>
          <w:i w:val="false"/>
          <w:color w:val="000000"/>
          <w:sz w:val="28"/>
        </w:rPr>
        <w:t>
      12. «Дара кәсіпкерді, жекеше нотариусты, жеке сот орындаушысын, адвокатты тіркеу есебі» мемлекеттік қызмет көрсету бойынша рәсімнің (іс-қимылдың) реттілік блок – сызбасы, осы Мемлекеттік көрсетілетін қызмет регламентінің </w:t>
      </w:r>
      <w:r>
        <w:rPr>
          <w:rFonts w:ascii="Times New Roman"/>
          <w:b w:val="false"/>
          <w:i w:val="false"/>
          <w:color w:val="000000"/>
          <w:sz w:val="28"/>
        </w:rPr>
        <w:t>3-қосымшасында</w:t>
      </w:r>
      <w:r>
        <w:rPr>
          <w:rFonts w:ascii="Times New Roman"/>
          <w:b w:val="false"/>
          <w:i w:val="false"/>
          <w:color w:val="000000"/>
          <w:sz w:val="28"/>
        </w:rPr>
        <w:t xml:space="preserve"> келтірілген.</w:t>
      </w:r>
    </w:p>
    <w:bookmarkEnd w:id="8"/>
    <w:bookmarkStart w:name="z70" w:id="9"/>
    <w:p>
      <w:pPr>
        <w:spacing w:after="0"/>
        <w:ind w:left="0"/>
        <w:jc w:val="left"/>
      </w:pPr>
      <w:r>
        <w:rPr>
          <w:rFonts w:ascii="Times New Roman"/>
          <w:b/>
          <w:i w:val="false"/>
          <w:color w:val="000000"/>
        </w:rPr>
        <w:t xml:space="preserve"> 
4. Мемлекеттік қызмет көрсету үдерісінде ақпараттық</w:t>
      </w:r>
      <w:r>
        <w:br/>
      </w:r>
      <w:r>
        <w:rPr>
          <w:rFonts w:ascii="Times New Roman"/>
          <w:b/>
          <w:i w:val="false"/>
          <w:color w:val="000000"/>
        </w:rPr>
        <w:t>
жүйелерді пайдалану тәртібі</w:t>
      </w:r>
    </w:p>
    <w:bookmarkEnd w:id="9"/>
    <w:bookmarkStart w:name="z71" w:id="10"/>
    <w:p>
      <w:pPr>
        <w:spacing w:after="0"/>
        <w:ind w:left="0"/>
        <w:jc w:val="both"/>
      </w:pPr>
      <w:r>
        <w:rPr>
          <w:rFonts w:ascii="Times New Roman"/>
          <w:b w:val="false"/>
          <w:i w:val="false"/>
          <w:color w:val="000000"/>
          <w:sz w:val="28"/>
        </w:rPr>
        <w:t>      13. Қызметті берушінің және қызметті алушының «электрондық үкімет» веб-порталы арқылы мемлекеттік қызмет көрсету кезіндегі жүгінуі және рәсімдердің (іс-әрекеттердің) жалғаспалық тәртібі осы Мемлекеттік көрсетілетін қызмет регламентінің </w:t>
      </w:r>
      <w:r>
        <w:rPr>
          <w:rFonts w:ascii="Times New Roman"/>
          <w:b w:val="false"/>
          <w:i w:val="false"/>
          <w:color w:val="000000"/>
          <w:sz w:val="28"/>
        </w:rPr>
        <w:t>4-қосымшасында</w:t>
      </w:r>
      <w:r>
        <w:rPr>
          <w:rFonts w:ascii="Times New Roman"/>
          <w:b w:val="false"/>
          <w:i w:val="false"/>
          <w:color w:val="000000"/>
          <w:sz w:val="28"/>
        </w:rPr>
        <w:t xml:space="preserve"> (ЭҮП арқылы мемлекеттік қызмет көрсету кезіндегі өзара іс-қимылдардың функционалдық диаграммасы) келтірілген:</w:t>
      </w:r>
      <w:r>
        <w:br/>
      </w:r>
      <w:r>
        <w:rPr>
          <w:rFonts w:ascii="Times New Roman"/>
          <w:b w:val="false"/>
          <w:i w:val="false"/>
          <w:color w:val="000000"/>
          <w:sz w:val="28"/>
        </w:rPr>
        <w:t>
</w:t>
      </w:r>
      <w:r>
        <w:rPr>
          <w:rFonts w:ascii="Times New Roman"/>
          <w:b w:val="false"/>
          <w:i w:val="false"/>
          <w:color w:val="000000"/>
          <w:sz w:val="28"/>
        </w:rPr>
        <w:t xml:space="preserve">
      1) қызметті алушы компьютерінің интернет-браузерiнде сақталып тұрған өзiнiң электрондық цифрлы қол қойып (бұдан әрі – ЭЦҚ) тiркеу куәлiгiнiң көмегiмен алушының ЭҮП тiркеудi жүзеге асырады, бұл ретте қызметті алушы туралы жеке тұлғаның мемлекеттік деректер қорынан/заңды тұлғалардың мемлекеттік деректер қорынан (бұдан әрі - ЖТ МДҚ/ЗТ МДҚ) мәліметтер автоматты жүйеде алынады және сақталады (ЭҮП-да тiркелмеген қызметті алушылар үшiн жүзеге асырылады); </w:t>
      </w:r>
      <w:r>
        <w:br/>
      </w:r>
      <w:r>
        <w:rPr>
          <w:rFonts w:ascii="Times New Roman"/>
          <w:b w:val="false"/>
          <w:i w:val="false"/>
          <w:color w:val="000000"/>
          <w:sz w:val="28"/>
        </w:rPr>
        <w:t>
</w:t>
      </w:r>
      <w:r>
        <w:rPr>
          <w:rFonts w:ascii="Times New Roman"/>
          <w:b w:val="false"/>
          <w:i w:val="false"/>
          <w:color w:val="000000"/>
          <w:sz w:val="28"/>
        </w:rPr>
        <w:t xml:space="preserve">
      2) 1-үдеріс - қызметті алушының жеке сәйкестендіру нөмірін/бизнес сәйкестендіру нөмірін (бұдан әрі - ЖСН/БСН) енгізу үдерісі (авторландыру үдерісі) немесе мемлекеттік қызметті алу үшін ЭЦҚ тіркеу куәлігін көмегімен ЭҮП-да парольді авторландыру; </w:t>
      </w:r>
      <w:r>
        <w:br/>
      </w:r>
      <w:r>
        <w:rPr>
          <w:rFonts w:ascii="Times New Roman"/>
          <w:b w:val="false"/>
          <w:i w:val="false"/>
          <w:color w:val="000000"/>
          <w:sz w:val="28"/>
        </w:rPr>
        <w:t>
</w:t>
      </w:r>
      <w:r>
        <w:rPr>
          <w:rFonts w:ascii="Times New Roman"/>
          <w:b w:val="false"/>
          <w:i w:val="false"/>
          <w:color w:val="000000"/>
          <w:sz w:val="28"/>
        </w:rPr>
        <w:t xml:space="preserve">
      3) 1-шарт - логин (ЖСН/БСН) және пароль арқылы тіркелген қызметті алушы туралы деректердiң түпнұсқалығын ЭҮП тексеру; </w:t>
      </w:r>
      <w:r>
        <w:br/>
      </w:r>
      <w:r>
        <w:rPr>
          <w:rFonts w:ascii="Times New Roman"/>
          <w:b w:val="false"/>
          <w:i w:val="false"/>
          <w:color w:val="000000"/>
          <w:sz w:val="28"/>
        </w:rPr>
        <w:t>
</w:t>
      </w:r>
      <w:r>
        <w:rPr>
          <w:rFonts w:ascii="Times New Roman"/>
          <w:b w:val="false"/>
          <w:i w:val="false"/>
          <w:color w:val="000000"/>
          <w:sz w:val="28"/>
        </w:rPr>
        <w:t>
      4) 2-үдеріс - қызметті алушының деректерiнде бұзушылықтар болуына байланысты авторландырудан бас тарту туралы хабарламаны ЭҮП қалыптастыру;</w:t>
      </w:r>
      <w:r>
        <w:br/>
      </w:r>
      <w:r>
        <w:rPr>
          <w:rFonts w:ascii="Times New Roman"/>
          <w:b w:val="false"/>
          <w:i w:val="false"/>
          <w:color w:val="000000"/>
          <w:sz w:val="28"/>
        </w:rPr>
        <w:t>
</w:t>
      </w:r>
      <w:r>
        <w:rPr>
          <w:rFonts w:ascii="Times New Roman"/>
          <w:b w:val="false"/>
          <w:i w:val="false"/>
          <w:color w:val="000000"/>
          <w:sz w:val="28"/>
        </w:rPr>
        <w:t xml:space="preserve">
      5) 3-үдеріс - мемлекеттік қызметті алушының осы Мемлекеттік қызмет регламентінде көрсетілген қызметті таңдап алуы, қызмет көрсету үшін сауал түрін экранға шығару және құрылымдық пен форматтық талаптарды ескере отырып сауал нысандарын толтыру (деректерді енгізу), сондай-ақ қызметті алушының деректерi туралы электрондық үкімет шлюзі (бұдан әрі – ЭҮШ) арқылы ЖТ МДҚ/ЗТ МДҚ-на автоматты сауалдар жіберу; </w:t>
      </w:r>
      <w:r>
        <w:br/>
      </w:r>
      <w:r>
        <w:rPr>
          <w:rFonts w:ascii="Times New Roman"/>
          <w:b w:val="false"/>
          <w:i w:val="false"/>
          <w:color w:val="000000"/>
          <w:sz w:val="28"/>
        </w:rPr>
        <w:t>
</w:t>
      </w:r>
      <w:r>
        <w:rPr>
          <w:rFonts w:ascii="Times New Roman"/>
          <w:b w:val="false"/>
          <w:i w:val="false"/>
          <w:color w:val="000000"/>
          <w:sz w:val="28"/>
        </w:rPr>
        <w:t xml:space="preserve">
      6) 2-шарт - қызметті алушының ЖТ МДҚ/ЗТ МДҚ-ғы деректерiн тексеру; </w:t>
      </w:r>
      <w:r>
        <w:br/>
      </w:r>
      <w:r>
        <w:rPr>
          <w:rFonts w:ascii="Times New Roman"/>
          <w:b w:val="false"/>
          <w:i w:val="false"/>
          <w:color w:val="000000"/>
          <w:sz w:val="28"/>
        </w:rPr>
        <w:t>
</w:t>
      </w:r>
      <w:r>
        <w:rPr>
          <w:rFonts w:ascii="Times New Roman"/>
          <w:b w:val="false"/>
          <w:i w:val="false"/>
          <w:color w:val="000000"/>
          <w:sz w:val="28"/>
        </w:rPr>
        <w:t xml:space="preserve">
      7) 4-үдеріс - мемлекеттік қызметті алушының ЖТ МДҚ/ЗТ МДҚ-да деректері расталмағандығына байланысты сұратып отырған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8) 5- үдеріс - қызметті алушының сауалды куәландыруы (қол қоюы) үшін ЭЦҚ тіркеу куәлігін таңдауы; </w:t>
      </w:r>
      <w:r>
        <w:br/>
      </w:r>
      <w:r>
        <w:rPr>
          <w:rFonts w:ascii="Times New Roman"/>
          <w:b w:val="false"/>
          <w:i w:val="false"/>
          <w:color w:val="000000"/>
          <w:sz w:val="28"/>
        </w:rPr>
        <w:t>
</w:t>
      </w:r>
      <w:r>
        <w:rPr>
          <w:rFonts w:ascii="Times New Roman"/>
          <w:b w:val="false"/>
          <w:i w:val="false"/>
          <w:color w:val="000000"/>
          <w:sz w:val="28"/>
        </w:rPr>
        <w:t xml:space="preserve">
      9) 3-шарт - ЭҮП-да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 </w:t>
      </w:r>
      <w:r>
        <w:br/>
      </w:r>
      <w:r>
        <w:rPr>
          <w:rFonts w:ascii="Times New Roman"/>
          <w:b w:val="false"/>
          <w:i w:val="false"/>
          <w:color w:val="000000"/>
          <w:sz w:val="28"/>
        </w:rPr>
        <w:t>
</w:t>
      </w:r>
      <w:r>
        <w:rPr>
          <w:rFonts w:ascii="Times New Roman"/>
          <w:b w:val="false"/>
          <w:i w:val="false"/>
          <w:color w:val="000000"/>
          <w:sz w:val="28"/>
        </w:rPr>
        <w:t xml:space="preserve">
      10) 6-үдеріс - мемлекеттік қызметті алушының ЭЦҚ түпнұсқалығы расталмағандығына байланысты сұратып отырған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11) 7-үдеріс - мемлекеттік қызметті алушының ЭЦҚ арқылы қызмет көрсетуі үшін сауалды куәландыруы және ЭҮШ арқылы электрондық түрдегі құжатты (сауалды) қызметті берушінің өңдеуі үшін БСАЖ-не жіберу; </w:t>
      </w:r>
      <w:r>
        <w:br/>
      </w:r>
      <w:r>
        <w:rPr>
          <w:rFonts w:ascii="Times New Roman"/>
          <w:b w:val="false"/>
          <w:i w:val="false"/>
          <w:color w:val="000000"/>
          <w:sz w:val="28"/>
        </w:rPr>
        <w:t>
</w:t>
      </w:r>
      <w:r>
        <w:rPr>
          <w:rFonts w:ascii="Times New Roman"/>
          <w:b w:val="false"/>
          <w:i w:val="false"/>
          <w:color w:val="000000"/>
          <w:sz w:val="28"/>
        </w:rPr>
        <w:t xml:space="preserve">
      12) 8-үдеріс - БСАЖ-не электрондық түрдегі құжатты тіркеу; </w:t>
      </w:r>
      <w:r>
        <w:br/>
      </w:r>
      <w:r>
        <w:rPr>
          <w:rFonts w:ascii="Times New Roman"/>
          <w:b w:val="false"/>
          <w:i w:val="false"/>
          <w:color w:val="000000"/>
          <w:sz w:val="28"/>
        </w:rPr>
        <w:t>
</w:t>
      </w:r>
      <w:r>
        <w:rPr>
          <w:rFonts w:ascii="Times New Roman"/>
          <w:b w:val="false"/>
          <w:i w:val="false"/>
          <w:color w:val="000000"/>
          <w:sz w:val="28"/>
        </w:rPr>
        <w:t xml:space="preserve">
      13) 4-шарт - қызметті берушімен сауалды тексеру (өңдеу); </w:t>
      </w:r>
      <w:r>
        <w:br/>
      </w:r>
      <w:r>
        <w:rPr>
          <w:rFonts w:ascii="Times New Roman"/>
          <w:b w:val="false"/>
          <w:i w:val="false"/>
          <w:color w:val="000000"/>
          <w:sz w:val="28"/>
        </w:rPr>
        <w:t>
</w:t>
      </w:r>
      <w:r>
        <w:rPr>
          <w:rFonts w:ascii="Times New Roman"/>
          <w:b w:val="false"/>
          <w:i w:val="false"/>
          <w:color w:val="000000"/>
          <w:sz w:val="28"/>
        </w:rPr>
        <w:t xml:space="preserve">
      14) 9-үдеріс – көрсетілген деректерге сәйкес салықтөлеушінің БСАЖ-де жоқ болуына байланысты БСАЖ-де бас тарту туралы уәжделген жауапты қалыптастыру; </w:t>
      </w:r>
      <w:r>
        <w:br/>
      </w:r>
      <w:r>
        <w:rPr>
          <w:rFonts w:ascii="Times New Roman"/>
          <w:b w:val="false"/>
          <w:i w:val="false"/>
          <w:color w:val="000000"/>
          <w:sz w:val="28"/>
        </w:rPr>
        <w:t>
</w:t>
      </w:r>
      <w:r>
        <w:rPr>
          <w:rFonts w:ascii="Times New Roman"/>
          <w:b w:val="false"/>
          <w:i w:val="false"/>
          <w:color w:val="000000"/>
          <w:sz w:val="28"/>
        </w:rPr>
        <w:t xml:space="preserve">
      15) 10-үдеріс - мемлекеттік қызметті алушының БСАЖ-де қалыптастырылған қызмет нәтижесін алуы. Электрондық құжат қызметті берушінің уәкілетті тұлғасының ЭЦҚ-сын пайдаланумен қалыптастырылады. </w:t>
      </w:r>
      <w:r>
        <w:br/>
      </w:r>
      <w:r>
        <w:rPr>
          <w:rFonts w:ascii="Times New Roman"/>
          <w:b w:val="false"/>
          <w:i w:val="false"/>
          <w:color w:val="000000"/>
          <w:sz w:val="28"/>
        </w:rPr>
        <w:t>
</w:t>
      </w:r>
      <w:r>
        <w:rPr>
          <w:rFonts w:ascii="Times New Roman"/>
          <w:b w:val="false"/>
          <w:i w:val="false"/>
          <w:color w:val="000000"/>
          <w:sz w:val="28"/>
        </w:rPr>
        <w:t>
      14. «Дара кәсіпкерді, жекеше нотариусты, жеке сот орындаушысын, адвокатты тіркеу есебі» мемлекеттік қызмет көрсетудің бизнес-үдерістерінің анықтамалықтары осы Мемлекеттік көрсетілетін қызмет регламентінің </w:t>
      </w:r>
      <w:r>
        <w:rPr>
          <w:rFonts w:ascii="Times New Roman"/>
          <w:b w:val="false"/>
          <w:i w:val="false"/>
          <w:color w:val="000000"/>
          <w:sz w:val="28"/>
        </w:rPr>
        <w:t>5</w:t>
      </w:r>
      <w:r>
        <w:rPr>
          <w:rFonts w:ascii="Times New Roman"/>
          <w:b w:val="false"/>
          <w:i w:val="false"/>
          <w:color w:val="000000"/>
          <w:sz w:val="28"/>
        </w:rPr>
        <w:t xml:space="preserve"> және </w:t>
      </w:r>
      <w:r>
        <w:rPr>
          <w:rFonts w:ascii="Times New Roman"/>
          <w:b w:val="false"/>
          <w:i w:val="false"/>
          <w:color w:val="000000"/>
          <w:sz w:val="28"/>
        </w:rPr>
        <w:t>6-қосымшаларында</w:t>
      </w:r>
      <w:r>
        <w:rPr>
          <w:rFonts w:ascii="Times New Roman"/>
          <w:b w:val="false"/>
          <w:i w:val="false"/>
          <w:color w:val="000000"/>
          <w:sz w:val="28"/>
        </w:rPr>
        <w:t xml:space="preserve"> келтірілген.</w:t>
      </w:r>
    </w:p>
    <w:bookmarkEnd w:id="10"/>
    <w:bookmarkStart w:name="z87" w:id="11"/>
    <w:p>
      <w:pPr>
        <w:spacing w:after="0"/>
        <w:ind w:left="0"/>
        <w:jc w:val="both"/>
      </w:pPr>
      <w:r>
        <w:rPr>
          <w:rFonts w:ascii="Times New Roman"/>
          <w:b w:val="false"/>
          <w:i w:val="false"/>
          <w:color w:val="000000"/>
          <w:sz w:val="28"/>
        </w:rPr>
        <w:t xml:space="preserve">
«Дара кәсіпкерді, жекеше нотариусты, жеке   </w:t>
      </w:r>
      <w:r>
        <w:br/>
      </w:r>
      <w:r>
        <w:rPr>
          <w:rFonts w:ascii="Times New Roman"/>
          <w:b w:val="false"/>
          <w:i w:val="false"/>
          <w:color w:val="000000"/>
          <w:sz w:val="28"/>
        </w:rPr>
        <w:t xml:space="preserve">
сот орындаушысын, адвокатты тіркеу есебі»  </w:t>
      </w:r>
      <w:r>
        <w:br/>
      </w:r>
      <w:r>
        <w:rPr>
          <w:rFonts w:ascii="Times New Roman"/>
          <w:b w:val="false"/>
          <w:i w:val="false"/>
          <w:color w:val="000000"/>
          <w:sz w:val="28"/>
        </w:rPr>
        <w:t xml:space="preserve">
мемлекеттік көрсетілетін қызмет регламентіне </w:t>
      </w:r>
      <w:r>
        <w:br/>
      </w:r>
      <w:r>
        <w:rPr>
          <w:rFonts w:ascii="Times New Roman"/>
          <w:b w:val="false"/>
          <w:i w:val="false"/>
          <w:color w:val="000000"/>
          <w:sz w:val="28"/>
        </w:rPr>
        <w:t xml:space="preserve">
1-қосымша                    </w:t>
      </w:r>
    </w:p>
    <w:bookmarkEnd w:id="11"/>
    <w:p>
      <w:pPr>
        <w:spacing w:after="0"/>
        <w:ind w:left="0"/>
        <w:jc w:val="both"/>
      </w:pPr>
      <w:r>
        <w:rPr>
          <w:rFonts w:ascii="Times New Roman"/>
          <w:b w:val="false"/>
          <w:i w:val="false"/>
          <w:color w:val="000000"/>
          <w:sz w:val="28"/>
        </w:rPr>
        <w:t>нысан</w:t>
      </w:r>
    </w:p>
    <w:bookmarkStart w:name="z88" w:id="12"/>
    <w:p>
      <w:pPr>
        <w:spacing w:after="0"/>
        <w:ind w:left="0"/>
        <w:jc w:val="left"/>
      </w:pPr>
      <w:r>
        <w:rPr>
          <w:rFonts w:ascii="Times New Roman"/>
          <w:b/>
          <w:i w:val="false"/>
          <w:color w:val="000000"/>
        </w:rPr>
        <w:t xml:space="preserve"> 
Салықтық өтініштің қабылданғаны туралы талон</w:t>
      </w:r>
    </w:p>
    <w:bookmarkEnd w:id="12"/>
    <w:p>
      <w:pPr>
        <w:spacing w:after="0"/>
        <w:ind w:left="0"/>
        <w:jc w:val="both"/>
      </w:pPr>
      <w:r>
        <w:drawing>
          <wp:inline distT="0" distB="0" distL="0" distR="0">
            <wp:extent cx="68453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6845300" cy="4267200"/>
                    </a:xfrm>
                    <a:prstGeom prst="rect">
                      <a:avLst/>
                    </a:prstGeom>
                  </pic:spPr>
                </pic:pic>
              </a:graphicData>
            </a:graphic>
          </wp:inline>
        </w:drawing>
      </w:r>
    </w:p>
    <w:bookmarkStart w:name="z89" w:id="13"/>
    <w:p>
      <w:pPr>
        <w:spacing w:after="0"/>
        <w:ind w:left="0"/>
        <w:jc w:val="both"/>
      </w:pPr>
      <w:r>
        <w:rPr>
          <w:rFonts w:ascii="Times New Roman"/>
          <w:b w:val="false"/>
          <w:i w:val="false"/>
          <w:color w:val="000000"/>
          <w:sz w:val="28"/>
        </w:rPr>
        <w:t xml:space="preserve">
«Дара кәсіпкерді, жекеше нотариусты, жеке   </w:t>
      </w:r>
      <w:r>
        <w:br/>
      </w:r>
      <w:r>
        <w:rPr>
          <w:rFonts w:ascii="Times New Roman"/>
          <w:b w:val="false"/>
          <w:i w:val="false"/>
          <w:color w:val="000000"/>
          <w:sz w:val="28"/>
        </w:rPr>
        <w:t xml:space="preserve">
сот орындаушысын, адвокатты тіркеу есебі»  </w:t>
      </w:r>
      <w:r>
        <w:br/>
      </w:r>
      <w:r>
        <w:rPr>
          <w:rFonts w:ascii="Times New Roman"/>
          <w:b w:val="false"/>
          <w:i w:val="false"/>
          <w:color w:val="000000"/>
          <w:sz w:val="28"/>
        </w:rPr>
        <w:t xml:space="preserve">
мемлекеттік көрсетілетін қызмет регламентіне </w:t>
      </w:r>
      <w:r>
        <w:br/>
      </w:r>
      <w:r>
        <w:rPr>
          <w:rFonts w:ascii="Times New Roman"/>
          <w:b w:val="false"/>
          <w:i w:val="false"/>
          <w:color w:val="000000"/>
          <w:sz w:val="28"/>
        </w:rPr>
        <w:t xml:space="preserve">
2-қосымша                    </w:t>
      </w:r>
    </w:p>
    <w:bookmarkEnd w:id="13"/>
    <w:p>
      <w:pPr>
        <w:spacing w:after="0"/>
        <w:ind w:left="0"/>
        <w:jc w:val="both"/>
      </w:pPr>
      <w:r>
        <w:rPr>
          <w:rFonts w:ascii="Times New Roman"/>
          <w:b w:val="false"/>
          <w:i w:val="false"/>
          <w:color w:val="000000"/>
          <w:sz w:val="28"/>
        </w:rPr>
        <w:t>нысан</w:t>
      </w:r>
    </w:p>
    <w:bookmarkStart w:name="z90" w:id="14"/>
    <w:p>
      <w:pPr>
        <w:spacing w:after="0"/>
        <w:ind w:left="0"/>
        <w:jc w:val="left"/>
      </w:pPr>
      <w:r>
        <w:rPr>
          <w:rFonts w:ascii="Times New Roman"/>
          <w:b/>
          <w:i w:val="false"/>
          <w:color w:val="000000"/>
        </w:rPr>
        <w:t xml:space="preserve"> 
Шығыс құжаттарын беру журналы</w:t>
      </w:r>
    </w:p>
    <w:bookmarkEnd w:id="1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20"/>
        <w:gridCol w:w="1542"/>
        <w:gridCol w:w="981"/>
        <w:gridCol w:w="1121"/>
        <w:gridCol w:w="1121"/>
        <w:gridCol w:w="1262"/>
        <w:gridCol w:w="1683"/>
        <w:gridCol w:w="2664"/>
        <w:gridCol w:w="1262"/>
        <w:gridCol w:w="1544"/>
      </w:tblGrid>
      <w:tr>
        <w:trPr>
          <w:trHeight w:val="75" w:hRule="atLeast"/>
        </w:trPr>
        <w:tc>
          <w:tcPr>
            <w:tcW w:w="4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Салық төлеуші</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 туралы мәліметтер</w:t>
            </w:r>
          </w:p>
        </w:tc>
        <w:tc>
          <w:tcPr>
            <w:tcW w:w="1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алушының аты-жөні</w:t>
            </w:r>
          </w:p>
        </w:tc>
        <w:tc>
          <w:tcPr>
            <w:tcW w:w="266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алу үшін көрсетілген құжат (сенім хат, жеке басының куәлігі және т.б.)</w:t>
            </w:r>
          </w:p>
        </w:tc>
        <w:tc>
          <w:tcPr>
            <w:tcW w:w="126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Қолы</w:t>
            </w:r>
          </w:p>
        </w:tc>
        <w:tc>
          <w:tcPr>
            <w:tcW w:w="154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беру күні</w:t>
            </w:r>
          </w:p>
        </w:tc>
      </w:tr>
      <w:tr>
        <w:trPr>
          <w:trHeight w:val="1245" w:hRule="atLeast"/>
        </w:trPr>
        <w:tc>
          <w:tcPr>
            <w:tcW w:w="0" w:type="auto"/>
            <w:vMerge/>
            <w:tcBorders>
              <w:top w:val="nil"/>
              <w:left w:val="single" w:color="cfcfcf" w:sz="5"/>
              <w:bottom w:val="single" w:color="cfcfcf" w:sz="5"/>
              <w:right w:val="single" w:color="cfcfcf" w:sz="5"/>
            </w:tcBorders>
          </w:tcPr>
          <w:p/>
        </w:tc>
        <w:tc>
          <w:tcPr>
            <w:tcW w:w="15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Атауы, аты-жөні</w:t>
            </w:r>
          </w:p>
        </w:tc>
        <w:tc>
          <w:tcPr>
            <w:tcW w:w="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ЖСН/БСН </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Атауы</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Нөмірі</w:t>
            </w:r>
          </w:p>
        </w:tc>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Сериясы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75" w:hRule="atLeast"/>
        </w:trPr>
        <w:tc>
          <w:tcPr>
            <w:tcW w:w="4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5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6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1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r>
    </w:tbl>
    <w:bookmarkStart w:name="z91" w:id="15"/>
    <w:p>
      <w:pPr>
        <w:spacing w:after="0"/>
        <w:ind w:left="0"/>
        <w:jc w:val="both"/>
      </w:pPr>
      <w:r>
        <w:rPr>
          <w:rFonts w:ascii="Times New Roman"/>
          <w:b w:val="false"/>
          <w:i w:val="false"/>
          <w:color w:val="000000"/>
          <w:sz w:val="28"/>
        </w:rPr>
        <w:t xml:space="preserve">
«Дара кәсіпкерді, жекеше нотариусты, жеке   </w:t>
      </w:r>
      <w:r>
        <w:br/>
      </w:r>
      <w:r>
        <w:rPr>
          <w:rFonts w:ascii="Times New Roman"/>
          <w:b w:val="false"/>
          <w:i w:val="false"/>
          <w:color w:val="000000"/>
          <w:sz w:val="28"/>
        </w:rPr>
        <w:t xml:space="preserve">
сот орындаушысын, адвокатты тіркеу есебі»  </w:t>
      </w:r>
      <w:r>
        <w:br/>
      </w:r>
      <w:r>
        <w:rPr>
          <w:rFonts w:ascii="Times New Roman"/>
          <w:b w:val="false"/>
          <w:i w:val="false"/>
          <w:color w:val="000000"/>
          <w:sz w:val="28"/>
        </w:rPr>
        <w:t xml:space="preserve">
мемлекеттік көрсетілетін қызмет регламентіне </w:t>
      </w:r>
      <w:r>
        <w:br/>
      </w:r>
      <w:r>
        <w:rPr>
          <w:rFonts w:ascii="Times New Roman"/>
          <w:b w:val="false"/>
          <w:i w:val="false"/>
          <w:color w:val="000000"/>
          <w:sz w:val="28"/>
        </w:rPr>
        <w:t xml:space="preserve">
3-қосымша                    </w:t>
      </w:r>
    </w:p>
    <w:bookmarkEnd w:id="15"/>
    <w:bookmarkStart w:name="z92" w:id="16"/>
    <w:p>
      <w:pPr>
        <w:spacing w:after="0"/>
        <w:ind w:left="0"/>
        <w:jc w:val="left"/>
      </w:pPr>
      <w:r>
        <w:rPr>
          <w:rFonts w:ascii="Times New Roman"/>
          <w:b/>
          <w:i w:val="false"/>
          <w:color w:val="000000"/>
        </w:rPr>
        <w:t xml:space="preserve"> 
«Дара кәсіпкерді, жекеше нотариусты, жеке сот орындаушысын,</w:t>
      </w:r>
      <w:r>
        <w:br/>
      </w:r>
      <w:r>
        <w:rPr>
          <w:rFonts w:ascii="Times New Roman"/>
          <w:b/>
          <w:i w:val="false"/>
          <w:color w:val="000000"/>
        </w:rPr>
        <w:t>
адвокатты тіркеу есебі» мемлекеттік қызмет көрсету бойынша</w:t>
      </w:r>
      <w:r>
        <w:br/>
      </w:r>
      <w:r>
        <w:rPr>
          <w:rFonts w:ascii="Times New Roman"/>
          <w:b/>
          <w:i w:val="false"/>
          <w:color w:val="000000"/>
        </w:rPr>
        <w:t>
рәсімнің (іс-қимылдың) реттілік блок - сызбасы</w:t>
      </w:r>
    </w:p>
    <w:bookmarkEnd w:id="16"/>
    <w:p>
      <w:pPr>
        <w:spacing w:after="0"/>
        <w:ind w:left="0"/>
        <w:jc w:val="both"/>
      </w:pPr>
      <w:r>
        <w:drawing>
          <wp:inline distT="0" distB="0" distL="0" distR="0">
            <wp:extent cx="8953500" cy="347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8953500" cy="3479800"/>
                    </a:xfrm>
                    <a:prstGeom prst="rect">
                      <a:avLst/>
                    </a:prstGeom>
                  </pic:spPr>
                </pic:pic>
              </a:graphicData>
            </a:graphic>
          </wp:inline>
        </w:drawing>
      </w:r>
    </w:p>
    <w:bookmarkStart w:name="z93" w:id="17"/>
    <w:p>
      <w:pPr>
        <w:spacing w:after="0"/>
        <w:ind w:left="0"/>
        <w:jc w:val="both"/>
      </w:pPr>
      <w:r>
        <w:rPr>
          <w:rFonts w:ascii="Times New Roman"/>
          <w:b w:val="false"/>
          <w:i w:val="false"/>
          <w:color w:val="000000"/>
          <w:sz w:val="28"/>
        </w:rPr>
        <w:t xml:space="preserve">
«Дара кәсіпкерді, жекеше нотариусты, жеке   </w:t>
      </w:r>
      <w:r>
        <w:br/>
      </w:r>
      <w:r>
        <w:rPr>
          <w:rFonts w:ascii="Times New Roman"/>
          <w:b w:val="false"/>
          <w:i w:val="false"/>
          <w:color w:val="000000"/>
          <w:sz w:val="28"/>
        </w:rPr>
        <w:t xml:space="preserve">
сот орындаушысын, адвокатты тіркеу есебі»  </w:t>
      </w:r>
      <w:r>
        <w:br/>
      </w:r>
      <w:r>
        <w:rPr>
          <w:rFonts w:ascii="Times New Roman"/>
          <w:b w:val="false"/>
          <w:i w:val="false"/>
          <w:color w:val="000000"/>
          <w:sz w:val="28"/>
        </w:rPr>
        <w:t xml:space="preserve">
мемлекеттік көрсетілетін қызмет регламентіне </w:t>
      </w:r>
      <w:r>
        <w:br/>
      </w:r>
      <w:r>
        <w:rPr>
          <w:rFonts w:ascii="Times New Roman"/>
          <w:b w:val="false"/>
          <w:i w:val="false"/>
          <w:color w:val="000000"/>
          <w:sz w:val="28"/>
        </w:rPr>
        <w:t xml:space="preserve">
4-қосымша                    </w:t>
      </w:r>
    </w:p>
    <w:bookmarkEnd w:id="17"/>
    <w:bookmarkStart w:name="z94" w:id="18"/>
    <w:p>
      <w:pPr>
        <w:spacing w:after="0"/>
        <w:ind w:left="0"/>
        <w:jc w:val="left"/>
      </w:pPr>
      <w:r>
        <w:rPr>
          <w:rFonts w:ascii="Times New Roman"/>
          <w:b/>
          <w:i w:val="false"/>
          <w:color w:val="000000"/>
        </w:rPr>
        <w:t xml:space="preserve"> 
Мемлекеттік қызметті ЭҮП арқылы көрсету кезінде өзара</w:t>
      </w:r>
      <w:r>
        <w:br/>
      </w:r>
      <w:r>
        <w:rPr>
          <w:rFonts w:ascii="Times New Roman"/>
          <w:b/>
          <w:i w:val="false"/>
          <w:color w:val="000000"/>
        </w:rPr>
        <w:t>
функционалдық әрекет етудің диаграммасы</w:t>
      </w:r>
    </w:p>
    <w:bookmarkEnd w:id="18"/>
    <w:p>
      <w:pPr>
        <w:spacing w:after="0"/>
        <w:ind w:left="0"/>
        <w:jc w:val="both"/>
      </w:pPr>
      <w:r>
        <w:drawing>
          <wp:inline distT="0" distB="0" distL="0" distR="0">
            <wp:extent cx="7556500" cy="407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556500" cy="4076700"/>
                    </a:xfrm>
                    <a:prstGeom prst="rect">
                      <a:avLst/>
                    </a:prstGeom>
                  </pic:spPr>
                </pic:pic>
              </a:graphicData>
            </a:graphic>
          </wp:inline>
        </w:drawing>
      </w:r>
    </w:p>
    <w:bookmarkStart w:name="z95" w:id="19"/>
    <w:p>
      <w:pPr>
        <w:spacing w:after="0"/>
        <w:ind w:left="0"/>
        <w:jc w:val="left"/>
      </w:pPr>
      <w:r>
        <w:rPr>
          <w:rFonts w:ascii="Times New Roman"/>
          <w:b/>
          <w:i w:val="false"/>
          <w:color w:val="000000"/>
        </w:rPr>
        <w:t xml:space="preserve"> 
Шартты белгілер:</w:t>
      </w:r>
    </w:p>
    <w:bookmarkEnd w:id="19"/>
    <w:p>
      <w:pPr>
        <w:spacing w:after="0"/>
        <w:ind w:left="0"/>
        <w:jc w:val="both"/>
      </w:pPr>
      <w:r>
        <w:drawing>
          <wp:inline distT="0" distB="0" distL="0" distR="0">
            <wp:extent cx="4025900" cy="486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4025900" cy="4864100"/>
                    </a:xfrm>
                    <a:prstGeom prst="rect">
                      <a:avLst/>
                    </a:prstGeom>
                  </pic:spPr>
                </pic:pic>
              </a:graphicData>
            </a:graphic>
          </wp:inline>
        </w:drawing>
      </w:r>
    </w:p>
    <w:bookmarkStart w:name="z96" w:id="20"/>
    <w:p>
      <w:pPr>
        <w:spacing w:after="0"/>
        <w:ind w:left="0"/>
        <w:jc w:val="both"/>
      </w:pPr>
      <w:r>
        <w:rPr>
          <w:rFonts w:ascii="Times New Roman"/>
          <w:b w:val="false"/>
          <w:i w:val="false"/>
          <w:color w:val="000000"/>
          <w:sz w:val="28"/>
        </w:rPr>
        <w:t xml:space="preserve">
«Дара кәсіпкерді, жекеше нотариусты, жеке   </w:t>
      </w:r>
      <w:r>
        <w:br/>
      </w:r>
      <w:r>
        <w:rPr>
          <w:rFonts w:ascii="Times New Roman"/>
          <w:b w:val="false"/>
          <w:i w:val="false"/>
          <w:color w:val="000000"/>
          <w:sz w:val="28"/>
        </w:rPr>
        <w:t xml:space="preserve">
сот орындаушысын, адвокатты тіркеу есебі»  </w:t>
      </w:r>
      <w:r>
        <w:br/>
      </w:r>
      <w:r>
        <w:rPr>
          <w:rFonts w:ascii="Times New Roman"/>
          <w:b w:val="false"/>
          <w:i w:val="false"/>
          <w:color w:val="000000"/>
          <w:sz w:val="28"/>
        </w:rPr>
        <w:t xml:space="preserve">
мемлекеттік көрсетілетін қызмет регламентіне </w:t>
      </w:r>
      <w:r>
        <w:br/>
      </w:r>
      <w:r>
        <w:rPr>
          <w:rFonts w:ascii="Times New Roman"/>
          <w:b w:val="false"/>
          <w:i w:val="false"/>
          <w:color w:val="000000"/>
          <w:sz w:val="28"/>
        </w:rPr>
        <w:t xml:space="preserve">
5-қосымша                    </w:t>
      </w:r>
    </w:p>
    <w:bookmarkEnd w:id="20"/>
    <w:bookmarkStart w:name="z97" w:id="21"/>
    <w:p>
      <w:pPr>
        <w:spacing w:after="0"/>
        <w:ind w:left="0"/>
        <w:jc w:val="left"/>
      </w:pPr>
      <w:r>
        <w:rPr>
          <w:rFonts w:ascii="Times New Roman"/>
          <w:b/>
          <w:i w:val="false"/>
          <w:color w:val="000000"/>
        </w:rPr>
        <w:t xml:space="preserve"> 
«Дара кәсіпкерді, жекеше нотариусты, жеке сот орындаушысын,</w:t>
      </w:r>
      <w:r>
        <w:br/>
      </w:r>
      <w:r>
        <w:rPr>
          <w:rFonts w:ascii="Times New Roman"/>
          <w:b/>
          <w:i w:val="false"/>
          <w:color w:val="000000"/>
        </w:rPr>
        <w:t>
адвокатты тіркеу есебі» мемлекеттік қызмет көрсетудің</w:t>
      </w:r>
      <w:r>
        <w:br/>
      </w:r>
      <w:r>
        <w:rPr>
          <w:rFonts w:ascii="Times New Roman"/>
          <w:b/>
          <w:i w:val="false"/>
          <w:color w:val="000000"/>
        </w:rPr>
        <w:t>
бизнес-үдерістерінің анықтамалығы</w:t>
      </w:r>
    </w:p>
    <w:bookmarkEnd w:id="21"/>
    <w:p>
      <w:pPr>
        <w:spacing w:after="0"/>
        <w:ind w:left="0"/>
        <w:jc w:val="both"/>
      </w:pPr>
      <w:r>
        <w:drawing>
          <wp:inline distT="0" distB="0" distL="0" distR="0">
            <wp:extent cx="8902700" cy="436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8902700" cy="4368800"/>
                    </a:xfrm>
                    <a:prstGeom prst="rect">
                      <a:avLst/>
                    </a:prstGeom>
                  </pic:spPr>
                </pic:pic>
              </a:graphicData>
            </a:graphic>
          </wp:inline>
        </w:drawing>
      </w:r>
    </w:p>
    <w:p>
      <w:pPr>
        <w:spacing w:after="0"/>
        <w:ind w:left="0"/>
        <w:jc w:val="both"/>
      </w:pPr>
      <w:r>
        <w:drawing>
          <wp:inline distT="0" distB="0" distL="0" distR="0">
            <wp:extent cx="8369300" cy="222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8369300" cy="2222500"/>
                    </a:xfrm>
                    <a:prstGeom prst="rect">
                      <a:avLst/>
                    </a:prstGeom>
                  </pic:spPr>
                </pic:pic>
              </a:graphicData>
            </a:graphic>
          </wp:inline>
        </w:drawing>
      </w:r>
    </w:p>
    <w:bookmarkStart w:name="z98" w:id="22"/>
    <w:p>
      <w:pPr>
        <w:spacing w:after="0"/>
        <w:ind w:left="0"/>
        <w:jc w:val="both"/>
      </w:pPr>
      <w:r>
        <w:rPr>
          <w:rFonts w:ascii="Times New Roman"/>
          <w:b w:val="false"/>
          <w:i w:val="false"/>
          <w:color w:val="000000"/>
          <w:sz w:val="28"/>
        </w:rPr>
        <w:t xml:space="preserve">
«Дара кәсіпкерді, жекеше нотариусты, жеке   </w:t>
      </w:r>
      <w:r>
        <w:br/>
      </w:r>
      <w:r>
        <w:rPr>
          <w:rFonts w:ascii="Times New Roman"/>
          <w:b w:val="false"/>
          <w:i w:val="false"/>
          <w:color w:val="000000"/>
          <w:sz w:val="28"/>
        </w:rPr>
        <w:t xml:space="preserve">
сот орындаушысын, адвокатты тіркеу есебі»  </w:t>
      </w:r>
      <w:r>
        <w:br/>
      </w:r>
      <w:r>
        <w:rPr>
          <w:rFonts w:ascii="Times New Roman"/>
          <w:b w:val="false"/>
          <w:i w:val="false"/>
          <w:color w:val="000000"/>
          <w:sz w:val="28"/>
        </w:rPr>
        <w:t xml:space="preserve">
мемлекеттік көрсетілетін қызмет регламентіне </w:t>
      </w:r>
      <w:r>
        <w:br/>
      </w:r>
      <w:r>
        <w:rPr>
          <w:rFonts w:ascii="Times New Roman"/>
          <w:b w:val="false"/>
          <w:i w:val="false"/>
          <w:color w:val="000000"/>
          <w:sz w:val="28"/>
        </w:rPr>
        <w:t xml:space="preserve">
6-қосымша                    </w:t>
      </w:r>
    </w:p>
    <w:bookmarkEnd w:id="22"/>
    <w:bookmarkStart w:name="z99" w:id="23"/>
    <w:p>
      <w:pPr>
        <w:spacing w:after="0"/>
        <w:ind w:left="0"/>
        <w:jc w:val="left"/>
      </w:pPr>
      <w:r>
        <w:rPr>
          <w:rFonts w:ascii="Times New Roman"/>
          <w:b/>
          <w:i w:val="false"/>
          <w:color w:val="000000"/>
        </w:rPr>
        <w:t xml:space="preserve"> 
ЭҮП арқылы «Дара кәсіпкерді, жекеше нотариусты, жеке сот</w:t>
      </w:r>
      <w:r>
        <w:br/>
      </w:r>
      <w:r>
        <w:rPr>
          <w:rFonts w:ascii="Times New Roman"/>
          <w:b/>
          <w:i w:val="false"/>
          <w:color w:val="000000"/>
        </w:rPr>
        <w:t>
орындаушысын, адвокатты тіркеу есебі» мемлекеттік қызмет</w:t>
      </w:r>
      <w:r>
        <w:br/>
      </w:r>
      <w:r>
        <w:rPr>
          <w:rFonts w:ascii="Times New Roman"/>
          <w:b/>
          <w:i w:val="false"/>
          <w:color w:val="000000"/>
        </w:rPr>
        <w:t>
көрсетудің бизнес-үдерістерінің анықтамалығы</w:t>
      </w:r>
    </w:p>
    <w:bookmarkEnd w:id="23"/>
    <w:p>
      <w:pPr>
        <w:spacing w:after="0"/>
        <w:ind w:left="0"/>
        <w:jc w:val="both"/>
      </w:pPr>
      <w:r>
        <w:drawing>
          <wp:inline distT="0" distB="0" distL="0" distR="0">
            <wp:extent cx="8686800" cy="412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8686800" cy="4127500"/>
                    </a:xfrm>
                    <a:prstGeom prst="rect">
                      <a:avLst/>
                    </a:prstGeom>
                  </pic:spPr>
                </pic:pic>
              </a:graphicData>
            </a:graphic>
          </wp:inline>
        </w:drawing>
      </w:r>
    </w:p>
    <w:p>
      <w:pPr>
        <w:spacing w:after="0"/>
        <w:ind w:left="0"/>
        <w:jc w:val="both"/>
      </w:pPr>
      <w:r>
        <w:drawing>
          <wp:inline distT="0" distB="0" distL="0" distR="0">
            <wp:extent cx="8407400" cy="231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8407400" cy="2311400"/>
                    </a:xfrm>
                    <a:prstGeom prst="rect">
                      <a:avLst/>
                    </a:prstGeom>
                  </pic:spPr>
                </pic:pic>
              </a:graphicData>
            </a:graphic>
          </wp:inline>
        </w:drawing>
      </w:r>
    </w:p>
    <w:bookmarkStart w:name="z100" w:id="24"/>
    <w:p>
      <w:pPr>
        <w:spacing w:after="0"/>
        <w:ind w:left="0"/>
        <w:jc w:val="both"/>
      </w:pP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xml:space="preserve">
Премьер-Министрінің Орынбасары – </w:t>
      </w:r>
      <w:r>
        <w:br/>
      </w: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xml:space="preserve">
Қаржы министрінің        </w:t>
      </w:r>
      <w:r>
        <w:br/>
      </w:r>
      <w:r>
        <w:rPr>
          <w:rFonts w:ascii="Times New Roman"/>
          <w:b w:val="false"/>
          <w:i w:val="false"/>
          <w:color w:val="000000"/>
          <w:sz w:val="28"/>
        </w:rPr>
        <w:t xml:space="preserve">
2014 жылғы «2» шілдедегі    </w:t>
      </w:r>
      <w:r>
        <w:br/>
      </w:r>
      <w:r>
        <w:rPr>
          <w:rFonts w:ascii="Times New Roman"/>
          <w:b w:val="false"/>
          <w:i w:val="false"/>
          <w:color w:val="000000"/>
          <w:sz w:val="28"/>
        </w:rPr>
        <w:t xml:space="preserve">
№ 298 бұйрығына        </w:t>
      </w:r>
      <w:r>
        <w:br/>
      </w:r>
      <w:r>
        <w:rPr>
          <w:rFonts w:ascii="Times New Roman"/>
          <w:b w:val="false"/>
          <w:i w:val="false"/>
          <w:color w:val="000000"/>
          <w:sz w:val="28"/>
        </w:rPr>
        <w:t xml:space="preserve">
2-қосымша           </w:t>
      </w:r>
    </w:p>
    <w:bookmarkEnd w:id="24"/>
    <w:bookmarkStart w:name="z101" w:id="25"/>
    <w:p>
      <w:pPr>
        <w:spacing w:after="0"/>
        <w:ind w:left="0"/>
        <w:jc w:val="left"/>
      </w:pPr>
      <w:r>
        <w:rPr>
          <w:rFonts w:ascii="Times New Roman"/>
          <w:b/>
          <w:i w:val="false"/>
          <w:color w:val="000000"/>
        </w:rPr>
        <w:t xml:space="preserve"> 
«Салық төлеушілерді тіркеу»</w:t>
      </w:r>
      <w:r>
        <w:br/>
      </w:r>
      <w:r>
        <w:rPr>
          <w:rFonts w:ascii="Times New Roman"/>
          <w:b/>
          <w:i w:val="false"/>
          <w:color w:val="000000"/>
        </w:rPr>
        <w:t>
мемлекеттік көрсетілетін қызмет регламенті</w:t>
      </w:r>
    </w:p>
    <w:bookmarkEnd w:id="25"/>
    <w:bookmarkStart w:name="z102" w:id="26"/>
    <w:p>
      <w:pPr>
        <w:spacing w:after="0"/>
        <w:ind w:left="0"/>
        <w:jc w:val="left"/>
      </w:pPr>
      <w:r>
        <w:rPr>
          <w:rFonts w:ascii="Times New Roman"/>
          <w:b/>
          <w:i w:val="false"/>
          <w:color w:val="000000"/>
        </w:rPr>
        <w:t xml:space="preserve"> 
1. Жалпы ережелер</w:t>
      </w:r>
    </w:p>
    <w:bookmarkEnd w:id="26"/>
    <w:bookmarkStart w:name="z103" w:id="27"/>
    <w:p>
      <w:pPr>
        <w:spacing w:after="0"/>
        <w:ind w:left="0"/>
        <w:jc w:val="both"/>
      </w:pPr>
      <w:r>
        <w:rPr>
          <w:rFonts w:ascii="Times New Roman"/>
          <w:b w:val="false"/>
          <w:i w:val="false"/>
          <w:color w:val="000000"/>
          <w:sz w:val="28"/>
        </w:rPr>
        <w:t>
      1. «Салық төлеушілерді тіркеу» мемлекеттік көрсетілетін қызметті (бұдан әрі - мемлекеттік көрсетілетін қызмет) аудандар, қалалардағы аудандар және қалалар, арнайы экономикалық аймақтардың аумақтары бойынша салық басқармалары ақпаратты қабылдау және өңдеу орталықтарында (бұдан әрі - көрсетілетін қызметті берушінің ҚӨО), «электрондық үкімет» веб-порталы (бұдан әрі - ЭҮП) арқылы көрсетеді.</w:t>
      </w:r>
      <w:r>
        <w:br/>
      </w:r>
      <w:r>
        <w:rPr>
          <w:rFonts w:ascii="Times New Roman"/>
          <w:b w:val="false"/>
          <w:i w:val="false"/>
          <w:color w:val="000000"/>
          <w:sz w:val="28"/>
        </w:rPr>
        <w:t>
</w:t>
      </w:r>
      <w:r>
        <w:rPr>
          <w:rFonts w:ascii="Times New Roman"/>
          <w:b w:val="false"/>
          <w:i w:val="false"/>
          <w:color w:val="000000"/>
          <w:sz w:val="28"/>
        </w:rPr>
        <w:t>
      2. Мемлекеттік қызметті көрсету нысаны: электрондық (толық автоматтандырылған) және (немесе) қағаз түрінде.</w:t>
      </w:r>
      <w:r>
        <w:br/>
      </w:r>
      <w:r>
        <w:rPr>
          <w:rFonts w:ascii="Times New Roman"/>
          <w:b w:val="false"/>
          <w:i w:val="false"/>
          <w:color w:val="000000"/>
          <w:sz w:val="28"/>
        </w:rPr>
        <w:t>
</w:t>
      </w:r>
      <w:r>
        <w:rPr>
          <w:rFonts w:ascii="Times New Roman"/>
          <w:b w:val="false"/>
          <w:i w:val="false"/>
          <w:color w:val="000000"/>
          <w:sz w:val="28"/>
        </w:rPr>
        <w:t>
      3. Мемлекеттік қызметті көрсету нәтижесі:</w:t>
      </w:r>
      <w:r>
        <w:br/>
      </w:r>
      <w:r>
        <w:rPr>
          <w:rFonts w:ascii="Times New Roman"/>
          <w:b w:val="false"/>
          <w:i w:val="false"/>
          <w:color w:val="000000"/>
          <w:sz w:val="28"/>
        </w:rPr>
        <w:t>
</w:t>
      </w:r>
      <w:r>
        <w:rPr>
          <w:rFonts w:ascii="Times New Roman"/>
          <w:b w:val="false"/>
          <w:i w:val="false"/>
          <w:color w:val="000000"/>
          <w:sz w:val="28"/>
        </w:rPr>
        <w:t>
      1) қызметті алушының тіркеу деректерін салық төлеушілердің мемлекеттік деректер қорына (бұдан әрі – СТМДҚ) енгізу, өзгеріс және (немесе) толықтыру;</w:t>
      </w:r>
      <w:r>
        <w:br/>
      </w:r>
      <w:r>
        <w:rPr>
          <w:rFonts w:ascii="Times New Roman"/>
          <w:b w:val="false"/>
          <w:i w:val="false"/>
          <w:color w:val="000000"/>
          <w:sz w:val="28"/>
        </w:rPr>
        <w:t>
</w:t>
      </w:r>
      <w:r>
        <w:rPr>
          <w:rFonts w:ascii="Times New Roman"/>
          <w:b w:val="false"/>
          <w:i w:val="false"/>
          <w:color w:val="000000"/>
          <w:sz w:val="28"/>
        </w:rPr>
        <w:t>
      2) уәкілетті орган бекіткен нысан бойынша тіркеу куәлігін беру (СТМДҚ-на резидент емес, шетелдік немесе азаматтығы жоқ адам, Қазақстан Республикасында филиал, өкілдік ашпай тұрақты мекеме арқылы қызметін жүзеге асыратын резидент емес заңды тұлғалар, сақтандыру ұйымы (сақтандыру брокері) немесе тәуелді агент, дипломатиялық және соларға теңестірілген өкілдігі туралы мәліметтерді енгізу кезінде);</w:t>
      </w:r>
      <w:r>
        <w:br/>
      </w:r>
      <w:r>
        <w:rPr>
          <w:rFonts w:ascii="Times New Roman"/>
          <w:b w:val="false"/>
          <w:i w:val="false"/>
          <w:color w:val="000000"/>
          <w:sz w:val="28"/>
        </w:rPr>
        <w:t>
</w:t>
      </w:r>
      <w:r>
        <w:rPr>
          <w:rFonts w:ascii="Times New Roman"/>
          <w:b w:val="false"/>
          <w:i w:val="false"/>
          <w:color w:val="000000"/>
          <w:sz w:val="28"/>
        </w:rPr>
        <w:t>
      3) СТМДҚ-нан салық төлеуші туралы мәліметтерді алып тастау болып табылады.</w:t>
      </w:r>
      <w:r>
        <w:br/>
      </w:r>
      <w:r>
        <w:rPr>
          <w:rFonts w:ascii="Times New Roman"/>
          <w:b w:val="false"/>
          <w:i w:val="false"/>
          <w:color w:val="000000"/>
          <w:sz w:val="28"/>
        </w:rPr>
        <w:t>
</w:t>
      </w:r>
      <w:r>
        <w:rPr>
          <w:rFonts w:ascii="Times New Roman"/>
          <w:b w:val="false"/>
          <w:i w:val="false"/>
          <w:color w:val="000000"/>
          <w:sz w:val="28"/>
        </w:rPr>
        <w:t>
      Мемлекеттік қызметті көрсету нәтижесін беру нысаны (тіркеу куәлігі): қағаз түрінде.</w:t>
      </w:r>
    </w:p>
    <w:bookmarkEnd w:id="27"/>
    <w:bookmarkStart w:name="z110" w:id="28"/>
    <w:p>
      <w:pPr>
        <w:spacing w:after="0"/>
        <w:ind w:left="0"/>
        <w:jc w:val="left"/>
      </w:pPr>
      <w:r>
        <w:rPr>
          <w:rFonts w:ascii="Times New Roman"/>
          <w:b/>
          <w:i w:val="false"/>
          <w:color w:val="000000"/>
        </w:rPr>
        <w:t xml:space="preserve"> 
2. Мемлекеттік қызметті көрсету үдерісінде қызметті берушінің</w:t>
      </w:r>
      <w:r>
        <w:br/>
      </w:r>
      <w:r>
        <w:rPr>
          <w:rFonts w:ascii="Times New Roman"/>
          <w:b/>
          <w:i w:val="false"/>
          <w:color w:val="000000"/>
        </w:rPr>
        <w:t>
құрылымдық бөлімшелерінің (қызметкерлерінің)</w:t>
      </w:r>
      <w:r>
        <w:br/>
      </w:r>
      <w:r>
        <w:rPr>
          <w:rFonts w:ascii="Times New Roman"/>
          <w:b/>
          <w:i w:val="false"/>
          <w:color w:val="000000"/>
        </w:rPr>
        <w:t>
іс-қимылы тәртібі</w:t>
      </w:r>
    </w:p>
    <w:bookmarkEnd w:id="28"/>
    <w:bookmarkStart w:name="z111" w:id="29"/>
    <w:p>
      <w:pPr>
        <w:spacing w:after="0"/>
        <w:ind w:left="0"/>
        <w:jc w:val="both"/>
      </w:pPr>
      <w:r>
        <w:rPr>
          <w:rFonts w:ascii="Times New Roman"/>
          <w:b w:val="false"/>
          <w:i w:val="false"/>
          <w:color w:val="000000"/>
          <w:sz w:val="28"/>
        </w:rPr>
        <w:t>
      4. Мемлекеттік қызметті көрсету бойынша рәсімдерді (іс-қимылдарды) бастау үшін негіздеме Қазақстан Республикасы Үкіметінің 2014 жылғы 5 наурыздағы № 200 қаулысымен бекітілген «Салық төлеушілерді тіркеу» мемлекеттік көрсетілетін қызмет стандартының (бұдан әрі – Стандарт)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көрсетілетін қызметті алушының ұсынуы болып табылады.</w:t>
      </w:r>
      <w:r>
        <w:br/>
      </w:r>
      <w:r>
        <w:rPr>
          <w:rFonts w:ascii="Times New Roman"/>
          <w:b w:val="false"/>
          <w:i w:val="false"/>
          <w:color w:val="000000"/>
          <w:sz w:val="28"/>
        </w:rPr>
        <w:t>
</w:t>
      </w:r>
      <w:r>
        <w:rPr>
          <w:rFonts w:ascii="Times New Roman"/>
          <w:b w:val="false"/>
          <w:i w:val="false"/>
          <w:color w:val="000000"/>
          <w:sz w:val="28"/>
        </w:rPr>
        <w:t>
      5. Мемлекеттік қызметті көрсету үдерісіндегі рәсімдер (іс-қимылдар):</w:t>
      </w:r>
      <w:r>
        <w:br/>
      </w:r>
      <w:r>
        <w:rPr>
          <w:rFonts w:ascii="Times New Roman"/>
          <w:b w:val="false"/>
          <w:i w:val="false"/>
          <w:color w:val="000000"/>
          <w:sz w:val="28"/>
        </w:rPr>
        <w:t>
</w:t>
      </w:r>
      <w:r>
        <w:rPr>
          <w:rFonts w:ascii="Times New Roman"/>
          <w:b w:val="false"/>
          <w:i w:val="false"/>
          <w:color w:val="000000"/>
          <w:sz w:val="28"/>
        </w:rPr>
        <w:t xml:space="preserve">
      1) құжаттарды қабылдауға жауапты қызметкер көрсетілетін қызметті алушыдан Стандарттың 9-тармағында көрсетілген құжаттарды қабылдайды – 1 минут; </w:t>
      </w:r>
      <w:r>
        <w:br/>
      </w:r>
      <w:r>
        <w:rPr>
          <w:rFonts w:ascii="Times New Roman"/>
          <w:b w:val="false"/>
          <w:i w:val="false"/>
          <w:color w:val="000000"/>
          <w:sz w:val="28"/>
        </w:rPr>
        <w:t>
      жеке басын куәландыратын құжатпен салықтық өтініште көрсетілген деректерді салыстырып тексереді – 2 минут, сондай-ақ:</w:t>
      </w:r>
      <w:r>
        <w:br/>
      </w:r>
      <w:r>
        <w:rPr>
          <w:rFonts w:ascii="Times New Roman"/>
          <w:b w:val="false"/>
          <w:i w:val="false"/>
          <w:color w:val="000000"/>
          <w:sz w:val="28"/>
        </w:rPr>
        <w:t>
      жеке тұлғалардың мүдделерін білдірген кезде көрсетілетін қызметті алушының уәкілетті өкілінің өкілеттіктерінің нақты тізбесі көрсетілген нотариалды куәландырылған сенімхаттың бар-жоғын тексереді немесе заңды тұлғаның мүдделерін білдіруге сенімхат ұсынылған кезде басшысының қолы мен заңды тұлғаның мөрінің бар-жоғын тексереді – 2 минут;</w:t>
      </w:r>
      <w:r>
        <w:br/>
      </w:r>
      <w:r>
        <w:rPr>
          <w:rFonts w:ascii="Times New Roman"/>
          <w:b w:val="false"/>
          <w:i w:val="false"/>
          <w:color w:val="000000"/>
          <w:sz w:val="28"/>
        </w:rPr>
        <w:t xml:space="preserve">
      қызмет алушының көзінше – 5 минут: </w:t>
      </w:r>
      <w:r>
        <w:br/>
      </w:r>
      <w:r>
        <w:rPr>
          <w:rFonts w:ascii="Times New Roman"/>
          <w:b w:val="false"/>
          <w:i w:val="false"/>
          <w:color w:val="000000"/>
          <w:sz w:val="28"/>
        </w:rPr>
        <w:t>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ұсынылған құжаттардың және қосымшалардың толықтығын;</w:t>
      </w:r>
      <w:r>
        <w:br/>
      </w:r>
      <w:r>
        <w:rPr>
          <w:rFonts w:ascii="Times New Roman"/>
          <w:b w:val="false"/>
          <w:i w:val="false"/>
          <w:color w:val="000000"/>
          <w:sz w:val="28"/>
        </w:rPr>
        <w:t>
      салық төлеушінің салықтық өтінішіндегі көрсетілген деректерді Біріктірілген салықтық ақпараттық жүйенің (бұдан әрі – БСАЖ) тіркеу деректеріндегі бар мәліметтермен салыстырып тексереді;</w:t>
      </w:r>
      <w:r>
        <w:br/>
      </w:r>
      <w:r>
        <w:rPr>
          <w:rFonts w:ascii="Times New Roman"/>
          <w:b w:val="false"/>
          <w:i w:val="false"/>
          <w:color w:val="000000"/>
          <w:sz w:val="28"/>
        </w:rPr>
        <w:t>
      салықтық өтінішті БСАЖ-де тіркейді - 5 минут;</w:t>
      </w:r>
      <w:r>
        <w:br/>
      </w:r>
      <w:r>
        <w:rPr>
          <w:rFonts w:ascii="Times New Roman"/>
          <w:b w:val="false"/>
          <w:i w:val="false"/>
          <w:color w:val="000000"/>
          <w:sz w:val="28"/>
        </w:rPr>
        <w:t>
      салықтық өтініштің екінші данасына құжаттың қабылданған күнін, ақпараттық жүйемен берілген құжаттың кіріс нөмірін, өзінің аты-жөнін және оған қолын қояды - 3 минут;</w:t>
      </w:r>
      <w:r>
        <w:br/>
      </w:r>
      <w:r>
        <w:rPr>
          <w:rFonts w:ascii="Times New Roman"/>
          <w:b w:val="false"/>
          <w:i w:val="false"/>
          <w:color w:val="000000"/>
          <w:sz w:val="28"/>
        </w:rPr>
        <w:t>
      көрсетілетін қызметті алушыға, осы Мемлекеттік көрсетілетін қызмет регламентінің </w:t>
      </w:r>
      <w:r>
        <w:rPr>
          <w:rFonts w:ascii="Times New Roman"/>
          <w:b w:val="false"/>
          <w:i w:val="false"/>
          <w:color w:val="000000"/>
          <w:sz w:val="28"/>
        </w:rPr>
        <w:t>1-қосымшасына</w:t>
      </w:r>
      <w:r>
        <w:rPr>
          <w:rFonts w:ascii="Times New Roman"/>
          <w:b w:val="false"/>
          <w:i w:val="false"/>
          <w:color w:val="000000"/>
          <w:sz w:val="28"/>
        </w:rPr>
        <w:t xml:space="preserve"> сәйкес салықтық өтініштің қабылданғаны туралы талон (бұдан әрі – талон) береді - 2 минут;</w:t>
      </w:r>
      <w:r>
        <w:br/>
      </w:r>
      <w:r>
        <w:rPr>
          <w:rFonts w:ascii="Times New Roman"/>
          <w:b w:val="false"/>
          <w:i w:val="false"/>
          <w:color w:val="000000"/>
          <w:sz w:val="28"/>
        </w:rPr>
        <w:t>
      құжаттарды өңдеуге жауапты қызметкерге кіріс құжаттарын береді – 10 минут;</w:t>
      </w:r>
      <w:r>
        <w:br/>
      </w:r>
      <w:r>
        <w:rPr>
          <w:rFonts w:ascii="Times New Roman"/>
          <w:b w:val="false"/>
          <w:i w:val="false"/>
          <w:color w:val="000000"/>
          <w:sz w:val="28"/>
        </w:rPr>
        <w:t>
</w:t>
      </w:r>
      <w:r>
        <w:rPr>
          <w:rFonts w:ascii="Times New Roman"/>
          <w:b w:val="false"/>
          <w:i w:val="false"/>
          <w:color w:val="000000"/>
          <w:sz w:val="28"/>
        </w:rPr>
        <w:t>
      2) құжаттарды өңдеуге жауапты қызметкер салықтық өтінімді БСАЖ-не енгізеді, кіріс құжаттарды өңдейді:</w:t>
      </w:r>
      <w:r>
        <w:br/>
      </w:r>
      <w:r>
        <w:rPr>
          <w:rFonts w:ascii="Times New Roman"/>
          <w:b w:val="false"/>
          <w:i w:val="false"/>
          <w:color w:val="000000"/>
          <w:sz w:val="28"/>
        </w:rPr>
        <w:t>
      салық төлеуші туралы мәліметтерді СТМДҚ енгізу кезінде – 3 жұмыс күні;</w:t>
      </w:r>
      <w:r>
        <w:br/>
      </w:r>
      <w:r>
        <w:rPr>
          <w:rFonts w:ascii="Times New Roman"/>
          <w:b w:val="false"/>
          <w:i w:val="false"/>
          <w:color w:val="000000"/>
          <w:sz w:val="28"/>
        </w:rPr>
        <w:t>
      СТМДҚ-на салық төлеушінің тіркеу деректеріне өзгерістер енгізу кезінде – 3 жұмыс күні;</w:t>
      </w:r>
      <w:r>
        <w:br/>
      </w:r>
      <w:r>
        <w:rPr>
          <w:rFonts w:ascii="Times New Roman"/>
          <w:b w:val="false"/>
          <w:i w:val="false"/>
          <w:color w:val="000000"/>
          <w:sz w:val="28"/>
        </w:rPr>
        <w:t>
      салық органының әділет органдарына резидент еместі тіркеу есебінен шығару туралы электрондық хабарлама жіберуі кезінде – 1 жұмыс күні;</w:t>
      </w:r>
      <w:r>
        <w:br/>
      </w:r>
      <w:r>
        <w:rPr>
          <w:rFonts w:ascii="Times New Roman"/>
          <w:b w:val="false"/>
          <w:i w:val="false"/>
          <w:color w:val="000000"/>
          <w:sz w:val="28"/>
        </w:rPr>
        <w:t>
      резидент еместің тіркеу куәлігін басып шығару – 5 минут;</w:t>
      </w:r>
      <w:r>
        <w:br/>
      </w:r>
      <w:r>
        <w:rPr>
          <w:rFonts w:ascii="Times New Roman"/>
          <w:b w:val="false"/>
          <w:i w:val="false"/>
          <w:color w:val="000000"/>
          <w:sz w:val="28"/>
        </w:rPr>
        <w:t xml:space="preserve">
      қызметті берушінің басшысына шығыс құжаттарын растауға береді – 10 минут; </w:t>
      </w:r>
      <w:r>
        <w:br/>
      </w:r>
      <w:r>
        <w:rPr>
          <w:rFonts w:ascii="Times New Roman"/>
          <w:b w:val="false"/>
          <w:i w:val="false"/>
          <w:color w:val="000000"/>
          <w:sz w:val="28"/>
        </w:rPr>
        <w:t>
</w:t>
      </w:r>
      <w:r>
        <w:rPr>
          <w:rFonts w:ascii="Times New Roman"/>
          <w:b w:val="false"/>
          <w:i w:val="false"/>
          <w:color w:val="000000"/>
          <w:sz w:val="28"/>
        </w:rPr>
        <w:t xml:space="preserve">
      3) көрсетілетін қызметті берушінің басшысы шығыс құжаттарға қол қояды, мөртаңба басып растайды – 3 сағат; </w:t>
      </w:r>
      <w:r>
        <w:br/>
      </w:r>
      <w:r>
        <w:rPr>
          <w:rFonts w:ascii="Times New Roman"/>
          <w:b w:val="false"/>
          <w:i w:val="false"/>
          <w:color w:val="000000"/>
          <w:sz w:val="28"/>
        </w:rPr>
        <w:t>
</w:t>
      </w:r>
      <w:r>
        <w:rPr>
          <w:rFonts w:ascii="Times New Roman"/>
          <w:b w:val="false"/>
          <w:i w:val="false"/>
          <w:color w:val="000000"/>
          <w:sz w:val="28"/>
        </w:rPr>
        <w:t xml:space="preserve">
      4) құжаттарды өңдеуге жауапты қызметкер құжаттарды беруге жауапты қызметкерге шығыс құжаттарын береді – 10 минут; </w:t>
      </w:r>
      <w:r>
        <w:br/>
      </w:r>
      <w:r>
        <w:rPr>
          <w:rFonts w:ascii="Times New Roman"/>
          <w:b w:val="false"/>
          <w:i w:val="false"/>
          <w:color w:val="000000"/>
          <w:sz w:val="28"/>
        </w:rPr>
        <w:t>
</w:t>
      </w:r>
      <w:r>
        <w:rPr>
          <w:rFonts w:ascii="Times New Roman"/>
          <w:b w:val="false"/>
          <w:i w:val="false"/>
          <w:color w:val="000000"/>
          <w:sz w:val="28"/>
        </w:rPr>
        <w:t>
      5) құжаттарды беруге жауапты қызметкер, көрсетілетін қызметті алушы талонмен және жеке басын куәландыратын құжатпен жүгінген кезде шығыс құжаттарын, осы Мемлекеттік көрсетілетін қызмет регламентінің </w:t>
      </w:r>
      <w:r>
        <w:rPr>
          <w:rFonts w:ascii="Times New Roman"/>
          <w:b w:val="false"/>
          <w:i w:val="false"/>
          <w:color w:val="000000"/>
          <w:sz w:val="28"/>
        </w:rPr>
        <w:t>2-қосымшасына</w:t>
      </w:r>
      <w:r>
        <w:rPr>
          <w:rFonts w:ascii="Times New Roman"/>
          <w:b w:val="false"/>
          <w:i w:val="false"/>
          <w:color w:val="000000"/>
          <w:sz w:val="28"/>
        </w:rPr>
        <w:t xml:space="preserve"> сәйкес шығыс құжаттарын беру журналына (бұдан әрі – Журнал) тіркейді және оларды Журналға қол қойғызып қолма-қол береді – 10 минут.</w:t>
      </w:r>
      <w:r>
        <w:br/>
      </w:r>
      <w:r>
        <w:rPr>
          <w:rFonts w:ascii="Times New Roman"/>
          <w:b w:val="false"/>
          <w:i w:val="false"/>
          <w:color w:val="000000"/>
          <w:sz w:val="28"/>
        </w:rPr>
        <w:t>
</w:t>
      </w:r>
      <w:r>
        <w:rPr>
          <w:rFonts w:ascii="Times New Roman"/>
          <w:b w:val="false"/>
          <w:i w:val="false"/>
          <w:color w:val="000000"/>
          <w:sz w:val="28"/>
        </w:rPr>
        <w:t>
      6. Мемлекеттік қызмет көрсету үдерісінің келесі рәсімін (іс-қимылын) орындауды бастау үшін негіз болып қабылданған кіріс құжаттарын БСАЖ электронды түрде жүргізілетін тізімдеме бойынша беру табылады. Құжаттарды қабылдауға жауапты қызметкер тізімдемені екі данада шығарады, тізімдемеге құжаттарды қабылдауға жауапты қызметкер және құжаттарды өңдеуге жауапты қызметкер қолдарын қояды – бір дана қабылдау тобының қызметкерінде қалады, бір дана құжаттармен бірге өңдеуге жауапты қызметкерге беріледі.</w:t>
      </w:r>
    </w:p>
    <w:bookmarkEnd w:id="29"/>
    <w:bookmarkStart w:name="z119" w:id="30"/>
    <w:p>
      <w:pPr>
        <w:spacing w:after="0"/>
        <w:ind w:left="0"/>
        <w:jc w:val="left"/>
      </w:pPr>
      <w:r>
        <w:rPr>
          <w:rFonts w:ascii="Times New Roman"/>
          <w:b/>
          <w:i w:val="false"/>
          <w:color w:val="000000"/>
        </w:rPr>
        <w:t xml:space="preserve"> 
3. Мемлекеттік қызметті көрсету үдерісінде қызметті берушінің</w:t>
      </w:r>
      <w:r>
        <w:br/>
      </w:r>
      <w:r>
        <w:rPr>
          <w:rFonts w:ascii="Times New Roman"/>
          <w:b/>
          <w:i w:val="false"/>
          <w:color w:val="000000"/>
        </w:rPr>
        <w:t>
құрылымдық бөлімшелерінің (қызметкерлерінің)</w:t>
      </w:r>
      <w:r>
        <w:br/>
      </w:r>
      <w:r>
        <w:rPr>
          <w:rFonts w:ascii="Times New Roman"/>
          <w:b/>
          <w:i w:val="false"/>
          <w:color w:val="000000"/>
        </w:rPr>
        <w:t>
өзара іс-қимылы тәртібі</w:t>
      </w:r>
    </w:p>
    <w:bookmarkEnd w:id="30"/>
    <w:bookmarkStart w:name="z120" w:id="31"/>
    <w:p>
      <w:pPr>
        <w:spacing w:after="0"/>
        <w:ind w:left="0"/>
        <w:jc w:val="both"/>
      </w:pPr>
      <w:r>
        <w:rPr>
          <w:rFonts w:ascii="Times New Roman"/>
          <w:b w:val="false"/>
          <w:i w:val="false"/>
          <w:color w:val="000000"/>
          <w:sz w:val="28"/>
        </w:rPr>
        <w:t>
      7. Мемлекеттік қызметті көрсету үдерісінде көрсетілетін қызметті берушінің ҚӨО қызметкерлері қатысады.</w:t>
      </w:r>
      <w:r>
        <w:br/>
      </w:r>
      <w:r>
        <w:rPr>
          <w:rFonts w:ascii="Times New Roman"/>
          <w:b w:val="false"/>
          <w:i w:val="false"/>
          <w:color w:val="000000"/>
          <w:sz w:val="28"/>
        </w:rPr>
        <w:t>
</w:t>
      </w:r>
      <w:r>
        <w:rPr>
          <w:rFonts w:ascii="Times New Roman"/>
          <w:b w:val="false"/>
          <w:i w:val="false"/>
          <w:color w:val="000000"/>
          <w:sz w:val="28"/>
        </w:rPr>
        <w:t>
      8. Құжаттарды қабылдауға жауапты қызметкер қызметті алушы ұсынған БСАЖ-да құжаттарды қабылдайды, тексереді, тіркейді және енгізеді - 20 минут.</w:t>
      </w:r>
      <w:r>
        <w:br/>
      </w:r>
      <w:r>
        <w:rPr>
          <w:rFonts w:ascii="Times New Roman"/>
          <w:b w:val="false"/>
          <w:i w:val="false"/>
          <w:color w:val="000000"/>
          <w:sz w:val="28"/>
        </w:rPr>
        <w:t>
</w:t>
      </w:r>
      <w:r>
        <w:rPr>
          <w:rFonts w:ascii="Times New Roman"/>
          <w:b w:val="false"/>
          <w:i w:val="false"/>
          <w:color w:val="000000"/>
          <w:sz w:val="28"/>
        </w:rPr>
        <w:t>
      9. Құжаттарды қабылдауға жауапты қызметкер құжаттарды осы мемлекеттік көрсетілетін қызмет регламентінің </w:t>
      </w:r>
      <w:r>
        <w:rPr>
          <w:rFonts w:ascii="Times New Roman"/>
          <w:b w:val="false"/>
          <w:i w:val="false"/>
          <w:color w:val="000000"/>
          <w:sz w:val="28"/>
        </w:rPr>
        <w:t>6-тармағына</w:t>
      </w:r>
      <w:r>
        <w:rPr>
          <w:rFonts w:ascii="Times New Roman"/>
          <w:b w:val="false"/>
          <w:i w:val="false"/>
          <w:color w:val="000000"/>
          <w:sz w:val="28"/>
        </w:rPr>
        <w:t xml:space="preserve"> сәйкес көрсетілген тәртіпте құжаттарды өңдеуге жауапты қызметкерге береді. </w:t>
      </w:r>
      <w:r>
        <w:br/>
      </w:r>
      <w:r>
        <w:rPr>
          <w:rFonts w:ascii="Times New Roman"/>
          <w:b w:val="false"/>
          <w:i w:val="false"/>
          <w:color w:val="000000"/>
          <w:sz w:val="28"/>
        </w:rPr>
        <w:t>
</w:t>
      </w:r>
      <w:r>
        <w:rPr>
          <w:rFonts w:ascii="Times New Roman"/>
          <w:b w:val="false"/>
          <w:i w:val="false"/>
          <w:color w:val="000000"/>
          <w:sz w:val="28"/>
        </w:rPr>
        <w:t>
      10. Құжаттарды өңдеуге жауапты қызметкер кіріс құжаттарды БСАЖ-де өңдейді, кіріс құжаттарды өңдейді:</w:t>
      </w:r>
      <w:r>
        <w:br/>
      </w:r>
      <w:r>
        <w:rPr>
          <w:rFonts w:ascii="Times New Roman"/>
          <w:b w:val="false"/>
          <w:i w:val="false"/>
          <w:color w:val="000000"/>
          <w:sz w:val="28"/>
        </w:rPr>
        <w:t>
      салық төлеуші туралы мәліметтерді СТМДҚ енгізу кезінде – 3 жұмыс күні;</w:t>
      </w:r>
      <w:r>
        <w:br/>
      </w:r>
      <w:r>
        <w:rPr>
          <w:rFonts w:ascii="Times New Roman"/>
          <w:b w:val="false"/>
          <w:i w:val="false"/>
          <w:color w:val="000000"/>
          <w:sz w:val="28"/>
        </w:rPr>
        <w:t>
      СТМДҚ-на салық төлеушінің тіркеу деректеріне өзгерістер енгізу кезінде – 3 жұмыс күні;</w:t>
      </w:r>
      <w:r>
        <w:br/>
      </w:r>
      <w:r>
        <w:rPr>
          <w:rFonts w:ascii="Times New Roman"/>
          <w:b w:val="false"/>
          <w:i w:val="false"/>
          <w:color w:val="000000"/>
          <w:sz w:val="28"/>
        </w:rPr>
        <w:t>
      салық органының әділет органдарына резидент еместі тіркеу есебінен шығару туралы электрондық хабарлама жіберуі кезінде – 1 жұмыс күні.</w:t>
      </w:r>
      <w:r>
        <w:br/>
      </w:r>
      <w:r>
        <w:rPr>
          <w:rFonts w:ascii="Times New Roman"/>
          <w:b w:val="false"/>
          <w:i w:val="false"/>
          <w:color w:val="000000"/>
          <w:sz w:val="28"/>
        </w:rPr>
        <w:t>
</w:t>
      </w:r>
      <w:r>
        <w:rPr>
          <w:rFonts w:ascii="Times New Roman"/>
          <w:b w:val="false"/>
          <w:i w:val="false"/>
          <w:color w:val="000000"/>
          <w:sz w:val="28"/>
        </w:rPr>
        <w:t xml:space="preserve">
      11. Қызметті берушінің басшысы шығыс құжаттарға қол қояды, мөртаңба басып растайды – 3 сағат. </w:t>
      </w:r>
      <w:r>
        <w:br/>
      </w:r>
      <w:r>
        <w:rPr>
          <w:rFonts w:ascii="Times New Roman"/>
          <w:b w:val="false"/>
          <w:i w:val="false"/>
          <w:color w:val="000000"/>
          <w:sz w:val="28"/>
        </w:rPr>
        <w:t>
</w:t>
      </w:r>
      <w:r>
        <w:rPr>
          <w:rFonts w:ascii="Times New Roman"/>
          <w:b w:val="false"/>
          <w:i w:val="false"/>
          <w:color w:val="000000"/>
          <w:sz w:val="28"/>
        </w:rPr>
        <w:t xml:space="preserve">
      12. Құжаттарды өңдеуге жауапты қызметкер құжаттарды беруге жауапты қызметкерге шығыс құжаттарын береді – 10 минут. </w:t>
      </w:r>
      <w:r>
        <w:br/>
      </w:r>
      <w:r>
        <w:rPr>
          <w:rFonts w:ascii="Times New Roman"/>
          <w:b w:val="false"/>
          <w:i w:val="false"/>
          <w:color w:val="000000"/>
          <w:sz w:val="28"/>
        </w:rPr>
        <w:t>
</w:t>
      </w:r>
      <w:r>
        <w:rPr>
          <w:rFonts w:ascii="Times New Roman"/>
          <w:b w:val="false"/>
          <w:i w:val="false"/>
          <w:color w:val="000000"/>
          <w:sz w:val="28"/>
        </w:rPr>
        <w:t xml:space="preserve">
      13. Құжаттарды беруге жауапты қызметкер қызметті алушы талонмен және жеке басын куәландыратын құжаттармен жүгінген кезде Журналда шығыс құжаттарын тіркейді және Журналға қол қойдырып қолма-қол береді – 10 минут. </w:t>
      </w:r>
      <w:r>
        <w:br/>
      </w:r>
      <w:r>
        <w:rPr>
          <w:rFonts w:ascii="Times New Roman"/>
          <w:b w:val="false"/>
          <w:i w:val="false"/>
          <w:color w:val="000000"/>
          <w:sz w:val="28"/>
        </w:rPr>
        <w:t>
</w:t>
      </w:r>
      <w:r>
        <w:rPr>
          <w:rFonts w:ascii="Times New Roman"/>
          <w:b w:val="false"/>
          <w:i w:val="false"/>
          <w:color w:val="000000"/>
          <w:sz w:val="28"/>
        </w:rPr>
        <w:t>
      14. «Салық төлеушілерді тіркеу» мемлекеттік қызмет көрсету бойынша рәсімнің (іс-қимылдың) реттілік блок – сызбасы, осы Мемлекеттік көрсетілетін қызмет регламентінің </w:t>
      </w:r>
      <w:r>
        <w:rPr>
          <w:rFonts w:ascii="Times New Roman"/>
          <w:b w:val="false"/>
          <w:i w:val="false"/>
          <w:color w:val="000000"/>
          <w:sz w:val="28"/>
        </w:rPr>
        <w:t>3-қосымшасында</w:t>
      </w:r>
      <w:r>
        <w:rPr>
          <w:rFonts w:ascii="Times New Roman"/>
          <w:b w:val="false"/>
          <w:i w:val="false"/>
          <w:color w:val="000000"/>
          <w:sz w:val="28"/>
        </w:rPr>
        <w:t xml:space="preserve"> келтірілген.</w:t>
      </w:r>
    </w:p>
    <w:bookmarkEnd w:id="31"/>
    <w:bookmarkStart w:name="z128" w:id="32"/>
    <w:p>
      <w:pPr>
        <w:spacing w:after="0"/>
        <w:ind w:left="0"/>
        <w:jc w:val="left"/>
      </w:pPr>
      <w:r>
        <w:rPr>
          <w:rFonts w:ascii="Times New Roman"/>
          <w:b/>
          <w:i w:val="false"/>
          <w:color w:val="000000"/>
        </w:rPr>
        <w:t xml:space="preserve"> 
4. Мемлекеттік қызмет көрсету үдерісінде ақпараттық</w:t>
      </w:r>
      <w:r>
        <w:br/>
      </w:r>
      <w:r>
        <w:rPr>
          <w:rFonts w:ascii="Times New Roman"/>
          <w:b/>
          <w:i w:val="false"/>
          <w:color w:val="000000"/>
        </w:rPr>
        <w:t>
жүйелерді пайдалану тәртібі</w:t>
      </w:r>
    </w:p>
    <w:bookmarkEnd w:id="32"/>
    <w:bookmarkStart w:name="z129" w:id="33"/>
    <w:p>
      <w:pPr>
        <w:spacing w:after="0"/>
        <w:ind w:left="0"/>
        <w:jc w:val="both"/>
      </w:pPr>
      <w:r>
        <w:rPr>
          <w:rFonts w:ascii="Times New Roman"/>
          <w:b w:val="false"/>
          <w:i w:val="false"/>
          <w:color w:val="000000"/>
          <w:sz w:val="28"/>
        </w:rPr>
        <w:t>
      15. Қызметті берушінің және қызметті алушының ЭҮП арқылы мемлекеттік қызмет көрсету кезіндегі жүгінуі және рәсімдердің (іс-әрекеттердің) жалғаспалық тәртібі осы Мемлекеттік көрсетілетін қызмет регламентінің </w:t>
      </w:r>
      <w:r>
        <w:rPr>
          <w:rFonts w:ascii="Times New Roman"/>
          <w:b w:val="false"/>
          <w:i w:val="false"/>
          <w:color w:val="000000"/>
          <w:sz w:val="28"/>
        </w:rPr>
        <w:t>4-қосымшасында</w:t>
      </w:r>
      <w:r>
        <w:rPr>
          <w:rFonts w:ascii="Times New Roman"/>
          <w:b w:val="false"/>
          <w:i w:val="false"/>
          <w:color w:val="000000"/>
          <w:sz w:val="28"/>
        </w:rPr>
        <w:t xml:space="preserve"> (ЭҮП арқылы мемлекеттік қызмет көрсету кезіндегі өзара іс-қимылдардың функционалдық диаграммасы) келтірілген:</w:t>
      </w:r>
      <w:r>
        <w:br/>
      </w:r>
      <w:r>
        <w:rPr>
          <w:rFonts w:ascii="Times New Roman"/>
          <w:b w:val="false"/>
          <w:i w:val="false"/>
          <w:color w:val="000000"/>
          <w:sz w:val="28"/>
        </w:rPr>
        <w:t>
</w:t>
      </w:r>
      <w:r>
        <w:rPr>
          <w:rFonts w:ascii="Times New Roman"/>
          <w:b w:val="false"/>
          <w:i w:val="false"/>
          <w:color w:val="000000"/>
          <w:sz w:val="28"/>
        </w:rPr>
        <w:t xml:space="preserve">
   1) қызметті алушы өзінің электрондық цифрлық қолтаңбалы (бұдан әрі – ЭЦҚ) тiркеу куәлiгiнiң көмегiмен немесе жеке сәйкестендіру нөмірін/бизнес сәйкестендіру нөмірін (бұдан әрі – ЖСН/БСН) және пароль арқылы алушыны ЭҮП тiркеудi жүзеге асырады (ЭҮП-ке тiркелмеген қызметті алушылар үшiн жүзеге асырылады); </w:t>
      </w:r>
      <w:r>
        <w:br/>
      </w:r>
      <w:r>
        <w:rPr>
          <w:rFonts w:ascii="Times New Roman"/>
          <w:b w:val="false"/>
          <w:i w:val="false"/>
          <w:color w:val="000000"/>
          <w:sz w:val="28"/>
        </w:rPr>
        <w:t>
</w:t>
      </w:r>
      <w:r>
        <w:rPr>
          <w:rFonts w:ascii="Times New Roman"/>
          <w:b w:val="false"/>
          <w:i w:val="false"/>
          <w:color w:val="000000"/>
          <w:sz w:val="28"/>
        </w:rPr>
        <w:t xml:space="preserve">
      2) 1-үдеріс - қызметті алушының ЖСН/БСН енгізуі үдерісі (авторландыру үдерісі) немесе мемлекеттік қызметті алу үшін ЭЦҚ тіркеу куәлігін көмегімен ЭҮП-да парольді авторландыру; </w:t>
      </w:r>
      <w:r>
        <w:br/>
      </w:r>
      <w:r>
        <w:rPr>
          <w:rFonts w:ascii="Times New Roman"/>
          <w:b w:val="false"/>
          <w:i w:val="false"/>
          <w:color w:val="000000"/>
          <w:sz w:val="28"/>
        </w:rPr>
        <w:t>
</w:t>
      </w:r>
      <w:r>
        <w:rPr>
          <w:rFonts w:ascii="Times New Roman"/>
          <w:b w:val="false"/>
          <w:i w:val="false"/>
          <w:color w:val="000000"/>
          <w:sz w:val="28"/>
        </w:rPr>
        <w:t xml:space="preserve">
      3) 1-шарт - логин ЖСН/БСН және пароль арқылы тіркелген қызметті алушы туралы деректердiң түпнұсқалығын ЭҮП тексеру; </w:t>
      </w:r>
      <w:r>
        <w:br/>
      </w:r>
      <w:r>
        <w:rPr>
          <w:rFonts w:ascii="Times New Roman"/>
          <w:b w:val="false"/>
          <w:i w:val="false"/>
          <w:color w:val="000000"/>
          <w:sz w:val="28"/>
        </w:rPr>
        <w:t>
</w:t>
      </w:r>
      <w:r>
        <w:rPr>
          <w:rFonts w:ascii="Times New Roman"/>
          <w:b w:val="false"/>
          <w:i w:val="false"/>
          <w:color w:val="000000"/>
          <w:sz w:val="28"/>
        </w:rPr>
        <w:t xml:space="preserve">
      4) 2-үдеріс - қызметті алушының деректерiнде бұзушылықтар болуына байланысты авторландырудан бас тарту туралы хабарламаны ЭҮП қалыптастыру; </w:t>
      </w:r>
      <w:r>
        <w:br/>
      </w:r>
      <w:r>
        <w:rPr>
          <w:rFonts w:ascii="Times New Roman"/>
          <w:b w:val="false"/>
          <w:i w:val="false"/>
          <w:color w:val="000000"/>
          <w:sz w:val="28"/>
        </w:rPr>
        <w:t>
</w:t>
      </w:r>
      <w:r>
        <w:rPr>
          <w:rFonts w:ascii="Times New Roman"/>
          <w:b w:val="false"/>
          <w:i w:val="false"/>
          <w:color w:val="000000"/>
          <w:sz w:val="28"/>
        </w:rPr>
        <w:t xml:space="preserve">
      5) 3-үдеріс - қызметті алушының осы Мемлекеттік көрсетілетін қызмет регламентінде көрсетілген қызметті таңдап алуы, сондай-ақ қызметті алушының деректерi туралы электрондық үкімет шлюзы (бұдан әрі - ЭҮШ) арқылы жеке тұлғалардың мемлекеттік дерекқорына/ заңды тұлғалардың мемлекеттік дерекқорына (бұдан әрі – ЖТ МДҚ/ЗТ МДҚ-на) автоматты сауалдар жіберу; </w:t>
      </w:r>
      <w:r>
        <w:br/>
      </w:r>
      <w:r>
        <w:rPr>
          <w:rFonts w:ascii="Times New Roman"/>
          <w:b w:val="false"/>
          <w:i w:val="false"/>
          <w:color w:val="000000"/>
          <w:sz w:val="28"/>
        </w:rPr>
        <w:t>
</w:t>
      </w:r>
      <w:r>
        <w:rPr>
          <w:rFonts w:ascii="Times New Roman"/>
          <w:b w:val="false"/>
          <w:i w:val="false"/>
          <w:color w:val="000000"/>
          <w:sz w:val="28"/>
        </w:rPr>
        <w:t>
      6) 2-шарт - қызметті алушының ЖТ МДҚ/ЗТ МДҚ-ғы деректерiн тексеру;</w:t>
      </w:r>
      <w:r>
        <w:br/>
      </w:r>
      <w:r>
        <w:rPr>
          <w:rFonts w:ascii="Times New Roman"/>
          <w:b w:val="false"/>
          <w:i w:val="false"/>
          <w:color w:val="000000"/>
          <w:sz w:val="28"/>
        </w:rPr>
        <w:t>
</w:t>
      </w:r>
      <w:r>
        <w:rPr>
          <w:rFonts w:ascii="Times New Roman"/>
          <w:b w:val="false"/>
          <w:i w:val="false"/>
          <w:color w:val="000000"/>
          <w:sz w:val="28"/>
        </w:rPr>
        <w:t xml:space="preserve">
      7) 4-үдеріс –қызметті алушының ЖТ МДҚ/ЗТ МДҚ-да деректері расталмағандығына байланысты сұратып отырған мемлекеттік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8) 5 үдеріс - қызметті алушының сауалды куәландыруы (қол қоюы) үшін ЭЦҚ тіркеу куәлігін таңдауы; </w:t>
      </w:r>
      <w:r>
        <w:br/>
      </w:r>
      <w:r>
        <w:rPr>
          <w:rFonts w:ascii="Times New Roman"/>
          <w:b w:val="false"/>
          <w:i w:val="false"/>
          <w:color w:val="000000"/>
          <w:sz w:val="28"/>
        </w:rPr>
        <w:t>
</w:t>
      </w:r>
      <w:r>
        <w:rPr>
          <w:rFonts w:ascii="Times New Roman"/>
          <w:b w:val="false"/>
          <w:i w:val="false"/>
          <w:color w:val="000000"/>
          <w:sz w:val="28"/>
        </w:rPr>
        <w:t>
      9) 3-шарт - ЭҮП-да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r>
        <w:br/>
      </w:r>
      <w:r>
        <w:rPr>
          <w:rFonts w:ascii="Times New Roman"/>
          <w:b w:val="false"/>
          <w:i w:val="false"/>
          <w:color w:val="000000"/>
          <w:sz w:val="28"/>
        </w:rPr>
        <w:t>
</w:t>
      </w:r>
      <w:r>
        <w:rPr>
          <w:rFonts w:ascii="Times New Roman"/>
          <w:b w:val="false"/>
          <w:i w:val="false"/>
          <w:color w:val="000000"/>
          <w:sz w:val="28"/>
        </w:rPr>
        <w:t xml:space="preserve">
      10) 6-үдеріс – қызметті алушының ЭЦҚ түпнұсқалығы расталмағандығына байланысты сұратып отырған мемлееттік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11) 7-үдеріс –қызметті алушының ЭЦҚ арқылы мемлекеттік қызмет көрсетуі үшін сауалды куәландыруы және ЭҮП-дан «Салық төлеушінің кабинеті» веб-қосымшасына (бұдан әрі - СТК) автоматты түрде көшу; </w:t>
      </w:r>
      <w:r>
        <w:br/>
      </w:r>
      <w:r>
        <w:rPr>
          <w:rFonts w:ascii="Times New Roman"/>
          <w:b w:val="false"/>
          <w:i w:val="false"/>
          <w:color w:val="000000"/>
          <w:sz w:val="28"/>
        </w:rPr>
        <w:t>
</w:t>
      </w:r>
      <w:r>
        <w:rPr>
          <w:rFonts w:ascii="Times New Roman"/>
          <w:b w:val="false"/>
          <w:i w:val="false"/>
          <w:color w:val="000000"/>
          <w:sz w:val="28"/>
        </w:rPr>
        <w:t>
      12) 8-үдеріс - мемлекеттік қызмет көрсету үшін сауал нысанын экранға шығару және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электрондық түрде қажетті құжаттардың сұратуына тіркелген оның құрылымдық және форматтық талаптарын ескере отырып, қызметті алушының нысанды толтыруы (деректерді енгізу); </w:t>
      </w:r>
      <w:r>
        <w:br/>
      </w:r>
      <w:r>
        <w:rPr>
          <w:rFonts w:ascii="Times New Roman"/>
          <w:b w:val="false"/>
          <w:i w:val="false"/>
          <w:color w:val="000000"/>
          <w:sz w:val="28"/>
        </w:rPr>
        <w:t>
</w:t>
      </w:r>
      <w:r>
        <w:rPr>
          <w:rFonts w:ascii="Times New Roman"/>
          <w:b w:val="false"/>
          <w:i w:val="false"/>
          <w:color w:val="000000"/>
          <w:sz w:val="28"/>
        </w:rPr>
        <w:t>
      13) 9-үдеріс - СТК-де электрондық түрдегі құжатты тіркеу;</w:t>
      </w:r>
      <w:r>
        <w:br/>
      </w:r>
      <w:r>
        <w:rPr>
          <w:rFonts w:ascii="Times New Roman"/>
          <w:b w:val="false"/>
          <w:i w:val="false"/>
          <w:color w:val="000000"/>
          <w:sz w:val="28"/>
        </w:rPr>
        <w:t>
</w:t>
      </w:r>
      <w:r>
        <w:rPr>
          <w:rFonts w:ascii="Times New Roman"/>
          <w:b w:val="false"/>
          <w:i w:val="false"/>
          <w:color w:val="000000"/>
          <w:sz w:val="28"/>
        </w:rPr>
        <w:t xml:space="preserve">
      14) 10-үдеріс - БСАЖ-не сауал (өтініш) жіберу; </w:t>
      </w:r>
      <w:r>
        <w:br/>
      </w:r>
      <w:r>
        <w:rPr>
          <w:rFonts w:ascii="Times New Roman"/>
          <w:b w:val="false"/>
          <w:i w:val="false"/>
          <w:color w:val="000000"/>
          <w:sz w:val="28"/>
        </w:rPr>
        <w:t>
</w:t>
      </w:r>
      <w:r>
        <w:rPr>
          <w:rFonts w:ascii="Times New Roman"/>
          <w:b w:val="false"/>
          <w:i w:val="false"/>
          <w:color w:val="000000"/>
          <w:sz w:val="28"/>
        </w:rPr>
        <w:t xml:space="preserve">
      15) 4-шарт - қызметті берушімен сауалды тексеру (өңдеу); </w:t>
      </w:r>
      <w:r>
        <w:br/>
      </w:r>
      <w:r>
        <w:rPr>
          <w:rFonts w:ascii="Times New Roman"/>
          <w:b w:val="false"/>
          <w:i w:val="false"/>
          <w:color w:val="000000"/>
          <w:sz w:val="28"/>
        </w:rPr>
        <w:t>
</w:t>
      </w:r>
      <w:r>
        <w:rPr>
          <w:rFonts w:ascii="Times New Roman"/>
          <w:b w:val="false"/>
          <w:i w:val="false"/>
          <w:color w:val="000000"/>
          <w:sz w:val="28"/>
        </w:rPr>
        <w:t xml:space="preserve">
      16) 11-үдеріс –бұзушылықтардың бар болуына байланысты сұратып отырған мемлекеттік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17) 12-үдеріс –қызметті алушының ЭҮП-дан және СТК-нен БСАЖ-де қалыптастырылған мемлекеттік қызмет нәтижесін алуы. Электрондық құжат қызметті берушінің уәкілетті тұлғасының ЭЦҚ-сын пайдаланумен қалыптастырылады. </w:t>
      </w:r>
      <w:r>
        <w:br/>
      </w:r>
      <w:r>
        <w:rPr>
          <w:rFonts w:ascii="Times New Roman"/>
          <w:b w:val="false"/>
          <w:i w:val="false"/>
          <w:color w:val="000000"/>
          <w:sz w:val="28"/>
        </w:rPr>
        <w:t>
</w:t>
      </w:r>
      <w:r>
        <w:rPr>
          <w:rFonts w:ascii="Times New Roman"/>
          <w:b w:val="false"/>
          <w:i w:val="false"/>
          <w:color w:val="000000"/>
          <w:sz w:val="28"/>
        </w:rPr>
        <w:t>
      16. «Салық төлеушілерді тіркеу» мемлекеттік қызмет көрсетудің бизнес-үдерістерінің анықтамалықтары осы Мемлекеттік көрсетілетін қызмет регламентінің </w:t>
      </w:r>
      <w:r>
        <w:rPr>
          <w:rFonts w:ascii="Times New Roman"/>
          <w:b w:val="false"/>
          <w:i w:val="false"/>
          <w:color w:val="000000"/>
          <w:sz w:val="28"/>
        </w:rPr>
        <w:t>5</w:t>
      </w:r>
      <w:r>
        <w:rPr>
          <w:rFonts w:ascii="Times New Roman"/>
          <w:b w:val="false"/>
          <w:i w:val="false"/>
          <w:color w:val="000000"/>
          <w:sz w:val="28"/>
        </w:rPr>
        <w:t xml:space="preserve"> және </w:t>
      </w:r>
      <w:r>
        <w:rPr>
          <w:rFonts w:ascii="Times New Roman"/>
          <w:b w:val="false"/>
          <w:i w:val="false"/>
          <w:color w:val="000000"/>
          <w:sz w:val="28"/>
        </w:rPr>
        <w:t>6-қосымшаларында</w:t>
      </w:r>
      <w:r>
        <w:rPr>
          <w:rFonts w:ascii="Times New Roman"/>
          <w:b w:val="false"/>
          <w:i w:val="false"/>
          <w:color w:val="000000"/>
          <w:sz w:val="28"/>
        </w:rPr>
        <w:t xml:space="preserve"> келтірілген.</w:t>
      </w:r>
    </w:p>
    <w:bookmarkEnd w:id="33"/>
    <w:bookmarkStart w:name="z148" w:id="34"/>
    <w:p>
      <w:pPr>
        <w:spacing w:after="0"/>
        <w:ind w:left="0"/>
        <w:jc w:val="both"/>
      </w:pPr>
      <w:r>
        <w:rPr>
          <w:rFonts w:ascii="Times New Roman"/>
          <w:b w:val="false"/>
          <w:i w:val="false"/>
          <w:color w:val="000000"/>
          <w:sz w:val="28"/>
        </w:rPr>
        <w:t xml:space="preserve">
«Салық төлеушілерді тіркеу» </w:t>
      </w:r>
      <w:r>
        <w:br/>
      </w:r>
      <w:r>
        <w:rPr>
          <w:rFonts w:ascii="Times New Roman"/>
          <w:b w:val="false"/>
          <w:i w:val="false"/>
          <w:color w:val="000000"/>
          <w:sz w:val="28"/>
        </w:rPr>
        <w:t xml:space="preserve">
мемлекеттік көрсетілетін  </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1-қосымша        </w:t>
      </w:r>
    </w:p>
    <w:bookmarkEnd w:id="34"/>
    <w:p>
      <w:pPr>
        <w:spacing w:after="0"/>
        <w:ind w:left="0"/>
        <w:jc w:val="both"/>
      </w:pPr>
      <w:r>
        <w:rPr>
          <w:rFonts w:ascii="Times New Roman"/>
          <w:b w:val="false"/>
          <w:i w:val="false"/>
          <w:color w:val="000000"/>
          <w:sz w:val="28"/>
        </w:rPr>
        <w:t>нысан</w:t>
      </w:r>
    </w:p>
    <w:bookmarkStart w:name="z149" w:id="35"/>
    <w:p>
      <w:pPr>
        <w:spacing w:after="0"/>
        <w:ind w:left="0"/>
        <w:jc w:val="left"/>
      </w:pPr>
      <w:r>
        <w:rPr>
          <w:rFonts w:ascii="Times New Roman"/>
          <w:b/>
          <w:i w:val="false"/>
          <w:color w:val="000000"/>
        </w:rPr>
        <w:t xml:space="preserve"> 
Салықтық өтініштің қабылданғаны туралы талон</w:t>
      </w:r>
    </w:p>
    <w:bookmarkEnd w:id="35"/>
    <w:p>
      <w:pPr>
        <w:spacing w:after="0"/>
        <w:ind w:left="0"/>
        <w:jc w:val="both"/>
      </w:pPr>
      <w:r>
        <w:drawing>
          <wp:inline distT="0" distB="0" distL="0" distR="0">
            <wp:extent cx="68453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6845300" cy="4267200"/>
                    </a:xfrm>
                    <a:prstGeom prst="rect">
                      <a:avLst/>
                    </a:prstGeom>
                  </pic:spPr>
                </pic:pic>
              </a:graphicData>
            </a:graphic>
          </wp:inline>
        </w:drawing>
      </w:r>
    </w:p>
    <w:bookmarkStart w:name="z150" w:id="36"/>
    <w:p>
      <w:pPr>
        <w:spacing w:after="0"/>
        <w:ind w:left="0"/>
        <w:jc w:val="both"/>
      </w:pPr>
      <w:r>
        <w:rPr>
          <w:rFonts w:ascii="Times New Roman"/>
          <w:b w:val="false"/>
          <w:i w:val="false"/>
          <w:color w:val="000000"/>
          <w:sz w:val="28"/>
        </w:rPr>
        <w:t xml:space="preserve">
«Салық төлеушілерді тіркеу» </w:t>
      </w:r>
      <w:r>
        <w:br/>
      </w:r>
      <w:r>
        <w:rPr>
          <w:rFonts w:ascii="Times New Roman"/>
          <w:b w:val="false"/>
          <w:i w:val="false"/>
          <w:color w:val="000000"/>
          <w:sz w:val="28"/>
        </w:rPr>
        <w:t xml:space="preserve">
мемлекеттік көрсетілетін  </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2-қосымша        </w:t>
      </w:r>
    </w:p>
    <w:bookmarkEnd w:id="36"/>
    <w:p>
      <w:pPr>
        <w:spacing w:after="0"/>
        <w:ind w:left="0"/>
        <w:jc w:val="both"/>
      </w:pPr>
      <w:r>
        <w:rPr>
          <w:rFonts w:ascii="Times New Roman"/>
          <w:b w:val="false"/>
          <w:i w:val="false"/>
          <w:color w:val="000000"/>
          <w:sz w:val="28"/>
        </w:rPr>
        <w:t>нысан</w:t>
      </w:r>
    </w:p>
    <w:bookmarkStart w:name="z151" w:id="37"/>
    <w:p>
      <w:pPr>
        <w:spacing w:after="0"/>
        <w:ind w:left="0"/>
        <w:jc w:val="left"/>
      </w:pPr>
      <w:r>
        <w:rPr>
          <w:rFonts w:ascii="Times New Roman"/>
          <w:b/>
          <w:i w:val="false"/>
          <w:color w:val="000000"/>
        </w:rPr>
        <w:t xml:space="preserve"> 
Шығыс құжаттарын беру журналы</w:t>
      </w:r>
    </w:p>
    <w:bookmarkEnd w:id="3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20"/>
        <w:gridCol w:w="1542"/>
        <w:gridCol w:w="981"/>
        <w:gridCol w:w="1121"/>
        <w:gridCol w:w="1121"/>
        <w:gridCol w:w="1262"/>
        <w:gridCol w:w="1683"/>
        <w:gridCol w:w="2664"/>
        <w:gridCol w:w="1262"/>
        <w:gridCol w:w="1544"/>
      </w:tblGrid>
      <w:tr>
        <w:trPr>
          <w:trHeight w:val="75" w:hRule="atLeast"/>
        </w:trPr>
        <w:tc>
          <w:tcPr>
            <w:tcW w:w="4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Салық төлеуші</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 туралы мәліметтер</w:t>
            </w:r>
          </w:p>
        </w:tc>
        <w:tc>
          <w:tcPr>
            <w:tcW w:w="1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алушының аты-жөні</w:t>
            </w:r>
          </w:p>
        </w:tc>
        <w:tc>
          <w:tcPr>
            <w:tcW w:w="266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алу үшін көрсетілген құжат (сенім хат, жеке басының куәлігі және т.б.)</w:t>
            </w:r>
          </w:p>
        </w:tc>
        <w:tc>
          <w:tcPr>
            <w:tcW w:w="126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Қолы</w:t>
            </w:r>
          </w:p>
        </w:tc>
        <w:tc>
          <w:tcPr>
            <w:tcW w:w="154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беру күні</w:t>
            </w:r>
          </w:p>
        </w:tc>
      </w:tr>
      <w:tr>
        <w:trPr>
          <w:trHeight w:val="1245" w:hRule="atLeast"/>
        </w:trPr>
        <w:tc>
          <w:tcPr>
            <w:tcW w:w="0" w:type="auto"/>
            <w:vMerge/>
            <w:tcBorders>
              <w:top w:val="nil"/>
              <w:left w:val="single" w:color="cfcfcf" w:sz="5"/>
              <w:bottom w:val="single" w:color="cfcfcf" w:sz="5"/>
              <w:right w:val="single" w:color="cfcfcf" w:sz="5"/>
            </w:tcBorders>
          </w:tcPr>
          <w:p/>
        </w:tc>
        <w:tc>
          <w:tcPr>
            <w:tcW w:w="15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Атауы, аты-жөні</w:t>
            </w:r>
          </w:p>
        </w:tc>
        <w:tc>
          <w:tcPr>
            <w:tcW w:w="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ЖСН/БСН </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Атауы</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Нөмірі</w:t>
            </w:r>
          </w:p>
        </w:tc>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Сериясы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75" w:hRule="atLeast"/>
        </w:trPr>
        <w:tc>
          <w:tcPr>
            <w:tcW w:w="4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5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6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1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r>
    </w:tbl>
    <w:bookmarkStart w:name="z152" w:id="38"/>
    <w:p>
      <w:pPr>
        <w:spacing w:after="0"/>
        <w:ind w:left="0"/>
        <w:jc w:val="both"/>
      </w:pPr>
      <w:r>
        <w:rPr>
          <w:rFonts w:ascii="Times New Roman"/>
          <w:b w:val="false"/>
          <w:i w:val="false"/>
          <w:color w:val="000000"/>
          <w:sz w:val="28"/>
        </w:rPr>
        <w:t xml:space="preserve">
«Салық төлеушілерді тіркеу» </w:t>
      </w:r>
      <w:r>
        <w:br/>
      </w:r>
      <w:r>
        <w:rPr>
          <w:rFonts w:ascii="Times New Roman"/>
          <w:b w:val="false"/>
          <w:i w:val="false"/>
          <w:color w:val="000000"/>
          <w:sz w:val="28"/>
        </w:rPr>
        <w:t xml:space="preserve">
мемлекеттік көрсетілетін  </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3-қосымша        </w:t>
      </w:r>
    </w:p>
    <w:bookmarkEnd w:id="38"/>
    <w:bookmarkStart w:name="z153" w:id="39"/>
    <w:p>
      <w:pPr>
        <w:spacing w:after="0"/>
        <w:ind w:left="0"/>
        <w:jc w:val="left"/>
      </w:pPr>
      <w:r>
        <w:rPr>
          <w:rFonts w:ascii="Times New Roman"/>
          <w:b/>
          <w:i w:val="false"/>
          <w:color w:val="000000"/>
        </w:rPr>
        <w:t xml:space="preserve"> 
«Салық төлеушілерді тіркеу» мемлекеттік қызмет көрсету</w:t>
      </w:r>
      <w:r>
        <w:br/>
      </w:r>
      <w:r>
        <w:rPr>
          <w:rFonts w:ascii="Times New Roman"/>
          <w:b/>
          <w:i w:val="false"/>
          <w:color w:val="000000"/>
        </w:rPr>
        <w:t>
бойынша рәсімнің (іс-қимылдың) реттілік блок - сызбасы</w:t>
      </w:r>
    </w:p>
    <w:bookmarkEnd w:id="39"/>
    <w:p>
      <w:pPr>
        <w:spacing w:after="0"/>
        <w:ind w:left="0"/>
        <w:jc w:val="both"/>
      </w:pPr>
      <w:r>
        <w:drawing>
          <wp:inline distT="0" distB="0" distL="0" distR="0">
            <wp:extent cx="8432800" cy="309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8432800" cy="3098800"/>
                    </a:xfrm>
                    <a:prstGeom prst="rect">
                      <a:avLst/>
                    </a:prstGeom>
                  </pic:spPr>
                </pic:pic>
              </a:graphicData>
            </a:graphic>
          </wp:inline>
        </w:drawing>
      </w:r>
    </w:p>
    <w:bookmarkStart w:name="z154" w:id="40"/>
    <w:p>
      <w:pPr>
        <w:spacing w:after="0"/>
        <w:ind w:left="0"/>
        <w:jc w:val="both"/>
      </w:pPr>
      <w:r>
        <w:rPr>
          <w:rFonts w:ascii="Times New Roman"/>
          <w:b w:val="false"/>
          <w:i w:val="false"/>
          <w:color w:val="000000"/>
          <w:sz w:val="28"/>
        </w:rPr>
        <w:t xml:space="preserve">
«Салық төлеушілерді тіркеу»   </w:t>
      </w:r>
      <w:r>
        <w:br/>
      </w:r>
      <w:r>
        <w:rPr>
          <w:rFonts w:ascii="Times New Roman"/>
          <w:b w:val="false"/>
          <w:i w:val="false"/>
          <w:color w:val="000000"/>
          <w:sz w:val="28"/>
        </w:rPr>
        <w:t>
мемлекеттік көрсетілетін қызмет</w:t>
      </w:r>
      <w:r>
        <w:br/>
      </w:r>
      <w:r>
        <w:rPr>
          <w:rFonts w:ascii="Times New Roman"/>
          <w:b w:val="false"/>
          <w:i w:val="false"/>
          <w:color w:val="000000"/>
          <w:sz w:val="28"/>
        </w:rPr>
        <w:t xml:space="preserve">
регламентіне         </w:t>
      </w:r>
      <w:r>
        <w:br/>
      </w:r>
      <w:r>
        <w:rPr>
          <w:rFonts w:ascii="Times New Roman"/>
          <w:b w:val="false"/>
          <w:i w:val="false"/>
          <w:color w:val="000000"/>
          <w:sz w:val="28"/>
        </w:rPr>
        <w:t xml:space="preserve">
4-қосымша           </w:t>
      </w:r>
    </w:p>
    <w:bookmarkEnd w:id="40"/>
    <w:bookmarkStart w:name="z155" w:id="41"/>
    <w:p>
      <w:pPr>
        <w:spacing w:after="0"/>
        <w:ind w:left="0"/>
        <w:jc w:val="left"/>
      </w:pPr>
      <w:r>
        <w:rPr>
          <w:rFonts w:ascii="Times New Roman"/>
          <w:b/>
          <w:i w:val="false"/>
          <w:color w:val="000000"/>
        </w:rPr>
        <w:t xml:space="preserve"> 
Мемлекеттік қызметті ЭҮП арқылы көрсету кезінде өзара</w:t>
      </w:r>
      <w:r>
        <w:br/>
      </w:r>
      <w:r>
        <w:rPr>
          <w:rFonts w:ascii="Times New Roman"/>
          <w:b/>
          <w:i w:val="false"/>
          <w:color w:val="000000"/>
        </w:rPr>
        <w:t>
функционалдық әрекет етудің диаграммасы</w:t>
      </w:r>
    </w:p>
    <w:bookmarkEnd w:id="41"/>
    <w:p>
      <w:pPr>
        <w:spacing w:after="0"/>
        <w:ind w:left="0"/>
        <w:jc w:val="both"/>
      </w:pPr>
      <w:r>
        <w:drawing>
          <wp:inline distT="0" distB="0" distL="0" distR="0">
            <wp:extent cx="7429500" cy="408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429500" cy="4089400"/>
                    </a:xfrm>
                    <a:prstGeom prst="rect">
                      <a:avLst/>
                    </a:prstGeom>
                  </pic:spPr>
                </pic:pic>
              </a:graphicData>
            </a:graphic>
          </wp:inline>
        </w:drawing>
      </w:r>
    </w:p>
    <w:bookmarkStart w:name="z156" w:id="42"/>
    <w:p>
      <w:pPr>
        <w:spacing w:after="0"/>
        <w:ind w:left="0"/>
        <w:jc w:val="left"/>
      </w:pPr>
      <w:r>
        <w:rPr>
          <w:rFonts w:ascii="Times New Roman"/>
          <w:b/>
          <w:i w:val="false"/>
          <w:color w:val="000000"/>
        </w:rPr>
        <w:t xml:space="preserve"> 
Шартты белгілер:</w:t>
      </w:r>
    </w:p>
    <w:bookmarkEnd w:id="42"/>
    <w:p>
      <w:pPr>
        <w:spacing w:after="0"/>
        <w:ind w:left="0"/>
        <w:jc w:val="both"/>
      </w:pPr>
      <w:r>
        <w:drawing>
          <wp:inline distT="0" distB="0" distL="0" distR="0">
            <wp:extent cx="39751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3975100" cy="4838700"/>
                    </a:xfrm>
                    <a:prstGeom prst="rect">
                      <a:avLst/>
                    </a:prstGeom>
                  </pic:spPr>
                </pic:pic>
              </a:graphicData>
            </a:graphic>
          </wp:inline>
        </w:drawing>
      </w:r>
    </w:p>
    <w:bookmarkStart w:name="z157" w:id="43"/>
    <w:p>
      <w:pPr>
        <w:spacing w:after="0"/>
        <w:ind w:left="0"/>
        <w:jc w:val="both"/>
      </w:pPr>
      <w:r>
        <w:rPr>
          <w:rFonts w:ascii="Times New Roman"/>
          <w:b w:val="false"/>
          <w:i w:val="false"/>
          <w:color w:val="000000"/>
          <w:sz w:val="28"/>
        </w:rPr>
        <w:t xml:space="preserve">
«Салық төлеушілерді тіркеу» </w:t>
      </w:r>
      <w:r>
        <w:br/>
      </w:r>
      <w:r>
        <w:rPr>
          <w:rFonts w:ascii="Times New Roman"/>
          <w:b w:val="false"/>
          <w:i w:val="false"/>
          <w:color w:val="000000"/>
          <w:sz w:val="28"/>
        </w:rPr>
        <w:t xml:space="preserve">
мемлекеттік көрсетілетін  </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5-қосымша        </w:t>
      </w:r>
    </w:p>
    <w:bookmarkEnd w:id="43"/>
    <w:bookmarkStart w:name="z158" w:id="44"/>
    <w:p>
      <w:pPr>
        <w:spacing w:after="0"/>
        <w:ind w:left="0"/>
        <w:jc w:val="left"/>
      </w:pPr>
      <w:r>
        <w:rPr>
          <w:rFonts w:ascii="Times New Roman"/>
          <w:b/>
          <w:i w:val="false"/>
          <w:color w:val="000000"/>
        </w:rPr>
        <w:t xml:space="preserve"> 
«Салық төлеушілерді тіркеу» мемлекеттік қызмет көрсетудің</w:t>
      </w:r>
      <w:r>
        <w:br/>
      </w:r>
      <w:r>
        <w:rPr>
          <w:rFonts w:ascii="Times New Roman"/>
          <w:b/>
          <w:i w:val="false"/>
          <w:color w:val="000000"/>
        </w:rPr>
        <w:t>
бизнес-үдерістерінің анықтамалығы</w:t>
      </w:r>
    </w:p>
    <w:bookmarkEnd w:id="44"/>
    <w:p>
      <w:pPr>
        <w:spacing w:after="0"/>
        <w:ind w:left="0"/>
        <w:jc w:val="both"/>
      </w:pPr>
      <w:r>
        <w:drawing>
          <wp:inline distT="0" distB="0" distL="0" distR="0">
            <wp:extent cx="89154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8915400" cy="4381500"/>
                    </a:xfrm>
                    <a:prstGeom prst="rect">
                      <a:avLst/>
                    </a:prstGeom>
                  </pic:spPr>
                </pic:pic>
              </a:graphicData>
            </a:graphic>
          </wp:inline>
        </w:drawing>
      </w:r>
    </w:p>
    <w:p>
      <w:pPr>
        <w:spacing w:after="0"/>
        <w:ind w:left="0"/>
        <w:jc w:val="both"/>
      </w:pPr>
      <w:r>
        <w:drawing>
          <wp:inline distT="0" distB="0" distL="0" distR="0">
            <wp:extent cx="83566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8356600" cy="2260600"/>
                    </a:xfrm>
                    <a:prstGeom prst="rect">
                      <a:avLst/>
                    </a:prstGeom>
                  </pic:spPr>
                </pic:pic>
              </a:graphicData>
            </a:graphic>
          </wp:inline>
        </w:drawing>
      </w:r>
    </w:p>
    <w:bookmarkStart w:name="z159" w:id="45"/>
    <w:p>
      <w:pPr>
        <w:spacing w:after="0"/>
        <w:ind w:left="0"/>
        <w:jc w:val="both"/>
      </w:pPr>
      <w:r>
        <w:rPr>
          <w:rFonts w:ascii="Times New Roman"/>
          <w:b w:val="false"/>
          <w:i w:val="false"/>
          <w:color w:val="000000"/>
          <w:sz w:val="28"/>
        </w:rPr>
        <w:t xml:space="preserve">
«Салық төлеушілерді тіркеу» </w:t>
      </w:r>
      <w:r>
        <w:br/>
      </w:r>
      <w:r>
        <w:rPr>
          <w:rFonts w:ascii="Times New Roman"/>
          <w:b w:val="false"/>
          <w:i w:val="false"/>
          <w:color w:val="000000"/>
          <w:sz w:val="28"/>
        </w:rPr>
        <w:t xml:space="preserve">
мемлекеттік көрсетілетін  </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6-қосымша        </w:t>
      </w:r>
    </w:p>
    <w:bookmarkEnd w:id="45"/>
    <w:bookmarkStart w:name="z160" w:id="46"/>
    <w:p>
      <w:pPr>
        <w:spacing w:after="0"/>
        <w:ind w:left="0"/>
        <w:jc w:val="left"/>
      </w:pPr>
      <w:r>
        <w:rPr>
          <w:rFonts w:ascii="Times New Roman"/>
          <w:b/>
          <w:i w:val="false"/>
          <w:color w:val="000000"/>
        </w:rPr>
        <w:t xml:space="preserve"> 
ЭҮП арқылы «Салық төлеушілерді тіркеу» мемлекеттік қызмет</w:t>
      </w:r>
      <w:r>
        <w:br/>
      </w:r>
      <w:r>
        <w:rPr>
          <w:rFonts w:ascii="Times New Roman"/>
          <w:b/>
          <w:i w:val="false"/>
          <w:color w:val="000000"/>
        </w:rPr>
        <w:t>
көрсетудің бизнес-үдерістерінің анықтамалығы</w:t>
      </w:r>
    </w:p>
    <w:bookmarkEnd w:id="46"/>
    <w:p>
      <w:pPr>
        <w:spacing w:after="0"/>
        <w:ind w:left="0"/>
        <w:jc w:val="both"/>
      </w:pPr>
      <w:r>
        <w:drawing>
          <wp:inline distT="0" distB="0" distL="0" distR="0">
            <wp:extent cx="8724900" cy="407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8724900" cy="4076700"/>
                    </a:xfrm>
                    <a:prstGeom prst="rect">
                      <a:avLst/>
                    </a:prstGeom>
                  </pic:spPr>
                </pic:pic>
              </a:graphicData>
            </a:graphic>
          </wp:inline>
        </w:drawing>
      </w:r>
    </w:p>
    <w:p>
      <w:pPr>
        <w:spacing w:after="0"/>
        <w:ind w:left="0"/>
        <w:jc w:val="both"/>
      </w:pPr>
      <w:r>
        <w:drawing>
          <wp:inline distT="0" distB="0" distL="0" distR="0">
            <wp:extent cx="8382000" cy="229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8382000" cy="2298700"/>
                    </a:xfrm>
                    <a:prstGeom prst="rect">
                      <a:avLst/>
                    </a:prstGeom>
                  </pic:spPr>
                </pic:pic>
              </a:graphicData>
            </a:graphic>
          </wp:inline>
        </w:drawing>
      </w:r>
    </w:p>
    <w:bookmarkStart w:name="z161" w:id="47"/>
    <w:p>
      <w:pPr>
        <w:spacing w:after="0"/>
        <w:ind w:left="0"/>
        <w:jc w:val="both"/>
      </w:pP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Премьер-Министрінің Орынбасары –</w:t>
      </w:r>
      <w:r>
        <w:br/>
      </w: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xml:space="preserve">
Қаржы министрінің        </w:t>
      </w:r>
      <w:r>
        <w:br/>
      </w:r>
      <w:r>
        <w:rPr>
          <w:rFonts w:ascii="Times New Roman"/>
          <w:b w:val="false"/>
          <w:i w:val="false"/>
          <w:color w:val="000000"/>
          <w:sz w:val="28"/>
        </w:rPr>
        <w:t xml:space="preserve">
2014 жылғы «2» шілдедегі    </w:t>
      </w:r>
      <w:r>
        <w:br/>
      </w:r>
      <w:r>
        <w:rPr>
          <w:rFonts w:ascii="Times New Roman"/>
          <w:b w:val="false"/>
          <w:i w:val="false"/>
          <w:color w:val="000000"/>
          <w:sz w:val="28"/>
        </w:rPr>
        <w:t xml:space="preserve">
№ 298 бұйрығына        </w:t>
      </w:r>
      <w:r>
        <w:br/>
      </w:r>
      <w:r>
        <w:rPr>
          <w:rFonts w:ascii="Times New Roman"/>
          <w:b w:val="false"/>
          <w:i w:val="false"/>
          <w:color w:val="000000"/>
          <w:sz w:val="28"/>
        </w:rPr>
        <w:t xml:space="preserve">
3-қосымша           </w:t>
      </w:r>
    </w:p>
    <w:bookmarkEnd w:id="47"/>
    <w:bookmarkStart w:name="z162" w:id="48"/>
    <w:p>
      <w:pPr>
        <w:spacing w:after="0"/>
        <w:ind w:left="0"/>
        <w:jc w:val="left"/>
      </w:pPr>
      <w:r>
        <w:rPr>
          <w:rFonts w:ascii="Times New Roman"/>
          <w:b/>
          <w:i w:val="false"/>
          <w:color w:val="000000"/>
        </w:rPr>
        <w:t xml:space="preserve"> 
«Жекелеген қызмет түрлерін жүзеге асыратын салық төлеушіні</w:t>
      </w:r>
      <w:r>
        <w:br/>
      </w:r>
      <w:r>
        <w:rPr>
          <w:rFonts w:ascii="Times New Roman"/>
          <w:b/>
          <w:i w:val="false"/>
          <w:color w:val="000000"/>
        </w:rPr>
        <w:t>
тіркеу есебі» мемлекеттік көрсетілетін қызмет регламенті</w:t>
      </w:r>
    </w:p>
    <w:bookmarkEnd w:id="48"/>
    <w:bookmarkStart w:name="z163" w:id="49"/>
    <w:p>
      <w:pPr>
        <w:spacing w:after="0"/>
        <w:ind w:left="0"/>
        <w:jc w:val="left"/>
      </w:pPr>
      <w:r>
        <w:rPr>
          <w:rFonts w:ascii="Times New Roman"/>
          <w:b/>
          <w:i w:val="false"/>
          <w:color w:val="000000"/>
        </w:rPr>
        <w:t xml:space="preserve"> 
1. Жалпы ережелер</w:t>
      </w:r>
    </w:p>
    <w:bookmarkEnd w:id="49"/>
    <w:bookmarkStart w:name="z164" w:id="50"/>
    <w:p>
      <w:pPr>
        <w:spacing w:after="0"/>
        <w:ind w:left="0"/>
        <w:jc w:val="both"/>
      </w:pPr>
      <w:r>
        <w:rPr>
          <w:rFonts w:ascii="Times New Roman"/>
          <w:b w:val="false"/>
          <w:i w:val="false"/>
          <w:color w:val="000000"/>
          <w:sz w:val="28"/>
        </w:rPr>
        <w:t>
      1. «Жекелеген қызмет түрлерін жүзеге асыратын салық төлеушіні тіркеу есебі» мемлекеттік көрсетілетін қызметті (бұдан әрі - мемлекеттік көрсетілетін қызмет) аудандар, қалалардағы аудандар және қалалар, арнайы экономикалық аймақтардың аумақтары бойынша салық басқармалары ақпаратты қабылдау және өңдеу орталықтарында (бұдан әрі - көрсетілетін қызметті берушінің ҚӨО), «электрондық үкімет» веб-порталы (бұдан әрі - ЭҮП) арқылы көрсетеді.</w:t>
      </w:r>
      <w:r>
        <w:br/>
      </w:r>
      <w:r>
        <w:rPr>
          <w:rFonts w:ascii="Times New Roman"/>
          <w:b w:val="false"/>
          <w:i w:val="false"/>
          <w:color w:val="000000"/>
          <w:sz w:val="28"/>
        </w:rPr>
        <w:t>
</w:t>
      </w:r>
      <w:r>
        <w:rPr>
          <w:rFonts w:ascii="Times New Roman"/>
          <w:b w:val="false"/>
          <w:i w:val="false"/>
          <w:color w:val="000000"/>
          <w:sz w:val="28"/>
        </w:rPr>
        <w:t>
      2. Мемлекеттік қызметті көрсету нысаны: электрондық (ішінара автоматтандырылған) және (немесе) қағаз түрінде.</w:t>
      </w:r>
      <w:r>
        <w:br/>
      </w:r>
      <w:r>
        <w:rPr>
          <w:rFonts w:ascii="Times New Roman"/>
          <w:b w:val="false"/>
          <w:i w:val="false"/>
          <w:color w:val="000000"/>
          <w:sz w:val="28"/>
        </w:rPr>
        <w:t>
</w:t>
      </w:r>
      <w:r>
        <w:rPr>
          <w:rFonts w:ascii="Times New Roman"/>
          <w:b w:val="false"/>
          <w:i w:val="false"/>
          <w:color w:val="000000"/>
          <w:sz w:val="28"/>
        </w:rPr>
        <w:t>
      3. Мемлекеттік қызметті көрсету нәтижесі жекелеген қызмет түрлерін жүзеге асыратын салық төлеуші ретінде тіркеу карточкасын беру, тіркеу карточкасын ауыстыру, тіркеу есебінен шығару болып табылады.</w:t>
      </w:r>
      <w:r>
        <w:br/>
      </w:r>
      <w:r>
        <w:rPr>
          <w:rFonts w:ascii="Times New Roman"/>
          <w:b w:val="false"/>
          <w:i w:val="false"/>
          <w:color w:val="000000"/>
          <w:sz w:val="28"/>
        </w:rPr>
        <w:t>
</w:t>
      </w:r>
      <w:r>
        <w:rPr>
          <w:rFonts w:ascii="Times New Roman"/>
          <w:b w:val="false"/>
          <w:i w:val="false"/>
          <w:color w:val="000000"/>
          <w:sz w:val="28"/>
        </w:rPr>
        <w:t>
      Мемлекеттік қызметті көрсету нәтижесін беру нысаны: электрондық және (немесе) қағаз түрінде.</w:t>
      </w:r>
    </w:p>
    <w:bookmarkEnd w:id="50"/>
    <w:bookmarkStart w:name="z168" w:id="51"/>
    <w:p>
      <w:pPr>
        <w:spacing w:after="0"/>
        <w:ind w:left="0"/>
        <w:jc w:val="left"/>
      </w:pPr>
      <w:r>
        <w:rPr>
          <w:rFonts w:ascii="Times New Roman"/>
          <w:b/>
          <w:i w:val="false"/>
          <w:color w:val="000000"/>
        </w:rPr>
        <w:t xml:space="preserve"> 
2. Мемлекеттік қызметті көрсету үдерісінде қызметті берушінің</w:t>
      </w:r>
      <w:r>
        <w:br/>
      </w:r>
      <w:r>
        <w:rPr>
          <w:rFonts w:ascii="Times New Roman"/>
          <w:b/>
          <w:i w:val="false"/>
          <w:color w:val="000000"/>
        </w:rPr>
        <w:t>
құрылымдық бөлімшелерінің (қызметкерлерінің)</w:t>
      </w:r>
      <w:r>
        <w:br/>
      </w:r>
      <w:r>
        <w:rPr>
          <w:rFonts w:ascii="Times New Roman"/>
          <w:b/>
          <w:i w:val="false"/>
          <w:color w:val="000000"/>
        </w:rPr>
        <w:t>
іс-қимылы тәртібі</w:t>
      </w:r>
    </w:p>
    <w:bookmarkEnd w:id="51"/>
    <w:bookmarkStart w:name="z169" w:id="52"/>
    <w:p>
      <w:pPr>
        <w:spacing w:after="0"/>
        <w:ind w:left="0"/>
        <w:jc w:val="both"/>
      </w:pPr>
      <w:r>
        <w:rPr>
          <w:rFonts w:ascii="Times New Roman"/>
          <w:b w:val="false"/>
          <w:i w:val="false"/>
          <w:color w:val="000000"/>
          <w:sz w:val="28"/>
        </w:rPr>
        <w:t>
      4. Мемлекеттік қызметті көрсету бойынша рәсімдерді (іс-қимылдарды) бастау үшін негіздеме Қазақстан Республикасы Үкіметінің 2014 жылғы 5 наурыздағы № 200 қаулысымен бекітілген «Жекелеген қызмет түрлерін жүзеге асыратын салық төлеушіні тіркеу есебі» мемлекеттік көрсетілетін қызмет стандартының (бұдан әрі – Стандарт)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көрсетілетін қызметті алушының ұсынуы болып табылады.</w:t>
      </w:r>
      <w:r>
        <w:br/>
      </w:r>
      <w:r>
        <w:rPr>
          <w:rFonts w:ascii="Times New Roman"/>
          <w:b w:val="false"/>
          <w:i w:val="false"/>
          <w:color w:val="000000"/>
          <w:sz w:val="28"/>
        </w:rPr>
        <w:t>
</w:t>
      </w:r>
      <w:r>
        <w:rPr>
          <w:rFonts w:ascii="Times New Roman"/>
          <w:b w:val="false"/>
          <w:i w:val="false"/>
          <w:color w:val="000000"/>
          <w:sz w:val="28"/>
        </w:rPr>
        <w:t>
      5. Мемлекеттік қызметті көрсету үдерісіндегі рәсімдер (іс-қимылдар):</w:t>
      </w:r>
      <w:r>
        <w:br/>
      </w:r>
      <w:r>
        <w:rPr>
          <w:rFonts w:ascii="Times New Roman"/>
          <w:b w:val="false"/>
          <w:i w:val="false"/>
          <w:color w:val="000000"/>
          <w:sz w:val="28"/>
        </w:rPr>
        <w:t>
</w:t>
      </w:r>
      <w:r>
        <w:rPr>
          <w:rFonts w:ascii="Times New Roman"/>
          <w:b w:val="false"/>
          <w:i w:val="false"/>
          <w:color w:val="000000"/>
          <w:sz w:val="28"/>
        </w:rPr>
        <w:t xml:space="preserve">
      1) құжаттарды қабылдауға жауапты қызметкер көрсетілетін қызметті алушыдан Стандарттың 9-тармағында көрсетілген құжаттарды қабылдайды – 1 минут; </w:t>
      </w:r>
      <w:r>
        <w:br/>
      </w:r>
      <w:r>
        <w:rPr>
          <w:rFonts w:ascii="Times New Roman"/>
          <w:b w:val="false"/>
          <w:i w:val="false"/>
          <w:color w:val="000000"/>
          <w:sz w:val="28"/>
        </w:rPr>
        <w:t>
      жеке басын куәландыратын құжатпен салықтық өтініште көрсетілген деректерді салыстырып тексереді – 2 минут, сондай-ақ:</w:t>
      </w:r>
      <w:r>
        <w:br/>
      </w:r>
      <w:r>
        <w:rPr>
          <w:rFonts w:ascii="Times New Roman"/>
          <w:b w:val="false"/>
          <w:i w:val="false"/>
          <w:color w:val="000000"/>
          <w:sz w:val="28"/>
        </w:rPr>
        <w:t>
      жеке тұлғалардың мүдделерін білдірген кезде көрсетілетін қызметті алушының уәкілетті өкілінің өкілеттіктерінің нақты тізбесі көрсетілген нотариалды куәландырылған сенімхаттың бар-жоғын тексереді немесе заңды тұлғаның мүдделерін білдіруге сенімхат ұсынылған кезде басшысының қолы мен заңды тұлғаның мөрінің бар-жоғын тексереді – 2 минут;</w:t>
      </w:r>
      <w:r>
        <w:br/>
      </w:r>
      <w:r>
        <w:rPr>
          <w:rFonts w:ascii="Times New Roman"/>
          <w:b w:val="false"/>
          <w:i w:val="false"/>
          <w:color w:val="000000"/>
          <w:sz w:val="28"/>
        </w:rPr>
        <w:t xml:space="preserve">
      қызмет алушының көзінше– 5 минут: </w:t>
      </w:r>
      <w:r>
        <w:br/>
      </w:r>
      <w:r>
        <w:rPr>
          <w:rFonts w:ascii="Times New Roman"/>
          <w:b w:val="false"/>
          <w:i w:val="false"/>
          <w:color w:val="000000"/>
          <w:sz w:val="28"/>
        </w:rPr>
        <w:t>
      Стандарттың 9-тармағына сәйкес ұсынылған құжаттардың және қосымшалардың толықтығын;</w:t>
      </w:r>
      <w:r>
        <w:br/>
      </w:r>
      <w:r>
        <w:rPr>
          <w:rFonts w:ascii="Times New Roman"/>
          <w:b w:val="false"/>
          <w:i w:val="false"/>
          <w:color w:val="000000"/>
          <w:sz w:val="28"/>
        </w:rPr>
        <w:t>
      салық төлеушінің салықтық өтініштегі көрсетілген деректерді Біріктірілген салықтық ақпараттық жүйенің (бұдан әрі – БСАЖ) тіркеу деректеріндегі бар мәліметтермен салыстырып тексереді;</w:t>
      </w:r>
      <w:r>
        <w:br/>
      </w:r>
      <w:r>
        <w:rPr>
          <w:rFonts w:ascii="Times New Roman"/>
          <w:b w:val="false"/>
          <w:i w:val="false"/>
          <w:color w:val="000000"/>
          <w:sz w:val="28"/>
        </w:rPr>
        <w:t>
      салықтық өтінішті БСАЖ-де тіркейді - 5 минут;</w:t>
      </w:r>
      <w:r>
        <w:br/>
      </w:r>
      <w:r>
        <w:rPr>
          <w:rFonts w:ascii="Times New Roman"/>
          <w:b w:val="false"/>
          <w:i w:val="false"/>
          <w:color w:val="000000"/>
          <w:sz w:val="28"/>
        </w:rPr>
        <w:t>
      салықтық өтініштің екінші данасына құжаттың қабылданған күнін, ақпараттық жүйемен берілген құжаттың кіріс нөмірін, өзінің аты-жөнін және оған қолын қояды - 3 минут;</w:t>
      </w:r>
      <w:r>
        <w:br/>
      </w:r>
      <w:r>
        <w:rPr>
          <w:rFonts w:ascii="Times New Roman"/>
          <w:b w:val="false"/>
          <w:i w:val="false"/>
          <w:color w:val="000000"/>
          <w:sz w:val="28"/>
        </w:rPr>
        <w:t>
      көрсетілетін қызметті алушыға, осы Мемлекеттік көрсетілетін қызмет регламентінің </w:t>
      </w:r>
      <w:r>
        <w:rPr>
          <w:rFonts w:ascii="Times New Roman"/>
          <w:b w:val="false"/>
          <w:i w:val="false"/>
          <w:color w:val="000000"/>
          <w:sz w:val="28"/>
        </w:rPr>
        <w:t>1-қосымшасына</w:t>
      </w:r>
      <w:r>
        <w:rPr>
          <w:rFonts w:ascii="Times New Roman"/>
          <w:b w:val="false"/>
          <w:i w:val="false"/>
          <w:color w:val="000000"/>
          <w:sz w:val="28"/>
        </w:rPr>
        <w:t xml:space="preserve"> сәйкес салықтық өтініштің қабылданғаны туралы талон (бұдан әрі – талон) береді - 2 минут;</w:t>
      </w:r>
      <w:r>
        <w:br/>
      </w:r>
      <w:r>
        <w:rPr>
          <w:rFonts w:ascii="Times New Roman"/>
          <w:b w:val="false"/>
          <w:i w:val="false"/>
          <w:color w:val="000000"/>
          <w:sz w:val="28"/>
        </w:rPr>
        <w:t>
      құжаттарды өңдеуге жауапты қызметкерге кіріс құжаттарын береді – 10 минут;</w:t>
      </w:r>
      <w:r>
        <w:br/>
      </w:r>
      <w:r>
        <w:rPr>
          <w:rFonts w:ascii="Times New Roman"/>
          <w:b w:val="false"/>
          <w:i w:val="false"/>
          <w:color w:val="000000"/>
          <w:sz w:val="28"/>
        </w:rPr>
        <w:t>
      2) құжаттарды өңдеуге жауапты қызметкер салықтық өтінімді БСАЖ-ға енгізеді, кіріс құжаттарды өңдейді:</w:t>
      </w:r>
      <w:r>
        <w:br/>
      </w:r>
      <w:r>
        <w:rPr>
          <w:rFonts w:ascii="Times New Roman"/>
          <w:b w:val="false"/>
          <w:i w:val="false"/>
          <w:color w:val="000000"/>
          <w:sz w:val="28"/>
        </w:rPr>
        <w:t>
</w:t>
      </w:r>
      <w:r>
        <w:rPr>
          <w:rFonts w:ascii="Times New Roman"/>
          <w:b w:val="false"/>
          <w:i w:val="false"/>
          <w:color w:val="000000"/>
          <w:sz w:val="28"/>
        </w:rPr>
        <w:t>
      көрсетілетін қызметті алушыны жекелеген қызмет түрлерін жүзеге асыратын салық төлеуші ретінде тіркеу есебіне қою кезінде – 3 жұмыс күні;</w:t>
      </w:r>
      <w:r>
        <w:br/>
      </w:r>
      <w:r>
        <w:rPr>
          <w:rFonts w:ascii="Times New Roman"/>
          <w:b w:val="false"/>
          <w:i w:val="false"/>
          <w:color w:val="000000"/>
          <w:sz w:val="28"/>
        </w:rPr>
        <w:t>
      тіркеу карточкасын ауыстыру кезінде – 3 жұмыс күні;</w:t>
      </w:r>
      <w:r>
        <w:br/>
      </w:r>
      <w:r>
        <w:rPr>
          <w:rFonts w:ascii="Times New Roman"/>
          <w:b w:val="false"/>
          <w:i w:val="false"/>
          <w:color w:val="000000"/>
          <w:sz w:val="28"/>
        </w:rPr>
        <w:t>
      салық төлеушіні жекелеген қызмет түрлерін жүзеге асыратын салық төлеуші ретінде тіркеу есебінен шығару кезінде – 3 жұмыс күні;</w:t>
      </w:r>
      <w:r>
        <w:br/>
      </w:r>
      <w:r>
        <w:rPr>
          <w:rFonts w:ascii="Times New Roman"/>
          <w:b w:val="false"/>
          <w:i w:val="false"/>
          <w:color w:val="000000"/>
          <w:sz w:val="28"/>
        </w:rPr>
        <w:t xml:space="preserve">
      тіркеу карточкасын басып шығару – 5 минут; </w:t>
      </w:r>
      <w:r>
        <w:br/>
      </w:r>
      <w:r>
        <w:rPr>
          <w:rFonts w:ascii="Times New Roman"/>
          <w:b w:val="false"/>
          <w:i w:val="false"/>
          <w:color w:val="000000"/>
          <w:sz w:val="28"/>
        </w:rPr>
        <w:t xml:space="preserve">
      қызметті берушінің басшысына тіркеу карточкасын растауға береді – 10 минут; </w:t>
      </w:r>
      <w:r>
        <w:br/>
      </w:r>
      <w:r>
        <w:rPr>
          <w:rFonts w:ascii="Times New Roman"/>
          <w:b w:val="false"/>
          <w:i w:val="false"/>
          <w:color w:val="000000"/>
          <w:sz w:val="28"/>
        </w:rPr>
        <w:t>
</w:t>
      </w:r>
      <w:r>
        <w:rPr>
          <w:rFonts w:ascii="Times New Roman"/>
          <w:b w:val="false"/>
          <w:i w:val="false"/>
          <w:color w:val="000000"/>
          <w:sz w:val="28"/>
        </w:rPr>
        <w:t xml:space="preserve">
      3) қызметті берушінің басшысы шығыс құжаттарға қол қояды, мөртаңба басып растайды – 3 сағат; </w:t>
      </w:r>
      <w:r>
        <w:br/>
      </w:r>
      <w:r>
        <w:rPr>
          <w:rFonts w:ascii="Times New Roman"/>
          <w:b w:val="false"/>
          <w:i w:val="false"/>
          <w:color w:val="000000"/>
          <w:sz w:val="28"/>
        </w:rPr>
        <w:t>
</w:t>
      </w:r>
      <w:r>
        <w:rPr>
          <w:rFonts w:ascii="Times New Roman"/>
          <w:b w:val="false"/>
          <w:i w:val="false"/>
          <w:color w:val="000000"/>
          <w:sz w:val="28"/>
        </w:rPr>
        <w:t xml:space="preserve">
      4) құжаттарды өңдеуге жауапты қызметкер құжаттарды беруге жауапты қызметкерге шығыс құжаттарын береді – 10 минут; </w:t>
      </w:r>
      <w:r>
        <w:br/>
      </w:r>
      <w:r>
        <w:rPr>
          <w:rFonts w:ascii="Times New Roman"/>
          <w:b w:val="false"/>
          <w:i w:val="false"/>
          <w:color w:val="000000"/>
          <w:sz w:val="28"/>
        </w:rPr>
        <w:t>
</w:t>
      </w:r>
      <w:r>
        <w:rPr>
          <w:rFonts w:ascii="Times New Roman"/>
          <w:b w:val="false"/>
          <w:i w:val="false"/>
          <w:color w:val="000000"/>
          <w:sz w:val="28"/>
        </w:rPr>
        <w:t>
      5) құжаттарды беруге жауапты қызметкер, көрсетілетін қызметті алушы талонмен және жеке басын куәландыратын құжатпен жүгінген кезде шығыс құжаттарын, осы Мемлекеттік көрсетілетін қызмет регламентінің </w:t>
      </w:r>
      <w:r>
        <w:rPr>
          <w:rFonts w:ascii="Times New Roman"/>
          <w:b w:val="false"/>
          <w:i w:val="false"/>
          <w:color w:val="000000"/>
          <w:sz w:val="28"/>
        </w:rPr>
        <w:t>2-қосымшасына</w:t>
      </w:r>
      <w:r>
        <w:rPr>
          <w:rFonts w:ascii="Times New Roman"/>
          <w:b w:val="false"/>
          <w:i w:val="false"/>
          <w:color w:val="000000"/>
          <w:sz w:val="28"/>
        </w:rPr>
        <w:t xml:space="preserve"> сәйкес шығыс құжаттарын беру журналына (бұдан әрі – Журнал) тіркейді және оларды Журналға қол қойғызып қолма-қол береді – 10 минут.</w:t>
      </w:r>
      <w:r>
        <w:br/>
      </w:r>
      <w:r>
        <w:rPr>
          <w:rFonts w:ascii="Times New Roman"/>
          <w:b w:val="false"/>
          <w:i w:val="false"/>
          <w:color w:val="000000"/>
          <w:sz w:val="28"/>
        </w:rPr>
        <w:t>
</w:t>
      </w:r>
      <w:r>
        <w:rPr>
          <w:rFonts w:ascii="Times New Roman"/>
          <w:b w:val="false"/>
          <w:i w:val="false"/>
          <w:color w:val="000000"/>
          <w:sz w:val="28"/>
        </w:rPr>
        <w:t>
      6. Мемлекеттік қызмет көрсету үдерісінің келесі рәсімін (іс-қимылын) орындауды бастау үшін негіз болып қабылданған кіріс құжаттарын БСАЖ электронды түрде жүргізілетін тізімдеме бойынша беру табылады. Құжаттарды қабылдауға жауапты қызметкер тізімдемені екі данада шығарады, тізімдемеге құжаттарды қабылдауға жауапты қызметкер және құжаттарды өңдеуге жауапты қызметкер қолдарын қояды – бір дана қабылдау тобының қызметкерінде қалады, бір дана құжаттармен бірге өңдеуге жауапты қызметкерге беріледі.</w:t>
      </w:r>
    </w:p>
    <w:bookmarkEnd w:id="52"/>
    <w:bookmarkStart w:name="z177" w:id="53"/>
    <w:p>
      <w:pPr>
        <w:spacing w:after="0"/>
        <w:ind w:left="0"/>
        <w:jc w:val="left"/>
      </w:pPr>
      <w:r>
        <w:rPr>
          <w:rFonts w:ascii="Times New Roman"/>
          <w:b/>
          <w:i w:val="false"/>
          <w:color w:val="000000"/>
        </w:rPr>
        <w:t xml:space="preserve"> 
3. Мемлекеттік қызметті көрсету үдерісінде қызметті берушінің</w:t>
      </w:r>
      <w:r>
        <w:br/>
      </w:r>
      <w:r>
        <w:rPr>
          <w:rFonts w:ascii="Times New Roman"/>
          <w:b/>
          <w:i w:val="false"/>
          <w:color w:val="000000"/>
        </w:rPr>
        <w:t>
құрылымдық бөлімшелерінің (қызметкерлерінің)</w:t>
      </w:r>
      <w:r>
        <w:br/>
      </w:r>
      <w:r>
        <w:rPr>
          <w:rFonts w:ascii="Times New Roman"/>
          <w:b/>
          <w:i w:val="false"/>
          <w:color w:val="000000"/>
        </w:rPr>
        <w:t>
өзара іс-қимылы тәртібі</w:t>
      </w:r>
    </w:p>
    <w:bookmarkEnd w:id="53"/>
    <w:bookmarkStart w:name="z178" w:id="54"/>
    <w:p>
      <w:pPr>
        <w:spacing w:after="0"/>
        <w:ind w:left="0"/>
        <w:jc w:val="both"/>
      </w:pPr>
      <w:r>
        <w:rPr>
          <w:rFonts w:ascii="Times New Roman"/>
          <w:b w:val="false"/>
          <w:i w:val="false"/>
          <w:color w:val="000000"/>
          <w:sz w:val="28"/>
        </w:rPr>
        <w:t>
      7. Мемлекеттік қызметті көрсету үдерісінде көрсетілетін қызметті берушінің ҚӨО қызметкерлері қатысады.</w:t>
      </w:r>
      <w:r>
        <w:br/>
      </w:r>
      <w:r>
        <w:rPr>
          <w:rFonts w:ascii="Times New Roman"/>
          <w:b w:val="false"/>
          <w:i w:val="false"/>
          <w:color w:val="000000"/>
          <w:sz w:val="28"/>
        </w:rPr>
        <w:t>
</w:t>
      </w:r>
      <w:r>
        <w:rPr>
          <w:rFonts w:ascii="Times New Roman"/>
          <w:b w:val="false"/>
          <w:i w:val="false"/>
          <w:color w:val="000000"/>
          <w:sz w:val="28"/>
        </w:rPr>
        <w:t>
      8. Құжаттарды қабылдауға жауапты қызметкер қызметті алушы ұсынған құжаттарды қабылдайды, тексереді, тіркейді және енгізеді - 20 минут.</w:t>
      </w:r>
      <w:r>
        <w:br/>
      </w:r>
      <w:r>
        <w:rPr>
          <w:rFonts w:ascii="Times New Roman"/>
          <w:b w:val="false"/>
          <w:i w:val="false"/>
          <w:color w:val="000000"/>
          <w:sz w:val="28"/>
        </w:rPr>
        <w:t>
</w:t>
      </w:r>
      <w:r>
        <w:rPr>
          <w:rFonts w:ascii="Times New Roman"/>
          <w:b w:val="false"/>
          <w:i w:val="false"/>
          <w:color w:val="000000"/>
          <w:sz w:val="28"/>
        </w:rPr>
        <w:t>
      9. Құжаттарды қабылдауға жауапты қызметкер құжаттарды осы Мемлекеттік көрсетілетін қызмет регламентінің </w:t>
      </w:r>
      <w:r>
        <w:rPr>
          <w:rFonts w:ascii="Times New Roman"/>
          <w:b w:val="false"/>
          <w:i w:val="false"/>
          <w:color w:val="000000"/>
          <w:sz w:val="28"/>
        </w:rPr>
        <w:t>6-тармағына</w:t>
      </w:r>
      <w:r>
        <w:rPr>
          <w:rFonts w:ascii="Times New Roman"/>
          <w:b w:val="false"/>
          <w:i w:val="false"/>
          <w:color w:val="000000"/>
          <w:sz w:val="28"/>
        </w:rPr>
        <w:t xml:space="preserve"> сәйкес көрсетілген тәртіпте құжаттарды өңдеуге жауапты қызметкерге береді. </w:t>
      </w:r>
      <w:r>
        <w:br/>
      </w:r>
      <w:r>
        <w:rPr>
          <w:rFonts w:ascii="Times New Roman"/>
          <w:b w:val="false"/>
          <w:i w:val="false"/>
          <w:color w:val="000000"/>
          <w:sz w:val="28"/>
        </w:rPr>
        <w:t>
</w:t>
      </w:r>
      <w:r>
        <w:rPr>
          <w:rFonts w:ascii="Times New Roman"/>
          <w:b w:val="false"/>
          <w:i w:val="false"/>
          <w:color w:val="000000"/>
          <w:sz w:val="28"/>
        </w:rPr>
        <w:t xml:space="preserve">
      10. Құжаттарды өңдеуге жауапты қызметкер кіріс құжаттарды өңдейді: </w:t>
      </w:r>
      <w:r>
        <w:br/>
      </w:r>
      <w:r>
        <w:rPr>
          <w:rFonts w:ascii="Times New Roman"/>
          <w:b w:val="false"/>
          <w:i w:val="false"/>
          <w:color w:val="000000"/>
          <w:sz w:val="28"/>
        </w:rPr>
        <w:t>
</w:t>
      </w:r>
      <w:r>
        <w:rPr>
          <w:rFonts w:ascii="Times New Roman"/>
          <w:b w:val="false"/>
          <w:i w:val="false"/>
          <w:color w:val="000000"/>
          <w:sz w:val="28"/>
        </w:rPr>
        <w:t>
      көрсетілетін қызметті алушыны жекелеген қызмет түрлерін жүзеге асыратын салық төлеуші ретінде тіркеу есебіне қою кезінде – 3 жұмыс күні;</w:t>
      </w:r>
      <w:r>
        <w:br/>
      </w:r>
      <w:r>
        <w:rPr>
          <w:rFonts w:ascii="Times New Roman"/>
          <w:b w:val="false"/>
          <w:i w:val="false"/>
          <w:color w:val="000000"/>
          <w:sz w:val="28"/>
        </w:rPr>
        <w:t>
</w:t>
      </w:r>
      <w:r>
        <w:rPr>
          <w:rFonts w:ascii="Times New Roman"/>
          <w:b w:val="false"/>
          <w:i w:val="false"/>
          <w:color w:val="000000"/>
          <w:sz w:val="28"/>
        </w:rPr>
        <w:t>
      тіркеу карточкасын ауыстыру кезінде – 3 жұмыс күні;</w:t>
      </w:r>
      <w:r>
        <w:br/>
      </w:r>
      <w:r>
        <w:rPr>
          <w:rFonts w:ascii="Times New Roman"/>
          <w:b w:val="false"/>
          <w:i w:val="false"/>
          <w:color w:val="000000"/>
          <w:sz w:val="28"/>
        </w:rPr>
        <w:t>
</w:t>
      </w:r>
      <w:r>
        <w:rPr>
          <w:rFonts w:ascii="Times New Roman"/>
          <w:b w:val="false"/>
          <w:i w:val="false"/>
          <w:color w:val="000000"/>
          <w:sz w:val="28"/>
        </w:rPr>
        <w:t>
      салық төлеушіні жекелеген қызмет түрлерін жүзеге асыратын салық төлеуші ретінде тіркеу есебінен шығару кезінде – 3 жұмыс күні.</w:t>
      </w:r>
      <w:r>
        <w:br/>
      </w:r>
      <w:r>
        <w:rPr>
          <w:rFonts w:ascii="Times New Roman"/>
          <w:b w:val="false"/>
          <w:i w:val="false"/>
          <w:color w:val="000000"/>
          <w:sz w:val="28"/>
        </w:rPr>
        <w:t>
</w:t>
      </w:r>
      <w:r>
        <w:rPr>
          <w:rFonts w:ascii="Times New Roman"/>
          <w:b w:val="false"/>
          <w:i w:val="false"/>
          <w:color w:val="000000"/>
          <w:sz w:val="28"/>
        </w:rPr>
        <w:t xml:space="preserve">
      11. Қызметті берушінің басшысы шығыс құжаттарға қол қояды, мөртаңба басып растайды – 3 сағат. </w:t>
      </w:r>
      <w:r>
        <w:br/>
      </w:r>
      <w:r>
        <w:rPr>
          <w:rFonts w:ascii="Times New Roman"/>
          <w:b w:val="false"/>
          <w:i w:val="false"/>
          <w:color w:val="000000"/>
          <w:sz w:val="28"/>
        </w:rPr>
        <w:t>
</w:t>
      </w:r>
      <w:r>
        <w:rPr>
          <w:rFonts w:ascii="Times New Roman"/>
          <w:b w:val="false"/>
          <w:i w:val="false"/>
          <w:color w:val="000000"/>
          <w:sz w:val="28"/>
        </w:rPr>
        <w:t xml:space="preserve">
      12. Құжаттарды өңдеуге жауапты қызметкер құжаттарды беруге жауапты қызметкерге шығыс құжаттарын береді – 10 минут. </w:t>
      </w:r>
      <w:r>
        <w:br/>
      </w:r>
      <w:r>
        <w:rPr>
          <w:rFonts w:ascii="Times New Roman"/>
          <w:b w:val="false"/>
          <w:i w:val="false"/>
          <w:color w:val="000000"/>
          <w:sz w:val="28"/>
        </w:rPr>
        <w:t>
</w:t>
      </w:r>
      <w:r>
        <w:rPr>
          <w:rFonts w:ascii="Times New Roman"/>
          <w:b w:val="false"/>
          <w:i w:val="false"/>
          <w:color w:val="000000"/>
          <w:sz w:val="28"/>
        </w:rPr>
        <w:t xml:space="preserve">
      13. Құжаттарды беруге жауапты қызметкер қызметті алушы талонмен және жеке басын куәландыратын құжаттармен жүгінген кезде шығыс құжаттарын беретін Журналда тіркейді және Журналға қол қойдырып қолма-қол береді – 10 минут. </w:t>
      </w:r>
      <w:r>
        <w:br/>
      </w:r>
      <w:r>
        <w:rPr>
          <w:rFonts w:ascii="Times New Roman"/>
          <w:b w:val="false"/>
          <w:i w:val="false"/>
          <w:color w:val="000000"/>
          <w:sz w:val="28"/>
        </w:rPr>
        <w:t>
</w:t>
      </w:r>
      <w:r>
        <w:rPr>
          <w:rFonts w:ascii="Times New Roman"/>
          <w:b w:val="false"/>
          <w:i w:val="false"/>
          <w:color w:val="000000"/>
          <w:sz w:val="28"/>
        </w:rPr>
        <w:t>
      14. «Жекелеген қызмет түрлерін жүзеге асыратын салық төлеушіні тіркеу есебі» мемлекеттік қызмет көрсету бойынша рәсімнің (іс-қимылдың) реттілік блок–сызбасы, осы Мемлекеттік көрсетілетін қызмет регламентінің </w:t>
      </w:r>
      <w:r>
        <w:rPr>
          <w:rFonts w:ascii="Times New Roman"/>
          <w:b w:val="false"/>
          <w:i w:val="false"/>
          <w:color w:val="000000"/>
          <w:sz w:val="28"/>
        </w:rPr>
        <w:t>3-қосымшасында</w:t>
      </w:r>
      <w:r>
        <w:rPr>
          <w:rFonts w:ascii="Times New Roman"/>
          <w:b w:val="false"/>
          <w:i w:val="false"/>
          <w:color w:val="000000"/>
          <w:sz w:val="28"/>
        </w:rPr>
        <w:t xml:space="preserve"> келтірілген.</w:t>
      </w:r>
    </w:p>
    <w:bookmarkEnd w:id="54"/>
    <w:bookmarkStart w:name="z189" w:id="55"/>
    <w:p>
      <w:pPr>
        <w:spacing w:after="0"/>
        <w:ind w:left="0"/>
        <w:jc w:val="left"/>
      </w:pPr>
      <w:r>
        <w:rPr>
          <w:rFonts w:ascii="Times New Roman"/>
          <w:b/>
          <w:i w:val="false"/>
          <w:color w:val="000000"/>
        </w:rPr>
        <w:t xml:space="preserve"> 
4. Мемлекеттік қызмет көрсету үдерісінде ақпараттық</w:t>
      </w:r>
      <w:r>
        <w:br/>
      </w:r>
      <w:r>
        <w:rPr>
          <w:rFonts w:ascii="Times New Roman"/>
          <w:b/>
          <w:i w:val="false"/>
          <w:color w:val="000000"/>
        </w:rPr>
        <w:t>
жүйелерді пайдалану тәртібі</w:t>
      </w:r>
    </w:p>
    <w:bookmarkEnd w:id="55"/>
    <w:bookmarkStart w:name="z190" w:id="56"/>
    <w:p>
      <w:pPr>
        <w:spacing w:after="0"/>
        <w:ind w:left="0"/>
        <w:jc w:val="both"/>
      </w:pPr>
      <w:r>
        <w:rPr>
          <w:rFonts w:ascii="Times New Roman"/>
          <w:b w:val="false"/>
          <w:i w:val="false"/>
          <w:color w:val="000000"/>
          <w:sz w:val="28"/>
        </w:rPr>
        <w:t>
      15. Қызметті берушінің және қызметті алушының ЭҮП арқылы мемлекеттік қызмет көрсету кезіндегі жүгінуі және рәсімдердің (іс-әрекеттердің) жалғаспалық тәртібі осы Мемлекеттік көрсетілетін қызмет регламентінің </w:t>
      </w:r>
      <w:r>
        <w:rPr>
          <w:rFonts w:ascii="Times New Roman"/>
          <w:b w:val="false"/>
          <w:i w:val="false"/>
          <w:color w:val="000000"/>
          <w:sz w:val="28"/>
        </w:rPr>
        <w:t>4-қосымшасында</w:t>
      </w:r>
      <w:r>
        <w:rPr>
          <w:rFonts w:ascii="Times New Roman"/>
          <w:b w:val="false"/>
          <w:i w:val="false"/>
          <w:color w:val="000000"/>
          <w:sz w:val="28"/>
        </w:rPr>
        <w:t xml:space="preserve"> (ЭҮП арқылы мемлекеттік қызмет көрсету кезіндегі өзара іс-қимылдардың функционалдық диаграммасы) келтірілген:</w:t>
      </w:r>
      <w:r>
        <w:br/>
      </w:r>
      <w:r>
        <w:rPr>
          <w:rFonts w:ascii="Times New Roman"/>
          <w:b w:val="false"/>
          <w:i w:val="false"/>
          <w:color w:val="000000"/>
          <w:sz w:val="28"/>
        </w:rPr>
        <w:t>
</w:t>
      </w:r>
      <w:r>
        <w:rPr>
          <w:rFonts w:ascii="Times New Roman"/>
          <w:b w:val="false"/>
          <w:i w:val="false"/>
          <w:color w:val="000000"/>
          <w:sz w:val="28"/>
        </w:rPr>
        <w:t xml:space="preserve">
      1) Қызметті алушы компьютерінің интернет-браузерiнде сақталып тұрған өзiнiң электрондық цифрлық қолтаңбалы (бұдан әрі – ЭЦҚ) тiркеу куәлiгiнiң көмегiмен алушының ЭҮП тiркеудi жүзеге асырады, бұл ретте қызметті алушы туралы жеке тұлғалардың мемлекеттік дерекқорынан/ заңды тұлғалардың мемлекеттік дерекқорынан (бұдан әрі – ЖТ МДҚ/ЗТ МДҚ-нан) мәліметтер автоматты жүйеде алынады және сақталады (ЭҮП-да тiркелмеген қызметті алушылар үшiн жүзеге асырылады); </w:t>
      </w:r>
      <w:r>
        <w:br/>
      </w:r>
      <w:r>
        <w:rPr>
          <w:rFonts w:ascii="Times New Roman"/>
          <w:b w:val="false"/>
          <w:i w:val="false"/>
          <w:color w:val="000000"/>
          <w:sz w:val="28"/>
        </w:rPr>
        <w:t>
</w:t>
      </w:r>
      <w:r>
        <w:rPr>
          <w:rFonts w:ascii="Times New Roman"/>
          <w:b w:val="false"/>
          <w:i w:val="false"/>
          <w:color w:val="000000"/>
          <w:sz w:val="28"/>
        </w:rPr>
        <w:t xml:space="preserve">
      2) 1-үдеріс - қызметті алушының жеке сәйкестендіру нөмірін / бизнес сәйкестендіру нөмірін (бұдан әрі – ЖСН/БСН) енгізуі үдерісі (авторландыру үдерісі) немесе мемлекеттік қызметті алу үшін ЭЦҚ тіркеу куәлігін көмегімен ЭҮП-да парольді авторландыру; </w:t>
      </w:r>
      <w:r>
        <w:br/>
      </w:r>
      <w:r>
        <w:rPr>
          <w:rFonts w:ascii="Times New Roman"/>
          <w:b w:val="false"/>
          <w:i w:val="false"/>
          <w:color w:val="000000"/>
          <w:sz w:val="28"/>
        </w:rPr>
        <w:t>
</w:t>
      </w:r>
      <w:r>
        <w:rPr>
          <w:rFonts w:ascii="Times New Roman"/>
          <w:b w:val="false"/>
          <w:i w:val="false"/>
          <w:color w:val="000000"/>
          <w:sz w:val="28"/>
        </w:rPr>
        <w:t xml:space="preserve">
      3) 1-шарт - логин (ЖСН/БСН) және пароль арқылы тіркелген қызметті алушы туралы деректердiң түпнұсқалығын ЭҮП тексеру; </w:t>
      </w:r>
      <w:r>
        <w:br/>
      </w:r>
      <w:r>
        <w:rPr>
          <w:rFonts w:ascii="Times New Roman"/>
          <w:b w:val="false"/>
          <w:i w:val="false"/>
          <w:color w:val="000000"/>
          <w:sz w:val="28"/>
        </w:rPr>
        <w:t>
</w:t>
      </w:r>
      <w:r>
        <w:rPr>
          <w:rFonts w:ascii="Times New Roman"/>
          <w:b w:val="false"/>
          <w:i w:val="false"/>
          <w:color w:val="000000"/>
          <w:sz w:val="28"/>
        </w:rPr>
        <w:t xml:space="preserve">
      4) 2-үдеріс - қызметті алушының деректерiнде бұзушылықтар болуына байланысты авторландырудан бас тарту туралы хабарламаны ЭҮП қалыптастыру; </w:t>
      </w:r>
      <w:r>
        <w:br/>
      </w:r>
      <w:r>
        <w:rPr>
          <w:rFonts w:ascii="Times New Roman"/>
          <w:b w:val="false"/>
          <w:i w:val="false"/>
          <w:color w:val="000000"/>
          <w:sz w:val="28"/>
        </w:rPr>
        <w:t>
</w:t>
      </w:r>
      <w:r>
        <w:rPr>
          <w:rFonts w:ascii="Times New Roman"/>
          <w:b w:val="false"/>
          <w:i w:val="false"/>
          <w:color w:val="000000"/>
          <w:sz w:val="28"/>
        </w:rPr>
        <w:t xml:space="preserve">
      5) 3-үдеріс – қызметті алушының осы Мемлекеттік көрсетілетін қызмет регламентінде көрсетілген мемлекеттік қызметті таңдап алуы, мемлекеттік қызмет көрсету үшін сауал түрін экранға шығару және құрылымдық пен форматтық талаптарды ескере отырып сауал нысандарын толтыру (деректерді енгізу), сондай-ақ мемлекеттік қызметті алушының деректерi туралы электрондық үкімет шлюзы (бұдан әрі - ЭҮШ) арқылы ЖТ МДҚ/ЗТ МДҚ-на автоматты сауалдар жіберу; </w:t>
      </w:r>
      <w:r>
        <w:br/>
      </w:r>
      <w:r>
        <w:rPr>
          <w:rFonts w:ascii="Times New Roman"/>
          <w:b w:val="false"/>
          <w:i w:val="false"/>
          <w:color w:val="000000"/>
          <w:sz w:val="28"/>
        </w:rPr>
        <w:t>
</w:t>
      </w:r>
      <w:r>
        <w:rPr>
          <w:rFonts w:ascii="Times New Roman"/>
          <w:b w:val="false"/>
          <w:i w:val="false"/>
          <w:color w:val="000000"/>
          <w:sz w:val="28"/>
        </w:rPr>
        <w:t xml:space="preserve">
      6) 2-шарт - қызметті алушының ЖТ МДҚ/ЗТ МДҚ-ғы деректерiн тексеру; </w:t>
      </w:r>
      <w:r>
        <w:br/>
      </w:r>
      <w:r>
        <w:rPr>
          <w:rFonts w:ascii="Times New Roman"/>
          <w:b w:val="false"/>
          <w:i w:val="false"/>
          <w:color w:val="000000"/>
          <w:sz w:val="28"/>
        </w:rPr>
        <w:t>
</w:t>
      </w:r>
      <w:r>
        <w:rPr>
          <w:rFonts w:ascii="Times New Roman"/>
          <w:b w:val="false"/>
          <w:i w:val="false"/>
          <w:color w:val="000000"/>
          <w:sz w:val="28"/>
        </w:rPr>
        <w:t xml:space="preserve">
      7) 4-үдеріс –қызметті алушының ЖТ МДҚ/ЗТ МДҚ-да деректері расталмағандығына байланысты сұратып отырған мемлекеттік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8) 5-үдеріс - қызметті алушының сауалды куәландыруы қол қоюы үшін ЭЦҚ тіркеу куәлігін таңдауы; </w:t>
      </w:r>
      <w:r>
        <w:br/>
      </w:r>
      <w:r>
        <w:rPr>
          <w:rFonts w:ascii="Times New Roman"/>
          <w:b w:val="false"/>
          <w:i w:val="false"/>
          <w:color w:val="000000"/>
          <w:sz w:val="28"/>
        </w:rPr>
        <w:t>
</w:t>
      </w:r>
      <w:r>
        <w:rPr>
          <w:rFonts w:ascii="Times New Roman"/>
          <w:b w:val="false"/>
          <w:i w:val="false"/>
          <w:color w:val="000000"/>
          <w:sz w:val="28"/>
        </w:rPr>
        <w:t xml:space="preserve">
      9) 3-шарт - ЭҮП-да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 </w:t>
      </w:r>
      <w:r>
        <w:br/>
      </w:r>
      <w:r>
        <w:rPr>
          <w:rFonts w:ascii="Times New Roman"/>
          <w:b w:val="false"/>
          <w:i w:val="false"/>
          <w:color w:val="000000"/>
          <w:sz w:val="28"/>
        </w:rPr>
        <w:t>
</w:t>
      </w:r>
      <w:r>
        <w:rPr>
          <w:rFonts w:ascii="Times New Roman"/>
          <w:b w:val="false"/>
          <w:i w:val="false"/>
          <w:color w:val="000000"/>
          <w:sz w:val="28"/>
        </w:rPr>
        <w:t xml:space="preserve">
      10) 6-үдеріс - қызметті алушының ЭЦҚ түпнұсқалығы расталмағандығына байланысты сұратып отырған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11) 7-үдеріс - қызметті алушының ЭЦҚ арқылы қызмет көрсетуі үшін сауалды куәландыруы және ЭҮШ арқылы электрондық түрдегі құжатты (сауалды) қызметті берушінің өңдеуі үшін БСАЖ -не жіберу; </w:t>
      </w:r>
      <w:r>
        <w:br/>
      </w:r>
      <w:r>
        <w:rPr>
          <w:rFonts w:ascii="Times New Roman"/>
          <w:b w:val="false"/>
          <w:i w:val="false"/>
          <w:color w:val="000000"/>
          <w:sz w:val="28"/>
        </w:rPr>
        <w:t>
</w:t>
      </w:r>
      <w:r>
        <w:rPr>
          <w:rFonts w:ascii="Times New Roman"/>
          <w:b w:val="false"/>
          <w:i w:val="false"/>
          <w:color w:val="000000"/>
          <w:sz w:val="28"/>
        </w:rPr>
        <w:t xml:space="preserve">
      12) 8-үдеріс – БСАЖ-де электрондық түрдегі құжатты тіркеу; </w:t>
      </w:r>
      <w:r>
        <w:br/>
      </w:r>
      <w:r>
        <w:rPr>
          <w:rFonts w:ascii="Times New Roman"/>
          <w:b w:val="false"/>
          <w:i w:val="false"/>
          <w:color w:val="000000"/>
          <w:sz w:val="28"/>
        </w:rPr>
        <w:t>
</w:t>
      </w:r>
      <w:r>
        <w:rPr>
          <w:rFonts w:ascii="Times New Roman"/>
          <w:b w:val="false"/>
          <w:i w:val="false"/>
          <w:color w:val="000000"/>
          <w:sz w:val="28"/>
        </w:rPr>
        <w:t xml:space="preserve">
      13) 4-шарт - қызметті берушімен сауалды тексеру (өңдеу); </w:t>
      </w:r>
      <w:r>
        <w:br/>
      </w:r>
      <w:r>
        <w:rPr>
          <w:rFonts w:ascii="Times New Roman"/>
          <w:b w:val="false"/>
          <w:i w:val="false"/>
          <w:color w:val="000000"/>
          <w:sz w:val="28"/>
        </w:rPr>
        <w:t>
</w:t>
      </w:r>
      <w:r>
        <w:rPr>
          <w:rFonts w:ascii="Times New Roman"/>
          <w:b w:val="false"/>
          <w:i w:val="false"/>
          <w:color w:val="000000"/>
          <w:sz w:val="28"/>
        </w:rPr>
        <w:t xml:space="preserve">
      14) 9-үдеріс – деректемелері көрсетілген салық төлеушінің БСАЖ-де болмауына байланысты БСАЖ-де бас тарту туралы уәжделген жауапты қалыптастыру; </w:t>
      </w:r>
      <w:r>
        <w:br/>
      </w:r>
      <w:r>
        <w:rPr>
          <w:rFonts w:ascii="Times New Roman"/>
          <w:b w:val="false"/>
          <w:i w:val="false"/>
          <w:color w:val="000000"/>
          <w:sz w:val="28"/>
        </w:rPr>
        <w:t>
</w:t>
      </w:r>
      <w:r>
        <w:rPr>
          <w:rFonts w:ascii="Times New Roman"/>
          <w:b w:val="false"/>
          <w:i w:val="false"/>
          <w:color w:val="000000"/>
          <w:sz w:val="28"/>
        </w:rPr>
        <w:t xml:space="preserve">
      15) 10-үдеріс –қызметті алушының БСАЖ-де қалыптастырылған қызмет нәтижесін алуы. Электрондық құжат мемлекеттік қызметті берушінің уәкілетті тұлғасының ЭЦҚ-сын пайдаланумен қалыптастырылады. </w:t>
      </w:r>
      <w:r>
        <w:br/>
      </w:r>
      <w:r>
        <w:rPr>
          <w:rFonts w:ascii="Times New Roman"/>
          <w:b w:val="false"/>
          <w:i w:val="false"/>
          <w:color w:val="000000"/>
          <w:sz w:val="28"/>
        </w:rPr>
        <w:t>
</w:t>
      </w:r>
      <w:r>
        <w:rPr>
          <w:rFonts w:ascii="Times New Roman"/>
          <w:b w:val="false"/>
          <w:i w:val="false"/>
          <w:color w:val="000000"/>
          <w:sz w:val="28"/>
        </w:rPr>
        <w:t>
      16. «Жекелеген қызмет түрлерін жүзеге асыратын салық төлеушіні тіркеу есебі» мемлекеттік қызмет көрсетудің бизнес-үдерістерінің анықтамалықтары осы Мемлекеттік көрсетілетін қызмет регламентінің </w:t>
      </w:r>
      <w:r>
        <w:rPr>
          <w:rFonts w:ascii="Times New Roman"/>
          <w:b w:val="false"/>
          <w:i w:val="false"/>
          <w:color w:val="000000"/>
          <w:sz w:val="28"/>
        </w:rPr>
        <w:t>5</w:t>
      </w:r>
      <w:r>
        <w:rPr>
          <w:rFonts w:ascii="Times New Roman"/>
          <w:b w:val="false"/>
          <w:i w:val="false"/>
          <w:color w:val="000000"/>
          <w:sz w:val="28"/>
        </w:rPr>
        <w:t xml:space="preserve"> және </w:t>
      </w:r>
      <w:r>
        <w:rPr>
          <w:rFonts w:ascii="Times New Roman"/>
          <w:b w:val="false"/>
          <w:i w:val="false"/>
          <w:color w:val="000000"/>
          <w:sz w:val="28"/>
        </w:rPr>
        <w:t>6-қосымшаларында</w:t>
      </w:r>
      <w:r>
        <w:rPr>
          <w:rFonts w:ascii="Times New Roman"/>
          <w:b w:val="false"/>
          <w:i w:val="false"/>
          <w:color w:val="000000"/>
          <w:sz w:val="28"/>
        </w:rPr>
        <w:t xml:space="preserve"> келтірілген.</w:t>
      </w:r>
    </w:p>
    <w:bookmarkEnd w:id="56"/>
    <w:bookmarkStart w:name="z207" w:id="57"/>
    <w:p>
      <w:pPr>
        <w:spacing w:after="0"/>
        <w:ind w:left="0"/>
        <w:jc w:val="both"/>
      </w:pPr>
      <w:r>
        <w:rPr>
          <w:rFonts w:ascii="Times New Roman"/>
          <w:b w:val="false"/>
          <w:i w:val="false"/>
          <w:color w:val="000000"/>
          <w:sz w:val="28"/>
        </w:rPr>
        <w:t xml:space="preserve">
«Жекелеген қызмет түрлерін жүзеге       </w:t>
      </w:r>
      <w:r>
        <w:br/>
      </w:r>
      <w:r>
        <w:rPr>
          <w:rFonts w:ascii="Times New Roman"/>
          <w:b w:val="false"/>
          <w:i w:val="false"/>
          <w:color w:val="000000"/>
          <w:sz w:val="28"/>
        </w:rPr>
        <w:t xml:space="preserve">
асыратын салық төлеушіні тіркеу есебі»   </w:t>
      </w:r>
      <w:r>
        <w:br/>
      </w:r>
      <w:r>
        <w:rPr>
          <w:rFonts w:ascii="Times New Roman"/>
          <w:b w:val="false"/>
          <w:i w:val="false"/>
          <w:color w:val="000000"/>
          <w:sz w:val="28"/>
        </w:rPr>
        <w:t>
мемлекеттік көрсетілетін қызмет регламентіне</w:t>
      </w:r>
      <w:r>
        <w:br/>
      </w:r>
      <w:r>
        <w:rPr>
          <w:rFonts w:ascii="Times New Roman"/>
          <w:b w:val="false"/>
          <w:i w:val="false"/>
          <w:color w:val="000000"/>
          <w:sz w:val="28"/>
        </w:rPr>
        <w:t xml:space="preserve">
1-қосымша                  </w:t>
      </w:r>
    </w:p>
    <w:bookmarkEnd w:id="57"/>
    <w:p>
      <w:pPr>
        <w:spacing w:after="0"/>
        <w:ind w:left="0"/>
        <w:jc w:val="both"/>
      </w:pPr>
      <w:r>
        <w:rPr>
          <w:rFonts w:ascii="Times New Roman"/>
          <w:b w:val="false"/>
          <w:i w:val="false"/>
          <w:color w:val="000000"/>
          <w:sz w:val="28"/>
        </w:rPr>
        <w:t>нысан</w:t>
      </w:r>
    </w:p>
    <w:bookmarkStart w:name="z208" w:id="58"/>
    <w:p>
      <w:pPr>
        <w:spacing w:after="0"/>
        <w:ind w:left="0"/>
        <w:jc w:val="left"/>
      </w:pPr>
      <w:r>
        <w:rPr>
          <w:rFonts w:ascii="Times New Roman"/>
          <w:b/>
          <w:i w:val="false"/>
          <w:color w:val="000000"/>
        </w:rPr>
        <w:t xml:space="preserve"> 
Салықтық өтініштің қабылданғаны туралы талон</w:t>
      </w:r>
    </w:p>
    <w:bookmarkEnd w:id="58"/>
    <w:p>
      <w:pPr>
        <w:spacing w:after="0"/>
        <w:ind w:left="0"/>
        <w:jc w:val="both"/>
      </w:pPr>
      <w:r>
        <w:drawing>
          <wp:inline distT="0" distB="0" distL="0" distR="0">
            <wp:extent cx="68453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6845300" cy="4267200"/>
                    </a:xfrm>
                    <a:prstGeom prst="rect">
                      <a:avLst/>
                    </a:prstGeom>
                  </pic:spPr>
                </pic:pic>
              </a:graphicData>
            </a:graphic>
          </wp:inline>
        </w:drawing>
      </w:r>
    </w:p>
    <w:bookmarkStart w:name="z209" w:id="59"/>
    <w:p>
      <w:pPr>
        <w:spacing w:after="0"/>
        <w:ind w:left="0"/>
        <w:jc w:val="both"/>
      </w:pPr>
      <w:r>
        <w:rPr>
          <w:rFonts w:ascii="Times New Roman"/>
          <w:b w:val="false"/>
          <w:i w:val="false"/>
          <w:color w:val="000000"/>
          <w:sz w:val="28"/>
        </w:rPr>
        <w:t xml:space="preserve">
«Жекелеген қызмет түрлерін жүзеге       </w:t>
      </w:r>
      <w:r>
        <w:br/>
      </w:r>
      <w:r>
        <w:rPr>
          <w:rFonts w:ascii="Times New Roman"/>
          <w:b w:val="false"/>
          <w:i w:val="false"/>
          <w:color w:val="000000"/>
          <w:sz w:val="28"/>
        </w:rPr>
        <w:t xml:space="preserve">
асыратын салық төлеушіні тіркеу есебі»   </w:t>
      </w:r>
      <w:r>
        <w:br/>
      </w:r>
      <w:r>
        <w:rPr>
          <w:rFonts w:ascii="Times New Roman"/>
          <w:b w:val="false"/>
          <w:i w:val="false"/>
          <w:color w:val="000000"/>
          <w:sz w:val="28"/>
        </w:rPr>
        <w:t>
мемлекеттік көрсетілетін қызмет регламентіне</w:t>
      </w:r>
      <w:r>
        <w:br/>
      </w:r>
      <w:r>
        <w:rPr>
          <w:rFonts w:ascii="Times New Roman"/>
          <w:b w:val="false"/>
          <w:i w:val="false"/>
          <w:color w:val="000000"/>
          <w:sz w:val="28"/>
        </w:rPr>
        <w:t xml:space="preserve">
2-қосымша                  </w:t>
      </w:r>
    </w:p>
    <w:bookmarkEnd w:id="59"/>
    <w:p>
      <w:pPr>
        <w:spacing w:after="0"/>
        <w:ind w:left="0"/>
        <w:jc w:val="both"/>
      </w:pPr>
      <w:r>
        <w:rPr>
          <w:rFonts w:ascii="Times New Roman"/>
          <w:b w:val="false"/>
          <w:i w:val="false"/>
          <w:color w:val="000000"/>
          <w:sz w:val="28"/>
        </w:rPr>
        <w:t>нысан</w:t>
      </w:r>
    </w:p>
    <w:bookmarkStart w:name="z210" w:id="60"/>
    <w:p>
      <w:pPr>
        <w:spacing w:after="0"/>
        <w:ind w:left="0"/>
        <w:jc w:val="left"/>
      </w:pPr>
      <w:r>
        <w:rPr>
          <w:rFonts w:ascii="Times New Roman"/>
          <w:b/>
          <w:i w:val="false"/>
          <w:color w:val="000000"/>
        </w:rPr>
        <w:t xml:space="preserve"> 
Шығыс құжаттарын беру журналы</w:t>
      </w:r>
    </w:p>
    <w:bookmarkEnd w:id="6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20"/>
        <w:gridCol w:w="1542"/>
        <w:gridCol w:w="981"/>
        <w:gridCol w:w="1121"/>
        <w:gridCol w:w="1121"/>
        <w:gridCol w:w="1262"/>
        <w:gridCol w:w="1683"/>
        <w:gridCol w:w="2664"/>
        <w:gridCol w:w="1262"/>
        <w:gridCol w:w="1544"/>
      </w:tblGrid>
      <w:tr>
        <w:trPr>
          <w:trHeight w:val="75" w:hRule="atLeast"/>
        </w:trPr>
        <w:tc>
          <w:tcPr>
            <w:tcW w:w="4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Салық төлеуші</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 туралы мәліметтер</w:t>
            </w:r>
          </w:p>
        </w:tc>
        <w:tc>
          <w:tcPr>
            <w:tcW w:w="1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алушының аты-жөні</w:t>
            </w:r>
          </w:p>
        </w:tc>
        <w:tc>
          <w:tcPr>
            <w:tcW w:w="266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алу үшін көрсетілген құжат (сенім хат, жеке басының куәлігі және т.б.)</w:t>
            </w:r>
          </w:p>
        </w:tc>
        <w:tc>
          <w:tcPr>
            <w:tcW w:w="126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Қолы</w:t>
            </w:r>
          </w:p>
        </w:tc>
        <w:tc>
          <w:tcPr>
            <w:tcW w:w="154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беру күні</w:t>
            </w:r>
          </w:p>
        </w:tc>
      </w:tr>
      <w:tr>
        <w:trPr>
          <w:trHeight w:val="1245" w:hRule="atLeast"/>
        </w:trPr>
        <w:tc>
          <w:tcPr>
            <w:tcW w:w="0" w:type="auto"/>
            <w:vMerge/>
            <w:tcBorders>
              <w:top w:val="nil"/>
              <w:left w:val="single" w:color="cfcfcf" w:sz="5"/>
              <w:bottom w:val="single" w:color="cfcfcf" w:sz="5"/>
              <w:right w:val="single" w:color="cfcfcf" w:sz="5"/>
            </w:tcBorders>
          </w:tcPr>
          <w:p/>
        </w:tc>
        <w:tc>
          <w:tcPr>
            <w:tcW w:w="15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Атауы, аты-жөні</w:t>
            </w:r>
          </w:p>
        </w:tc>
        <w:tc>
          <w:tcPr>
            <w:tcW w:w="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ЖСН/БСН </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Атауы</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Нөмірі</w:t>
            </w:r>
          </w:p>
        </w:tc>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Сериясы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75" w:hRule="atLeast"/>
        </w:trPr>
        <w:tc>
          <w:tcPr>
            <w:tcW w:w="4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5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6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1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r>
    </w:tbl>
    <w:bookmarkStart w:name="z211" w:id="61"/>
    <w:p>
      <w:pPr>
        <w:spacing w:after="0"/>
        <w:ind w:left="0"/>
        <w:jc w:val="both"/>
      </w:pPr>
      <w:r>
        <w:rPr>
          <w:rFonts w:ascii="Times New Roman"/>
          <w:b w:val="false"/>
          <w:i w:val="false"/>
          <w:color w:val="000000"/>
          <w:sz w:val="28"/>
        </w:rPr>
        <w:t xml:space="preserve">
«Жекелеген қызмет түрлерін жүзеге       </w:t>
      </w:r>
      <w:r>
        <w:br/>
      </w:r>
      <w:r>
        <w:rPr>
          <w:rFonts w:ascii="Times New Roman"/>
          <w:b w:val="false"/>
          <w:i w:val="false"/>
          <w:color w:val="000000"/>
          <w:sz w:val="28"/>
        </w:rPr>
        <w:t xml:space="preserve">
асыратын салық төлеушіні тіркеу есебі»   </w:t>
      </w:r>
      <w:r>
        <w:br/>
      </w:r>
      <w:r>
        <w:rPr>
          <w:rFonts w:ascii="Times New Roman"/>
          <w:b w:val="false"/>
          <w:i w:val="false"/>
          <w:color w:val="000000"/>
          <w:sz w:val="28"/>
        </w:rPr>
        <w:t>
мемлекеттік көрсетілетін қызмет регламентіне</w:t>
      </w:r>
      <w:r>
        <w:br/>
      </w:r>
      <w:r>
        <w:rPr>
          <w:rFonts w:ascii="Times New Roman"/>
          <w:b w:val="false"/>
          <w:i w:val="false"/>
          <w:color w:val="000000"/>
          <w:sz w:val="28"/>
        </w:rPr>
        <w:t xml:space="preserve">
3-қосымша                  </w:t>
      </w:r>
    </w:p>
    <w:bookmarkEnd w:id="61"/>
    <w:bookmarkStart w:name="z212" w:id="62"/>
    <w:p>
      <w:pPr>
        <w:spacing w:after="0"/>
        <w:ind w:left="0"/>
        <w:jc w:val="left"/>
      </w:pPr>
      <w:r>
        <w:rPr>
          <w:rFonts w:ascii="Times New Roman"/>
          <w:b/>
          <w:i w:val="false"/>
          <w:color w:val="000000"/>
        </w:rPr>
        <w:t xml:space="preserve"> 
«Жекелеген қызмет түрлерін жүзеге асыратын салық төлеушіні</w:t>
      </w:r>
      <w:r>
        <w:br/>
      </w:r>
      <w:r>
        <w:rPr>
          <w:rFonts w:ascii="Times New Roman"/>
          <w:b/>
          <w:i w:val="false"/>
          <w:color w:val="000000"/>
        </w:rPr>
        <w:t>
тіркеу есебі» мемлекеттік қызмет көрсету бойынша рәсімнің</w:t>
      </w:r>
      <w:r>
        <w:br/>
      </w:r>
      <w:r>
        <w:rPr>
          <w:rFonts w:ascii="Times New Roman"/>
          <w:b/>
          <w:i w:val="false"/>
          <w:color w:val="000000"/>
        </w:rPr>
        <w:t>
(іс-қимылдың) реттілік блок - сызбасы</w:t>
      </w:r>
    </w:p>
    <w:bookmarkEnd w:id="62"/>
    <w:p>
      <w:pPr>
        <w:spacing w:after="0"/>
        <w:ind w:left="0"/>
        <w:jc w:val="both"/>
      </w:pPr>
      <w:r>
        <w:drawing>
          <wp:inline distT="0" distB="0" distL="0" distR="0">
            <wp:extent cx="8420100" cy="307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8420100" cy="3073400"/>
                    </a:xfrm>
                    <a:prstGeom prst="rect">
                      <a:avLst/>
                    </a:prstGeom>
                  </pic:spPr>
                </pic:pic>
              </a:graphicData>
            </a:graphic>
          </wp:inline>
        </w:drawing>
      </w:r>
    </w:p>
    <w:bookmarkStart w:name="z213" w:id="63"/>
    <w:p>
      <w:pPr>
        <w:spacing w:after="0"/>
        <w:ind w:left="0"/>
        <w:jc w:val="both"/>
      </w:pPr>
      <w:r>
        <w:rPr>
          <w:rFonts w:ascii="Times New Roman"/>
          <w:b w:val="false"/>
          <w:i w:val="false"/>
          <w:color w:val="000000"/>
          <w:sz w:val="28"/>
        </w:rPr>
        <w:t xml:space="preserve">
«Жекелеген қызмет түрлерін жүзеге       </w:t>
      </w:r>
      <w:r>
        <w:br/>
      </w:r>
      <w:r>
        <w:rPr>
          <w:rFonts w:ascii="Times New Roman"/>
          <w:b w:val="false"/>
          <w:i w:val="false"/>
          <w:color w:val="000000"/>
          <w:sz w:val="28"/>
        </w:rPr>
        <w:t xml:space="preserve">
асыратын салық төлеушіні тіркеу есебі»   </w:t>
      </w:r>
      <w:r>
        <w:br/>
      </w:r>
      <w:r>
        <w:rPr>
          <w:rFonts w:ascii="Times New Roman"/>
          <w:b w:val="false"/>
          <w:i w:val="false"/>
          <w:color w:val="000000"/>
          <w:sz w:val="28"/>
        </w:rPr>
        <w:t>
мемлекеттік көрсетілетін қызмет регламентіне</w:t>
      </w:r>
      <w:r>
        <w:br/>
      </w:r>
      <w:r>
        <w:rPr>
          <w:rFonts w:ascii="Times New Roman"/>
          <w:b w:val="false"/>
          <w:i w:val="false"/>
          <w:color w:val="000000"/>
          <w:sz w:val="28"/>
        </w:rPr>
        <w:t xml:space="preserve">
4-қосымша                  </w:t>
      </w:r>
    </w:p>
    <w:bookmarkEnd w:id="63"/>
    <w:p>
      <w:pPr>
        <w:spacing w:after="0"/>
        <w:ind w:left="0"/>
        <w:jc w:val="left"/>
      </w:pPr>
      <w:r>
        <w:rPr>
          <w:rFonts w:ascii="Times New Roman"/>
          <w:b/>
          <w:i w:val="false"/>
          <w:color w:val="000000"/>
        </w:rPr>
        <w:t xml:space="preserve"> Мемлекеттік қызметті ЭҮП арқылы көрсету кезінде өзара</w:t>
      </w:r>
      <w:r>
        <w:br/>
      </w:r>
      <w:r>
        <w:rPr>
          <w:rFonts w:ascii="Times New Roman"/>
          <w:b/>
          <w:i w:val="false"/>
          <w:color w:val="000000"/>
        </w:rPr>
        <w:t>
функционалдық әрекет етудің диаграммасы</w:t>
      </w:r>
    </w:p>
    <w:p>
      <w:pPr>
        <w:spacing w:after="0"/>
        <w:ind w:left="0"/>
        <w:jc w:val="both"/>
      </w:pPr>
      <w:r>
        <w:drawing>
          <wp:inline distT="0" distB="0" distL="0" distR="0">
            <wp:extent cx="7429500" cy="408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429500" cy="4089400"/>
                    </a:xfrm>
                    <a:prstGeom prst="rect">
                      <a:avLst/>
                    </a:prstGeom>
                  </pic:spPr>
                </pic:pic>
              </a:graphicData>
            </a:graphic>
          </wp:inline>
        </w:drawing>
      </w:r>
    </w:p>
    <w:bookmarkStart w:name="z214" w:id="64"/>
    <w:p>
      <w:pPr>
        <w:spacing w:after="0"/>
        <w:ind w:left="0"/>
        <w:jc w:val="left"/>
      </w:pPr>
      <w:r>
        <w:rPr>
          <w:rFonts w:ascii="Times New Roman"/>
          <w:b/>
          <w:i w:val="false"/>
          <w:color w:val="000000"/>
        </w:rPr>
        <w:t xml:space="preserve"> 
Шартты белгілер:</w:t>
      </w:r>
    </w:p>
    <w:bookmarkEnd w:id="64"/>
    <w:p>
      <w:pPr>
        <w:spacing w:after="0"/>
        <w:ind w:left="0"/>
        <w:jc w:val="both"/>
      </w:pPr>
      <w:r>
        <w:drawing>
          <wp:inline distT="0" distB="0" distL="0" distR="0">
            <wp:extent cx="39751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3975100" cy="4838700"/>
                    </a:xfrm>
                    <a:prstGeom prst="rect">
                      <a:avLst/>
                    </a:prstGeom>
                  </pic:spPr>
                </pic:pic>
              </a:graphicData>
            </a:graphic>
          </wp:inline>
        </w:drawing>
      </w:r>
    </w:p>
    <w:bookmarkStart w:name="z215" w:id="65"/>
    <w:p>
      <w:pPr>
        <w:spacing w:after="0"/>
        <w:ind w:left="0"/>
        <w:jc w:val="both"/>
      </w:pPr>
      <w:r>
        <w:rPr>
          <w:rFonts w:ascii="Times New Roman"/>
          <w:b w:val="false"/>
          <w:i w:val="false"/>
          <w:color w:val="000000"/>
          <w:sz w:val="28"/>
        </w:rPr>
        <w:t xml:space="preserve">
«Жекелеген қызмет түрлерін жүзеге       </w:t>
      </w:r>
      <w:r>
        <w:br/>
      </w:r>
      <w:r>
        <w:rPr>
          <w:rFonts w:ascii="Times New Roman"/>
          <w:b w:val="false"/>
          <w:i w:val="false"/>
          <w:color w:val="000000"/>
          <w:sz w:val="28"/>
        </w:rPr>
        <w:t xml:space="preserve">
асыратын салық төлеушіні тіркеу есебі»   </w:t>
      </w:r>
      <w:r>
        <w:br/>
      </w:r>
      <w:r>
        <w:rPr>
          <w:rFonts w:ascii="Times New Roman"/>
          <w:b w:val="false"/>
          <w:i w:val="false"/>
          <w:color w:val="000000"/>
          <w:sz w:val="28"/>
        </w:rPr>
        <w:t>
мемлекеттік көрсетілетін қызмет регламентіне</w:t>
      </w:r>
      <w:r>
        <w:br/>
      </w:r>
      <w:r>
        <w:rPr>
          <w:rFonts w:ascii="Times New Roman"/>
          <w:b w:val="false"/>
          <w:i w:val="false"/>
          <w:color w:val="000000"/>
          <w:sz w:val="28"/>
        </w:rPr>
        <w:t xml:space="preserve">
5-қосымша                  </w:t>
      </w:r>
    </w:p>
    <w:bookmarkEnd w:id="65"/>
    <w:bookmarkStart w:name="z216" w:id="66"/>
    <w:p>
      <w:pPr>
        <w:spacing w:after="0"/>
        <w:ind w:left="0"/>
        <w:jc w:val="left"/>
      </w:pPr>
      <w:r>
        <w:rPr>
          <w:rFonts w:ascii="Times New Roman"/>
          <w:b/>
          <w:i w:val="false"/>
          <w:color w:val="000000"/>
        </w:rPr>
        <w:t xml:space="preserve"> 
«Жекелеген қызмет түрлерін жүзеге асыратын салық төлеушіні</w:t>
      </w:r>
      <w:r>
        <w:br/>
      </w:r>
      <w:r>
        <w:rPr>
          <w:rFonts w:ascii="Times New Roman"/>
          <w:b/>
          <w:i w:val="false"/>
          <w:color w:val="000000"/>
        </w:rPr>
        <w:t>
тіркеу есебі» мемлекеттік қызмет көрсетудің</w:t>
      </w:r>
      <w:r>
        <w:br/>
      </w:r>
      <w:r>
        <w:rPr>
          <w:rFonts w:ascii="Times New Roman"/>
          <w:b/>
          <w:i w:val="false"/>
          <w:color w:val="000000"/>
        </w:rPr>
        <w:t>
бизнес-үдерістерінің анықтамалығы</w:t>
      </w:r>
    </w:p>
    <w:bookmarkEnd w:id="66"/>
    <w:p>
      <w:pPr>
        <w:spacing w:after="0"/>
        <w:ind w:left="0"/>
        <w:jc w:val="both"/>
      </w:pPr>
      <w:r>
        <w:drawing>
          <wp:inline distT="0" distB="0" distL="0" distR="0">
            <wp:extent cx="9017000" cy="400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9017000" cy="40005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8382000" cy="2260600"/>
                    </a:xfrm>
                    <a:prstGeom prst="rect">
                      <a:avLst/>
                    </a:prstGeom>
                  </pic:spPr>
                </pic:pic>
              </a:graphicData>
            </a:graphic>
          </wp:inline>
        </w:drawing>
      </w:r>
    </w:p>
    <w:bookmarkStart w:name="z217" w:id="67"/>
    <w:p>
      <w:pPr>
        <w:spacing w:after="0"/>
        <w:ind w:left="0"/>
        <w:jc w:val="both"/>
      </w:pPr>
      <w:r>
        <w:rPr>
          <w:rFonts w:ascii="Times New Roman"/>
          <w:b w:val="false"/>
          <w:i w:val="false"/>
          <w:color w:val="000000"/>
          <w:sz w:val="28"/>
        </w:rPr>
        <w:t xml:space="preserve">
«Жекелеген қызмет түрлерін жүзеге       </w:t>
      </w:r>
      <w:r>
        <w:br/>
      </w:r>
      <w:r>
        <w:rPr>
          <w:rFonts w:ascii="Times New Roman"/>
          <w:b w:val="false"/>
          <w:i w:val="false"/>
          <w:color w:val="000000"/>
          <w:sz w:val="28"/>
        </w:rPr>
        <w:t xml:space="preserve">
асыратын салық төлеушіні тіркеу есебі»    </w:t>
      </w:r>
      <w:r>
        <w:br/>
      </w:r>
      <w:r>
        <w:rPr>
          <w:rFonts w:ascii="Times New Roman"/>
          <w:b w:val="false"/>
          <w:i w:val="false"/>
          <w:color w:val="000000"/>
          <w:sz w:val="28"/>
        </w:rPr>
        <w:t>
мемлекеттік көрсетілетін қызмет регламентіне</w:t>
      </w:r>
      <w:r>
        <w:br/>
      </w:r>
      <w:r>
        <w:rPr>
          <w:rFonts w:ascii="Times New Roman"/>
          <w:b w:val="false"/>
          <w:i w:val="false"/>
          <w:color w:val="000000"/>
          <w:sz w:val="28"/>
        </w:rPr>
        <w:t xml:space="preserve">
6-қосымша                  </w:t>
      </w:r>
    </w:p>
    <w:bookmarkEnd w:id="67"/>
    <w:bookmarkStart w:name="z218" w:id="68"/>
    <w:p>
      <w:pPr>
        <w:spacing w:after="0"/>
        <w:ind w:left="0"/>
        <w:jc w:val="left"/>
      </w:pPr>
      <w:r>
        <w:rPr>
          <w:rFonts w:ascii="Times New Roman"/>
          <w:b/>
          <w:i w:val="false"/>
          <w:color w:val="000000"/>
        </w:rPr>
        <w:t xml:space="preserve"> 
ЭҮП арқылы «Жекелеген қызмет түрлерін жүзеге асыратын салық</w:t>
      </w:r>
      <w:r>
        <w:br/>
      </w:r>
      <w:r>
        <w:rPr>
          <w:rFonts w:ascii="Times New Roman"/>
          <w:b/>
          <w:i w:val="false"/>
          <w:color w:val="000000"/>
        </w:rPr>
        <w:t>
төлеушіні тіркеу есебі» мемлекеттік қызмет көрсетудің</w:t>
      </w:r>
      <w:r>
        <w:br/>
      </w:r>
      <w:r>
        <w:rPr>
          <w:rFonts w:ascii="Times New Roman"/>
          <w:b/>
          <w:i w:val="false"/>
          <w:color w:val="000000"/>
        </w:rPr>
        <w:t>
бизнес-үдерістерінің анықтамалығы</w:t>
      </w:r>
    </w:p>
    <w:bookmarkEnd w:id="68"/>
    <w:p>
      <w:pPr>
        <w:spacing w:after="0"/>
        <w:ind w:left="0"/>
        <w:jc w:val="both"/>
      </w:pPr>
      <w:r>
        <w:drawing>
          <wp:inline distT="0" distB="0" distL="0" distR="0">
            <wp:extent cx="8153400" cy="383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8153400" cy="38354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8382000" cy="2260600"/>
                    </a:xfrm>
                    <a:prstGeom prst="rect">
                      <a:avLst/>
                    </a:prstGeom>
                  </pic:spPr>
                </pic:pic>
              </a:graphicData>
            </a:graphic>
          </wp:inline>
        </w:drawing>
      </w:r>
    </w:p>
    <w:bookmarkStart w:name="z219" w:id="69"/>
    <w:p>
      <w:pPr>
        <w:spacing w:after="0"/>
        <w:ind w:left="0"/>
        <w:jc w:val="both"/>
      </w:pP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Премьер-Министрінің Орынбасары -</w:t>
      </w:r>
      <w:r>
        <w:br/>
      </w:r>
      <w:r>
        <w:rPr>
          <w:rFonts w:ascii="Times New Roman"/>
          <w:b w:val="false"/>
          <w:i w:val="false"/>
          <w:color w:val="000000"/>
          <w:sz w:val="28"/>
        </w:rPr>
        <w:t xml:space="preserve">
Қазақстан Республикасының    </w:t>
      </w:r>
      <w:r>
        <w:br/>
      </w:r>
      <w:r>
        <w:rPr>
          <w:rFonts w:ascii="Times New Roman"/>
          <w:b w:val="false"/>
          <w:i w:val="false"/>
          <w:color w:val="000000"/>
          <w:sz w:val="28"/>
        </w:rPr>
        <w:t xml:space="preserve">
Қаржы министрінің        </w:t>
      </w:r>
      <w:r>
        <w:br/>
      </w:r>
      <w:r>
        <w:rPr>
          <w:rFonts w:ascii="Times New Roman"/>
          <w:b w:val="false"/>
          <w:i w:val="false"/>
          <w:color w:val="000000"/>
          <w:sz w:val="28"/>
        </w:rPr>
        <w:t xml:space="preserve">
2014 жылғы «2» шілдедегі    </w:t>
      </w:r>
      <w:r>
        <w:br/>
      </w:r>
      <w:r>
        <w:rPr>
          <w:rFonts w:ascii="Times New Roman"/>
          <w:b w:val="false"/>
          <w:i w:val="false"/>
          <w:color w:val="000000"/>
          <w:sz w:val="28"/>
        </w:rPr>
        <w:t xml:space="preserve">
№ 298 бұйрығына        </w:t>
      </w:r>
      <w:r>
        <w:br/>
      </w:r>
      <w:r>
        <w:rPr>
          <w:rFonts w:ascii="Times New Roman"/>
          <w:b w:val="false"/>
          <w:i w:val="false"/>
          <w:color w:val="000000"/>
          <w:sz w:val="28"/>
        </w:rPr>
        <w:t xml:space="preserve">
4-қосымша           </w:t>
      </w:r>
    </w:p>
    <w:bookmarkEnd w:id="69"/>
    <w:bookmarkStart w:name="z220" w:id="70"/>
    <w:p>
      <w:pPr>
        <w:spacing w:after="0"/>
        <w:ind w:left="0"/>
        <w:jc w:val="left"/>
      </w:pPr>
      <w:r>
        <w:rPr>
          <w:rFonts w:ascii="Times New Roman"/>
          <w:b/>
          <w:i w:val="false"/>
          <w:color w:val="000000"/>
        </w:rPr>
        <w:t xml:space="preserve"> 
«Қосылған құн салығын төлеушілерді тіркеу есебі»</w:t>
      </w:r>
      <w:r>
        <w:br/>
      </w:r>
      <w:r>
        <w:rPr>
          <w:rFonts w:ascii="Times New Roman"/>
          <w:b/>
          <w:i w:val="false"/>
          <w:color w:val="000000"/>
        </w:rPr>
        <w:t>
мемлекеттік көрсетілетін қызмет регламенті</w:t>
      </w:r>
    </w:p>
    <w:bookmarkEnd w:id="70"/>
    <w:bookmarkStart w:name="z221" w:id="71"/>
    <w:p>
      <w:pPr>
        <w:spacing w:after="0"/>
        <w:ind w:left="0"/>
        <w:jc w:val="left"/>
      </w:pPr>
      <w:r>
        <w:rPr>
          <w:rFonts w:ascii="Times New Roman"/>
          <w:b/>
          <w:i w:val="false"/>
          <w:color w:val="000000"/>
        </w:rPr>
        <w:t xml:space="preserve"> 
1. Жалпы ережелер</w:t>
      </w:r>
    </w:p>
    <w:bookmarkEnd w:id="71"/>
    <w:bookmarkStart w:name="z222" w:id="72"/>
    <w:p>
      <w:pPr>
        <w:spacing w:after="0"/>
        <w:ind w:left="0"/>
        <w:jc w:val="both"/>
      </w:pPr>
      <w:r>
        <w:rPr>
          <w:rFonts w:ascii="Times New Roman"/>
          <w:b w:val="false"/>
          <w:i w:val="false"/>
          <w:color w:val="000000"/>
          <w:sz w:val="28"/>
        </w:rPr>
        <w:t>
      1. «Қосылған құн салығын төлеушілерді тіркеу есебі» мемлекеттік көрсетілетін қызметті (бұдан әрі – мемлекеттік көрсетілетін қызмет) аудандар, қалалар және қалалардағы аудандар бойынша, арнайы экономикалық аймақтар аумақтарындағы салық басқармалары ақпараттарды қабылдау және өңдеу орталықтарында (бұдан әрі – көрсетілетін қызметті берушінің ҚӨО) көрсетеді.</w:t>
      </w:r>
      <w:r>
        <w:br/>
      </w:r>
      <w:r>
        <w:rPr>
          <w:rFonts w:ascii="Times New Roman"/>
          <w:b w:val="false"/>
          <w:i w:val="false"/>
          <w:color w:val="000000"/>
          <w:sz w:val="28"/>
        </w:rPr>
        <w:t>
</w:t>
      </w:r>
      <w:r>
        <w:rPr>
          <w:rFonts w:ascii="Times New Roman"/>
          <w:b w:val="false"/>
          <w:i w:val="false"/>
          <w:color w:val="000000"/>
          <w:sz w:val="28"/>
        </w:rPr>
        <w:t>
      2. Мемлекеттік қызметті көрсету нысаны: қағаз түрінде.</w:t>
      </w:r>
      <w:r>
        <w:br/>
      </w:r>
      <w:r>
        <w:rPr>
          <w:rFonts w:ascii="Times New Roman"/>
          <w:b w:val="false"/>
          <w:i w:val="false"/>
          <w:color w:val="000000"/>
          <w:sz w:val="28"/>
        </w:rPr>
        <w:t>
</w:t>
      </w:r>
      <w:r>
        <w:rPr>
          <w:rFonts w:ascii="Times New Roman"/>
          <w:b w:val="false"/>
          <w:i w:val="false"/>
          <w:color w:val="000000"/>
          <w:sz w:val="28"/>
        </w:rPr>
        <w:t>
      3. Қосылған құн салығы бойынша тіркеу есебіне қою туралы куәлікті (бұдан әрі – ҚҚС куәлігі) беру, ҚҚС куәлігін ауыстыру, ҚҚС бойынша тіркеу есебінен шығару, не Қазақстан Республикасы Үкіметінің 2014 жылғы 5 наурыздағы № 200 қаулысымен бекітілген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көрсетілген жағдайларда және негіздемелер бойынша мемлекеттік қызмет көрсетуден бас тарту туралы уәжделген жауап мемлекеттік қызметті көрсету нәтижесі болып табылады.</w:t>
      </w:r>
      <w:r>
        <w:br/>
      </w:r>
      <w:r>
        <w:rPr>
          <w:rFonts w:ascii="Times New Roman"/>
          <w:b w:val="false"/>
          <w:i w:val="false"/>
          <w:color w:val="000000"/>
          <w:sz w:val="28"/>
        </w:rPr>
        <w:t>
      Мемлекеттік қызметті көрсету нәтижесін беру нысаны: қағаз түрінде.</w:t>
      </w:r>
    </w:p>
    <w:bookmarkEnd w:id="72"/>
    <w:bookmarkStart w:name="z225" w:id="73"/>
    <w:p>
      <w:pPr>
        <w:spacing w:after="0"/>
        <w:ind w:left="0"/>
        <w:jc w:val="left"/>
      </w:pPr>
      <w:r>
        <w:rPr>
          <w:rFonts w:ascii="Times New Roman"/>
          <w:b/>
          <w:i w:val="false"/>
          <w:color w:val="000000"/>
        </w:rPr>
        <w:t xml:space="preserve"> 
2. Мемлекеттік қызмет көрсету үдерісінде көрсетілетін қызметті</w:t>
      </w:r>
      <w:r>
        <w:br/>
      </w:r>
      <w:r>
        <w:rPr>
          <w:rFonts w:ascii="Times New Roman"/>
          <w:b/>
          <w:i w:val="false"/>
          <w:color w:val="000000"/>
        </w:rPr>
        <w:t>
берушінің құрылымдық бөлімшелерінің (қызметкерлерінің) іс-қимыл</w:t>
      </w:r>
      <w:r>
        <w:br/>
      </w:r>
      <w:r>
        <w:rPr>
          <w:rFonts w:ascii="Times New Roman"/>
          <w:b/>
          <w:i w:val="false"/>
          <w:color w:val="000000"/>
        </w:rPr>
        <w:t>
тәртібі</w:t>
      </w:r>
    </w:p>
    <w:bookmarkEnd w:id="73"/>
    <w:bookmarkStart w:name="z226" w:id="74"/>
    <w:p>
      <w:pPr>
        <w:spacing w:after="0"/>
        <w:ind w:left="0"/>
        <w:jc w:val="both"/>
      </w:pPr>
      <w:r>
        <w:rPr>
          <w:rFonts w:ascii="Times New Roman"/>
          <w:b w:val="false"/>
          <w:i w:val="false"/>
          <w:color w:val="000000"/>
          <w:sz w:val="28"/>
        </w:rPr>
        <w:t>
      4. Мемлекеттік қызмет көрсету бойынша рәсімді (іс-қимылды) бастау үшін көрсетілетін қызметті алушының Стандарттың 9-тармағында көрсетілген құжаттарды табыс етуі, не сәйкестендіру нөмірлерінің ұлттық тізілімдерінің салық төлеушінің тегінің, атының, әкесінің атының (болған жағдайда) немесе атауының өзгергені туралы мәліметтердің болуы (ҚҚС куәлігін ауыстыру үшін) негіз болып табылады.</w:t>
      </w:r>
      <w:r>
        <w:br/>
      </w:r>
      <w:r>
        <w:rPr>
          <w:rFonts w:ascii="Times New Roman"/>
          <w:b w:val="false"/>
          <w:i w:val="false"/>
          <w:color w:val="000000"/>
          <w:sz w:val="28"/>
        </w:rPr>
        <w:t>
</w:t>
      </w:r>
      <w:r>
        <w:rPr>
          <w:rFonts w:ascii="Times New Roman"/>
          <w:b w:val="false"/>
          <w:i w:val="false"/>
          <w:color w:val="000000"/>
          <w:sz w:val="28"/>
        </w:rPr>
        <w:t>
      5. Мемлекеттік қызмет көрсету үдерісінің рәсімі (іс-қимылдары):</w:t>
      </w:r>
      <w:r>
        <w:br/>
      </w:r>
      <w:r>
        <w:rPr>
          <w:rFonts w:ascii="Times New Roman"/>
          <w:b w:val="false"/>
          <w:i w:val="false"/>
          <w:color w:val="000000"/>
          <w:sz w:val="28"/>
        </w:rPr>
        <w:t>
</w:t>
      </w:r>
      <w:r>
        <w:rPr>
          <w:rFonts w:ascii="Times New Roman"/>
          <w:b w:val="false"/>
          <w:i w:val="false"/>
          <w:color w:val="000000"/>
          <w:sz w:val="28"/>
        </w:rPr>
        <w:t>
      1) құжаттарды қабылдауға жауапты қызметкер көрсетілетін қызметті алушыдан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қабылдайды – 1 минут; </w:t>
      </w:r>
      <w:r>
        <w:br/>
      </w:r>
      <w:r>
        <w:rPr>
          <w:rFonts w:ascii="Times New Roman"/>
          <w:b w:val="false"/>
          <w:i w:val="false"/>
          <w:color w:val="000000"/>
          <w:sz w:val="28"/>
        </w:rPr>
        <w:t xml:space="preserve">
      жеке басын куәландыратын құжатпен салықтық өтініште көрсетілген деректерді салыстырып тексереді – 2 минут, сонымен қатар: </w:t>
      </w:r>
      <w:r>
        <w:br/>
      </w:r>
      <w:r>
        <w:rPr>
          <w:rFonts w:ascii="Times New Roman"/>
          <w:b w:val="false"/>
          <w:i w:val="false"/>
          <w:color w:val="000000"/>
          <w:sz w:val="28"/>
        </w:rPr>
        <w:t>
      жеке тұлғалардың мүдделерін білдірген кезде көрсетілетін қызметті алушының уәкілетті өкілінің өкілеттіктерінің нақты тізбесі көрсетілген нотариалды куәландырылған сенімхаттың бар-жоғын тексереді немесе заңды тұлғаның мүдделерін білдіруге сенімхат ұсынылған кезде басшысының қолы мен заңды тұлғаның мөрінің бар-жоғын тексереді – 2 минут;</w:t>
      </w:r>
      <w:r>
        <w:br/>
      </w:r>
      <w:r>
        <w:rPr>
          <w:rFonts w:ascii="Times New Roman"/>
          <w:b w:val="false"/>
          <w:i w:val="false"/>
          <w:color w:val="000000"/>
          <w:sz w:val="28"/>
        </w:rPr>
        <w:t xml:space="preserve">
      көрсетілетін қызметті алушының қатысуымен – 5 минут: </w:t>
      </w:r>
      <w:r>
        <w:br/>
      </w:r>
      <w:r>
        <w:rPr>
          <w:rFonts w:ascii="Times New Roman"/>
          <w:b w:val="false"/>
          <w:i w:val="false"/>
          <w:color w:val="000000"/>
          <w:sz w:val="28"/>
        </w:rPr>
        <w:t>
      Стандарттың 9-тармағына сәйкес табыс етілген құжаттар мен қосымшалардың толықтығын;</w:t>
      </w:r>
      <w:r>
        <w:br/>
      </w:r>
      <w:r>
        <w:rPr>
          <w:rFonts w:ascii="Times New Roman"/>
          <w:b w:val="false"/>
          <w:i w:val="false"/>
          <w:color w:val="000000"/>
          <w:sz w:val="28"/>
        </w:rPr>
        <w:t>
      салық төлеушілердің салықтық өтінішінде көрсетілген деректермен Біріктірілген салық ақпараттық жүйесінің (бұдан әрі – БСАЖ) тіркеу деректерінде бар мәліметтермен;</w:t>
      </w:r>
      <w:r>
        <w:br/>
      </w:r>
      <w:r>
        <w:rPr>
          <w:rFonts w:ascii="Times New Roman"/>
          <w:b w:val="false"/>
          <w:i w:val="false"/>
          <w:color w:val="000000"/>
          <w:sz w:val="28"/>
        </w:rPr>
        <w:t>
      салық төлеушінің орналасқан орнын растайтын құжатта көрсетілген заңды тұлғаның орналасқан орнының мекенжайының БСАЖ тіркеу деректерінде көрсетілген мекенжайға сәйкестігін;</w:t>
      </w:r>
      <w:r>
        <w:br/>
      </w:r>
      <w:r>
        <w:rPr>
          <w:rFonts w:ascii="Times New Roman"/>
          <w:b w:val="false"/>
          <w:i w:val="false"/>
          <w:color w:val="000000"/>
          <w:sz w:val="28"/>
        </w:rPr>
        <w:t>
      салықтық өтініште көрсетілген дара кәсіпкердің орналасқан орнының мекенжайының БСАЖ тіркеу деректерінде көрсетілген мекенжайға сәйкестігін тексереді;</w:t>
      </w:r>
      <w:r>
        <w:br/>
      </w:r>
      <w:r>
        <w:rPr>
          <w:rFonts w:ascii="Times New Roman"/>
          <w:b w:val="false"/>
          <w:i w:val="false"/>
          <w:color w:val="000000"/>
          <w:sz w:val="28"/>
        </w:rPr>
        <w:t>
      салықтық өтінішті тіркейді, оны салық есептілігін өңдеу сервисі ақпараттық жүйесіне (бұдан әрі – СЕӨС АЖ) енгізеді – 5 минут;</w:t>
      </w:r>
      <w:r>
        <w:br/>
      </w:r>
      <w:r>
        <w:rPr>
          <w:rFonts w:ascii="Times New Roman"/>
          <w:b w:val="false"/>
          <w:i w:val="false"/>
          <w:color w:val="000000"/>
          <w:sz w:val="28"/>
        </w:rPr>
        <w:t xml:space="preserve">
      салықтық өтініштің екінші данасына құжаттың қабылданған күнін, ақпараттық жүйемен берілген құжаттың кіріс нөмірін, өзінің аты-жөнін және оған қолын қояды – 3 минут; </w:t>
      </w:r>
      <w:r>
        <w:br/>
      </w:r>
      <w:r>
        <w:rPr>
          <w:rFonts w:ascii="Times New Roman"/>
          <w:b w:val="false"/>
          <w:i w:val="false"/>
          <w:color w:val="000000"/>
          <w:sz w:val="28"/>
        </w:rPr>
        <w:t>
      көрсетілетін қызметті алушыға, осы Мемлекеттік көрсетілетін қызмет регламентінің </w:t>
      </w:r>
      <w:r>
        <w:rPr>
          <w:rFonts w:ascii="Times New Roman"/>
          <w:b w:val="false"/>
          <w:i w:val="false"/>
          <w:color w:val="000000"/>
          <w:sz w:val="28"/>
        </w:rPr>
        <w:t>1-қосымшасына</w:t>
      </w:r>
      <w:r>
        <w:rPr>
          <w:rFonts w:ascii="Times New Roman"/>
          <w:b w:val="false"/>
          <w:i w:val="false"/>
          <w:color w:val="000000"/>
          <w:sz w:val="28"/>
        </w:rPr>
        <w:t xml:space="preserve"> сәйкес салықтық өтініштің қабылданғаны туралы талон (бұдан әрі – талон) береді – 2 минут;</w:t>
      </w:r>
      <w:r>
        <w:br/>
      </w:r>
      <w:r>
        <w:rPr>
          <w:rFonts w:ascii="Times New Roman"/>
          <w:b w:val="false"/>
          <w:i w:val="false"/>
          <w:color w:val="000000"/>
          <w:sz w:val="28"/>
        </w:rPr>
        <w:t>
</w:t>
      </w:r>
      <w:r>
        <w:rPr>
          <w:rFonts w:ascii="Times New Roman"/>
          <w:b w:val="false"/>
          <w:i w:val="false"/>
          <w:color w:val="000000"/>
          <w:sz w:val="28"/>
        </w:rPr>
        <w:t>
      2) құжаттарды өңдеуге жауапты қызметкер құжаттарды СЕӨС АЖ өңдейді (соның ішінде 2008 жылғы 10 желтоқсандағы «Салық және бюджетке төленетін басқа да міндетті төлемдер туралы» Қазақстан Республикасы Кодексінің </w:t>
      </w:r>
      <w:r>
        <w:rPr>
          <w:rFonts w:ascii="Times New Roman"/>
          <w:b w:val="false"/>
          <w:i w:val="false"/>
          <w:color w:val="000000"/>
          <w:sz w:val="28"/>
        </w:rPr>
        <w:t>568</w:t>
      </w:r>
      <w:r>
        <w:rPr>
          <w:rFonts w:ascii="Times New Roman"/>
          <w:b w:val="false"/>
          <w:i w:val="false"/>
          <w:color w:val="000000"/>
          <w:sz w:val="28"/>
        </w:rPr>
        <w:t>-</w:t>
      </w:r>
      <w:r>
        <w:rPr>
          <w:rFonts w:ascii="Times New Roman"/>
          <w:b w:val="false"/>
          <w:i w:val="false"/>
          <w:color w:val="000000"/>
          <w:sz w:val="28"/>
        </w:rPr>
        <w:t>569-баптарының</w:t>
      </w:r>
      <w:r>
        <w:rPr>
          <w:rFonts w:ascii="Times New Roman"/>
          <w:b w:val="false"/>
          <w:i w:val="false"/>
          <w:color w:val="000000"/>
          <w:sz w:val="28"/>
        </w:rPr>
        <w:t xml:space="preserve"> шарттарына сәйкестігін тексереді): </w:t>
      </w:r>
      <w:r>
        <w:br/>
      </w:r>
      <w:r>
        <w:rPr>
          <w:rFonts w:ascii="Times New Roman"/>
          <w:b w:val="false"/>
          <w:i w:val="false"/>
          <w:color w:val="000000"/>
          <w:sz w:val="28"/>
        </w:rPr>
        <w:t>
      ҚҚС бойынша тіркеу есебіне қою немесе тіркеу есебіне қоюдан немесе ҚҚС бойынша тіркеу есебінен шығарудан бас тарту кезінде – 10 жұмыс күні;</w:t>
      </w:r>
      <w:r>
        <w:br/>
      </w:r>
      <w:r>
        <w:rPr>
          <w:rFonts w:ascii="Times New Roman"/>
          <w:b w:val="false"/>
          <w:i w:val="false"/>
          <w:color w:val="000000"/>
          <w:sz w:val="28"/>
        </w:rPr>
        <w:t>
      ҚҚС бойынша тіркеу есебінен шығару кезінде – 5 жұмыс күні;</w:t>
      </w:r>
      <w:r>
        <w:br/>
      </w:r>
      <w:r>
        <w:rPr>
          <w:rFonts w:ascii="Times New Roman"/>
          <w:b w:val="false"/>
          <w:i w:val="false"/>
          <w:color w:val="000000"/>
          <w:sz w:val="28"/>
        </w:rPr>
        <w:t>
      ҚҚС бойынша куәлікті ауыстыру кезінде – 3 жұмыс күні;</w:t>
      </w:r>
      <w:r>
        <w:br/>
      </w:r>
      <w:r>
        <w:rPr>
          <w:rFonts w:ascii="Times New Roman"/>
          <w:b w:val="false"/>
          <w:i w:val="false"/>
          <w:color w:val="000000"/>
          <w:sz w:val="28"/>
        </w:rPr>
        <w:t>
      шығыс құжатын басып шығарады – 5 минут;</w:t>
      </w:r>
      <w:r>
        <w:br/>
      </w:r>
      <w:r>
        <w:rPr>
          <w:rFonts w:ascii="Times New Roman"/>
          <w:b w:val="false"/>
          <w:i w:val="false"/>
          <w:color w:val="000000"/>
          <w:sz w:val="28"/>
        </w:rPr>
        <w:t>
      шығыс құжатын көрсетілетін қызметті берушінің басшылығына куәландыруға береді – 10 минут;</w:t>
      </w:r>
      <w:r>
        <w:br/>
      </w:r>
      <w:r>
        <w:rPr>
          <w:rFonts w:ascii="Times New Roman"/>
          <w:b w:val="false"/>
          <w:i w:val="false"/>
          <w:color w:val="000000"/>
          <w:sz w:val="28"/>
        </w:rPr>
        <w:t>
</w:t>
      </w:r>
      <w:r>
        <w:rPr>
          <w:rFonts w:ascii="Times New Roman"/>
          <w:b w:val="false"/>
          <w:i w:val="false"/>
          <w:color w:val="000000"/>
          <w:sz w:val="28"/>
        </w:rPr>
        <w:t>
      3) көрсетілетін қызметті берушінің басшылығы шығыс құжатына қол қояды, мөрмен куәландырады – 3 сағат;</w:t>
      </w:r>
      <w:r>
        <w:br/>
      </w:r>
      <w:r>
        <w:rPr>
          <w:rFonts w:ascii="Times New Roman"/>
          <w:b w:val="false"/>
          <w:i w:val="false"/>
          <w:color w:val="000000"/>
          <w:sz w:val="28"/>
        </w:rPr>
        <w:t>
</w:t>
      </w:r>
      <w:r>
        <w:rPr>
          <w:rFonts w:ascii="Times New Roman"/>
          <w:b w:val="false"/>
          <w:i w:val="false"/>
          <w:color w:val="000000"/>
          <w:sz w:val="28"/>
        </w:rPr>
        <w:t>
      4) құжаттарды өңдеуге жауапты қызметкер, шығыс құжатын құжаттарды беруге жауапты қызметкерге береді – 10 минут;</w:t>
      </w:r>
      <w:r>
        <w:br/>
      </w:r>
      <w:r>
        <w:rPr>
          <w:rFonts w:ascii="Times New Roman"/>
          <w:b w:val="false"/>
          <w:i w:val="false"/>
          <w:color w:val="000000"/>
          <w:sz w:val="28"/>
        </w:rPr>
        <w:t>
</w:t>
      </w:r>
      <w:r>
        <w:rPr>
          <w:rFonts w:ascii="Times New Roman"/>
          <w:b w:val="false"/>
          <w:i w:val="false"/>
          <w:color w:val="000000"/>
          <w:sz w:val="28"/>
        </w:rPr>
        <w:t>
      5) құжаттарды беруге жауапты қызметкер:</w:t>
      </w:r>
      <w:r>
        <w:br/>
      </w:r>
      <w:r>
        <w:rPr>
          <w:rFonts w:ascii="Times New Roman"/>
          <w:b w:val="false"/>
          <w:i w:val="false"/>
          <w:color w:val="000000"/>
          <w:sz w:val="28"/>
        </w:rPr>
        <w:t>
      көрсетілетін қызметті алушы талонмен және жеке басын куәландыратын құжатпен жүгінген кезде шығыс құжаттарын, осы Мемлекеттік көрсетілетін қызмет регламентінің </w:t>
      </w:r>
      <w:r>
        <w:rPr>
          <w:rFonts w:ascii="Times New Roman"/>
          <w:b w:val="false"/>
          <w:i w:val="false"/>
          <w:color w:val="000000"/>
          <w:sz w:val="28"/>
        </w:rPr>
        <w:t>2-қосымшасына</w:t>
      </w:r>
      <w:r>
        <w:rPr>
          <w:rFonts w:ascii="Times New Roman"/>
          <w:b w:val="false"/>
          <w:i w:val="false"/>
          <w:color w:val="000000"/>
          <w:sz w:val="28"/>
        </w:rPr>
        <w:t xml:space="preserve"> сәйкес шығыс құжаттарын беру журналына (бұдан әрі – Журнал) тіркейді және оларды Журналға қол қойғызып қолма-қол береді – 10 минут.</w:t>
      </w:r>
      <w:r>
        <w:br/>
      </w:r>
      <w:r>
        <w:rPr>
          <w:rFonts w:ascii="Times New Roman"/>
          <w:b w:val="false"/>
          <w:i w:val="false"/>
          <w:color w:val="000000"/>
          <w:sz w:val="28"/>
        </w:rPr>
        <w:t>
</w:t>
      </w:r>
      <w:r>
        <w:rPr>
          <w:rFonts w:ascii="Times New Roman"/>
          <w:b w:val="false"/>
          <w:i w:val="false"/>
          <w:color w:val="000000"/>
          <w:sz w:val="28"/>
        </w:rPr>
        <w:t xml:space="preserve">
      6. Мемлекеттік қызмет көрсету үдерісінің келесі рәсімін (іс-қимылын) орындауды бастау үшін негіз болып қабылданған кіріс құжаттарын Excel пішінінде жүргізілетін тізімдеме бойынша беру табылады. Құжаттарды қабылдауға жауапты қызметкер тізімдеменің үш данасын басып шығарады, оларға құжаттарды қабылдауға жауапты қызметкер мен құжаттарды өңдеуге жауапты қызметкер қолдарын қояды – бір данасы қабылдауға жауапты қызметкерде қалады, екі данасы құжаттармен бірге өңдеуге жауапты қызметкерге беріледі. Құжаттарды өңдеу аяқталуы бойынша, өңдеуге жауапты қызметкер тізімдеменің үшінші данасындағы тиісті бағандарды толтырып, шығыс құжаттарымен бірге құжаттарды беруге жауапты қызметкерге береді. </w:t>
      </w:r>
    </w:p>
    <w:bookmarkEnd w:id="74"/>
    <w:bookmarkStart w:name="z234" w:id="75"/>
    <w:p>
      <w:pPr>
        <w:spacing w:after="0"/>
        <w:ind w:left="0"/>
        <w:jc w:val="left"/>
      </w:pPr>
      <w:r>
        <w:rPr>
          <w:rFonts w:ascii="Times New Roman"/>
          <w:b/>
          <w:i w:val="false"/>
          <w:color w:val="000000"/>
        </w:rPr>
        <w:t xml:space="preserve"> 
3. Мемлекеттік қызмет көрсету үдерісінде көрсетілетін қызмет</w:t>
      </w:r>
      <w:r>
        <w:br/>
      </w:r>
      <w:r>
        <w:rPr>
          <w:rFonts w:ascii="Times New Roman"/>
          <w:b/>
          <w:i w:val="false"/>
          <w:color w:val="000000"/>
        </w:rPr>
        <w:t>
берушінің құрылымдық бөлімшелерінің (қызметкерлерінің) өзара</w:t>
      </w:r>
      <w:r>
        <w:br/>
      </w:r>
      <w:r>
        <w:rPr>
          <w:rFonts w:ascii="Times New Roman"/>
          <w:b/>
          <w:i w:val="false"/>
          <w:color w:val="000000"/>
        </w:rPr>
        <w:t>
іс-қимыл тәртібі</w:t>
      </w:r>
    </w:p>
    <w:bookmarkEnd w:id="75"/>
    <w:bookmarkStart w:name="z235" w:id="76"/>
    <w:p>
      <w:pPr>
        <w:spacing w:after="0"/>
        <w:ind w:left="0"/>
        <w:jc w:val="both"/>
      </w:pPr>
      <w:r>
        <w:rPr>
          <w:rFonts w:ascii="Times New Roman"/>
          <w:b w:val="false"/>
          <w:i w:val="false"/>
          <w:color w:val="000000"/>
          <w:sz w:val="28"/>
        </w:rPr>
        <w:t>
      7. Мемлекеттік қызмет көрсету үдерісіне көрсетілетін қызметті берушінің ҚӨО қызметкерлері қатысады.</w:t>
      </w:r>
      <w:r>
        <w:br/>
      </w:r>
      <w:r>
        <w:rPr>
          <w:rFonts w:ascii="Times New Roman"/>
          <w:b w:val="false"/>
          <w:i w:val="false"/>
          <w:color w:val="000000"/>
          <w:sz w:val="28"/>
        </w:rPr>
        <w:t>
</w:t>
      </w:r>
      <w:r>
        <w:rPr>
          <w:rFonts w:ascii="Times New Roman"/>
          <w:b w:val="false"/>
          <w:i w:val="false"/>
          <w:color w:val="000000"/>
          <w:sz w:val="28"/>
        </w:rPr>
        <w:t>
      8. Құжаттарды қабылдауға жауапты қызметкер көрсетілетін қызметті алушы табыс еткен құжаттарды қабылдайды, тексереді, тіркейді және енгізеді – 20 минут.</w:t>
      </w:r>
      <w:r>
        <w:br/>
      </w:r>
      <w:r>
        <w:rPr>
          <w:rFonts w:ascii="Times New Roman"/>
          <w:b w:val="false"/>
          <w:i w:val="false"/>
          <w:color w:val="000000"/>
          <w:sz w:val="28"/>
        </w:rPr>
        <w:t>
</w:t>
      </w:r>
      <w:r>
        <w:rPr>
          <w:rFonts w:ascii="Times New Roman"/>
          <w:b w:val="false"/>
          <w:i w:val="false"/>
          <w:color w:val="000000"/>
          <w:sz w:val="28"/>
        </w:rPr>
        <w:t>
      9. Құжаттарды қабылдауға жауапты қызметкер құжаттарды осы Мемлекеттік көрсетілетін қызмет регламенттің </w:t>
      </w:r>
      <w:r>
        <w:rPr>
          <w:rFonts w:ascii="Times New Roman"/>
          <w:b w:val="false"/>
          <w:i w:val="false"/>
          <w:color w:val="000000"/>
          <w:sz w:val="28"/>
        </w:rPr>
        <w:t>6-тармағында</w:t>
      </w:r>
      <w:r>
        <w:rPr>
          <w:rFonts w:ascii="Times New Roman"/>
          <w:b w:val="false"/>
          <w:i w:val="false"/>
          <w:color w:val="000000"/>
          <w:sz w:val="28"/>
        </w:rPr>
        <w:t xml:space="preserve"> көрсетілген тәртіпте құжаттарды өңдеуге жауапты қызметкерге береді.</w:t>
      </w:r>
      <w:r>
        <w:br/>
      </w:r>
      <w:r>
        <w:rPr>
          <w:rFonts w:ascii="Times New Roman"/>
          <w:b w:val="false"/>
          <w:i w:val="false"/>
          <w:color w:val="000000"/>
          <w:sz w:val="28"/>
        </w:rPr>
        <w:t>
</w:t>
      </w:r>
      <w:r>
        <w:rPr>
          <w:rFonts w:ascii="Times New Roman"/>
          <w:b w:val="false"/>
          <w:i w:val="false"/>
          <w:color w:val="000000"/>
          <w:sz w:val="28"/>
        </w:rPr>
        <w:t xml:space="preserve">
      10. Құжаттарды өңдеуге жауапты қызметкер кіріс құжаттарды СЕӨС АЖ-де өңдейді: </w:t>
      </w:r>
      <w:r>
        <w:br/>
      </w:r>
      <w:r>
        <w:rPr>
          <w:rFonts w:ascii="Times New Roman"/>
          <w:b w:val="false"/>
          <w:i w:val="false"/>
          <w:color w:val="000000"/>
          <w:sz w:val="28"/>
        </w:rPr>
        <w:t>
      ҚҚС бойынша тіркеу есебіне қою немесе тіркеу есебіне қоюдан немесе ҚҚС бойынша тіркеу есебінен шығарудан бас тарту кезінде – 10 жұмыс күні;</w:t>
      </w:r>
      <w:r>
        <w:br/>
      </w:r>
      <w:r>
        <w:rPr>
          <w:rFonts w:ascii="Times New Roman"/>
          <w:b w:val="false"/>
          <w:i w:val="false"/>
          <w:color w:val="000000"/>
          <w:sz w:val="28"/>
        </w:rPr>
        <w:t>
      ҚҚС бойынша тіркеу есебінен шығару кезінде – 5 жұмыс күні;</w:t>
      </w:r>
      <w:r>
        <w:br/>
      </w:r>
      <w:r>
        <w:rPr>
          <w:rFonts w:ascii="Times New Roman"/>
          <w:b w:val="false"/>
          <w:i w:val="false"/>
          <w:color w:val="000000"/>
          <w:sz w:val="28"/>
        </w:rPr>
        <w:t>
      ҚҚС бойынша куәлікті ауыстыру кезінде – 3 жұмыс күні;</w:t>
      </w:r>
      <w:r>
        <w:br/>
      </w:r>
      <w:r>
        <w:rPr>
          <w:rFonts w:ascii="Times New Roman"/>
          <w:b w:val="false"/>
          <w:i w:val="false"/>
          <w:color w:val="000000"/>
          <w:sz w:val="28"/>
        </w:rPr>
        <w:t>
      шығыс құжатын басып шығарады және көрсетілетін қызметті берушінің басшылығына куәландыруға береді – 15 минут.</w:t>
      </w:r>
      <w:r>
        <w:br/>
      </w:r>
      <w:r>
        <w:rPr>
          <w:rFonts w:ascii="Times New Roman"/>
          <w:b w:val="false"/>
          <w:i w:val="false"/>
          <w:color w:val="000000"/>
          <w:sz w:val="28"/>
        </w:rPr>
        <w:t>
</w:t>
      </w:r>
      <w:r>
        <w:rPr>
          <w:rFonts w:ascii="Times New Roman"/>
          <w:b w:val="false"/>
          <w:i w:val="false"/>
          <w:color w:val="000000"/>
          <w:sz w:val="28"/>
        </w:rPr>
        <w:t>
      11. Көрсетілетін қызметті берушінің басшылығы шығыс құжатына қол қояды, мөрмен куәландырады – 3 сағат.</w:t>
      </w:r>
      <w:r>
        <w:br/>
      </w:r>
      <w:r>
        <w:rPr>
          <w:rFonts w:ascii="Times New Roman"/>
          <w:b w:val="false"/>
          <w:i w:val="false"/>
          <w:color w:val="000000"/>
          <w:sz w:val="28"/>
        </w:rPr>
        <w:t>
</w:t>
      </w:r>
      <w:r>
        <w:rPr>
          <w:rFonts w:ascii="Times New Roman"/>
          <w:b w:val="false"/>
          <w:i w:val="false"/>
          <w:color w:val="000000"/>
          <w:sz w:val="28"/>
        </w:rPr>
        <w:t>
      12. Құжаттарды өңдеуге жауапты қызметкер, шығыс құжатын құжаттарды беруге жауапты қызметкерге береді – 10 минут.</w:t>
      </w:r>
      <w:r>
        <w:br/>
      </w:r>
      <w:r>
        <w:rPr>
          <w:rFonts w:ascii="Times New Roman"/>
          <w:b w:val="false"/>
          <w:i w:val="false"/>
          <w:color w:val="000000"/>
          <w:sz w:val="28"/>
        </w:rPr>
        <w:t>
</w:t>
      </w:r>
      <w:r>
        <w:rPr>
          <w:rFonts w:ascii="Times New Roman"/>
          <w:b w:val="false"/>
          <w:i w:val="false"/>
          <w:color w:val="000000"/>
          <w:sz w:val="28"/>
        </w:rPr>
        <w:t>
      13. Құжаттарды беруге жауапты қызметкер, көрсетілетін қызметті алушы талонмен және жеке басын куәландыратын құжатпен жүгінген кезде Журналыға шығыс құжаттарын тіркейді және оларды Журналына қол қойғызып қолма-қол береді – 10 минут.</w:t>
      </w:r>
      <w:r>
        <w:br/>
      </w:r>
      <w:r>
        <w:rPr>
          <w:rFonts w:ascii="Times New Roman"/>
          <w:b w:val="false"/>
          <w:i w:val="false"/>
          <w:color w:val="000000"/>
          <w:sz w:val="28"/>
        </w:rPr>
        <w:t>
</w:t>
      </w:r>
      <w:r>
        <w:rPr>
          <w:rFonts w:ascii="Times New Roman"/>
          <w:b w:val="false"/>
          <w:i w:val="false"/>
          <w:color w:val="000000"/>
          <w:sz w:val="28"/>
        </w:rPr>
        <w:t>
      14. «Қосылған құн салығын төлеушілерді тіркеу есебі» мемлекеттік қызмет көрсету бойынша рәсімнің (іс-қимылдың) реттілік блок - сызбасы осы Мемлекеттік көрсетілетін қызмет регламентінің </w:t>
      </w:r>
      <w:r>
        <w:rPr>
          <w:rFonts w:ascii="Times New Roman"/>
          <w:b w:val="false"/>
          <w:i w:val="false"/>
          <w:color w:val="000000"/>
          <w:sz w:val="28"/>
        </w:rPr>
        <w:t>3-қосымшасында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r>
        <w:rPr>
          <w:rFonts w:ascii="Times New Roman"/>
          <w:b w:val="false"/>
          <w:i w:val="false"/>
          <w:color w:val="000000"/>
          <w:sz w:val="28"/>
        </w:rPr>
        <w:t>
      15. «Қосылған құн салығын төлеушілерді тіркеу есебі» мемлекеттік қызмет көрсетудің бизнес-үдерістерінің анықтамалығы осы Мемлекеттік көрсетілетін қызмет регламентінің </w:t>
      </w:r>
      <w:r>
        <w:rPr>
          <w:rFonts w:ascii="Times New Roman"/>
          <w:b w:val="false"/>
          <w:i w:val="false"/>
          <w:color w:val="000000"/>
          <w:sz w:val="28"/>
        </w:rPr>
        <w:t>4-қосымшасында</w:t>
      </w:r>
      <w:r>
        <w:rPr>
          <w:rFonts w:ascii="Times New Roman"/>
          <w:b w:val="false"/>
          <w:i w:val="false"/>
          <w:color w:val="000000"/>
          <w:sz w:val="28"/>
        </w:rPr>
        <w:t xml:space="preserve"> келтірілген.</w:t>
      </w:r>
    </w:p>
    <w:bookmarkEnd w:id="76"/>
    <w:bookmarkStart w:name="z244" w:id="77"/>
    <w:p>
      <w:pPr>
        <w:spacing w:after="0"/>
        <w:ind w:left="0"/>
        <w:jc w:val="both"/>
      </w:pPr>
      <w:r>
        <w:rPr>
          <w:rFonts w:ascii="Times New Roman"/>
          <w:b w:val="false"/>
          <w:i w:val="false"/>
          <w:color w:val="000000"/>
          <w:sz w:val="28"/>
        </w:rPr>
        <w:t xml:space="preserve">
«Қосылған құн салығын төлеушілерді  </w:t>
      </w:r>
      <w:r>
        <w:br/>
      </w:r>
      <w:r>
        <w:rPr>
          <w:rFonts w:ascii="Times New Roman"/>
          <w:b w:val="false"/>
          <w:i w:val="false"/>
          <w:color w:val="000000"/>
          <w:sz w:val="28"/>
        </w:rPr>
        <w:t>
тіркеу есебі» мемлекеттік көрсетілетін</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1-қосымша               </w:t>
      </w:r>
    </w:p>
    <w:bookmarkEnd w:id="77"/>
    <w:p>
      <w:pPr>
        <w:spacing w:after="0"/>
        <w:ind w:left="0"/>
        <w:jc w:val="both"/>
      </w:pPr>
      <w:r>
        <w:rPr>
          <w:rFonts w:ascii="Times New Roman"/>
          <w:b w:val="false"/>
          <w:i w:val="false"/>
          <w:color w:val="000000"/>
          <w:sz w:val="28"/>
        </w:rPr>
        <w:t>нысан</w:t>
      </w:r>
    </w:p>
    <w:bookmarkStart w:name="z245" w:id="78"/>
    <w:p>
      <w:pPr>
        <w:spacing w:after="0"/>
        <w:ind w:left="0"/>
        <w:jc w:val="left"/>
      </w:pPr>
      <w:r>
        <w:rPr>
          <w:rFonts w:ascii="Times New Roman"/>
          <w:b/>
          <w:i w:val="false"/>
          <w:color w:val="000000"/>
        </w:rPr>
        <w:t xml:space="preserve"> 
Салықтық өтініштің қабылданғаны туралы талон</w:t>
      </w:r>
    </w:p>
    <w:bookmarkEnd w:id="78"/>
    <w:p>
      <w:pPr>
        <w:spacing w:after="0"/>
        <w:ind w:left="0"/>
        <w:jc w:val="both"/>
      </w:pPr>
      <w:r>
        <w:drawing>
          <wp:inline distT="0" distB="0" distL="0" distR="0">
            <wp:extent cx="68453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6845300" cy="4267200"/>
                    </a:xfrm>
                    <a:prstGeom prst="rect">
                      <a:avLst/>
                    </a:prstGeom>
                  </pic:spPr>
                </pic:pic>
              </a:graphicData>
            </a:graphic>
          </wp:inline>
        </w:drawing>
      </w:r>
    </w:p>
    <w:bookmarkStart w:name="z246" w:id="79"/>
    <w:p>
      <w:pPr>
        <w:spacing w:after="0"/>
        <w:ind w:left="0"/>
        <w:jc w:val="both"/>
      </w:pPr>
      <w:r>
        <w:rPr>
          <w:rFonts w:ascii="Times New Roman"/>
          <w:b w:val="false"/>
          <w:i w:val="false"/>
          <w:color w:val="000000"/>
          <w:sz w:val="28"/>
        </w:rPr>
        <w:t xml:space="preserve">
«Қосылған құн салығын төлеушілерді  </w:t>
      </w:r>
      <w:r>
        <w:br/>
      </w:r>
      <w:r>
        <w:rPr>
          <w:rFonts w:ascii="Times New Roman"/>
          <w:b w:val="false"/>
          <w:i w:val="false"/>
          <w:color w:val="000000"/>
          <w:sz w:val="28"/>
        </w:rPr>
        <w:t>
тіркеу есебі» мемлекеттік көрсетілетін</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2-қосымша               </w:t>
      </w:r>
    </w:p>
    <w:bookmarkEnd w:id="79"/>
    <w:p>
      <w:pPr>
        <w:spacing w:after="0"/>
        <w:ind w:left="0"/>
        <w:jc w:val="both"/>
      </w:pPr>
      <w:r>
        <w:rPr>
          <w:rFonts w:ascii="Times New Roman"/>
          <w:b w:val="false"/>
          <w:i w:val="false"/>
          <w:color w:val="000000"/>
          <w:sz w:val="28"/>
        </w:rPr>
        <w:t>нысан</w:t>
      </w:r>
    </w:p>
    <w:bookmarkStart w:name="z247" w:id="80"/>
    <w:p>
      <w:pPr>
        <w:spacing w:after="0"/>
        <w:ind w:left="0"/>
        <w:jc w:val="left"/>
      </w:pPr>
      <w:r>
        <w:rPr>
          <w:rFonts w:ascii="Times New Roman"/>
          <w:b/>
          <w:i w:val="false"/>
          <w:color w:val="000000"/>
        </w:rPr>
        <w:t xml:space="preserve"> 
Шығыс құжаттарын беру журналы</w:t>
      </w:r>
    </w:p>
    <w:bookmarkEnd w:id="8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20"/>
        <w:gridCol w:w="1542"/>
        <w:gridCol w:w="981"/>
        <w:gridCol w:w="1121"/>
        <w:gridCol w:w="1121"/>
        <w:gridCol w:w="1262"/>
        <w:gridCol w:w="1683"/>
        <w:gridCol w:w="2664"/>
        <w:gridCol w:w="1262"/>
        <w:gridCol w:w="1544"/>
      </w:tblGrid>
      <w:tr>
        <w:trPr>
          <w:trHeight w:val="75" w:hRule="atLeast"/>
        </w:trPr>
        <w:tc>
          <w:tcPr>
            <w:tcW w:w="4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Салық төлеуші</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 туралы мәліметтер</w:t>
            </w:r>
          </w:p>
        </w:tc>
        <w:tc>
          <w:tcPr>
            <w:tcW w:w="1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алушының аты-жөні</w:t>
            </w:r>
          </w:p>
        </w:tc>
        <w:tc>
          <w:tcPr>
            <w:tcW w:w="266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алу үшін көрсетілген құжат (сенім хат, жеке басының куәлігі және т.б.)</w:t>
            </w:r>
          </w:p>
        </w:tc>
        <w:tc>
          <w:tcPr>
            <w:tcW w:w="126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Қолы</w:t>
            </w:r>
          </w:p>
        </w:tc>
        <w:tc>
          <w:tcPr>
            <w:tcW w:w="154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беру күні</w:t>
            </w:r>
          </w:p>
        </w:tc>
      </w:tr>
      <w:tr>
        <w:trPr>
          <w:trHeight w:val="1245" w:hRule="atLeast"/>
        </w:trPr>
        <w:tc>
          <w:tcPr>
            <w:tcW w:w="0" w:type="auto"/>
            <w:vMerge/>
            <w:tcBorders>
              <w:top w:val="nil"/>
              <w:left w:val="single" w:color="cfcfcf" w:sz="5"/>
              <w:bottom w:val="single" w:color="cfcfcf" w:sz="5"/>
              <w:right w:val="single" w:color="cfcfcf" w:sz="5"/>
            </w:tcBorders>
          </w:tcPr>
          <w:p/>
        </w:tc>
        <w:tc>
          <w:tcPr>
            <w:tcW w:w="15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Атауы, аты-жөні</w:t>
            </w:r>
          </w:p>
        </w:tc>
        <w:tc>
          <w:tcPr>
            <w:tcW w:w="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ЖСН/БСН </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Атауы</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Нөмірі</w:t>
            </w:r>
          </w:p>
        </w:tc>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Сериясы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75" w:hRule="atLeast"/>
        </w:trPr>
        <w:tc>
          <w:tcPr>
            <w:tcW w:w="4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5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6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1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r>
    </w:tbl>
    <w:bookmarkStart w:name="z248" w:id="81"/>
    <w:p>
      <w:pPr>
        <w:spacing w:after="0"/>
        <w:ind w:left="0"/>
        <w:jc w:val="both"/>
      </w:pPr>
      <w:r>
        <w:rPr>
          <w:rFonts w:ascii="Times New Roman"/>
          <w:b w:val="false"/>
          <w:i w:val="false"/>
          <w:color w:val="000000"/>
          <w:sz w:val="28"/>
        </w:rPr>
        <w:t xml:space="preserve">
«Қосылған құн салығын төлеушілерді  </w:t>
      </w:r>
      <w:r>
        <w:br/>
      </w:r>
      <w:r>
        <w:rPr>
          <w:rFonts w:ascii="Times New Roman"/>
          <w:b w:val="false"/>
          <w:i w:val="false"/>
          <w:color w:val="000000"/>
          <w:sz w:val="28"/>
        </w:rPr>
        <w:t>
тіркеу есебі» мемлекеттік көрсетілетін</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3-қосымша               </w:t>
      </w:r>
    </w:p>
    <w:bookmarkEnd w:id="81"/>
    <w:bookmarkStart w:name="z249" w:id="82"/>
    <w:p>
      <w:pPr>
        <w:spacing w:after="0"/>
        <w:ind w:left="0"/>
        <w:jc w:val="left"/>
      </w:pPr>
      <w:r>
        <w:rPr>
          <w:rFonts w:ascii="Times New Roman"/>
          <w:b/>
          <w:i w:val="false"/>
          <w:color w:val="000000"/>
        </w:rPr>
        <w:t xml:space="preserve"> 
«Қосылған құн салығын төлеушілерді тіркеу есебі» мемлекеттік</w:t>
      </w:r>
      <w:r>
        <w:br/>
      </w:r>
      <w:r>
        <w:rPr>
          <w:rFonts w:ascii="Times New Roman"/>
          <w:b/>
          <w:i w:val="false"/>
          <w:color w:val="000000"/>
        </w:rPr>
        <w:t>
қызмет көрсету бойынша рәсімнің (іс-қимылдың) реттілік блок -</w:t>
      </w:r>
      <w:r>
        <w:br/>
      </w:r>
      <w:r>
        <w:rPr>
          <w:rFonts w:ascii="Times New Roman"/>
          <w:b/>
          <w:i w:val="false"/>
          <w:color w:val="000000"/>
        </w:rPr>
        <w:t>
сызбасы</w:t>
      </w:r>
    </w:p>
    <w:bookmarkEnd w:id="82"/>
    <w:p>
      <w:pPr>
        <w:spacing w:after="0"/>
        <w:ind w:left="0"/>
        <w:jc w:val="both"/>
      </w:pPr>
      <w:r>
        <w:drawing>
          <wp:inline distT="0" distB="0" distL="0" distR="0">
            <wp:extent cx="8331200" cy="298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8331200" cy="2984500"/>
                    </a:xfrm>
                    <a:prstGeom prst="rect">
                      <a:avLst/>
                    </a:prstGeom>
                  </pic:spPr>
                </pic:pic>
              </a:graphicData>
            </a:graphic>
          </wp:inline>
        </w:drawing>
      </w:r>
    </w:p>
    <w:bookmarkStart w:name="z250" w:id="83"/>
    <w:p>
      <w:pPr>
        <w:spacing w:after="0"/>
        <w:ind w:left="0"/>
        <w:jc w:val="both"/>
      </w:pPr>
      <w:r>
        <w:rPr>
          <w:rFonts w:ascii="Times New Roman"/>
          <w:b w:val="false"/>
          <w:i w:val="false"/>
          <w:color w:val="000000"/>
          <w:sz w:val="28"/>
        </w:rPr>
        <w:t xml:space="preserve">
«Қосылған құн салығын төлеушілерді  </w:t>
      </w:r>
      <w:r>
        <w:br/>
      </w:r>
      <w:r>
        <w:rPr>
          <w:rFonts w:ascii="Times New Roman"/>
          <w:b w:val="false"/>
          <w:i w:val="false"/>
          <w:color w:val="000000"/>
          <w:sz w:val="28"/>
        </w:rPr>
        <w:t>
тіркеу есебі» мемлекеттік көрсетілетін</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4-қосымша               </w:t>
      </w:r>
    </w:p>
    <w:bookmarkEnd w:id="83"/>
    <w:bookmarkStart w:name="z251" w:id="84"/>
    <w:p>
      <w:pPr>
        <w:spacing w:after="0"/>
        <w:ind w:left="0"/>
        <w:jc w:val="left"/>
      </w:pPr>
      <w:r>
        <w:rPr>
          <w:rFonts w:ascii="Times New Roman"/>
          <w:b/>
          <w:i w:val="false"/>
          <w:color w:val="000000"/>
        </w:rPr>
        <w:t xml:space="preserve"> 
«Қосылған құн салығын төлеушілерді тіркеу есебі»</w:t>
      </w:r>
      <w:r>
        <w:br/>
      </w:r>
      <w:r>
        <w:rPr>
          <w:rFonts w:ascii="Times New Roman"/>
          <w:b/>
          <w:i w:val="false"/>
          <w:color w:val="000000"/>
        </w:rPr>
        <w:t>
мемлекеттік қызмет көрсетудің бизнес-үдерістерінің анықтамалығы</w:t>
      </w:r>
    </w:p>
    <w:bookmarkEnd w:id="84"/>
    <w:p>
      <w:pPr>
        <w:spacing w:after="0"/>
        <w:ind w:left="0"/>
        <w:jc w:val="both"/>
      </w:pPr>
      <w:r>
        <w:drawing>
          <wp:inline distT="0" distB="0" distL="0" distR="0">
            <wp:extent cx="8407400" cy="402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8407400" cy="40259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8382000" cy="2260600"/>
                    </a:xfrm>
                    <a:prstGeom prst="rect">
                      <a:avLst/>
                    </a:prstGeom>
                  </pic:spPr>
                </pic:pic>
              </a:graphicData>
            </a:graphic>
          </wp:inline>
        </w:drawing>
      </w:r>
    </w:p>
    <w:bookmarkStart w:name="z252" w:id="85"/>
    <w:p>
      <w:pPr>
        <w:spacing w:after="0"/>
        <w:ind w:left="0"/>
        <w:jc w:val="both"/>
      </w:pP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Премьер-Министрінің Орынбасары -</w:t>
      </w:r>
      <w:r>
        <w:br/>
      </w:r>
      <w:r>
        <w:rPr>
          <w:rFonts w:ascii="Times New Roman"/>
          <w:b w:val="false"/>
          <w:i w:val="false"/>
          <w:color w:val="000000"/>
          <w:sz w:val="28"/>
        </w:rPr>
        <w:t xml:space="preserve">
Қазақстан Республикасының    </w:t>
      </w:r>
      <w:r>
        <w:br/>
      </w:r>
      <w:r>
        <w:rPr>
          <w:rFonts w:ascii="Times New Roman"/>
          <w:b w:val="false"/>
          <w:i w:val="false"/>
          <w:color w:val="000000"/>
          <w:sz w:val="28"/>
        </w:rPr>
        <w:t xml:space="preserve">
Қаржы министрінің       </w:t>
      </w:r>
      <w:r>
        <w:br/>
      </w:r>
      <w:r>
        <w:rPr>
          <w:rFonts w:ascii="Times New Roman"/>
          <w:b w:val="false"/>
          <w:i w:val="false"/>
          <w:color w:val="000000"/>
          <w:sz w:val="28"/>
        </w:rPr>
        <w:t xml:space="preserve">
2014 жылғы «2» шілдедегі    </w:t>
      </w:r>
      <w:r>
        <w:br/>
      </w:r>
      <w:r>
        <w:rPr>
          <w:rFonts w:ascii="Times New Roman"/>
          <w:b w:val="false"/>
          <w:i w:val="false"/>
          <w:color w:val="000000"/>
          <w:sz w:val="28"/>
        </w:rPr>
        <w:t xml:space="preserve">
№ 298 бұйрығына        </w:t>
      </w:r>
      <w:r>
        <w:br/>
      </w:r>
      <w:r>
        <w:rPr>
          <w:rFonts w:ascii="Times New Roman"/>
          <w:b w:val="false"/>
          <w:i w:val="false"/>
          <w:color w:val="000000"/>
          <w:sz w:val="28"/>
        </w:rPr>
        <w:t xml:space="preserve">
5-қосымша           </w:t>
      </w:r>
    </w:p>
    <w:bookmarkEnd w:id="85"/>
    <w:bookmarkStart w:name="z253" w:id="86"/>
    <w:p>
      <w:pPr>
        <w:spacing w:after="0"/>
        <w:ind w:left="0"/>
        <w:jc w:val="left"/>
      </w:pPr>
      <w:r>
        <w:rPr>
          <w:rFonts w:ascii="Times New Roman"/>
          <w:b/>
          <w:i w:val="false"/>
          <w:color w:val="000000"/>
        </w:rPr>
        <w:t xml:space="preserve"> 
«Электрондық салық төлеуші ретінде тіркеу есебі»</w:t>
      </w:r>
      <w:r>
        <w:br/>
      </w:r>
      <w:r>
        <w:rPr>
          <w:rFonts w:ascii="Times New Roman"/>
          <w:b/>
          <w:i w:val="false"/>
          <w:color w:val="000000"/>
        </w:rPr>
        <w:t>
мемлекеттік көрсетілетін қызмет регламенті</w:t>
      </w:r>
    </w:p>
    <w:bookmarkEnd w:id="86"/>
    <w:bookmarkStart w:name="z254" w:id="87"/>
    <w:p>
      <w:pPr>
        <w:spacing w:after="0"/>
        <w:ind w:left="0"/>
        <w:jc w:val="left"/>
      </w:pPr>
      <w:r>
        <w:rPr>
          <w:rFonts w:ascii="Times New Roman"/>
          <w:b/>
          <w:i w:val="false"/>
          <w:color w:val="000000"/>
        </w:rPr>
        <w:t xml:space="preserve"> 
1. Жалпы ережелер</w:t>
      </w:r>
    </w:p>
    <w:bookmarkEnd w:id="87"/>
    <w:bookmarkStart w:name="z255" w:id="88"/>
    <w:p>
      <w:pPr>
        <w:spacing w:after="0"/>
        <w:ind w:left="0"/>
        <w:jc w:val="both"/>
      </w:pPr>
      <w:r>
        <w:rPr>
          <w:rFonts w:ascii="Times New Roman"/>
          <w:b w:val="false"/>
          <w:i w:val="false"/>
          <w:color w:val="000000"/>
          <w:sz w:val="28"/>
        </w:rPr>
        <w:t>
      1. «Электрондық салық төлеуші ретінде тіркеу есебі» мемлекеттік көрсетілетін қызметті (бұдан әрі – мемлекеттік көрсетілетін қызмет) аудандар, қалалар және қалалардағы аудандар бойынша, арнайы экономикалық аймақтар аумақтарындағы салық басқармалары ақпараттарды қабылдау және өңдеу орталықтарында (бұдан әрі – көрсетілетін қызметті берушінің ҚӨО) көрсетеді.</w:t>
      </w:r>
      <w:r>
        <w:br/>
      </w:r>
      <w:r>
        <w:rPr>
          <w:rFonts w:ascii="Times New Roman"/>
          <w:b w:val="false"/>
          <w:i w:val="false"/>
          <w:color w:val="000000"/>
          <w:sz w:val="28"/>
        </w:rPr>
        <w:t>
</w:t>
      </w:r>
      <w:r>
        <w:rPr>
          <w:rFonts w:ascii="Times New Roman"/>
          <w:b w:val="false"/>
          <w:i w:val="false"/>
          <w:color w:val="000000"/>
          <w:sz w:val="28"/>
        </w:rPr>
        <w:t>
      2. Мемлекеттік қызметті көрсету нысаны: қағаз түрінде.</w:t>
      </w:r>
      <w:r>
        <w:br/>
      </w:r>
      <w:r>
        <w:rPr>
          <w:rFonts w:ascii="Times New Roman"/>
          <w:b w:val="false"/>
          <w:i w:val="false"/>
          <w:color w:val="000000"/>
          <w:sz w:val="28"/>
        </w:rPr>
        <w:t>
</w:t>
      </w:r>
      <w:r>
        <w:rPr>
          <w:rFonts w:ascii="Times New Roman"/>
          <w:b w:val="false"/>
          <w:i w:val="false"/>
          <w:color w:val="000000"/>
          <w:sz w:val="28"/>
        </w:rPr>
        <w:t>
      3. Электронды цифрлық қолтаңбадан (бұдан әрі – ЭЦҚ) тұратын кілті бар контейнерлі электрондық ақпарат жеткізгішті беру, электронды құжаттар алмасуда электрондық қолтаңбаны пайдалану және тану туралы келісімді (бұдан әрі – келісім), ЭЦҚ жою немесе ауыстыру мемлекеттік қызметті көрсету нәтижесі болып табылады.</w:t>
      </w:r>
      <w:r>
        <w:br/>
      </w:r>
      <w:r>
        <w:rPr>
          <w:rFonts w:ascii="Times New Roman"/>
          <w:b w:val="false"/>
          <w:i w:val="false"/>
          <w:color w:val="000000"/>
          <w:sz w:val="28"/>
        </w:rPr>
        <w:t>
      Мемлекеттік қызметті көрсету нәтижесін (келісім) беру нысаны: қағаз түрінде.</w:t>
      </w:r>
    </w:p>
    <w:bookmarkEnd w:id="88"/>
    <w:bookmarkStart w:name="z259" w:id="89"/>
    <w:p>
      <w:pPr>
        <w:spacing w:after="0"/>
        <w:ind w:left="0"/>
        <w:jc w:val="left"/>
      </w:pPr>
      <w:r>
        <w:rPr>
          <w:rFonts w:ascii="Times New Roman"/>
          <w:b/>
          <w:i w:val="false"/>
          <w:color w:val="000000"/>
        </w:rPr>
        <w:t xml:space="preserve"> 
2. Мемлекеттік қызмет көрсету үдерісінде көрсетілетін қызметті</w:t>
      </w:r>
      <w:r>
        <w:br/>
      </w:r>
      <w:r>
        <w:rPr>
          <w:rFonts w:ascii="Times New Roman"/>
          <w:b/>
          <w:i w:val="false"/>
          <w:color w:val="000000"/>
        </w:rPr>
        <w:t>
берушінің құрылымдық бөлімшелерінің (қызметкерлерінің) іс-қимыл</w:t>
      </w:r>
      <w:r>
        <w:br/>
      </w:r>
      <w:r>
        <w:rPr>
          <w:rFonts w:ascii="Times New Roman"/>
          <w:b/>
          <w:i w:val="false"/>
          <w:color w:val="000000"/>
        </w:rPr>
        <w:t>
тәртібінің сипаттамасы</w:t>
      </w:r>
    </w:p>
    <w:bookmarkEnd w:id="89"/>
    <w:bookmarkStart w:name="z260" w:id="90"/>
    <w:p>
      <w:pPr>
        <w:spacing w:after="0"/>
        <w:ind w:left="0"/>
        <w:jc w:val="both"/>
      </w:pPr>
      <w:r>
        <w:rPr>
          <w:rFonts w:ascii="Times New Roman"/>
          <w:b w:val="false"/>
          <w:i w:val="false"/>
          <w:color w:val="000000"/>
          <w:sz w:val="28"/>
        </w:rPr>
        <w:t>
      4. Мемлекеттік қызмет көрсету бойынша рәсімді (іс-қимылды) бастау үшін көрсетілетін қызметті алушының Қазақстан Республикасы Үкіметінің 2014 жылғы 5 наурыздағы № 200 қаулысымен бекітілген Мемлекеттік көрсетілетін қызмет стандартының (бұдан әрі – Стандарт) </w:t>
      </w:r>
      <w:r>
        <w:rPr>
          <w:rFonts w:ascii="Times New Roman"/>
          <w:b w:val="false"/>
          <w:i w:val="false"/>
          <w:color w:val="000000"/>
          <w:sz w:val="28"/>
        </w:rPr>
        <w:t>9-тармағына</w:t>
      </w:r>
      <w:r>
        <w:rPr>
          <w:rFonts w:ascii="Times New Roman"/>
          <w:b w:val="false"/>
          <w:i w:val="false"/>
          <w:color w:val="000000"/>
          <w:sz w:val="28"/>
        </w:rPr>
        <w:t xml:space="preserve"> көрсетілген құжаттарды табыс етуі негіз болып табылады.</w:t>
      </w:r>
      <w:r>
        <w:br/>
      </w:r>
      <w:r>
        <w:rPr>
          <w:rFonts w:ascii="Times New Roman"/>
          <w:b w:val="false"/>
          <w:i w:val="false"/>
          <w:color w:val="000000"/>
          <w:sz w:val="28"/>
        </w:rPr>
        <w:t>
</w:t>
      </w:r>
      <w:r>
        <w:rPr>
          <w:rFonts w:ascii="Times New Roman"/>
          <w:b w:val="false"/>
          <w:i w:val="false"/>
          <w:color w:val="000000"/>
          <w:sz w:val="28"/>
        </w:rPr>
        <w:t>
      5. Мемлекеттік қызмет көрсету үдерісінің рәсімі (іс-қимылдары):</w:t>
      </w:r>
      <w:r>
        <w:br/>
      </w:r>
      <w:r>
        <w:rPr>
          <w:rFonts w:ascii="Times New Roman"/>
          <w:b w:val="false"/>
          <w:i w:val="false"/>
          <w:color w:val="000000"/>
          <w:sz w:val="28"/>
        </w:rPr>
        <w:t>
</w:t>
      </w:r>
      <w:r>
        <w:rPr>
          <w:rFonts w:ascii="Times New Roman"/>
          <w:b w:val="false"/>
          <w:i w:val="false"/>
          <w:color w:val="000000"/>
          <w:sz w:val="28"/>
        </w:rPr>
        <w:t xml:space="preserve">
      1) құжаттарды қабылдауға жауапты қызметкер көрсетілетін қызметті алушыдан Стандарттың 9-тармағында көрсетілген құжаттарды қабылдайды – 1 минут; </w:t>
      </w:r>
      <w:r>
        <w:br/>
      </w:r>
      <w:r>
        <w:rPr>
          <w:rFonts w:ascii="Times New Roman"/>
          <w:b w:val="false"/>
          <w:i w:val="false"/>
          <w:color w:val="000000"/>
          <w:sz w:val="28"/>
        </w:rPr>
        <w:t xml:space="preserve">
      жеке басын куәландыратын құжатпен салықтық өтініште көрсетілген деректерді салыстырып тексереді – 2 минут, сонымен қатар: </w:t>
      </w:r>
      <w:r>
        <w:br/>
      </w:r>
      <w:r>
        <w:rPr>
          <w:rFonts w:ascii="Times New Roman"/>
          <w:b w:val="false"/>
          <w:i w:val="false"/>
          <w:color w:val="000000"/>
          <w:sz w:val="28"/>
        </w:rPr>
        <w:t xml:space="preserve">
      жеке тұлғалардың мүдделерін білдірген кезде көрсетілетін қызметті алушының уәкілетті өкілінің өкілеттіктерінің нақты тізбесі көрсетілген нотариалды куәландырылған сенімхаттың бар-жоғын тексереді немесе заңды тұлғаның мүдделерін білдіруге сенімхат ұсынылған кезде басшысының қолы мен заңды тұлғаның мөрінің бар-жоғын тексереді – 5 минут: </w:t>
      </w:r>
      <w:r>
        <w:br/>
      </w:r>
      <w:r>
        <w:rPr>
          <w:rFonts w:ascii="Times New Roman"/>
          <w:b w:val="false"/>
          <w:i w:val="false"/>
          <w:color w:val="000000"/>
          <w:sz w:val="28"/>
        </w:rPr>
        <w:t>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табыс етілген құжаттар мен қосымшалардың толықтығын;</w:t>
      </w:r>
      <w:r>
        <w:br/>
      </w:r>
      <w:r>
        <w:rPr>
          <w:rFonts w:ascii="Times New Roman"/>
          <w:b w:val="false"/>
          <w:i w:val="false"/>
          <w:color w:val="000000"/>
          <w:sz w:val="28"/>
        </w:rPr>
        <w:t>
      салық төлеушінің салықтық өтінішінде көрсетілген деректерін Біріктірілген салық ақпараттық жүйесінің тіркеу деректерінде бар мәліметтермен тексереді;</w:t>
      </w:r>
      <w:r>
        <w:br/>
      </w:r>
      <w:r>
        <w:rPr>
          <w:rFonts w:ascii="Times New Roman"/>
          <w:b w:val="false"/>
          <w:i w:val="false"/>
          <w:color w:val="000000"/>
          <w:sz w:val="28"/>
        </w:rPr>
        <w:t>
      салықтық өтінішті тіркейді, оны салық есептілігін өңдеу сервисі ақпараттық жүйесіне (бұдан әрі – СЕӨС АЖ) енгізеді – 5 минут;</w:t>
      </w:r>
      <w:r>
        <w:br/>
      </w:r>
      <w:r>
        <w:rPr>
          <w:rFonts w:ascii="Times New Roman"/>
          <w:b w:val="false"/>
          <w:i w:val="false"/>
          <w:color w:val="000000"/>
          <w:sz w:val="28"/>
        </w:rPr>
        <w:t xml:space="preserve">
      салықтық өтініштің екінші данасына құжаттың қабылданған күнін, ақпараттық жүйемен берілген құжаттың кіріс нөмірін, өзінің аты-жөнін және оған қолын қояды – 3 минут; </w:t>
      </w:r>
      <w:r>
        <w:br/>
      </w:r>
      <w:r>
        <w:rPr>
          <w:rFonts w:ascii="Times New Roman"/>
          <w:b w:val="false"/>
          <w:i w:val="false"/>
          <w:color w:val="000000"/>
          <w:sz w:val="28"/>
        </w:rPr>
        <w:t>
      көрсетілетін қызметті алушыға, осы Мемлекеттік көрсетілетін қызмет регламентінің </w:t>
      </w:r>
      <w:r>
        <w:rPr>
          <w:rFonts w:ascii="Times New Roman"/>
          <w:b w:val="false"/>
          <w:i w:val="false"/>
          <w:color w:val="000000"/>
          <w:sz w:val="28"/>
        </w:rPr>
        <w:t>1-қосымшасына</w:t>
      </w:r>
      <w:r>
        <w:rPr>
          <w:rFonts w:ascii="Times New Roman"/>
          <w:b w:val="false"/>
          <w:i w:val="false"/>
          <w:color w:val="000000"/>
          <w:sz w:val="28"/>
        </w:rPr>
        <w:t xml:space="preserve"> сәйкес салықтық өтініштің қабылданғаны туралы талон (бұдан әрі – талон) береді – 2 минут;</w:t>
      </w:r>
      <w:r>
        <w:br/>
      </w:r>
      <w:r>
        <w:rPr>
          <w:rFonts w:ascii="Times New Roman"/>
          <w:b w:val="false"/>
          <w:i w:val="false"/>
          <w:color w:val="000000"/>
          <w:sz w:val="28"/>
        </w:rPr>
        <w:t>
</w:t>
      </w:r>
      <w:r>
        <w:rPr>
          <w:rFonts w:ascii="Times New Roman"/>
          <w:b w:val="false"/>
          <w:i w:val="false"/>
          <w:color w:val="000000"/>
          <w:sz w:val="28"/>
        </w:rPr>
        <w:t xml:space="preserve">
      2) құжаттарды өңдеуге жауапты қызметкер кіріс құжаттарды СЕӨС АЖ-де өңдейді: </w:t>
      </w:r>
      <w:r>
        <w:br/>
      </w:r>
      <w:r>
        <w:rPr>
          <w:rFonts w:ascii="Times New Roman"/>
          <w:b w:val="false"/>
          <w:i w:val="false"/>
          <w:color w:val="000000"/>
          <w:sz w:val="28"/>
        </w:rPr>
        <w:t>
      электронды салық төлеуші ретінде есепке қою кезінде – 3 жұмыс күні;</w:t>
      </w:r>
      <w:r>
        <w:br/>
      </w:r>
      <w:r>
        <w:rPr>
          <w:rFonts w:ascii="Times New Roman"/>
          <w:b w:val="false"/>
          <w:i w:val="false"/>
          <w:color w:val="000000"/>
          <w:sz w:val="28"/>
        </w:rPr>
        <w:t>
      сәйкестендіру нөмірі көрсетілмеген келісімді қайта ресімдеу кезінде – 3 жұмыс күні;</w:t>
      </w:r>
      <w:r>
        <w:br/>
      </w:r>
      <w:r>
        <w:rPr>
          <w:rFonts w:ascii="Times New Roman"/>
          <w:b w:val="false"/>
          <w:i w:val="false"/>
          <w:color w:val="000000"/>
          <w:sz w:val="28"/>
        </w:rPr>
        <w:t>
      ЭЦҚ жою немесе ауыстыру кезінде – 1 жұмыс күнінен кешіктірмей;</w:t>
      </w:r>
      <w:r>
        <w:br/>
      </w:r>
      <w:r>
        <w:rPr>
          <w:rFonts w:ascii="Times New Roman"/>
          <w:b w:val="false"/>
          <w:i w:val="false"/>
          <w:color w:val="000000"/>
          <w:sz w:val="28"/>
        </w:rPr>
        <w:t>
      келісімді басып шығарады, электрондық ақпарат жеткізгішке тағайындалған ЭЦҚ-ны жазады – 10 минут;</w:t>
      </w:r>
      <w:r>
        <w:br/>
      </w:r>
      <w:r>
        <w:rPr>
          <w:rFonts w:ascii="Times New Roman"/>
          <w:b w:val="false"/>
          <w:i w:val="false"/>
          <w:color w:val="000000"/>
          <w:sz w:val="28"/>
        </w:rPr>
        <w:t>
      шығыс құжатын көрсетілетін қызметті берушінің басшылығына куәландыруға береді – 10 минут;</w:t>
      </w:r>
      <w:r>
        <w:br/>
      </w:r>
      <w:r>
        <w:rPr>
          <w:rFonts w:ascii="Times New Roman"/>
          <w:b w:val="false"/>
          <w:i w:val="false"/>
          <w:color w:val="000000"/>
          <w:sz w:val="28"/>
        </w:rPr>
        <w:t>
</w:t>
      </w:r>
      <w:r>
        <w:rPr>
          <w:rFonts w:ascii="Times New Roman"/>
          <w:b w:val="false"/>
          <w:i w:val="false"/>
          <w:color w:val="000000"/>
          <w:sz w:val="28"/>
        </w:rPr>
        <w:t>
      3) көрсетілетін қызметті берушінің басшылығы шығыс құжатына қол қояды, мөрмен куәландырады – 3 сағат;</w:t>
      </w:r>
      <w:r>
        <w:br/>
      </w:r>
      <w:r>
        <w:rPr>
          <w:rFonts w:ascii="Times New Roman"/>
          <w:b w:val="false"/>
          <w:i w:val="false"/>
          <w:color w:val="000000"/>
          <w:sz w:val="28"/>
        </w:rPr>
        <w:t>
</w:t>
      </w:r>
      <w:r>
        <w:rPr>
          <w:rFonts w:ascii="Times New Roman"/>
          <w:b w:val="false"/>
          <w:i w:val="false"/>
          <w:color w:val="000000"/>
          <w:sz w:val="28"/>
        </w:rPr>
        <w:t>
      4) құжаттарды өңдеуге жауапты қызметкер, шығыс құжатын құжаттарды беруге жауапты қызметкерге береді – 10 минут;</w:t>
      </w:r>
      <w:r>
        <w:br/>
      </w:r>
      <w:r>
        <w:rPr>
          <w:rFonts w:ascii="Times New Roman"/>
          <w:b w:val="false"/>
          <w:i w:val="false"/>
          <w:color w:val="000000"/>
          <w:sz w:val="28"/>
        </w:rPr>
        <w:t>
</w:t>
      </w:r>
      <w:r>
        <w:rPr>
          <w:rFonts w:ascii="Times New Roman"/>
          <w:b w:val="false"/>
          <w:i w:val="false"/>
          <w:color w:val="000000"/>
          <w:sz w:val="28"/>
        </w:rPr>
        <w:t>
      5) құжаттарды беруге жауапты қызметкер, көрсетілетін қызметті алушы талонмен және жеке басын куәландыратын құжатпен жүгінген кезде шығыс құжаттарын, осы Мемлекеттік көрсетілетін қызмет регламентінің </w:t>
      </w:r>
      <w:r>
        <w:rPr>
          <w:rFonts w:ascii="Times New Roman"/>
          <w:b w:val="false"/>
          <w:i w:val="false"/>
          <w:color w:val="000000"/>
          <w:sz w:val="28"/>
        </w:rPr>
        <w:t>2-қосымшасына</w:t>
      </w:r>
      <w:r>
        <w:rPr>
          <w:rFonts w:ascii="Times New Roman"/>
          <w:b w:val="false"/>
          <w:i w:val="false"/>
          <w:color w:val="000000"/>
          <w:sz w:val="28"/>
        </w:rPr>
        <w:t xml:space="preserve"> сәйкес шығыс құжаттарын беру журналына (бұдан әрі – Журнал) тіркейді және оларды Журналға қол қойғызып қолма-қол береді – 10 минут.</w:t>
      </w:r>
      <w:r>
        <w:br/>
      </w:r>
      <w:r>
        <w:rPr>
          <w:rFonts w:ascii="Times New Roman"/>
          <w:b w:val="false"/>
          <w:i w:val="false"/>
          <w:color w:val="000000"/>
          <w:sz w:val="28"/>
        </w:rPr>
        <w:t>
</w:t>
      </w:r>
      <w:r>
        <w:rPr>
          <w:rFonts w:ascii="Times New Roman"/>
          <w:b w:val="false"/>
          <w:i w:val="false"/>
          <w:color w:val="000000"/>
          <w:sz w:val="28"/>
        </w:rPr>
        <w:t>
      6. Мемлекеттік қызмет көрсету үдерісінің келесі рәсімін (іс-қимылын) орындауды бастау үшін негіз болып қабылданған кіріс құжаттарын Excel пішінінде жүргізілетін тізімдеме бойынша беру табылады. Құжаттарды қабылдауға жауапты қызметкер тізімдеменің үш данасын басып шығарады, оларға құжаттарды қабылдауға жауапты қызметкер мен құжаттарды өңдеуге жауапты қызметкер қолдарын қояды – бір данасы қабылдауға жауапты қызметкерде қалады, екі данасы құжаттармен бірге өңдеуге жауапты қызметкерге беріледі. Құжаттарды өңдеу аяқталуы бойынша, өңдеуге жауапты қызметкер тізімдеменің үшінші данасындағы тиісті бағандарды толтырып, шығыс құжаттарымен бірге құжаттарды беруге жауапты қызметкерге береді.</w:t>
      </w:r>
    </w:p>
    <w:bookmarkEnd w:id="90"/>
    <w:bookmarkStart w:name="z268" w:id="91"/>
    <w:p>
      <w:pPr>
        <w:spacing w:after="0"/>
        <w:ind w:left="0"/>
        <w:jc w:val="left"/>
      </w:pPr>
      <w:r>
        <w:rPr>
          <w:rFonts w:ascii="Times New Roman"/>
          <w:b/>
          <w:i w:val="false"/>
          <w:color w:val="000000"/>
        </w:rPr>
        <w:t xml:space="preserve"> 
3. Мемлекеттік қызмет көрсету үдерісінде көрсетілетін қызмет</w:t>
      </w:r>
      <w:r>
        <w:br/>
      </w:r>
      <w:r>
        <w:rPr>
          <w:rFonts w:ascii="Times New Roman"/>
          <w:b/>
          <w:i w:val="false"/>
          <w:color w:val="000000"/>
        </w:rPr>
        <w:t>
берушінің құрылымдық бөлімшелерінің (қызметкерлерінің) өзара</w:t>
      </w:r>
      <w:r>
        <w:br/>
      </w:r>
      <w:r>
        <w:rPr>
          <w:rFonts w:ascii="Times New Roman"/>
          <w:b/>
          <w:i w:val="false"/>
          <w:color w:val="000000"/>
        </w:rPr>
        <w:t>
іс-қимыл тәртібі</w:t>
      </w:r>
    </w:p>
    <w:bookmarkEnd w:id="91"/>
    <w:bookmarkStart w:name="z269" w:id="92"/>
    <w:p>
      <w:pPr>
        <w:spacing w:after="0"/>
        <w:ind w:left="0"/>
        <w:jc w:val="both"/>
      </w:pPr>
      <w:r>
        <w:rPr>
          <w:rFonts w:ascii="Times New Roman"/>
          <w:b w:val="false"/>
          <w:i w:val="false"/>
          <w:color w:val="000000"/>
          <w:sz w:val="28"/>
        </w:rPr>
        <w:t>
      7. Мемлекеттік қызмет көрсету үдерісіне көрсетілетін қызметті берушінің ҚӨО қызметкерлері қатысады.</w:t>
      </w:r>
      <w:r>
        <w:br/>
      </w:r>
      <w:r>
        <w:rPr>
          <w:rFonts w:ascii="Times New Roman"/>
          <w:b w:val="false"/>
          <w:i w:val="false"/>
          <w:color w:val="000000"/>
          <w:sz w:val="28"/>
        </w:rPr>
        <w:t>
</w:t>
      </w:r>
      <w:r>
        <w:rPr>
          <w:rFonts w:ascii="Times New Roman"/>
          <w:b w:val="false"/>
          <w:i w:val="false"/>
          <w:color w:val="000000"/>
          <w:sz w:val="28"/>
        </w:rPr>
        <w:t>
      8. Құжаттарды қабылдауға жауапты қызметкер көрсетілетін қызметті алушы табыс еткен құжаттарды қабылдайды, тексереді, тіркейді және енгізеді – 20 минут.</w:t>
      </w:r>
      <w:r>
        <w:br/>
      </w:r>
      <w:r>
        <w:rPr>
          <w:rFonts w:ascii="Times New Roman"/>
          <w:b w:val="false"/>
          <w:i w:val="false"/>
          <w:color w:val="000000"/>
          <w:sz w:val="28"/>
        </w:rPr>
        <w:t>
</w:t>
      </w:r>
      <w:r>
        <w:rPr>
          <w:rFonts w:ascii="Times New Roman"/>
          <w:b w:val="false"/>
          <w:i w:val="false"/>
          <w:color w:val="000000"/>
          <w:sz w:val="28"/>
        </w:rPr>
        <w:t>
      9. Құжаттарды қабылдауға жауапты қызметкер құжаттарды осы Мемлекеттік көрсетілетін қызмет регламентінің </w:t>
      </w:r>
      <w:r>
        <w:rPr>
          <w:rFonts w:ascii="Times New Roman"/>
          <w:b w:val="false"/>
          <w:i w:val="false"/>
          <w:color w:val="000000"/>
          <w:sz w:val="28"/>
        </w:rPr>
        <w:t>6-тармағында</w:t>
      </w:r>
      <w:r>
        <w:rPr>
          <w:rFonts w:ascii="Times New Roman"/>
          <w:b w:val="false"/>
          <w:i w:val="false"/>
          <w:color w:val="000000"/>
          <w:sz w:val="28"/>
        </w:rPr>
        <w:t xml:space="preserve"> көрсетілген тәртіпте құжаттарды өңдеуге жауапты қызметкерге береді.</w:t>
      </w:r>
      <w:r>
        <w:br/>
      </w:r>
      <w:r>
        <w:rPr>
          <w:rFonts w:ascii="Times New Roman"/>
          <w:b w:val="false"/>
          <w:i w:val="false"/>
          <w:color w:val="000000"/>
          <w:sz w:val="28"/>
        </w:rPr>
        <w:t>
</w:t>
      </w:r>
      <w:r>
        <w:rPr>
          <w:rFonts w:ascii="Times New Roman"/>
          <w:b w:val="false"/>
          <w:i w:val="false"/>
          <w:color w:val="000000"/>
          <w:sz w:val="28"/>
        </w:rPr>
        <w:t xml:space="preserve">
      10. Құжаттарды өңдеуге жауапты қызметкер кіріс құжаттарды СЕӨС АЖ-де өңдейді: </w:t>
      </w:r>
      <w:r>
        <w:br/>
      </w:r>
      <w:r>
        <w:rPr>
          <w:rFonts w:ascii="Times New Roman"/>
          <w:b w:val="false"/>
          <w:i w:val="false"/>
          <w:color w:val="000000"/>
          <w:sz w:val="28"/>
        </w:rPr>
        <w:t>
      электронды салық төлеуші ретінде есепке қою кезінде – 3 жұмыс күні;</w:t>
      </w:r>
      <w:r>
        <w:br/>
      </w:r>
      <w:r>
        <w:rPr>
          <w:rFonts w:ascii="Times New Roman"/>
          <w:b w:val="false"/>
          <w:i w:val="false"/>
          <w:color w:val="000000"/>
          <w:sz w:val="28"/>
        </w:rPr>
        <w:t>
      сәйкестендіру нөмірі көрсетілмеген келісімді қайта ресімдеу кезінде – 3 жұмыс күні;</w:t>
      </w:r>
      <w:r>
        <w:br/>
      </w:r>
      <w:r>
        <w:rPr>
          <w:rFonts w:ascii="Times New Roman"/>
          <w:b w:val="false"/>
          <w:i w:val="false"/>
          <w:color w:val="000000"/>
          <w:sz w:val="28"/>
        </w:rPr>
        <w:t>
      ЭЦҚ жою немесе ауыстыру кезінде – 1 жұмыс күнінен кешіктірмей;</w:t>
      </w:r>
      <w:r>
        <w:br/>
      </w:r>
      <w:r>
        <w:rPr>
          <w:rFonts w:ascii="Times New Roman"/>
          <w:b w:val="false"/>
          <w:i w:val="false"/>
          <w:color w:val="000000"/>
          <w:sz w:val="28"/>
        </w:rPr>
        <w:t>
      келісімді басып шығарады және көрсетілетін қызметті берушінің басшылығына куәландыруға береді, электрондық ақпарат жеткізгішке тағайындалған ЭЦҚ-ны жазады - 20 минут.</w:t>
      </w:r>
      <w:r>
        <w:br/>
      </w:r>
      <w:r>
        <w:rPr>
          <w:rFonts w:ascii="Times New Roman"/>
          <w:b w:val="false"/>
          <w:i w:val="false"/>
          <w:color w:val="000000"/>
          <w:sz w:val="28"/>
        </w:rPr>
        <w:t>
</w:t>
      </w:r>
      <w:r>
        <w:rPr>
          <w:rFonts w:ascii="Times New Roman"/>
          <w:b w:val="false"/>
          <w:i w:val="false"/>
          <w:color w:val="000000"/>
          <w:sz w:val="28"/>
        </w:rPr>
        <w:t>
      11. Көрсетілетін қызметті берушінің басшылығы шығыс құжатына қол қояды, мөрмен куәландырады – 3 сағат.</w:t>
      </w:r>
      <w:r>
        <w:br/>
      </w:r>
      <w:r>
        <w:rPr>
          <w:rFonts w:ascii="Times New Roman"/>
          <w:b w:val="false"/>
          <w:i w:val="false"/>
          <w:color w:val="000000"/>
          <w:sz w:val="28"/>
        </w:rPr>
        <w:t>
</w:t>
      </w:r>
      <w:r>
        <w:rPr>
          <w:rFonts w:ascii="Times New Roman"/>
          <w:b w:val="false"/>
          <w:i w:val="false"/>
          <w:color w:val="000000"/>
          <w:sz w:val="28"/>
        </w:rPr>
        <w:t>
      12. Құжаттарды өңдеуге жауапты қызметкер, шығыс құжатын құжаттарды беруге жауапты қызметкерге береді – 10 минут.</w:t>
      </w:r>
      <w:r>
        <w:br/>
      </w:r>
      <w:r>
        <w:rPr>
          <w:rFonts w:ascii="Times New Roman"/>
          <w:b w:val="false"/>
          <w:i w:val="false"/>
          <w:color w:val="000000"/>
          <w:sz w:val="28"/>
        </w:rPr>
        <w:t>
</w:t>
      </w:r>
      <w:r>
        <w:rPr>
          <w:rFonts w:ascii="Times New Roman"/>
          <w:b w:val="false"/>
          <w:i w:val="false"/>
          <w:color w:val="000000"/>
          <w:sz w:val="28"/>
        </w:rPr>
        <w:t>
      13. Құжаттарды беруге жауапты қызметкер, көрсетілетін қызметті алушы талонмен және жеке басын куәландыратын құжатпен жүгінген кезде шығыс құжаттарын Журналына тіркейді және оларды Журналға қол қойғызып қолма-қол береді – 10 минут.</w:t>
      </w:r>
      <w:r>
        <w:br/>
      </w:r>
      <w:r>
        <w:rPr>
          <w:rFonts w:ascii="Times New Roman"/>
          <w:b w:val="false"/>
          <w:i w:val="false"/>
          <w:color w:val="000000"/>
          <w:sz w:val="28"/>
        </w:rPr>
        <w:t>
</w:t>
      </w:r>
      <w:r>
        <w:rPr>
          <w:rFonts w:ascii="Times New Roman"/>
          <w:b w:val="false"/>
          <w:i w:val="false"/>
          <w:color w:val="000000"/>
          <w:sz w:val="28"/>
        </w:rPr>
        <w:t>
      14. «Электрондық салық төлеуші ретінде тіркеу есебі» мемлекеттік қызмет көрсету бойынша рәсімнің (іс-қимылдың) реттілік блок - сызбасы осы Мемлекеттік көрсетілетін қызмет регламентінің </w:t>
      </w:r>
      <w:r>
        <w:rPr>
          <w:rFonts w:ascii="Times New Roman"/>
          <w:b w:val="false"/>
          <w:i w:val="false"/>
          <w:color w:val="000000"/>
          <w:sz w:val="28"/>
        </w:rPr>
        <w:t>3-қосымшасында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r>
        <w:rPr>
          <w:rFonts w:ascii="Times New Roman"/>
          <w:b w:val="false"/>
          <w:i w:val="false"/>
          <w:color w:val="000000"/>
          <w:sz w:val="28"/>
        </w:rPr>
        <w:t>
      15. «Электрондық салық төлеуші ретінде тіркеу есебі» мемлекеттік қызмет көрсетудің бизнес-үдерістерінің анықтамалығы осы Мемлекеттік көрсетілетін қызмет регламентінің </w:t>
      </w:r>
      <w:r>
        <w:rPr>
          <w:rFonts w:ascii="Times New Roman"/>
          <w:b w:val="false"/>
          <w:i w:val="false"/>
          <w:color w:val="000000"/>
          <w:sz w:val="28"/>
        </w:rPr>
        <w:t>4-қосымшасында</w:t>
      </w:r>
      <w:r>
        <w:rPr>
          <w:rFonts w:ascii="Times New Roman"/>
          <w:b w:val="false"/>
          <w:i w:val="false"/>
          <w:color w:val="000000"/>
          <w:sz w:val="28"/>
        </w:rPr>
        <w:t xml:space="preserve"> келтірілген.</w:t>
      </w:r>
    </w:p>
    <w:bookmarkEnd w:id="92"/>
    <w:bookmarkStart w:name="z278" w:id="93"/>
    <w:p>
      <w:pPr>
        <w:spacing w:after="0"/>
        <w:ind w:left="0"/>
        <w:jc w:val="both"/>
      </w:pPr>
      <w:r>
        <w:rPr>
          <w:rFonts w:ascii="Times New Roman"/>
          <w:b w:val="false"/>
          <w:i w:val="false"/>
          <w:color w:val="000000"/>
          <w:sz w:val="28"/>
        </w:rPr>
        <w:t xml:space="preserve">
«Электрондық салық төлеуші ретінде  </w:t>
      </w:r>
      <w:r>
        <w:br/>
      </w:r>
      <w:r>
        <w:rPr>
          <w:rFonts w:ascii="Times New Roman"/>
          <w:b w:val="false"/>
          <w:i w:val="false"/>
          <w:color w:val="000000"/>
          <w:sz w:val="28"/>
        </w:rPr>
        <w:t xml:space="preserve">
тіркеу есебі» мемлекеттік      </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1-қосымша              </w:t>
      </w:r>
    </w:p>
    <w:bookmarkEnd w:id="93"/>
    <w:p>
      <w:pPr>
        <w:spacing w:after="0"/>
        <w:ind w:left="0"/>
        <w:jc w:val="both"/>
      </w:pPr>
      <w:r>
        <w:rPr>
          <w:rFonts w:ascii="Times New Roman"/>
          <w:b w:val="false"/>
          <w:i w:val="false"/>
          <w:color w:val="000000"/>
          <w:sz w:val="28"/>
        </w:rPr>
        <w:t>нысан</w:t>
      </w:r>
    </w:p>
    <w:bookmarkStart w:name="z279" w:id="94"/>
    <w:p>
      <w:pPr>
        <w:spacing w:after="0"/>
        <w:ind w:left="0"/>
        <w:jc w:val="left"/>
      </w:pPr>
      <w:r>
        <w:rPr>
          <w:rFonts w:ascii="Times New Roman"/>
          <w:b/>
          <w:i w:val="false"/>
          <w:color w:val="000000"/>
        </w:rPr>
        <w:t xml:space="preserve"> 
Салықтық өтініштің қабылданғаны туралы талон</w:t>
      </w:r>
    </w:p>
    <w:bookmarkEnd w:id="94"/>
    <w:p>
      <w:pPr>
        <w:spacing w:after="0"/>
        <w:ind w:left="0"/>
        <w:jc w:val="both"/>
      </w:pPr>
      <w:r>
        <w:drawing>
          <wp:inline distT="0" distB="0" distL="0" distR="0">
            <wp:extent cx="68453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6845300" cy="4267200"/>
                    </a:xfrm>
                    <a:prstGeom prst="rect">
                      <a:avLst/>
                    </a:prstGeom>
                  </pic:spPr>
                </pic:pic>
              </a:graphicData>
            </a:graphic>
          </wp:inline>
        </w:drawing>
      </w:r>
    </w:p>
    <w:bookmarkStart w:name="z280" w:id="95"/>
    <w:p>
      <w:pPr>
        <w:spacing w:after="0"/>
        <w:ind w:left="0"/>
        <w:jc w:val="both"/>
      </w:pPr>
      <w:r>
        <w:rPr>
          <w:rFonts w:ascii="Times New Roman"/>
          <w:b w:val="false"/>
          <w:i w:val="false"/>
          <w:color w:val="000000"/>
          <w:sz w:val="28"/>
        </w:rPr>
        <w:t xml:space="preserve">
«Электрондық салық төлеуші ретінде </w:t>
      </w:r>
      <w:r>
        <w:br/>
      </w:r>
      <w:r>
        <w:rPr>
          <w:rFonts w:ascii="Times New Roman"/>
          <w:b w:val="false"/>
          <w:i w:val="false"/>
          <w:color w:val="000000"/>
          <w:sz w:val="28"/>
        </w:rPr>
        <w:t xml:space="preserve">
тіркеу есебі» мемлекеттік     </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2-қосымша              </w:t>
      </w:r>
    </w:p>
    <w:bookmarkEnd w:id="95"/>
    <w:p>
      <w:pPr>
        <w:spacing w:after="0"/>
        <w:ind w:left="0"/>
        <w:jc w:val="both"/>
      </w:pPr>
      <w:r>
        <w:rPr>
          <w:rFonts w:ascii="Times New Roman"/>
          <w:b w:val="false"/>
          <w:i w:val="false"/>
          <w:color w:val="000000"/>
          <w:sz w:val="28"/>
        </w:rPr>
        <w:t>нысан</w:t>
      </w:r>
    </w:p>
    <w:bookmarkStart w:name="z281" w:id="96"/>
    <w:p>
      <w:pPr>
        <w:spacing w:after="0"/>
        <w:ind w:left="0"/>
        <w:jc w:val="left"/>
      </w:pPr>
      <w:r>
        <w:rPr>
          <w:rFonts w:ascii="Times New Roman"/>
          <w:b/>
          <w:i w:val="false"/>
          <w:color w:val="000000"/>
        </w:rPr>
        <w:t xml:space="preserve"> 
Шығыс құжаттарын беру журналы</w:t>
      </w:r>
    </w:p>
    <w:bookmarkEnd w:id="9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20"/>
        <w:gridCol w:w="1542"/>
        <w:gridCol w:w="981"/>
        <w:gridCol w:w="1121"/>
        <w:gridCol w:w="1121"/>
        <w:gridCol w:w="1262"/>
        <w:gridCol w:w="1683"/>
        <w:gridCol w:w="2664"/>
        <w:gridCol w:w="1262"/>
        <w:gridCol w:w="1544"/>
      </w:tblGrid>
      <w:tr>
        <w:trPr>
          <w:trHeight w:val="75" w:hRule="atLeast"/>
        </w:trPr>
        <w:tc>
          <w:tcPr>
            <w:tcW w:w="4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Салық төлеуші</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 туралы мәліметтер</w:t>
            </w:r>
          </w:p>
        </w:tc>
        <w:tc>
          <w:tcPr>
            <w:tcW w:w="1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алушының аты-жөні</w:t>
            </w:r>
          </w:p>
        </w:tc>
        <w:tc>
          <w:tcPr>
            <w:tcW w:w="266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алу үшін көрсетілген құжат (сенім хат, жеке басының куәлігі және т.б.)</w:t>
            </w:r>
          </w:p>
        </w:tc>
        <w:tc>
          <w:tcPr>
            <w:tcW w:w="126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Қолы</w:t>
            </w:r>
          </w:p>
        </w:tc>
        <w:tc>
          <w:tcPr>
            <w:tcW w:w="154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беру күні</w:t>
            </w:r>
          </w:p>
        </w:tc>
      </w:tr>
      <w:tr>
        <w:trPr>
          <w:trHeight w:val="1245" w:hRule="atLeast"/>
        </w:trPr>
        <w:tc>
          <w:tcPr>
            <w:tcW w:w="0" w:type="auto"/>
            <w:vMerge/>
            <w:tcBorders>
              <w:top w:val="nil"/>
              <w:left w:val="single" w:color="cfcfcf" w:sz="5"/>
              <w:bottom w:val="single" w:color="cfcfcf" w:sz="5"/>
              <w:right w:val="single" w:color="cfcfcf" w:sz="5"/>
            </w:tcBorders>
          </w:tcPr>
          <w:p/>
        </w:tc>
        <w:tc>
          <w:tcPr>
            <w:tcW w:w="15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Атауы, аты-жөні</w:t>
            </w:r>
          </w:p>
        </w:tc>
        <w:tc>
          <w:tcPr>
            <w:tcW w:w="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ЖСН/БСН </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Атауы</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Нөмірі</w:t>
            </w:r>
          </w:p>
        </w:tc>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Сериясы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75" w:hRule="atLeast"/>
        </w:trPr>
        <w:tc>
          <w:tcPr>
            <w:tcW w:w="4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5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6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1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r>
    </w:tbl>
    <w:bookmarkStart w:name="z282" w:id="97"/>
    <w:p>
      <w:pPr>
        <w:spacing w:after="0"/>
        <w:ind w:left="0"/>
        <w:jc w:val="both"/>
      </w:pPr>
      <w:r>
        <w:rPr>
          <w:rFonts w:ascii="Times New Roman"/>
          <w:b w:val="false"/>
          <w:i w:val="false"/>
          <w:color w:val="000000"/>
          <w:sz w:val="28"/>
        </w:rPr>
        <w:t xml:space="preserve">
«Электрондық салық төлеуші ретінде </w:t>
      </w:r>
      <w:r>
        <w:br/>
      </w:r>
      <w:r>
        <w:rPr>
          <w:rFonts w:ascii="Times New Roman"/>
          <w:b w:val="false"/>
          <w:i w:val="false"/>
          <w:color w:val="000000"/>
          <w:sz w:val="28"/>
        </w:rPr>
        <w:t xml:space="preserve">
тіркеу есебі» мемлекеттік     </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3-қосымша              </w:t>
      </w:r>
    </w:p>
    <w:bookmarkEnd w:id="97"/>
    <w:p>
      <w:pPr>
        <w:spacing w:after="0"/>
        <w:ind w:left="0"/>
        <w:jc w:val="left"/>
      </w:pPr>
      <w:r>
        <w:rPr>
          <w:rFonts w:ascii="Times New Roman"/>
          <w:b/>
          <w:i w:val="false"/>
          <w:color w:val="000000"/>
        </w:rPr>
        <w:t xml:space="preserve"> «Электрондық салық төлеуші ретінде тіркеу есебі» мемлекеттік</w:t>
      </w:r>
      <w:r>
        <w:br/>
      </w:r>
      <w:r>
        <w:rPr>
          <w:rFonts w:ascii="Times New Roman"/>
          <w:b/>
          <w:i w:val="false"/>
          <w:color w:val="000000"/>
        </w:rPr>
        <w:t>
қызмет көрсету бойынша рәсімнің (іс-қимылдың) реттілік блок -</w:t>
      </w:r>
      <w:r>
        <w:br/>
      </w:r>
      <w:r>
        <w:rPr>
          <w:rFonts w:ascii="Times New Roman"/>
          <w:b/>
          <w:i w:val="false"/>
          <w:color w:val="000000"/>
        </w:rPr>
        <w:t xml:space="preserve">
сызбасы </w:t>
      </w:r>
    </w:p>
    <w:p>
      <w:pPr>
        <w:spacing w:after="0"/>
        <w:ind w:left="0"/>
        <w:jc w:val="both"/>
      </w:pPr>
      <w:r>
        <w:drawing>
          <wp:inline distT="0" distB="0" distL="0" distR="0">
            <wp:extent cx="8242300" cy="300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8242300" cy="3009900"/>
                    </a:xfrm>
                    <a:prstGeom prst="rect">
                      <a:avLst/>
                    </a:prstGeom>
                  </pic:spPr>
                </pic:pic>
              </a:graphicData>
            </a:graphic>
          </wp:inline>
        </w:drawing>
      </w:r>
    </w:p>
    <w:bookmarkStart w:name="z283" w:id="98"/>
    <w:p>
      <w:pPr>
        <w:spacing w:after="0"/>
        <w:ind w:left="0"/>
        <w:jc w:val="both"/>
      </w:pPr>
      <w:r>
        <w:rPr>
          <w:rFonts w:ascii="Times New Roman"/>
          <w:b w:val="false"/>
          <w:i w:val="false"/>
          <w:color w:val="000000"/>
          <w:sz w:val="28"/>
        </w:rPr>
        <w:t xml:space="preserve">
«Электрондық салық төлеуші ретінде </w:t>
      </w:r>
      <w:r>
        <w:br/>
      </w:r>
      <w:r>
        <w:rPr>
          <w:rFonts w:ascii="Times New Roman"/>
          <w:b w:val="false"/>
          <w:i w:val="false"/>
          <w:color w:val="000000"/>
          <w:sz w:val="28"/>
        </w:rPr>
        <w:t xml:space="preserve">
тіркеу есебі» мемлекеттік     </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4-қосымша              </w:t>
      </w:r>
    </w:p>
    <w:bookmarkEnd w:id="98"/>
    <w:bookmarkStart w:name="z284" w:id="99"/>
    <w:p>
      <w:pPr>
        <w:spacing w:after="0"/>
        <w:ind w:left="0"/>
        <w:jc w:val="left"/>
      </w:pPr>
      <w:r>
        <w:rPr>
          <w:rFonts w:ascii="Times New Roman"/>
          <w:b/>
          <w:i w:val="false"/>
          <w:color w:val="000000"/>
        </w:rPr>
        <w:t xml:space="preserve"> 
«Электрондық салық төлеуші ретінде тіркеу есебі» мемлекеттік</w:t>
      </w:r>
      <w:r>
        <w:br/>
      </w:r>
      <w:r>
        <w:rPr>
          <w:rFonts w:ascii="Times New Roman"/>
          <w:b/>
          <w:i w:val="false"/>
          <w:color w:val="000000"/>
        </w:rPr>
        <w:t>
қызмет көрсетудің бизнес-үдерістерінің анықтамалығы</w:t>
      </w:r>
    </w:p>
    <w:bookmarkEnd w:id="99"/>
    <w:p>
      <w:pPr>
        <w:spacing w:after="0"/>
        <w:ind w:left="0"/>
        <w:jc w:val="both"/>
      </w:pPr>
      <w:r>
        <w:drawing>
          <wp:inline distT="0" distB="0" distL="0" distR="0">
            <wp:extent cx="8267700" cy="304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8267700" cy="30480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8382000" cy="2260600"/>
                    </a:xfrm>
                    <a:prstGeom prst="rect">
                      <a:avLst/>
                    </a:prstGeom>
                  </pic:spPr>
                </pic:pic>
              </a:graphicData>
            </a:graphic>
          </wp:inline>
        </w:drawing>
      </w:r>
    </w:p>
    <w:bookmarkStart w:name="z285" w:id="100"/>
    <w:p>
      <w:pPr>
        <w:spacing w:after="0"/>
        <w:ind w:left="0"/>
        <w:jc w:val="both"/>
      </w:pP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Премьер-Министрінің Орынбасары –</w:t>
      </w:r>
      <w:r>
        <w:br/>
      </w: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xml:space="preserve">
Қаржы министрінің       </w:t>
      </w:r>
      <w:r>
        <w:br/>
      </w:r>
      <w:r>
        <w:rPr>
          <w:rFonts w:ascii="Times New Roman"/>
          <w:b w:val="false"/>
          <w:i w:val="false"/>
          <w:color w:val="000000"/>
          <w:sz w:val="28"/>
        </w:rPr>
        <w:t xml:space="preserve">
2014 жылғы «2» шілдедегі    </w:t>
      </w:r>
      <w:r>
        <w:br/>
      </w:r>
      <w:r>
        <w:rPr>
          <w:rFonts w:ascii="Times New Roman"/>
          <w:b w:val="false"/>
          <w:i w:val="false"/>
          <w:color w:val="000000"/>
          <w:sz w:val="28"/>
        </w:rPr>
        <w:t xml:space="preserve">
№ 298 бұйрығына        </w:t>
      </w:r>
      <w:r>
        <w:br/>
      </w:r>
      <w:r>
        <w:rPr>
          <w:rFonts w:ascii="Times New Roman"/>
          <w:b w:val="false"/>
          <w:i w:val="false"/>
          <w:color w:val="000000"/>
          <w:sz w:val="28"/>
        </w:rPr>
        <w:t xml:space="preserve">
6-қосымша           </w:t>
      </w:r>
    </w:p>
    <w:bookmarkEnd w:id="100"/>
    <w:bookmarkStart w:name="z286" w:id="101"/>
    <w:p>
      <w:pPr>
        <w:spacing w:after="0"/>
        <w:ind w:left="0"/>
        <w:jc w:val="left"/>
      </w:pPr>
      <w:r>
        <w:rPr>
          <w:rFonts w:ascii="Times New Roman"/>
          <w:b/>
          <w:i w:val="false"/>
          <w:color w:val="000000"/>
        </w:rPr>
        <w:t xml:space="preserve"> 
«Мұнай өнімдерінің жекелеген түрлерін өндірушілерге</w:t>
      </w:r>
      <w:r>
        <w:br/>
      </w:r>
      <w:r>
        <w:rPr>
          <w:rFonts w:ascii="Times New Roman"/>
          <w:b/>
          <w:i w:val="false"/>
          <w:color w:val="000000"/>
        </w:rPr>
        <w:t>
(импорттаушыларға), сондай-ақ акцизделетін өнімдердің кейбір</w:t>
      </w:r>
      <w:r>
        <w:br/>
      </w:r>
      <w:r>
        <w:rPr>
          <w:rFonts w:ascii="Times New Roman"/>
          <w:b/>
          <w:i w:val="false"/>
          <w:color w:val="000000"/>
        </w:rPr>
        <w:t>
түрлерін, авиациялық отын мен мазут өндірушілер мен</w:t>
      </w:r>
      <w:r>
        <w:br/>
      </w:r>
      <w:r>
        <w:rPr>
          <w:rFonts w:ascii="Times New Roman"/>
          <w:b/>
          <w:i w:val="false"/>
          <w:color w:val="000000"/>
        </w:rPr>
        <w:t>
импорттаушылардың тауарларына дербес сәйкестендіру нөмірін</w:t>
      </w:r>
      <w:r>
        <w:br/>
      </w:r>
      <w:r>
        <w:rPr>
          <w:rFonts w:ascii="Times New Roman"/>
          <w:b/>
          <w:i w:val="false"/>
          <w:color w:val="000000"/>
        </w:rPr>
        <w:t>
(ДСН-код) беру» мемлекеттік көрсетілетін қызмет регламенті</w:t>
      </w:r>
    </w:p>
    <w:bookmarkEnd w:id="101"/>
    <w:bookmarkStart w:name="z287" w:id="102"/>
    <w:p>
      <w:pPr>
        <w:spacing w:after="0"/>
        <w:ind w:left="0"/>
        <w:jc w:val="left"/>
      </w:pPr>
      <w:r>
        <w:rPr>
          <w:rFonts w:ascii="Times New Roman"/>
          <w:b/>
          <w:i w:val="false"/>
          <w:color w:val="000000"/>
        </w:rPr>
        <w:t xml:space="preserve"> 
1. Жалпы ережелер</w:t>
      </w:r>
    </w:p>
    <w:bookmarkEnd w:id="102"/>
    <w:bookmarkStart w:name="z288" w:id="103"/>
    <w:p>
      <w:pPr>
        <w:spacing w:after="0"/>
        <w:ind w:left="0"/>
        <w:jc w:val="both"/>
      </w:pPr>
      <w:r>
        <w:rPr>
          <w:rFonts w:ascii="Times New Roman"/>
          <w:b w:val="false"/>
          <w:i w:val="false"/>
          <w:color w:val="000000"/>
          <w:sz w:val="28"/>
        </w:rPr>
        <w:t>
      1. «Мұнай өнімдерінің жекелеген түрлерін өндірушілерге (импорттаушыларға), сондай-ақ акцизделетін өнімдердің кейбір түрлерін, авиациялық отын мен мазут өндірушілер мен импорттаушылардың тауарларына дербес сәйкестендіру нөмірін (ДСН-код) беру» мемлекеттік көрсетілетін қызметті (бұдан әрі – мемлекеттік көрсетілетін қызмет) облыстар, Астана және Алматы қалалары бойынша салық органдары (бұдан әрі–көрсетілетін қызметті беруші) көрсетеді.</w:t>
      </w:r>
      <w:r>
        <w:br/>
      </w:r>
      <w:r>
        <w:rPr>
          <w:rFonts w:ascii="Times New Roman"/>
          <w:b w:val="false"/>
          <w:i w:val="false"/>
          <w:color w:val="000000"/>
          <w:sz w:val="28"/>
        </w:rPr>
        <w:t>
</w:t>
      </w:r>
      <w:r>
        <w:rPr>
          <w:rFonts w:ascii="Times New Roman"/>
          <w:b w:val="false"/>
          <w:i w:val="false"/>
          <w:color w:val="000000"/>
          <w:sz w:val="28"/>
        </w:rPr>
        <w:t>
      2. Мемлекеттік қызметті көрсету нысаны: электронды (ішінара автоматтандырылған) және (немесе) қағаз түрінде.</w:t>
      </w:r>
      <w:r>
        <w:br/>
      </w:r>
      <w:r>
        <w:rPr>
          <w:rFonts w:ascii="Times New Roman"/>
          <w:b w:val="false"/>
          <w:i w:val="false"/>
          <w:color w:val="000000"/>
          <w:sz w:val="28"/>
        </w:rPr>
        <w:t>
</w:t>
      </w:r>
      <w:r>
        <w:rPr>
          <w:rFonts w:ascii="Times New Roman"/>
          <w:b w:val="false"/>
          <w:i w:val="false"/>
          <w:color w:val="000000"/>
          <w:sz w:val="28"/>
        </w:rPr>
        <w:t>
      3. Мемлекеттік қызметтің нәтижесі ДСН-кодтары берілгені туралы жазбаша хабарлама беру.</w:t>
      </w:r>
      <w:r>
        <w:br/>
      </w:r>
      <w:r>
        <w:rPr>
          <w:rFonts w:ascii="Times New Roman"/>
          <w:b w:val="false"/>
          <w:i w:val="false"/>
          <w:color w:val="000000"/>
          <w:sz w:val="28"/>
        </w:rPr>
        <w:t>
      Мемлекеттік қызметті көрсету нәтижесін беру нысаны: қағаз түрінде.</w:t>
      </w:r>
    </w:p>
    <w:bookmarkEnd w:id="103"/>
    <w:bookmarkStart w:name="z291" w:id="104"/>
    <w:p>
      <w:pPr>
        <w:spacing w:after="0"/>
        <w:ind w:left="0"/>
        <w:jc w:val="left"/>
      </w:pPr>
      <w:r>
        <w:rPr>
          <w:rFonts w:ascii="Times New Roman"/>
          <w:b/>
          <w:i w:val="false"/>
          <w:color w:val="000000"/>
        </w:rPr>
        <w:t xml:space="preserve"> 
2. Мемлекеттік қызмет көрсету үдерісінде көрсетілетін қызметті</w:t>
      </w:r>
      <w:r>
        <w:br/>
      </w:r>
      <w:r>
        <w:rPr>
          <w:rFonts w:ascii="Times New Roman"/>
          <w:b/>
          <w:i w:val="false"/>
          <w:color w:val="000000"/>
        </w:rPr>
        <w:t>
берушінің құрылымдық бөлімшелерінің (қызметкерлерінің)</w:t>
      </w:r>
      <w:r>
        <w:br/>
      </w:r>
      <w:r>
        <w:rPr>
          <w:rFonts w:ascii="Times New Roman"/>
          <w:b/>
          <w:i w:val="false"/>
          <w:color w:val="000000"/>
        </w:rPr>
        <w:t>
іс-қимыл тәртібі</w:t>
      </w:r>
    </w:p>
    <w:bookmarkEnd w:id="104"/>
    <w:bookmarkStart w:name="z292" w:id="105"/>
    <w:p>
      <w:pPr>
        <w:spacing w:after="0"/>
        <w:ind w:left="0"/>
        <w:jc w:val="both"/>
      </w:pPr>
      <w:r>
        <w:rPr>
          <w:rFonts w:ascii="Times New Roman"/>
          <w:b w:val="false"/>
          <w:i w:val="false"/>
          <w:color w:val="000000"/>
          <w:sz w:val="28"/>
        </w:rPr>
        <w:t>
      4. Мемлекеттік көрсетілетін қызметтің рәсімінің (іс-қимылының) басталуының негіздемесі Қазақстан Республикасы Үкіметінің 2014 жылғы 5 наурыздағы № 200 қаулысымен бекітілген, «Мұнай өнімдерінің жекелеген түрлерін өндірушілерге (импорттаушыларға), сондай-ақ акцизделетін өнімдердің кейбір түрлерін, авиациялық отын мен мазут өндірушілер мен импорттаушылардың тауарларына дербес сәйкестендіру нөмірін (ДСН-код) беру» мемлекеттік көрсетілетін қызмет стандартының (бұдан әрі - Стандарт)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қызмет алушының ұсынуы болып табылады.</w:t>
      </w:r>
      <w:r>
        <w:br/>
      </w:r>
      <w:r>
        <w:rPr>
          <w:rFonts w:ascii="Times New Roman"/>
          <w:b w:val="false"/>
          <w:i w:val="false"/>
          <w:color w:val="000000"/>
          <w:sz w:val="28"/>
        </w:rPr>
        <w:t>
</w:t>
      </w:r>
      <w:r>
        <w:rPr>
          <w:rFonts w:ascii="Times New Roman"/>
          <w:b w:val="false"/>
          <w:i w:val="false"/>
          <w:color w:val="000000"/>
          <w:sz w:val="28"/>
        </w:rPr>
        <w:t>
      5. Мемлекеттік қызмет көрсету үдерістерінің рәсімдері (іс-қимылдары):</w:t>
      </w:r>
      <w:r>
        <w:br/>
      </w:r>
      <w:r>
        <w:rPr>
          <w:rFonts w:ascii="Times New Roman"/>
          <w:b w:val="false"/>
          <w:i w:val="false"/>
          <w:color w:val="000000"/>
          <w:sz w:val="28"/>
        </w:rPr>
        <w:t>
</w:t>
      </w:r>
      <w:r>
        <w:rPr>
          <w:rFonts w:ascii="Times New Roman"/>
          <w:b w:val="false"/>
          <w:i w:val="false"/>
          <w:color w:val="000000"/>
          <w:sz w:val="28"/>
        </w:rPr>
        <w:t>
      1) құжаттарды қабылдауға жауапты көрсетілетін қызметті берушінің қызметкері осы Стандарттың 9-тармағында көрсетілген құжаттарды көрсетілетін қызметті алушыдан қабылдап алады – 5 минут;</w:t>
      </w:r>
      <w:r>
        <w:br/>
      </w:r>
      <w:r>
        <w:rPr>
          <w:rFonts w:ascii="Times New Roman"/>
          <w:b w:val="false"/>
          <w:i w:val="false"/>
          <w:color w:val="000000"/>
          <w:sz w:val="28"/>
        </w:rPr>
        <w:t>
      жеке басын куәландыратын құжатпен салықтық өтініште көрсетілген деректерді салыстырып тексереді – 3 минут, сондай-ақ:</w:t>
      </w:r>
      <w:r>
        <w:br/>
      </w:r>
      <w:r>
        <w:rPr>
          <w:rFonts w:ascii="Times New Roman"/>
          <w:b w:val="false"/>
          <w:i w:val="false"/>
          <w:color w:val="000000"/>
          <w:sz w:val="28"/>
        </w:rPr>
        <w:t>
      жеке тұлғалардың мүдделерін білдірген кезде көрсетілетін қызметті алушының уәкілетті өкілінің өкілеттіктерінің нақты тізбесі көрсетілген нотариалды куәландырылған сенімхаттың бар-жоғын тексереді немесе заңды тұлғаның мүдделерін білдіруге сенімхат ұсынылған кезде басшысының қолы мен заңды тұлғаның мөрінің бар-жоғын тексереді – 3 минут;</w:t>
      </w:r>
      <w:r>
        <w:br/>
      </w:r>
      <w:r>
        <w:rPr>
          <w:rFonts w:ascii="Times New Roman"/>
          <w:b w:val="false"/>
          <w:i w:val="false"/>
          <w:color w:val="000000"/>
          <w:sz w:val="28"/>
        </w:rPr>
        <w:t>
      көрсетілетін қызметті алушының көзінше – 7 минут:</w:t>
      </w:r>
      <w:r>
        <w:br/>
      </w:r>
      <w:r>
        <w:rPr>
          <w:rFonts w:ascii="Times New Roman"/>
          <w:b w:val="false"/>
          <w:i w:val="false"/>
          <w:color w:val="000000"/>
          <w:sz w:val="28"/>
        </w:rPr>
        <w:t>
      Стандарттың 9-тармағына сәйкес ұсынған құжаттар мен қосымшалардың толықтығын;</w:t>
      </w:r>
      <w:r>
        <w:br/>
      </w:r>
      <w:r>
        <w:rPr>
          <w:rFonts w:ascii="Times New Roman"/>
          <w:b w:val="false"/>
          <w:i w:val="false"/>
          <w:color w:val="000000"/>
          <w:sz w:val="28"/>
        </w:rPr>
        <w:t>
      салық төлеушінің өтінімінде көрсетілген деректерді Біріктірілген салық ақпараттық жүйесінің тіркеу деректеріндегі (бұдан әрі - БСАЖ) мәліметтермен салыстырып тексереді;</w:t>
      </w:r>
      <w:r>
        <w:br/>
      </w:r>
      <w:r>
        <w:rPr>
          <w:rFonts w:ascii="Times New Roman"/>
          <w:b w:val="false"/>
          <w:i w:val="false"/>
          <w:color w:val="000000"/>
          <w:sz w:val="28"/>
        </w:rPr>
        <w:t>
      көрсетілетін қызметті алушыға, осы Мемлекеттік көрсетілетін қызмет регламентінің </w:t>
      </w:r>
      <w:r>
        <w:rPr>
          <w:rFonts w:ascii="Times New Roman"/>
          <w:b w:val="false"/>
          <w:i w:val="false"/>
          <w:color w:val="000000"/>
          <w:sz w:val="28"/>
        </w:rPr>
        <w:t>1-қосымшасына</w:t>
      </w:r>
      <w:r>
        <w:rPr>
          <w:rFonts w:ascii="Times New Roman"/>
          <w:b w:val="false"/>
          <w:i w:val="false"/>
          <w:color w:val="000000"/>
          <w:sz w:val="28"/>
        </w:rPr>
        <w:t xml:space="preserve"> сәйкес салықтық өтініштің қабылданғаны туралы талон (бұдан әрі – талон) береді - 2 минут;</w:t>
      </w:r>
      <w:r>
        <w:br/>
      </w:r>
      <w:r>
        <w:rPr>
          <w:rFonts w:ascii="Times New Roman"/>
          <w:b w:val="false"/>
          <w:i w:val="false"/>
          <w:color w:val="000000"/>
          <w:sz w:val="28"/>
        </w:rPr>
        <w:t>
      көрсетілетін қызметті берушінің басшысына құжаттарды қарауға береді - 1 сағат;</w:t>
      </w:r>
      <w:r>
        <w:br/>
      </w:r>
      <w:r>
        <w:rPr>
          <w:rFonts w:ascii="Times New Roman"/>
          <w:b w:val="false"/>
          <w:i w:val="false"/>
          <w:color w:val="000000"/>
          <w:sz w:val="28"/>
        </w:rPr>
        <w:t>
</w:t>
      </w:r>
      <w:r>
        <w:rPr>
          <w:rFonts w:ascii="Times New Roman"/>
          <w:b w:val="false"/>
          <w:i w:val="false"/>
          <w:color w:val="000000"/>
          <w:sz w:val="28"/>
        </w:rPr>
        <w:t>
      2) көрсетілетін қызметті берушінің басшысы құжаттарды қарайды және мемлекеттік қызметті көрсетуге жауапты қызметкерге орындауға жібереді - 1 сағат;</w:t>
      </w:r>
      <w:r>
        <w:br/>
      </w:r>
      <w:r>
        <w:rPr>
          <w:rFonts w:ascii="Times New Roman"/>
          <w:b w:val="false"/>
          <w:i w:val="false"/>
          <w:color w:val="000000"/>
          <w:sz w:val="28"/>
        </w:rPr>
        <w:t>
</w:t>
      </w:r>
      <w:r>
        <w:rPr>
          <w:rFonts w:ascii="Times New Roman"/>
          <w:b w:val="false"/>
          <w:i w:val="false"/>
          <w:color w:val="000000"/>
          <w:sz w:val="28"/>
        </w:rPr>
        <w:t>
      3) мемлекеттік қызмет көрсетуге жауапты қызметкер ДСН-кодты беруге жиынтық өтінімді қалыптастырады (бұдан әрі - жиынтық өтінім), көрсетілетін қызметті берушінің басшысына жиынтық өтінімді қол қоюға береді – 3 сағат;</w:t>
      </w:r>
      <w:r>
        <w:br/>
      </w:r>
      <w:r>
        <w:rPr>
          <w:rFonts w:ascii="Times New Roman"/>
          <w:b w:val="false"/>
          <w:i w:val="false"/>
          <w:color w:val="000000"/>
          <w:sz w:val="28"/>
        </w:rPr>
        <w:t>
</w:t>
      </w:r>
      <w:r>
        <w:rPr>
          <w:rFonts w:ascii="Times New Roman"/>
          <w:b w:val="false"/>
          <w:i w:val="false"/>
          <w:color w:val="000000"/>
          <w:sz w:val="28"/>
        </w:rPr>
        <w:t>
      4) көрсетілетін қызметті берушінің басшысы жиынтық өтінімге қол қояды, мөрмен куәландырады – 3 сағат;</w:t>
      </w:r>
      <w:r>
        <w:br/>
      </w:r>
      <w:r>
        <w:rPr>
          <w:rFonts w:ascii="Times New Roman"/>
          <w:b w:val="false"/>
          <w:i w:val="false"/>
          <w:color w:val="000000"/>
          <w:sz w:val="28"/>
        </w:rPr>
        <w:t>
</w:t>
      </w:r>
      <w:r>
        <w:rPr>
          <w:rFonts w:ascii="Times New Roman"/>
          <w:b w:val="false"/>
          <w:i w:val="false"/>
          <w:color w:val="000000"/>
          <w:sz w:val="28"/>
        </w:rPr>
        <w:t>
      5) мемлекеттік қызмет көрсетуге жауапты қызметкер іс жүргізуге жауапты қызмет берушінің қызметкеріне жиынтық өтінімді тіркеуге береді - 1 сағат;</w:t>
      </w:r>
      <w:r>
        <w:br/>
      </w:r>
      <w:r>
        <w:rPr>
          <w:rFonts w:ascii="Times New Roman"/>
          <w:b w:val="false"/>
          <w:i w:val="false"/>
          <w:color w:val="000000"/>
          <w:sz w:val="28"/>
        </w:rPr>
        <w:t>
</w:t>
      </w:r>
      <w:r>
        <w:rPr>
          <w:rFonts w:ascii="Times New Roman"/>
          <w:b w:val="false"/>
          <w:i w:val="false"/>
          <w:color w:val="000000"/>
          <w:sz w:val="28"/>
        </w:rPr>
        <w:t>
      6) іс жүргізуге жауапты қызмет берушінің қызметкері басшы қол қойған жиынтық өтінімді тіркейді және Қазақстан Республикасы Қаржы министрлігінің Салық комитетіне (бұдан әрі – ҚР ҚМ СК) жібереді– 1 сағат;</w:t>
      </w:r>
      <w:r>
        <w:br/>
      </w:r>
      <w:r>
        <w:rPr>
          <w:rFonts w:ascii="Times New Roman"/>
          <w:b w:val="false"/>
          <w:i w:val="false"/>
          <w:color w:val="000000"/>
          <w:sz w:val="28"/>
        </w:rPr>
        <w:t>
</w:t>
      </w:r>
      <w:r>
        <w:rPr>
          <w:rFonts w:ascii="Times New Roman"/>
          <w:b w:val="false"/>
          <w:i w:val="false"/>
          <w:color w:val="000000"/>
          <w:sz w:val="28"/>
        </w:rPr>
        <w:t>
      7) ҚР ҚМ СК қызметкері этил спиртіне және (немесе) алкоголь өнімдеріне (сырадан басқа) ДСН-кодты беруді қамтамасыз етеді - күнтізбелік 10 күн;</w:t>
      </w:r>
      <w:r>
        <w:br/>
      </w:r>
      <w:r>
        <w:rPr>
          <w:rFonts w:ascii="Times New Roman"/>
          <w:b w:val="false"/>
          <w:i w:val="false"/>
          <w:color w:val="000000"/>
          <w:sz w:val="28"/>
        </w:rPr>
        <w:t>
</w:t>
      </w:r>
      <w:r>
        <w:rPr>
          <w:rFonts w:ascii="Times New Roman"/>
          <w:b w:val="false"/>
          <w:i w:val="false"/>
          <w:color w:val="000000"/>
          <w:sz w:val="28"/>
        </w:rPr>
        <w:t xml:space="preserve">
      8) мемлекеттік қызметті көрсетуге жауапты қызмет берушінің қызметкері: </w:t>
      </w:r>
      <w:r>
        <w:br/>
      </w:r>
      <w:r>
        <w:rPr>
          <w:rFonts w:ascii="Times New Roman"/>
          <w:b w:val="false"/>
          <w:i w:val="false"/>
          <w:color w:val="000000"/>
          <w:sz w:val="28"/>
        </w:rPr>
        <w:t>
      мұнай өнімдерін өндірушілерді, мұнай өнімдерін импорттауды жүзеге асыратын мұнай өнімдерін көтерме жеткізушілерді ДСН-кодтары берілгені туралы жазбаша хабарлама – көрсетілетін қызметті алушы мұнай өнімдерін сатуды жүзеге асыруды жоспарлап отырған айдың 1-күніне дейін күнтізбелік 5 күннен кешіктірмей;</w:t>
      </w:r>
      <w:r>
        <w:br/>
      </w:r>
      <w:r>
        <w:rPr>
          <w:rFonts w:ascii="Times New Roman"/>
          <w:b w:val="false"/>
          <w:i w:val="false"/>
          <w:color w:val="000000"/>
          <w:sz w:val="28"/>
        </w:rPr>
        <w:t>
      темекі өнімдерін Қазақстан Республикасында өндіру саласындағы қызметті немесе Қазақстан Республикасының кедендік аумағына импорттауды жүзеге асыратын көрсетілетін қызметті алушыларға ДСН-кодын беру туралы жазбаша хабарлама - көрсетілетін қызметті алушы темекі өнімдерін сатуды бастағанға дейін 5 күнтізбелік күннен кешіктірмей.</w:t>
      </w:r>
      <w:r>
        <w:br/>
      </w:r>
      <w:r>
        <w:rPr>
          <w:rFonts w:ascii="Times New Roman"/>
          <w:b w:val="false"/>
          <w:i w:val="false"/>
          <w:color w:val="000000"/>
          <w:sz w:val="28"/>
        </w:rPr>
        <w:t>
</w:t>
      </w:r>
      <w:r>
        <w:rPr>
          <w:rFonts w:ascii="Times New Roman"/>
          <w:b w:val="false"/>
          <w:i w:val="false"/>
          <w:color w:val="000000"/>
          <w:sz w:val="28"/>
        </w:rPr>
        <w:t>
      6. Мемлекеттік қызмет көрсету үдерісінің (іс-әрекет) рәсімін көрсетудің келесі үдерісінің басталу негізі болып кеңсеге түскен және қызмет берушінің орындауға жауапты бөлімшесінде түскен күні тіркелген құжаттарды беру болып табылады.</w:t>
      </w:r>
    </w:p>
    <w:bookmarkEnd w:id="105"/>
    <w:bookmarkStart w:name="z303" w:id="106"/>
    <w:p>
      <w:pPr>
        <w:spacing w:after="0"/>
        <w:ind w:left="0"/>
        <w:jc w:val="left"/>
      </w:pPr>
      <w:r>
        <w:rPr>
          <w:rFonts w:ascii="Times New Roman"/>
          <w:b/>
          <w:i w:val="false"/>
          <w:color w:val="000000"/>
        </w:rPr>
        <w:t xml:space="preserve"> 
3. Мемлекеттік қызмет көрсету үдерісінде көрсетілетін</w:t>
      </w:r>
      <w:r>
        <w:br/>
      </w:r>
      <w:r>
        <w:rPr>
          <w:rFonts w:ascii="Times New Roman"/>
          <w:b/>
          <w:i w:val="false"/>
          <w:color w:val="000000"/>
        </w:rPr>
        <w:t>
қызметті берушінің құрылымдық бөлімшелерінің (қызметкерлерінің)</w:t>
      </w:r>
      <w:r>
        <w:br/>
      </w:r>
      <w:r>
        <w:rPr>
          <w:rFonts w:ascii="Times New Roman"/>
          <w:b/>
          <w:i w:val="false"/>
          <w:color w:val="000000"/>
        </w:rPr>
        <w:t>
өзара іс-қимыл тәртібі</w:t>
      </w:r>
    </w:p>
    <w:bookmarkEnd w:id="106"/>
    <w:bookmarkStart w:name="z304" w:id="107"/>
    <w:p>
      <w:pPr>
        <w:spacing w:after="0"/>
        <w:ind w:left="0"/>
        <w:jc w:val="both"/>
      </w:pPr>
      <w:r>
        <w:rPr>
          <w:rFonts w:ascii="Times New Roman"/>
          <w:b w:val="false"/>
          <w:i w:val="false"/>
          <w:color w:val="000000"/>
          <w:sz w:val="28"/>
        </w:rPr>
        <w:t>
      7. Мемлекеттік қызмет көрсету үдерісінде ҚР ҚМ СК, қызмет берушінің қызметкерлері қатысады.</w:t>
      </w:r>
      <w:r>
        <w:br/>
      </w:r>
      <w:r>
        <w:rPr>
          <w:rFonts w:ascii="Times New Roman"/>
          <w:b w:val="false"/>
          <w:i w:val="false"/>
          <w:color w:val="000000"/>
          <w:sz w:val="28"/>
        </w:rPr>
        <w:t>
</w:t>
      </w:r>
      <w:r>
        <w:rPr>
          <w:rFonts w:ascii="Times New Roman"/>
          <w:b w:val="false"/>
          <w:i w:val="false"/>
          <w:color w:val="000000"/>
          <w:sz w:val="28"/>
        </w:rPr>
        <w:t>
      8. Қызмет берушінің құжаттарды қабылдауға жауапты қызметкері қызмет алушының берген құжаттарын қабылдайды, тексереді және тіркейді – 20 минут.</w:t>
      </w:r>
      <w:r>
        <w:br/>
      </w:r>
      <w:r>
        <w:rPr>
          <w:rFonts w:ascii="Times New Roman"/>
          <w:b w:val="false"/>
          <w:i w:val="false"/>
          <w:color w:val="000000"/>
          <w:sz w:val="28"/>
        </w:rPr>
        <w:t>
</w:t>
      </w:r>
      <w:r>
        <w:rPr>
          <w:rFonts w:ascii="Times New Roman"/>
          <w:b w:val="false"/>
          <w:i w:val="false"/>
          <w:color w:val="000000"/>
          <w:sz w:val="28"/>
        </w:rPr>
        <w:t>
      9. Құжаттарды іс жүргізуге жауапты қызметкер осы Мемлекеттік көрсетілетін қызмет регламентінің 6-тармағында көрсетілген тәртіпте құжаттарды өңдеуге жауапты қызмет берушінің қызметкеріне береді.</w:t>
      </w:r>
      <w:r>
        <w:br/>
      </w:r>
      <w:r>
        <w:rPr>
          <w:rFonts w:ascii="Times New Roman"/>
          <w:b w:val="false"/>
          <w:i w:val="false"/>
          <w:color w:val="000000"/>
          <w:sz w:val="28"/>
        </w:rPr>
        <w:t>
</w:t>
      </w:r>
      <w:r>
        <w:rPr>
          <w:rFonts w:ascii="Times New Roman"/>
          <w:b w:val="false"/>
          <w:i w:val="false"/>
          <w:color w:val="000000"/>
          <w:sz w:val="28"/>
        </w:rPr>
        <w:t>
      10. Құжаттарды өңдеуге жауапты қызмет берушінің қызметкері жиынтық өтінімді қалыптастырады, көрсетілетін қызметті берушінің басшысына жиынтық өтінімді қол қоюға береді – 3 сағат.</w:t>
      </w:r>
      <w:r>
        <w:br/>
      </w:r>
      <w:r>
        <w:rPr>
          <w:rFonts w:ascii="Times New Roman"/>
          <w:b w:val="false"/>
          <w:i w:val="false"/>
          <w:color w:val="000000"/>
          <w:sz w:val="28"/>
        </w:rPr>
        <w:t>
</w:t>
      </w:r>
      <w:r>
        <w:rPr>
          <w:rFonts w:ascii="Times New Roman"/>
          <w:b w:val="false"/>
          <w:i w:val="false"/>
          <w:color w:val="000000"/>
          <w:sz w:val="28"/>
        </w:rPr>
        <w:t>
      11. Қызмет берушінің басшысы кіріс құжаттарына қол қояды, мөрмен куәландырады – 1 сағат.</w:t>
      </w:r>
      <w:r>
        <w:br/>
      </w:r>
      <w:r>
        <w:rPr>
          <w:rFonts w:ascii="Times New Roman"/>
          <w:b w:val="false"/>
          <w:i w:val="false"/>
          <w:color w:val="000000"/>
          <w:sz w:val="28"/>
        </w:rPr>
        <w:t>
</w:t>
      </w:r>
      <w:r>
        <w:rPr>
          <w:rFonts w:ascii="Times New Roman"/>
          <w:b w:val="false"/>
          <w:i w:val="false"/>
          <w:color w:val="000000"/>
          <w:sz w:val="28"/>
        </w:rPr>
        <w:t>
      12. Іс жүргізуге жауапты қызмет берушінің қызметкері құжатты тіркейді және ҚР ҚМ СК жібереді – 1 сағат.</w:t>
      </w:r>
      <w:r>
        <w:br/>
      </w:r>
      <w:r>
        <w:rPr>
          <w:rFonts w:ascii="Times New Roman"/>
          <w:b w:val="false"/>
          <w:i w:val="false"/>
          <w:color w:val="000000"/>
          <w:sz w:val="28"/>
        </w:rPr>
        <w:t>
</w:t>
      </w:r>
      <w:r>
        <w:rPr>
          <w:rFonts w:ascii="Times New Roman"/>
          <w:b w:val="false"/>
          <w:i w:val="false"/>
          <w:color w:val="000000"/>
          <w:sz w:val="28"/>
        </w:rPr>
        <w:t>
      13. ҚР ҚМ СК қызметкері этил спиртіне және (немесе) алкоголь өнімдеріне (сырадан басқа) ДСН-кодты беруді қамтамасыз етеді - күнтізбелік 10 күн.</w:t>
      </w:r>
      <w:r>
        <w:br/>
      </w:r>
      <w:r>
        <w:rPr>
          <w:rFonts w:ascii="Times New Roman"/>
          <w:b w:val="false"/>
          <w:i w:val="false"/>
          <w:color w:val="000000"/>
          <w:sz w:val="28"/>
        </w:rPr>
        <w:t>
</w:t>
      </w:r>
      <w:r>
        <w:rPr>
          <w:rFonts w:ascii="Times New Roman"/>
          <w:b w:val="false"/>
          <w:i w:val="false"/>
          <w:color w:val="000000"/>
          <w:sz w:val="28"/>
        </w:rPr>
        <w:t xml:space="preserve">
      14. Мемлекеттік қызметті көрсетуге жауапты қызмет берушінің қызметкері: </w:t>
      </w:r>
      <w:r>
        <w:br/>
      </w:r>
      <w:r>
        <w:rPr>
          <w:rFonts w:ascii="Times New Roman"/>
          <w:b w:val="false"/>
          <w:i w:val="false"/>
          <w:color w:val="000000"/>
          <w:sz w:val="28"/>
        </w:rPr>
        <w:t>
      мұнай өнімдерін өндірушілерді, мұнай өнімдерін импорттауды жүзеге асыратын мұнай өнімдерін көтерме жеткізушілерді ДСН-кодтары берілгені туралы жазбаша хабарлама – көрсетілетін қызметті алушы мұнай өнімдерін сатуды жүзеге асыруды жоспарлап отырған айдың 1-күніне дейін күнтізбелік 5 күннен кешіктірмей;</w:t>
      </w:r>
      <w:r>
        <w:br/>
      </w:r>
      <w:r>
        <w:rPr>
          <w:rFonts w:ascii="Times New Roman"/>
          <w:b w:val="false"/>
          <w:i w:val="false"/>
          <w:color w:val="000000"/>
          <w:sz w:val="28"/>
        </w:rPr>
        <w:t>
      темекі өнімдерін Қазақстан Республикасында өндіру саласындағы қызметті немесе Қазақстан Республикасының кедендік аумағына импорттауды жүзеге асыратын көрсетілетін қызметті алушыларға ДСН-кодын беру туралы жазбаша хабарлама - көрсетілетін қызметті алушы темекі өнімдерін сатуды бастағанға дейін 5 күнтізбелік күннен кешіктірмей.</w:t>
      </w:r>
      <w:r>
        <w:br/>
      </w:r>
      <w:r>
        <w:rPr>
          <w:rFonts w:ascii="Times New Roman"/>
          <w:b w:val="false"/>
          <w:i w:val="false"/>
          <w:color w:val="000000"/>
          <w:sz w:val="28"/>
        </w:rPr>
        <w:t>
</w:t>
      </w:r>
      <w:r>
        <w:rPr>
          <w:rFonts w:ascii="Times New Roman"/>
          <w:b w:val="false"/>
          <w:i w:val="false"/>
          <w:color w:val="000000"/>
          <w:sz w:val="28"/>
        </w:rPr>
        <w:t>
      15. «Мұнай өнімдерінің жекелеген түрлерін өндірушілерге (импорттаушыларға), сондай-ақ акцизделетін өнімдердің кейбір түрлерін, авиациялық отын мен мазут өндірушілер мен импорттаушылардың тауарларына дербес сәйкестендіру нөмірін (ДСН-код) беру» мемлекеттік қызмет көрсету бойынша рәсімнің (іс-қимылдың) реттілік блок – сызбасы, осы Мемлекеттік көрсетілетін қызмет регламентінің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107"/>
    <w:bookmarkStart w:name="z313" w:id="108"/>
    <w:p>
      <w:pPr>
        <w:spacing w:after="0"/>
        <w:ind w:left="0"/>
        <w:jc w:val="left"/>
      </w:pPr>
      <w:r>
        <w:rPr>
          <w:rFonts w:ascii="Times New Roman"/>
          <w:b/>
          <w:i w:val="false"/>
          <w:color w:val="000000"/>
        </w:rPr>
        <w:t xml:space="preserve"> 
4. Мемлекеттік қызметтер көрсету үдерісінде ақпараттық</w:t>
      </w:r>
      <w:r>
        <w:br/>
      </w:r>
      <w:r>
        <w:rPr>
          <w:rFonts w:ascii="Times New Roman"/>
          <w:b/>
          <w:i w:val="false"/>
          <w:color w:val="000000"/>
        </w:rPr>
        <w:t>
жүйелерді пайдалану тәртібі</w:t>
      </w:r>
    </w:p>
    <w:bookmarkEnd w:id="108"/>
    <w:bookmarkStart w:name="z314" w:id="109"/>
    <w:p>
      <w:pPr>
        <w:spacing w:after="0"/>
        <w:ind w:left="0"/>
        <w:jc w:val="both"/>
      </w:pPr>
      <w:r>
        <w:rPr>
          <w:rFonts w:ascii="Times New Roman"/>
          <w:b w:val="false"/>
          <w:i w:val="false"/>
          <w:color w:val="000000"/>
          <w:sz w:val="28"/>
        </w:rPr>
        <w:t>
      16. Қызметті берушінің және қызметті алушының «Акцизделетін тауарлар мен жекелеген мұнай өнімдерінің түрлерін өндіру және айналымына бақылау жасау» ақпараттық жүйесі (бұдан әрі - Акциз АЖ) немесе «Есепке алу-бақылау таңбаларын голографиялық қорғау элементтерін пайдаланып, алкоголь өнімінің өндірілуін және айналымын бақылау» ақпараттық жүйесі (бұдан әрі - ЕБТ АЖ) арқылы мемлекеттік қызмет көрсету кезіндегі жүгінуі және рәсімдердің (іс-әрекеттердің) жалғаспалық тәртібі (Акциз АЖ және/немесе ЕБТ АЖ арқылы мемлекеттік қызмет көрсету кезіндегі өзара іс-қимылдардың функционалдық диаграммасы) осы Мемлекеттік көрсетілетін қызмет регламентінің </w:t>
      </w:r>
      <w:r>
        <w:rPr>
          <w:rFonts w:ascii="Times New Roman"/>
          <w:b w:val="false"/>
          <w:i w:val="false"/>
          <w:color w:val="000000"/>
          <w:sz w:val="28"/>
        </w:rPr>
        <w:t>3-қосымшасында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r>
        <w:rPr>
          <w:rFonts w:ascii="Times New Roman"/>
          <w:b w:val="false"/>
          <w:i w:val="false"/>
          <w:color w:val="000000"/>
          <w:sz w:val="28"/>
        </w:rPr>
        <w:t xml:space="preserve">
      1) қызметті алушы Акциз АЖ және/немесе ЕБТ АЖ авторландыру өзінің электрондық цифрлық қолтаңбалы (бұдан әрі – ЭЦҚ) тіркеу куәлігінің көмегімен жүзеге асырады; </w:t>
      </w:r>
      <w:r>
        <w:br/>
      </w:r>
      <w:r>
        <w:rPr>
          <w:rFonts w:ascii="Times New Roman"/>
          <w:b w:val="false"/>
          <w:i w:val="false"/>
          <w:color w:val="000000"/>
          <w:sz w:val="28"/>
        </w:rPr>
        <w:t>
</w:t>
      </w:r>
      <w:r>
        <w:rPr>
          <w:rFonts w:ascii="Times New Roman"/>
          <w:b w:val="false"/>
          <w:i w:val="false"/>
          <w:color w:val="000000"/>
          <w:sz w:val="28"/>
        </w:rPr>
        <w:t xml:space="preserve">
      2) 1-үдеріс - қызметті алушының жеке сәйкестендіру нөмірін/бизнес сәйкестендіру нөмірін (бұдан әрі - ЖСН/БСН) енгізу үдерісі (авторландыру үдерісі) немесе мемлекеттік қызметті алу үшін ЭЦҚ тіркеу куәлігін көмегімен Акциз АЖ және/немесе ЕБТ АЖ парольді авторландыру (авторландыру үдерісі); </w:t>
      </w:r>
      <w:r>
        <w:br/>
      </w:r>
      <w:r>
        <w:rPr>
          <w:rFonts w:ascii="Times New Roman"/>
          <w:b w:val="false"/>
          <w:i w:val="false"/>
          <w:color w:val="000000"/>
          <w:sz w:val="28"/>
        </w:rPr>
        <w:t>
</w:t>
      </w:r>
      <w:r>
        <w:rPr>
          <w:rFonts w:ascii="Times New Roman"/>
          <w:b w:val="false"/>
          <w:i w:val="false"/>
          <w:color w:val="000000"/>
          <w:sz w:val="28"/>
        </w:rPr>
        <w:t xml:space="preserve">
      3) 1-шарт - логин (ЖСН/БСН) және пароль арқылы тіркелген көрсетілетін қызметті алушы туралы деректердің дұрыстығын Акциз АЖ және/немесе ЕБТ АЖ-де тексеру; </w:t>
      </w:r>
      <w:r>
        <w:br/>
      </w:r>
      <w:r>
        <w:rPr>
          <w:rFonts w:ascii="Times New Roman"/>
          <w:b w:val="false"/>
          <w:i w:val="false"/>
          <w:color w:val="000000"/>
          <w:sz w:val="28"/>
        </w:rPr>
        <w:t>
</w:t>
      </w:r>
      <w:r>
        <w:rPr>
          <w:rFonts w:ascii="Times New Roman"/>
          <w:b w:val="false"/>
          <w:i w:val="false"/>
          <w:color w:val="000000"/>
          <w:sz w:val="28"/>
        </w:rPr>
        <w:t xml:space="preserve">
      4) 2-үдеріс - қызметті алушының деректерінде бұзушылықтардың болуымен байланысты, Акциз АЖ және/немесе ЕБТ АЖ авторландырудан бас тарту хабарламасын қалыптастыру; </w:t>
      </w:r>
      <w:r>
        <w:br/>
      </w:r>
      <w:r>
        <w:rPr>
          <w:rFonts w:ascii="Times New Roman"/>
          <w:b w:val="false"/>
          <w:i w:val="false"/>
          <w:color w:val="000000"/>
          <w:sz w:val="28"/>
        </w:rPr>
        <w:t>
</w:t>
      </w:r>
      <w:r>
        <w:rPr>
          <w:rFonts w:ascii="Times New Roman"/>
          <w:b w:val="false"/>
          <w:i w:val="false"/>
          <w:color w:val="000000"/>
          <w:sz w:val="28"/>
        </w:rPr>
        <w:t xml:space="preserve">
      5) 3-үдеріс - мемлекеттік қызметті алушының осы Мемлекеттік көрсетілетін қызмет регламентінде көрсетілген қызметті таңдап алуы, қызмет көрсету үшін сауал түрін экранға шығару және құрылымдық пен форматтық талаптарды ескере отырып сауал нысандарын толтыру (деректерді енгізу); </w:t>
      </w:r>
      <w:r>
        <w:br/>
      </w:r>
      <w:r>
        <w:rPr>
          <w:rFonts w:ascii="Times New Roman"/>
          <w:b w:val="false"/>
          <w:i w:val="false"/>
          <w:color w:val="000000"/>
          <w:sz w:val="28"/>
        </w:rPr>
        <w:t>
</w:t>
      </w:r>
      <w:r>
        <w:rPr>
          <w:rFonts w:ascii="Times New Roman"/>
          <w:b w:val="false"/>
          <w:i w:val="false"/>
          <w:color w:val="000000"/>
          <w:sz w:val="28"/>
        </w:rPr>
        <w:t xml:space="preserve">
      6) 2-шарт - қызметті алушының тіркелу деректерін тексеру; </w:t>
      </w:r>
      <w:r>
        <w:br/>
      </w:r>
      <w:r>
        <w:rPr>
          <w:rFonts w:ascii="Times New Roman"/>
          <w:b w:val="false"/>
          <w:i w:val="false"/>
          <w:color w:val="000000"/>
          <w:sz w:val="28"/>
        </w:rPr>
        <w:t>
</w:t>
      </w:r>
      <w:r>
        <w:rPr>
          <w:rFonts w:ascii="Times New Roman"/>
          <w:b w:val="false"/>
          <w:i w:val="false"/>
          <w:color w:val="000000"/>
          <w:sz w:val="28"/>
        </w:rPr>
        <w:t xml:space="preserve">
      7) 4-үдеріс - қызметті алушының деректерінің расталмауына байланысты сұрау салынған мемлекеттік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8) 5-үдеріс - көрсетілетін қызметті алушының сауалды куәландыру (қол қою) үшін тіркеу куәлігін таңдауы; </w:t>
      </w:r>
      <w:r>
        <w:br/>
      </w:r>
      <w:r>
        <w:rPr>
          <w:rFonts w:ascii="Times New Roman"/>
          <w:b w:val="false"/>
          <w:i w:val="false"/>
          <w:color w:val="000000"/>
          <w:sz w:val="28"/>
        </w:rPr>
        <w:t>
</w:t>
      </w:r>
      <w:r>
        <w:rPr>
          <w:rFonts w:ascii="Times New Roman"/>
          <w:b w:val="false"/>
          <w:i w:val="false"/>
          <w:color w:val="000000"/>
          <w:sz w:val="28"/>
        </w:rPr>
        <w:t xml:space="preserve">
      9) 3- шарт - хабарламаларды кепілдендірілген жеткізу жүйесінде (бұдан әрі – ХКЖЖ)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 </w:t>
      </w:r>
      <w:r>
        <w:br/>
      </w:r>
      <w:r>
        <w:rPr>
          <w:rFonts w:ascii="Times New Roman"/>
          <w:b w:val="false"/>
          <w:i w:val="false"/>
          <w:color w:val="000000"/>
          <w:sz w:val="28"/>
        </w:rPr>
        <w:t>
</w:t>
      </w:r>
      <w:r>
        <w:rPr>
          <w:rFonts w:ascii="Times New Roman"/>
          <w:b w:val="false"/>
          <w:i w:val="false"/>
          <w:color w:val="000000"/>
          <w:sz w:val="28"/>
        </w:rPr>
        <w:t xml:space="preserve">
      10) 6-үдеріс - қызметті алушының ЭЦҚ түпнұсқасы расталмауына байланысты сұрау салынған мемлекеттік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11) 7-үдеріс - қызметті алушының ЭЦҚ көмегімен қызмет көрсету үшін сауалды куәландыруы және қызметті беруші өңдеу үшін Акциз АЖ және/немесе ЕБТ АЖ арқылы электрондық құжатты (сауалды) жіберу; </w:t>
      </w:r>
      <w:r>
        <w:br/>
      </w:r>
      <w:r>
        <w:rPr>
          <w:rFonts w:ascii="Times New Roman"/>
          <w:b w:val="false"/>
          <w:i w:val="false"/>
          <w:color w:val="000000"/>
          <w:sz w:val="28"/>
        </w:rPr>
        <w:t>
</w:t>
      </w:r>
      <w:r>
        <w:rPr>
          <w:rFonts w:ascii="Times New Roman"/>
          <w:b w:val="false"/>
          <w:i w:val="false"/>
          <w:color w:val="000000"/>
          <w:sz w:val="28"/>
        </w:rPr>
        <w:t xml:space="preserve">
      12) 8-үдеріс - Акциз АЖ және/немесе ЕБТ АЖ-де электрондық құжатты тіркеу; </w:t>
      </w:r>
      <w:r>
        <w:br/>
      </w:r>
      <w:r>
        <w:rPr>
          <w:rFonts w:ascii="Times New Roman"/>
          <w:b w:val="false"/>
          <w:i w:val="false"/>
          <w:color w:val="000000"/>
          <w:sz w:val="28"/>
        </w:rPr>
        <w:t>
</w:t>
      </w:r>
      <w:r>
        <w:rPr>
          <w:rFonts w:ascii="Times New Roman"/>
          <w:b w:val="false"/>
          <w:i w:val="false"/>
          <w:color w:val="000000"/>
          <w:sz w:val="28"/>
        </w:rPr>
        <w:t xml:space="preserve">
      13) 4-шарт - қызметті берушінің сауалды тексеруі (өңдеуі); </w:t>
      </w:r>
      <w:r>
        <w:br/>
      </w:r>
      <w:r>
        <w:rPr>
          <w:rFonts w:ascii="Times New Roman"/>
          <w:b w:val="false"/>
          <w:i w:val="false"/>
          <w:color w:val="000000"/>
          <w:sz w:val="28"/>
        </w:rPr>
        <w:t>
</w:t>
      </w:r>
      <w:r>
        <w:rPr>
          <w:rFonts w:ascii="Times New Roman"/>
          <w:b w:val="false"/>
          <w:i w:val="false"/>
          <w:color w:val="000000"/>
          <w:sz w:val="28"/>
        </w:rPr>
        <w:t xml:space="preserve">
      14) 9-үдеріс –қызметті алушының өтініш бермеуіне байланысты Акциз АЖ және/немесе ЕБТ АЖ-де бас тарту туралы дәйекті хабарламаны қалыптастыру; </w:t>
      </w:r>
      <w:r>
        <w:br/>
      </w:r>
      <w:r>
        <w:rPr>
          <w:rFonts w:ascii="Times New Roman"/>
          <w:b w:val="false"/>
          <w:i w:val="false"/>
          <w:color w:val="000000"/>
          <w:sz w:val="28"/>
        </w:rPr>
        <w:t>
</w:t>
      </w:r>
      <w:r>
        <w:rPr>
          <w:rFonts w:ascii="Times New Roman"/>
          <w:b w:val="false"/>
          <w:i w:val="false"/>
          <w:color w:val="000000"/>
          <w:sz w:val="28"/>
        </w:rPr>
        <w:t>
      15) 10-үдеріс - қызметті алушының Акциз АЖ және/немесе ЕБТ АЖ-де қалыптастырылған мемлекеттік қызметтің нәтижесін алуы. Электрондық құжат қызметті берушінің уәкілетті тұлғасының ЭЦҚ-сын пайдаланумен қалыптастырылады.</w:t>
      </w:r>
      <w:r>
        <w:br/>
      </w:r>
      <w:r>
        <w:rPr>
          <w:rFonts w:ascii="Times New Roman"/>
          <w:b w:val="false"/>
          <w:i w:val="false"/>
          <w:color w:val="000000"/>
          <w:sz w:val="28"/>
        </w:rPr>
        <w:t>
</w:t>
      </w:r>
      <w:r>
        <w:rPr>
          <w:rFonts w:ascii="Times New Roman"/>
          <w:b w:val="false"/>
          <w:i w:val="false"/>
          <w:color w:val="000000"/>
          <w:sz w:val="28"/>
        </w:rPr>
        <w:t>
      17. «Мұнай өнімдерінің жекелеген түрлерін өндірушілерге (импорттаушыларға), сондай-ақ акцизделетін өнімдердің кейбір түрлерін, авиациялық отын мен мазут өндірушілер мен импорттаушылардың тауарларына дербес сәйкестендіру нөмірін (ДСН-код) беру» мемлекеттік қызмет көрсетудің бизнес-үдерістерінің анықтамалықтары осы Мемлекеттік көрсетілетін қызмет регламентінің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5-қосымшаларында</w:t>
      </w:r>
      <w:r>
        <w:rPr>
          <w:rFonts w:ascii="Times New Roman"/>
          <w:b w:val="false"/>
          <w:i w:val="false"/>
          <w:color w:val="000000"/>
          <w:sz w:val="28"/>
        </w:rPr>
        <w:t xml:space="preserve"> келтірілген.</w:t>
      </w:r>
    </w:p>
    <w:bookmarkEnd w:id="109"/>
    <w:bookmarkStart w:name="z331" w:id="110"/>
    <w:p>
      <w:pPr>
        <w:spacing w:after="0"/>
        <w:ind w:left="0"/>
        <w:jc w:val="both"/>
      </w:pPr>
      <w:r>
        <w:rPr>
          <w:rFonts w:ascii="Times New Roman"/>
          <w:b w:val="false"/>
          <w:i w:val="false"/>
          <w:color w:val="000000"/>
          <w:sz w:val="28"/>
        </w:rPr>
        <w:t xml:space="preserve">
«Мұнай өнімдерінің жекелеген          </w:t>
      </w:r>
      <w:r>
        <w:br/>
      </w:r>
      <w:r>
        <w:rPr>
          <w:rFonts w:ascii="Times New Roman"/>
          <w:b w:val="false"/>
          <w:i w:val="false"/>
          <w:color w:val="000000"/>
          <w:sz w:val="28"/>
        </w:rPr>
        <w:t xml:space="preserve">
түрлерін өндірушілерге (импорттаушыларға),  </w:t>
      </w:r>
      <w:r>
        <w:br/>
      </w:r>
      <w:r>
        <w:rPr>
          <w:rFonts w:ascii="Times New Roman"/>
          <w:b w:val="false"/>
          <w:i w:val="false"/>
          <w:color w:val="000000"/>
          <w:sz w:val="28"/>
        </w:rPr>
        <w:t xml:space="preserve">
сондай-ақ акцизделетін өнімдердің кейбір   </w:t>
      </w:r>
      <w:r>
        <w:br/>
      </w:r>
      <w:r>
        <w:rPr>
          <w:rFonts w:ascii="Times New Roman"/>
          <w:b w:val="false"/>
          <w:i w:val="false"/>
          <w:color w:val="000000"/>
          <w:sz w:val="28"/>
        </w:rPr>
        <w:t xml:space="preserve">
түрлерін, авиациялық отын мен мазут     </w:t>
      </w:r>
      <w:r>
        <w:br/>
      </w:r>
      <w:r>
        <w:rPr>
          <w:rFonts w:ascii="Times New Roman"/>
          <w:b w:val="false"/>
          <w:i w:val="false"/>
          <w:color w:val="000000"/>
          <w:sz w:val="28"/>
        </w:rPr>
        <w:t>
өндірушілер мен импорттаушылардың тауарларына</w:t>
      </w:r>
      <w:r>
        <w:br/>
      </w:r>
      <w:r>
        <w:rPr>
          <w:rFonts w:ascii="Times New Roman"/>
          <w:b w:val="false"/>
          <w:i w:val="false"/>
          <w:color w:val="000000"/>
          <w:sz w:val="28"/>
        </w:rPr>
        <w:t>
дербес сәйкестендіру нөмірін (ДСН-код) беру»</w:t>
      </w:r>
      <w:r>
        <w:br/>
      </w:r>
      <w:r>
        <w:rPr>
          <w:rFonts w:ascii="Times New Roman"/>
          <w:b w:val="false"/>
          <w:i w:val="false"/>
          <w:color w:val="000000"/>
          <w:sz w:val="28"/>
        </w:rPr>
        <w:t>
мемлекеттік көрсетілетін қызмет регламентіне</w:t>
      </w:r>
      <w:r>
        <w:br/>
      </w:r>
      <w:r>
        <w:rPr>
          <w:rFonts w:ascii="Times New Roman"/>
          <w:b w:val="false"/>
          <w:i w:val="false"/>
          <w:color w:val="000000"/>
          <w:sz w:val="28"/>
        </w:rPr>
        <w:t xml:space="preserve">
1-қосымша                </w:t>
      </w:r>
    </w:p>
    <w:bookmarkEnd w:id="110"/>
    <w:p>
      <w:pPr>
        <w:spacing w:after="0"/>
        <w:ind w:left="0"/>
        <w:jc w:val="both"/>
      </w:pPr>
      <w:r>
        <w:rPr>
          <w:rFonts w:ascii="Times New Roman"/>
          <w:b w:val="false"/>
          <w:i w:val="false"/>
          <w:color w:val="000000"/>
          <w:sz w:val="28"/>
        </w:rPr>
        <w:t>нысан</w:t>
      </w:r>
    </w:p>
    <w:bookmarkStart w:name="z332" w:id="111"/>
    <w:p>
      <w:pPr>
        <w:spacing w:after="0"/>
        <w:ind w:left="0"/>
        <w:jc w:val="left"/>
      </w:pPr>
      <w:r>
        <w:rPr>
          <w:rFonts w:ascii="Times New Roman"/>
          <w:b/>
          <w:i w:val="false"/>
          <w:color w:val="000000"/>
        </w:rPr>
        <w:t xml:space="preserve"> 
Салықтық өтініштің қабылданғаны туралы талон</w:t>
      </w:r>
    </w:p>
    <w:bookmarkEnd w:id="111"/>
    <w:p>
      <w:pPr>
        <w:spacing w:after="0"/>
        <w:ind w:left="0"/>
        <w:jc w:val="both"/>
      </w:pPr>
      <w:r>
        <w:drawing>
          <wp:inline distT="0" distB="0" distL="0" distR="0">
            <wp:extent cx="68453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6845300" cy="4267200"/>
                    </a:xfrm>
                    <a:prstGeom prst="rect">
                      <a:avLst/>
                    </a:prstGeom>
                  </pic:spPr>
                </pic:pic>
              </a:graphicData>
            </a:graphic>
          </wp:inline>
        </w:drawing>
      </w:r>
    </w:p>
    <w:bookmarkStart w:name="z333" w:id="112"/>
    <w:p>
      <w:pPr>
        <w:spacing w:after="0"/>
        <w:ind w:left="0"/>
        <w:jc w:val="both"/>
      </w:pPr>
      <w:r>
        <w:rPr>
          <w:rFonts w:ascii="Times New Roman"/>
          <w:b w:val="false"/>
          <w:i w:val="false"/>
          <w:color w:val="000000"/>
          <w:sz w:val="28"/>
        </w:rPr>
        <w:t xml:space="preserve">
«Мұнай өнімдерінің жекелеген          </w:t>
      </w:r>
      <w:r>
        <w:br/>
      </w:r>
      <w:r>
        <w:rPr>
          <w:rFonts w:ascii="Times New Roman"/>
          <w:b w:val="false"/>
          <w:i w:val="false"/>
          <w:color w:val="000000"/>
          <w:sz w:val="28"/>
        </w:rPr>
        <w:t xml:space="preserve">
түрлерін өндірушілерге (импорттаушыларға),  </w:t>
      </w:r>
      <w:r>
        <w:br/>
      </w:r>
      <w:r>
        <w:rPr>
          <w:rFonts w:ascii="Times New Roman"/>
          <w:b w:val="false"/>
          <w:i w:val="false"/>
          <w:color w:val="000000"/>
          <w:sz w:val="28"/>
        </w:rPr>
        <w:t xml:space="preserve">
сондай-ақ акцизделетін өнімдердің кейбір   </w:t>
      </w:r>
      <w:r>
        <w:br/>
      </w:r>
      <w:r>
        <w:rPr>
          <w:rFonts w:ascii="Times New Roman"/>
          <w:b w:val="false"/>
          <w:i w:val="false"/>
          <w:color w:val="000000"/>
          <w:sz w:val="28"/>
        </w:rPr>
        <w:t xml:space="preserve">
түрлерін, авиациялық отын мен мазут     </w:t>
      </w:r>
      <w:r>
        <w:br/>
      </w:r>
      <w:r>
        <w:rPr>
          <w:rFonts w:ascii="Times New Roman"/>
          <w:b w:val="false"/>
          <w:i w:val="false"/>
          <w:color w:val="000000"/>
          <w:sz w:val="28"/>
        </w:rPr>
        <w:t>
өндірушілер мен импорттаушылардың тауарларына</w:t>
      </w:r>
      <w:r>
        <w:br/>
      </w:r>
      <w:r>
        <w:rPr>
          <w:rFonts w:ascii="Times New Roman"/>
          <w:b w:val="false"/>
          <w:i w:val="false"/>
          <w:color w:val="000000"/>
          <w:sz w:val="28"/>
        </w:rPr>
        <w:t>
дербес сәйкестендіру нөмірін (ДСН-код) беру»</w:t>
      </w:r>
      <w:r>
        <w:br/>
      </w:r>
      <w:r>
        <w:rPr>
          <w:rFonts w:ascii="Times New Roman"/>
          <w:b w:val="false"/>
          <w:i w:val="false"/>
          <w:color w:val="000000"/>
          <w:sz w:val="28"/>
        </w:rPr>
        <w:t>
мемлекеттік көрсетілетін қызмет регламентіне</w:t>
      </w:r>
      <w:r>
        <w:br/>
      </w:r>
      <w:r>
        <w:rPr>
          <w:rFonts w:ascii="Times New Roman"/>
          <w:b w:val="false"/>
          <w:i w:val="false"/>
          <w:color w:val="000000"/>
          <w:sz w:val="28"/>
        </w:rPr>
        <w:t xml:space="preserve">
2-қосымша                </w:t>
      </w:r>
    </w:p>
    <w:bookmarkEnd w:id="112"/>
    <w:bookmarkStart w:name="z334" w:id="113"/>
    <w:p>
      <w:pPr>
        <w:spacing w:after="0"/>
        <w:ind w:left="0"/>
        <w:jc w:val="left"/>
      </w:pPr>
      <w:r>
        <w:rPr>
          <w:rFonts w:ascii="Times New Roman"/>
          <w:b/>
          <w:i w:val="false"/>
          <w:color w:val="000000"/>
        </w:rPr>
        <w:t xml:space="preserve"> 
«Мұнай өнімдерінің жекелеген түрлерін өндірушілерге</w:t>
      </w:r>
      <w:r>
        <w:br/>
      </w:r>
      <w:r>
        <w:rPr>
          <w:rFonts w:ascii="Times New Roman"/>
          <w:b/>
          <w:i w:val="false"/>
          <w:color w:val="000000"/>
        </w:rPr>
        <w:t>
(импорттаушыларға), сондай-ақ акцизделетін өнімдердің кейбір</w:t>
      </w:r>
      <w:r>
        <w:br/>
      </w:r>
      <w:r>
        <w:rPr>
          <w:rFonts w:ascii="Times New Roman"/>
          <w:b/>
          <w:i w:val="false"/>
          <w:color w:val="000000"/>
        </w:rPr>
        <w:t>
түрлерін, авиациялық отын мен мазут өндірушілер мен</w:t>
      </w:r>
      <w:r>
        <w:br/>
      </w:r>
      <w:r>
        <w:rPr>
          <w:rFonts w:ascii="Times New Roman"/>
          <w:b/>
          <w:i w:val="false"/>
          <w:color w:val="000000"/>
        </w:rPr>
        <w:t>
импорттаушылардың тауарларына дербес сәйкестендіру нөмірін</w:t>
      </w:r>
      <w:r>
        <w:br/>
      </w:r>
      <w:r>
        <w:rPr>
          <w:rFonts w:ascii="Times New Roman"/>
          <w:b/>
          <w:i w:val="false"/>
          <w:color w:val="000000"/>
        </w:rPr>
        <w:t>
(ДСН-код) беру» мемлекеттік қызмет көрсету бойынша рәсімнің</w:t>
      </w:r>
      <w:r>
        <w:br/>
      </w:r>
      <w:r>
        <w:rPr>
          <w:rFonts w:ascii="Times New Roman"/>
          <w:b/>
          <w:i w:val="false"/>
          <w:color w:val="000000"/>
        </w:rPr>
        <w:t>
(іс-қимылдың) реттілік блок - сызбасы</w:t>
      </w:r>
    </w:p>
    <w:bookmarkEnd w:id="113"/>
    <w:p>
      <w:pPr>
        <w:spacing w:after="0"/>
        <w:ind w:left="0"/>
        <w:jc w:val="both"/>
      </w:pPr>
      <w:r>
        <w:drawing>
          <wp:inline distT="0" distB="0" distL="0" distR="0">
            <wp:extent cx="8331200" cy="298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8331200" cy="2984500"/>
                    </a:xfrm>
                    <a:prstGeom prst="rect">
                      <a:avLst/>
                    </a:prstGeom>
                  </pic:spPr>
                </pic:pic>
              </a:graphicData>
            </a:graphic>
          </wp:inline>
        </w:drawing>
      </w:r>
    </w:p>
    <w:bookmarkStart w:name="z335" w:id="114"/>
    <w:p>
      <w:pPr>
        <w:spacing w:after="0"/>
        <w:ind w:left="0"/>
        <w:jc w:val="both"/>
      </w:pPr>
      <w:r>
        <w:rPr>
          <w:rFonts w:ascii="Times New Roman"/>
          <w:b w:val="false"/>
          <w:i w:val="false"/>
          <w:color w:val="000000"/>
          <w:sz w:val="28"/>
        </w:rPr>
        <w:t xml:space="preserve">
«Мұнай өнімдерінің жекелеген          </w:t>
      </w:r>
      <w:r>
        <w:br/>
      </w:r>
      <w:r>
        <w:rPr>
          <w:rFonts w:ascii="Times New Roman"/>
          <w:b w:val="false"/>
          <w:i w:val="false"/>
          <w:color w:val="000000"/>
          <w:sz w:val="28"/>
        </w:rPr>
        <w:t xml:space="preserve">
түрлерін өндірушілерге (импорттаушыларға),  </w:t>
      </w:r>
      <w:r>
        <w:br/>
      </w:r>
      <w:r>
        <w:rPr>
          <w:rFonts w:ascii="Times New Roman"/>
          <w:b w:val="false"/>
          <w:i w:val="false"/>
          <w:color w:val="000000"/>
          <w:sz w:val="28"/>
        </w:rPr>
        <w:t xml:space="preserve">
сондай-ақ акцизделетін өнімдердің кейбір   </w:t>
      </w:r>
      <w:r>
        <w:br/>
      </w:r>
      <w:r>
        <w:rPr>
          <w:rFonts w:ascii="Times New Roman"/>
          <w:b w:val="false"/>
          <w:i w:val="false"/>
          <w:color w:val="000000"/>
          <w:sz w:val="28"/>
        </w:rPr>
        <w:t xml:space="preserve">
түрлерін, авиациялық отын мен мазут     </w:t>
      </w:r>
      <w:r>
        <w:br/>
      </w:r>
      <w:r>
        <w:rPr>
          <w:rFonts w:ascii="Times New Roman"/>
          <w:b w:val="false"/>
          <w:i w:val="false"/>
          <w:color w:val="000000"/>
          <w:sz w:val="28"/>
        </w:rPr>
        <w:t>
өндірушілер мен импорттаушылардың тауарларына</w:t>
      </w:r>
      <w:r>
        <w:br/>
      </w:r>
      <w:r>
        <w:rPr>
          <w:rFonts w:ascii="Times New Roman"/>
          <w:b w:val="false"/>
          <w:i w:val="false"/>
          <w:color w:val="000000"/>
          <w:sz w:val="28"/>
        </w:rPr>
        <w:t>
дербес сәйкестендіру нөмірін (ДСН-код) беру»</w:t>
      </w:r>
      <w:r>
        <w:br/>
      </w:r>
      <w:r>
        <w:rPr>
          <w:rFonts w:ascii="Times New Roman"/>
          <w:b w:val="false"/>
          <w:i w:val="false"/>
          <w:color w:val="000000"/>
          <w:sz w:val="28"/>
        </w:rPr>
        <w:t>
мемлекеттік көрсетілетін қызмет регламентіне</w:t>
      </w:r>
      <w:r>
        <w:br/>
      </w:r>
      <w:r>
        <w:rPr>
          <w:rFonts w:ascii="Times New Roman"/>
          <w:b w:val="false"/>
          <w:i w:val="false"/>
          <w:color w:val="000000"/>
          <w:sz w:val="28"/>
        </w:rPr>
        <w:t xml:space="preserve">
3-қосымша                </w:t>
      </w:r>
    </w:p>
    <w:bookmarkEnd w:id="114"/>
    <w:bookmarkStart w:name="z336" w:id="115"/>
    <w:p>
      <w:pPr>
        <w:spacing w:after="0"/>
        <w:ind w:left="0"/>
        <w:jc w:val="left"/>
      </w:pPr>
      <w:r>
        <w:rPr>
          <w:rFonts w:ascii="Times New Roman"/>
          <w:b/>
          <w:i w:val="false"/>
          <w:color w:val="000000"/>
        </w:rPr>
        <w:t xml:space="preserve"> 
Мемлекеттік қызметті ЕБТ АЖ және/немесе Акциз АЖ арқылы көрсету</w:t>
      </w:r>
      <w:r>
        <w:br/>
      </w:r>
      <w:r>
        <w:rPr>
          <w:rFonts w:ascii="Times New Roman"/>
          <w:b/>
          <w:i w:val="false"/>
          <w:color w:val="000000"/>
        </w:rPr>
        <w:t xml:space="preserve">
кезінде өзара функционалдық әрекет етудің диаграммасы </w:t>
      </w:r>
    </w:p>
    <w:bookmarkEnd w:id="115"/>
    <w:p>
      <w:pPr>
        <w:spacing w:after="0"/>
        <w:ind w:left="0"/>
        <w:jc w:val="both"/>
      </w:pPr>
      <w:r>
        <w:drawing>
          <wp:inline distT="0" distB="0" distL="0" distR="0">
            <wp:extent cx="7035800" cy="342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035800" cy="3429000"/>
                    </a:xfrm>
                    <a:prstGeom prst="rect">
                      <a:avLst/>
                    </a:prstGeom>
                  </pic:spPr>
                </pic:pic>
              </a:graphicData>
            </a:graphic>
          </wp:inline>
        </w:drawing>
      </w:r>
    </w:p>
    <w:bookmarkStart w:name="z337" w:id="116"/>
    <w:p>
      <w:pPr>
        <w:spacing w:after="0"/>
        <w:ind w:left="0"/>
        <w:jc w:val="left"/>
      </w:pPr>
      <w:r>
        <w:rPr>
          <w:rFonts w:ascii="Times New Roman"/>
          <w:b/>
          <w:i w:val="false"/>
          <w:color w:val="000000"/>
        </w:rPr>
        <w:t xml:space="preserve"> 
Шартты белгілер:</w:t>
      </w:r>
    </w:p>
    <w:bookmarkEnd w:id="116"/>
    <w:p>
      <w:pPr>
        <w:spacing w:after="0"/>
        <w:ind w:left="0"/>
        <w:jc w:val="both"/>
      </w:pPr>
      <w:r>
        <w:drawing>
          <wp:inline distT="0" distB="0" distL="0" distR="0">
            <wp:extent cx="39751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3975100" cy="4838700"/>
                    </a:xfrm>
                    <a:prstGeom prst="rect">
                      <a:avLst/>
                    </a:prstGeom>
                  </pic:spPr>
                </pic:pic>
              </a:graphicData>
            </a:graphic>
          </wp:inline>
        </w:drawing>
      </w:r>
    </w:p>
    <w:bookmarkStart w:name="z338" w:id="117"/>
    <w:p>
      <w:pPr>
        <w:spacing w:after="0"/>
        <w:ind w:left="0"/>
        <w:jc w:val="both"/>
      </w:pPr>
      <w:r>
        <w:rPr>
          <w:rFonts w:ascii="Times New Roman"/>
          <w:b w:val="false"/>
          <w:i w:val="false"/>
          <w:color w:val="000000"/>
          <w:sz w:val="28"/>
        </w:rPr>
        <w:t xml:space="preserve">
«Мұнай өнімдерінің жекелеген          </w:t>
      </w:r>
      <w:r>
        <w:br/>
      </w:r>
      <w:r>
        <w:rPr>
          <w:rFonts w:ascii="Times New Roman"/>
          <w:b w:val="false"/>
          <w:i w:val="false"/>
          <w:color w:val="000000"/>
          <w:sz w:val="28"/>
        </w:rPr>
        <w:t xml:space="preserve">
түрлерін өндірушілерге (импорттаушыларға),  </w:t>
      </w:r>
      <w:r>
        <w:br/>
      </w:r>
      <w:r>
        <w:rPr>
          <w:rFonts w:ascii="Times New Roman"/>
          <w:b w:val="false"/>
          <w:i w:val="false"/>
          <w:color w:val="000000"/>
          <w:sz w:val="28"/>
        </w:rPr>
        <w:t xml:space="preserve">
сондай-ақ акцизделетін өнімдердің кейбір   </w:t>
      </w:r>
      <w:r>
        <w:br/>
      </w:r>
      <w:r>
        <w:rPr>
          <w:rFonts w:ascii="Times New Roman"/>
          <w:b w:val="false"/>
          <w:i w:val="false"/>
          <w:color w:val="000000"/>
          <w:sz w:val="28"/>
        </w:rPr>
        <w:t xml:space="preserve">
түрлерін, авиациялық отын мен мазут     </w:t>
      </w:r>
      <w:r>
        <w:br/>
      </w:r>
      <w:r>
        <w:rPr>
          <w:rFonts w:ascii="Times New Roman"/>
          <w:b w:val="false"/>
          <w:i w:val="false"/>
          <w:color w:val="000000"/>
          <w:sz w:val="28"/>
        </w:rPr>
        <w:t>
өндірушілер мен импорттаушылардың тауарларына</w:t>
      </w:r>
      <w:r>
        <w:br/>
      </w:r>
      <w:r>
        <w:rPr>
          <w:rFonts w:ascii="Times New Roman"/>
          <w:b w:val="false"/>
          <w:i w:val="false"/>
          <w:color w:val="000000"/>
          <w:sz w:val="28"/>
        </w:rPr>
        <w:t>
дербес сәйкестендіру нөмірін (ДСН-код) беру»</w:t>
      </w:r>
      <w:r>
        <w:br/>
      </w:r>
      <w:r>
        <w:rPr>
          <w:rFonts w:ascii="Times New Roman"/>
          <w:b w:val="false"/>
          <w:i w:val="false"/>
          <w:color w:val="000000"/>
          <w:sz w:val="28"/>
        </w:rPr>
        <w:t>
мемлекеттік көрсетілетін қызмет регламентіне</w:t>
      </w:r>
      <w:r>
        <w:br/>
      </w:r>
      <w:r>
        <w:rPr>
          <w:rFonts w:ascii="Times New Roman"/>
          <w:b w:val="false"/>
          <w:i w:val="false"/>
          <w:color w:val="000000"/>
          <w:sz w:val="28"/>
        </w:rPr>
        <w:t xml:space="preserve">
4-қосымша                </w:t>
      </w:r>
    </w:p>
    <w:bookmarkEnd w:id="117"/>
    <w:bookmarkStart w:name="z339" w:id="118"/>
    <w:p>
      <w:pPr>
        <w:spacing w:after="0"/>
        <w:ind w:left="0"/>
        <w:jc w:val="left"/>
      </w:pPr>
      <w:r>
        <w:rPr>
          <w:rFonts w:ascii="Times New Roman"/>
          <w:b/>
          <w:i w:val="false"/>
          <w:color w:val="000000"/>
        </w:rPr>
        <w:t xml:space="preserve"> 
«Мұнай өнімдерінің жекелеген түрлерін өндірушілерге (импорттаушыларға), сондай-ақ акцизделетін өнімдердің кейбір</w:t>
      </w:r>
      <w:r>
        <w:br/>
      </w:r>
      <w:r>
        <w:rPr>
          <w:rFonts w:ascii="Times New Roman"/>
          <w:b/>
          <w:i w:val="false"/>
          <w:color w:val="000000"/>
        </w:rPr>
        <w:t>
түрлерін, авиациялық отын мен мазут өндірушілер мен</w:t>
      </w:r>
      <w:r>
        <w:br/>
      </w:r>
      <w:r>
        <w:rPr>
          <w:rFonts w:ascii="Times New Roman"/>
          <w:b/>
          <w:i w:val="false"/>
          <w:color w:val="000000"/>
        </w:rPr>
        <w:t>
импорттаушылардың тауарларына дербес сәйкестендіру нөмірін</w:t>
      </w:r>
      <w:r>
        <w:br/>
      </w:r>
      <w:r>
        <w:rPr>
          <w:rFonts w:ascii="Times New Roman"/>
          <w:b/>
          <w:i w:val="false"/>
          <w:color w:val="000000"/>
        </w:rPr>
        <w:t>
(ДСН-код) беру» мемлекеттік қызмет көрсетудің</w:t>
      </w:r>
      <w:r>
        <w:br/>
      </w:r>
      <w:r>
        <w:rPr>
          <w:rFonts w:ascii="Times New Roman"/>
          <w:b/>
          <w:i w:val="false"/>
          <w:color w:val="000000"/>
        </w:rPr>
        <w:t>
бизнес-үдерістерінің анықтамалығы</w:t>
      </w:r>
    </w:p>
    <w:bookmarkEnd w:id="118"/>
    <w:p>
      <w:pPr>
        <w:spacing w:after="0"/>
        <w:ind w:left="0"/>
        <w:jc w:val="both"/>
      </w:pPr>
      <w:r>
        <w:drawing>
          <wp:inline distT="0" distB="0" distL="0" distR="0">
            <wp:extent cx="8216900" cy="328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8216900" cy="32893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8382000" cy="2260600"/>
                    </a:xfrm>
                    <a:prstGeom prst="rect">
                      <a:avLst/>
                    </a:prstGeom>
                  </pic:spPr>
                </pic:pic>
              </a:graphicData>
            </a:graphic>
          </wp:inline>
        </w:drawing>
      </w:r>
    </w:p>
    <w:bookmarkStart w:name="z340" w:id="119"/>
    <w:p>
      <w:pPr>
        <w:spacing w:after="0"/>
        <w:ind w:left="0"/>
        <w:jc w:val="both"/>
      </w:pPr>
      <w:r>
        <w:rPr>
          <w:rFonts w:ascii="Times New Roman"/>
          <w:b w:val="false"/>
          <w:i w:val="false"/>
          <w:color w:val="000000"/>
          <w:sz w:val="28"/>
        </w:rPr>
        <w:t xml:space="preserve">
«Мұнай өнімдерінің жекелеген          </w:t>
      </w:r>
      <w:r>
        <w:br/>
      </w:r>
      <w:r>
        <w:rPr>
          <w:rFonts w:ascii="Times New Roman"/>
          <w:b w:val="false"/>
          <w:i w:val="false"/>
          <w:color w:val="000000"/>
          <w:sz w:val="28"/>
        </w:rPr>
        <w:t xml:space="preserve">
түрлерін өндірушілерге (импорттаушыларға),  </w:t>
      </w:r>
      <w:r>
        <w:br/>
      </w:r>
      <w:r>
        <w:rPr>
          <w:rFonts w:ascii="Times New Roman"/>
          <w:b w:val="false"/>
          <w:i w:val="false"/>
          <w:color w:val="000000"/>
          <w:sz w:val="28"/>
        </w:rPr>
        <w:t xml:space="preserve">
сондай-ақ акцизделетін өнімдердің кейбір   </w:t>
      </w:r>
      <w:r>
        <w:br/>
      </w:r>
      <w:r>
        <w:rPr>
          <w:rFonts w:ascii="Times New Roman"/>
          <w:b w:val="false"/>
          <w:i w:val="false"/>
          <w:color w:val="000000"/>
          <w:sz w:val="28"/>
        </w:rPr>
        <w:t xml:space="preserve">
түрлерін, авиациялық отын мен мазут     </w:t>
      </w:r>
      <w:r>
        <w:br/>
      </w:r>
      <w:r>
        <w:rPr>
          <w:rFonts w:ascii="Times New Roman"/>
          <w:b w:val="false"/>
          <w:i w:val="false"/>
          <w:color w:val="000000"/>
          <w:sz w:val="28"/>
        </w:rPr>
        <w:t>
өндірушілер мен импорттаушылардың тауарларына</w:t>
      </w:r>
      <w:r>
        <w:br/>
      </w:r>
      <w:r>
        <w:rPr>
          <w:rFonts w:ascii="Times New Roman"/>
          <w:b w:val="false"/>
          <w:i w:val="false"/>
          <w:color w:val="000000"/>
          <w:sz w:val="28"/>
        </w:rPr>
        <w:t>
дербес сәйкестендіру нөмірін (ДСН-код) беру»</w:t>
      </w:r>
      <w:r>
        <w:br/>
      </w:r>
      <w:r>
        <w:rPr>
          <w:rFonts w:ascii="Times New Roman"/>
          <w:b w:val="false"/>
          <w:i w:val="false"/>
          <w:color w:val="000000"/>
          <w:sz w:val="28"/>
        </w:rPr>
        <w:t>
мемлекеттік көрсетілетін қызмет регламентіне</w:t>
      </w:r>
      <w:r>
        <w:br/>
      </w:r>
      <w:r>
        <w:rPr>
          <w:rFonts w:ascii="Times New Roman"/>
          <w:b w:val="false"/>
          <w:i w:val="false"/>
          <w:color w:val="000000"/>
          <w:sz w:val="28"/>
        </w:rPr>
        <w:t xml:space="preserve">
5-қосымша                </w:t>
      </w:r>
    </w:p>
    <w:bookmarkEnd w:id="119"/>
    <w:bookmarkStart w:name="z341" w:id="120"/>
    <w:p>
      <w:pPr>
        <w:spacing w:after="0"/>
        <w:ind w:left="0"/>
        <w:jc w:val="left"/>
      </w:pPr>
      <w:r>
        <w:rPr>
          <w:rFonts w:ascii="Times New Roman"/>
          <w:b/>
          <w:i w:val="false"/>
          <w:color w:val="000000"/>
        </w:rPr>
        <w:t xml:space="preserve"> 
Акциз АЖ және/немесе ЕБТ АЖ арқылы «Мұнай өнімдерінің жекелеген</w:t>
      </w:r>
      <w:r>
        <w:br/>
      </w:r>
      <w:r>
        <w:rPr>
          <w:rFonts w:ascii="Times New Roman"/>
          <w:b/>
          <w:i w:val="false"/>
          <w:color w:val="000000"/>
        </w:rPr>
        <w:t>
түрлерін өндірушілерге (импорттаушыларға), сондай-ақ</w:t>
      </w:r>
      <w:r>
        <w:br/>
      </w:r>
      <w:r>
        <w:rPr>
          <w:rFonts w:ascii="Times New Roman"/>
          <w:b/>
          <w:i w:val="false"/>
          <w:color w:val="000000"/>
        </w:rPr>
        <w:t>
акцизделетін өнімдердің кейбір түрлерін, авиациялық отын мен</w:t>
      </w:r>
      <w:r>
        <w:br/>
      </w:r>
      <w:r>
        <w:rPr>
          <w:rFonts w:ascii="Times New Roman"/>
          <w:b/>
          <w:i w:val="false"/>
          <w:color w:val="000000"/>
        </w:rPr>
        <w:t>
мазут өндірушілер мен импорттаушылардың тауарларына дербес</w:t>
      </w:r>
      <w:r>
        <w:br/>
      </w:r>
      <w:r>
        <w:rPr>
          <w:rFonts w:ascii="Times New Roman"/>
          <w:b/>
          <w:i w:val="false"/>
          <w:color w:val="000000"/>
        </w:rPr>
        <w:t>
сәйкестендіру нөмірін (ДСН-код) беру» мемлекеттік қызмет</w:t>
      </w:r>
      <w:r>
        <w:br/>
      </w:r>
      <w:r>
        <w:rPr>
          <w:rFonts w:ascii="Times New Roman"/>
          <w:b/>
          <w:i w:val="false"/>
          <w:color w:val="000000"/>
        </w:rPr>
        <w:t>
көрсетудің бизнес-үдерістерінің анықтамалығы</w:t>
      </w:r>
    </w:p>
    <w:bookmarkEnd w:id="120"/>
    <w:p>
      <w:pPr>
        <w:spacing w:after="0"/>
        <w:ind w:left="0"/>
        <w:jc w:val="both"/>
      </w:pPr>
      <w:r>
        <w:drawing>
          <wp:inline distT="0" distB="0" distL="0" distR="0">
            <wp:extent cx="8191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8191500" cy="36322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8382000" cy="2260600"/>
                    </a:xfrm>
                    <a:prstGeom prst="rect">
                      <a:avLst/>
                    </a:prstGeom>
                  </pic:spPr>
                </pic:pic>
              </a:graphicData>
            </a:graphic>
          </wp:inline>
        </w:drawing>
      </w:r>
    </w:p>
    <w:bookmarkStart w:name="z342" w:id="121"/>
    <w:p>
      <w:pPr>
        <w:spacing w:after="0"/>
        <w:ind w:left="0"/>
        <w:jc w:val="both"/>
      </w:pP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Премьер-Министрінің Орынбасары –</w:t>
      </w:r>
      <w:r>
        <w:br/>
      </w: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xml:space="preserve">
Қаржы министрінің        </w:t>
      </w:r>
      <w:r>
        <w:br/>
      </w:r>
      <w:r>
        <w:rPr>
          <w:rFonts w:ascii="Times New Roman"/>
          <w:b w:val="false"/>
          <w:i w:val="false"/>
          <w:color w:val="000000"/>
          <w:sz w:val="28"/>
        </w:rPr>
        <w:t xml:space="preserve">
2014 жылғы «2» шілдедегі    </w:t>
      </w:r>
      <w:r>
        <w:br/>
      </w:r>
      <w:r>
        <w:rPr>
          <w:rFonts w:ascii="Times New Roman"/>
          <w:b w:val="false"/>
          <w:i w:val="false"/>
          <w:color w:val="000000"/>
          <w:sz w:val="28"/>
        </w:rPr>
        <w:t xml:space="preserve">
№ 298 бұйрығына        </w:t>
      </w:r>
      <w:r>
        <w:br/>
      </w:r>
      <w:r>
        <w:rPr>
          <w:rFonts w:ascii="Times New Roman"/>
          <w:b w:val="false"/>
          <w:i w:val="false"/>
          <w:color w:val="000000"/>
          <w:sz w:val="28"/>
        </w:rPr>
        <w:t xml:space="preserve">
7-қосымша           </w:t>
      </w:r>
    </w:p>
    <w:bookmarkEnd w:id="121"/>
    <w:bookmarkStart w:name="z343" w:id="122"/>
    <w:p>
      <w:pPr>
        <w:spacing w:after="0"/>
        <w:ind w:left="0"/>
        <w:jc w:val="left"/>
      </w:pPr>
      <w:r>
        <w:rPr>
          <w:rFonts w:ascii="Times New Roman"/>
          <w:b/>
          <w:i w:val="false"/>
          <w:color w:val="000000"/>
        </w:rPr>
        <w:t xml:space="preserve"> 
«Оңалтушы және (немесе) конкурстық басқарушылардың және</w:t>
      </w:r>
      <w:r>
        <w:br/>
      </w:r>
      <w:r>
        <w:rPr>
          <w:rFonts w:ascii="Times New Roman"/>
          <w:b/>
          <w:i w:val="false"/>
          <w:color w:val="000000"/>
        </w:rPr>
        <w:t>
(немесе) сырттай байқау әкімшісінің қызметін жүзеге асыруға</w:t>
      </w:r>
      <w:r>
        <w:br/>
      </w:r>
      <w:r>
        <w:rPr>
          <w:rFonts w:ascii="Times New Roman"/>
          <w:b/>
          <w:i w:val="false"/>
          <w:color w:val="000000"/>
        </w:rPr>
        <w:t>
құқығы бар тұлғаларды тіркеу және оларды тіркеуден алу»</w:t>
      </w:r>
      <w:r>
        <w:br/>
      </w:r>
      <w:r>
        <w:rPr>
          <w:rFonts w:ascii="Times New Roman"/>
          <w:b/>
          <w:i w:val="false"/>
          <w:color w:val="000000"/>
        </w:rPr>
        <w:t>
мемлекеттік көрсетілетін қызмет регламенті</w:t>
      </w:r>
    </w:p>
    <w:bookmarkEnd w:id="122"/>
    <w:bookmarkStart w:name="z344" w:id="123"/>
    <w:p>
      <w:pPr>
        <w:spacing w:after="0"/>
        <w:ind w:left="0"/>
        <w:jc w:val="left"/>
      </w:pPr>
      <w:r>
        <w:rPr>
          <w:rFonts w:ascii="Times New Roman"/>
          <w:b/>
          <w:i w:val="false"/>
          <w:color w:val="000000"/>
        </w:rPr>
        <w:t xml:space="preserve"> 
1. Жалпы ережелер</w:t>
      </w:r>
    </w:p>
    <w:bookmarkEnd w:id="123"/>
    <w:bookmarkStart w:name="z345" w:id="124"/>
    <w:p>
      <w:pPr>
        <w:spacing w:after="0"/>
        <w:ind w:left="0"/>
        <w:jc w:val="both"/>
      </w:pPr>
      <w:r>
        <w:rPr>
          <w:rFonts w:ascii="Times New Roman"/>
          <w:b w:val="false"/>
          <w:i w:val="false"/>
          <w:color w:val="000000"/>
          <w:sz w:val="28"/>
        </w:rPr>
        <w:t>
      1. «Оңалтушы және (немесе) конкурстық басқарушылардың және (немесе) сырттай байқау әкімшісінің қызметін жүзеге асыруға құқығы бар тұлғаларды тіркеу және оларды тіркеуден алу» мемлекеттік көрсетілетін қызметті (бұдан әрі - мемлекеттік көрсетілетін қызмет) Қазақстан Республикасы Қаржы министрлігінің Салық комитеті (бұдан әрі – көрсетілетін қызметті беруші) халыққа қызмет көрсету орталықтары (бұдан әрі - ХҚО) арқылы, сондай-ақ электрондық үкімет» веб-порталы (бұдан әрі - ЭҮП) арқылы көрсетеді.</w:t>
      </w:r>
      <w:r>
        <w:br/>
      </w:r>
      <w:r>
        <w:rPr>
          <w:rFonts w:ascii="Times New Roman"/>
          <w:b w:val="false"/>
          <w:i w:val="false"/>
          <w:color w:val="000000"/>
          <w:sz w:val="28"/>
        </w:rPr>
        <w:t>
</w:t>
      </w:r>
      <w:r>
        <w:rPr>
          <w:rFonts w:ascii="Times New Roman"/>
          <w:b w:val="false"/>
          <w:i w:val="false"/>
          <w:color w:val="000000"/>
          <w:sz w:val="28"/>
        </w:rPr>
        <w:t>
      2. Мемлекеттік қызмет көрсету нысаны: электрондық (ішінара автоматтандырылған) және (немесе) қағаз түрінде.</w:t>
      </w:r>
      <w:r>
        <w:br/>
      </w:r>
      <w:r>
        <w:rPr>
          <w:rFonts w:ascii="Times New Roman"/>
          <w:b w:val="false"/>
          <w:i w:val="false"/>
          <w:color w:val="000000"/>
          <w:sz w:val="28"/>
        </w:rPr>
        <w:t>
</w:t>
      </w:r>
      <w:r>
        <w:rPr>
          <w:rFonts w:ascii="Times New Roman"/>
          <w:b w:val="false"/>
          <w:i w:val="false"/>
          <w:color w:val="000000"/>
          <w:sz w:val="28"/>
        </w:rPr>
        <w:t>
      3. Мемлекеттік қызметті көрсету нәтижесі:</w:t>
      </w:r>
      <w:r>
        <w:br/>
      </w:r>
      <w:r>
        <w:rPr>
          <w:rFonts w:ascii="Times New Roman"/>
          <w:b w:val="false"/>
          <w:i w:val="false"/>
          <w:color w:val="000000"/>
          <w:sz w:val="28"/>
        </w:rPr>
        <w:t>
</w:t>
      </w:r>
      <w:r>
        <w:rPr>
          <w:rFonts w:ascii="Times New Roman"/>
          <w:b w:val="false"/>
          <w:i w:val="false"/>
          <w:color w:val="000000"/>
          <w:sz w:val="28"/>
        </w:rPr>
        <w:t>
      1) оңалтушы және (немесе) конкурстық басқарушылардың және (немесе) сырттай байқау әкімшісінің қызметін жүзеге асыруға құқығы бар тұлғаға тіркелгені туралы растауды беру;</w:t>
      </w:r>
      <w:r>
        <w:br/>
      </w:r>
      <w:r>
        <w:rPr>
          <w:rFonts w:ascii="Times New Roman"/>
          <w:b w:val="false"/>
          <w:i w:val="false"/>
          <w:color w:val="000000"/>
          <w:sz w:val="28"/>
        </w:rPr>
        <w:t>
</w:t>
      </w:r>
      <w:r>
        <w:rPr>
          <w:rFonts w:ascii="Times New Roman"/>
          <w:b w:val="false"/>
          <w:i w:val="false"/>
          <w:color w:val="000000"/>
          <w:sz w:val="28"/>
        </w:rPr>
        <w:t>
      2) тіркеу туралы өтініште көрсетілген деректерге өзгертулер енгізу;</w:t>
      </w:r>
      <w:r>
        <w:br/>
      </w:r>
      <w:r>
        <w:rPr>
          <w:rFonts w:ascii="Times New Roman"/>
          <w:b w:val="false"/>
          <w:i w:val="false"/>
          <w:color w:val="000000"/>
          <w:sz w:val="28"/>
        </w:rPr>
        <w:t>
</w:t>
      </w:r>
      <w:r>
        <w:rPr>
          <w:rFonts w:ascii="Times New Roman"/>
          <w:b w:val="false"/>
          <w:i w:val="false"/>
          <w:color w:val="000000"/>
          <w:sz w:val="28"/>
        </w:rPr>
        <w:t>
      3) тіркеуден шығарылғаны туралы растауды беру;</w:t>
      </w:r>
      <w:r>
        <w:br/>
      </w:r>
      <w:r>
        <w:rPr>
          <w:rFonts w:ascii="Times New Roman"/>
          <w:b w:val="false"/>
          <w:i w:val="false"/>
          <w:color w:val="000000"/>
          <w:sz w:val="28"/>
        </w:rPr>
        <w:t>
</w:t>
      </w:r>
      <w:r>
        <w:rPr>
          <w:rFonts w:ascii="Times New Roman"/>
          <w:b w:val="false"/>
          <w:i w:val="false"/>
          <w:color w:val="000000"/>
          <w:sz w:val="28"/>
        </w:rPr>
        <w:t>
      4) Қазақстан Республикасы Үкіметінің 2014 жылғы 5 наурыздағы № 200 қаулысымен бекітілген «Оңалтушы және (немесе) конкурстық басқарушылардың және (немесе) сырттай байқау әкімшісінің қызметін жүзеге асыруға құқығы бар тұлғаларды тіркеу және оларды тіркеуден алу»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көрсетілген жағдайларда және негіздемелер бойынша уәкілетті лауазымды тұлғанын электрондық цифрлық қолтаңбасымен (бұдан әрі – ЭЦҚ) куәландырылған электрондық құжаттар нысанындағы мемлекеттік қызмет көрсетуден бас тарту туралы уәжделген жауабы болып табылады.</w:t>
      </w:r>
      <w:r>
        <w:br/>
      </w:r>
      <w:r>
        <w:rPr>
          <w:rFonts w:ascii="Times New Roman"/>
          <w:b w:val="false"/>
          <w:i w:val="false"/>
          <w:color w:val="000000"/>
          <w:sz w:val="28"/>
        </w:rPr>
        <w:t>
      Мемлекеттік қызметті көрсету нәтижесін беру нысаны: электрондық және (немесе) қағаз түрінде.</w:t>
      </w:r>
    </w:p>
    <w:bookmarkEnd w:id="124"/>
    <w:bookmarkStart w:name="z352" w:id="125"/>
    <w:p>
      <w:pPr>
        <w:spacing w:after="0"/>
        <w:ind w:left="0"/>
        <w:jc w:val="left"/>
      </w:pPr>
      <w:r>
        <w:rPr>
          <w:rFonts w:ascii="Times New Roman"/>
          <w:b/>
          <w:i w:val="false"/>
          <w:color w:val="000000"/>
        </w:rPr>
        <w:t xml:space="preserve"> 
2. Халыққа қызмет көрсету орталықтарымен өзара іс-қимыл</w:t>
      </w:r>
      <w:r>
        <w:br/>
      </w:r>
      <w:r>
        <w:rPr>
          <w:rFonts w:ascii="Times New Roman"/>
          <w:b/>
          <w:i w:val="false"/>
          <w:color w:val="000000"/>
        </w:rPr>
        <w:t>
тәртібі, сондай-ақ мемлекеттік қызмет көрсету үдерісінде</w:t>
      </w:r>
      <w:r>
        <w:br/>
      </w:r>
      <w:r>
        <w:rPr>
          <w:rFonts w:ascii="Times New Roman"/>
          <w:b/>
          <w:i w:val="false"/>
          <w:color w:val="000000"/>
        </w:rPr>
        <w:t>
ақпараттық жүйелерді пайдалану тәртібі</w:t>
      </w:r>
    </w:p>
    <w:bookmarkEnd w:id="125"/>
    <w:bookmarkStart w:name="z353" w:id="126"/>
    <w:p>
      <w:pPr>
        <w:spacing w:after="0"/>
        <w:ind w:left="0"/>
        <w:jc w:val="both"/>
      </w:pPr>
      <w:r>
        <w:rPr>
          <w:rFonts w:ascii="Times New Roman"/>
          <w:b w:val="false"/>
          <w:i w:val="false"/>
          <w:color w:val="000000"/>
          <w:sz w:val="28"/>
        </w:rPr>
        <w:t>
      4. Мемлекеттік қызметті көрсету бойынша рәсімдерді (іс-қимылдарды) бастау үшін негіздеме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қызметті алушының ұсынуы болып табылады.</w:t>
      </w:r>
      <w:r>
        <w:br/>
      </w:r>
      <w:r>
        <w:rPr>
          <w:rFonts w:ascii="Times New Roman"/>
          <w:b w:val="false"/>
          <w:i w:val="false"/>
          <w:color w:val="000000"/>
          <w:sz w:val="28"/>
        </w:rPr>
        <w:t>
</w:t>
      </w:r>
      <w:r>
        <w:rPr>
          <w:rFonts w:ascii="Times New Roman"/>
          <w:b w:val="false"/>
          <w:i w:val="false"/>
          <w:color w:val="000000"/>
          <w:sz w:val="28"/>
        </w:rPr>
        <w:t>
      5. Көрсетілетін қызметті алушы ХҚО-на құжаттардың көшірмелерін тапсырған кезде құжаттардың көшірмелерімен салыстыру үшін бір мезгілде құжаттардың түпнұсқалары ұсынылады.</w:t>
      </w:r>
      <w:r>
        <w:br/>
      </w:r>
      <w:r>
        <w:rPr>
          <w:rFonts w:ascii="Times New Roman"/>
          <w:b w:val="false"/>
          <w:i w:val="false"/>
          <w:color w:val="000000"/>
          <w:sz w:val="28"/>
        </w:rPr>
        <w:t>
</w:t>
      </w:r>
      <w:r>
        <w:rPr>
          <w:rFonts w:ascii="Times New Roman"/>
          <w:b w:val="false"/>
          <w:i w:val="false"/>
          <w:color w:val="000000"/>
          <w:sz w:val="28"/>
        </w:rPr>
        <w:t>
      6. Мемлекеттік қызметті алу үшін қажетті құжаттардың барлығы тапсырылған кезде ХҚО қызметкері өтініш берушіге тиісті құжаттарды қабылдағаны туралы қол хат береді.</w:t>
      </w:r>
      <w:r>
        <w:br/>
      </w:r>
      <w:r>
        <w:rPr>
          <w:rFonts w:ascii="Times New Roman"/>
          <w:b w:val="false"/>
          <w:i w:val="false"/>
          <w:color w:val="000000"/>
          <w:sz w:val="28"/>
        </w:rPr>
        <w:t>
</w:t>
      </w:r>
      <w:r>
        <w:rPr>
          <w:rFonts w:ascii="Times New Roman"/>
          <w:b w:val="false"/>
          <w:i w:val="false"/>
          <w:color w:val="000000"/>
          <w:sz w:val="28"/>
        </w:rPr>
        <w:t>
      7. Өтініш беруші құжаттарды тапсырғаннан кейін, оларды ХҚО қызметкері сканерлейді, олардың түпнұсқаларымен сәйкестігін тексереді.</w:t>
      </w:r>
      <w:r>
        <w:br/>
      </w:r>
      <w:r>
        <w:rPr>
          <w:rFonts w:ascii="Times New Roman"/>
          <w:b w:val="false"/>
          <w:i w:val="false"/>
          <w:color w:val="000000"/>
          <w:sz w:val="28"/>
        </w:rPr>
        <w:t>
</w:t>
      </w:r>
      <w:r>
        <w:rPr>
          <w:rFonts w:ascii="Times New Roman"/>
          <w:b w:val="false"/>
          <w:i w:val="false"/>
          <w:color w:val="000000"/>
          <w:sz w:val="28"/>
        </w:rPr>
        <w:t>
      8. Мемлекеттік қызмет көрсету кезінде ХҚО ақпараттық жүйесі (бұдан әрі – ХҚО АЖ) арқылы адымдық әрекеттер мен шешiмдерi осы Мемлекеттік көрсетілетін қызмет регламентінiң </w:t>
      </w:r>
      <w:r>
        <w:rPr>
          <w:rFonts w:ascii="Times New Roman"/>
          <w:b w:val="false"/>
          <w:i w:val="false"/>
          <w:color w:val="000000"/>
          <w:sz w:val="28"/>
        </w:rPr>
        <w:t>1-қосымшасында</w:t>
      </w:r>
      <w:r>
        <w:rPr>
          <w:rFonts w:ascii="Times New Roman"/>
          <w:b w:val="false"/>
          <w:i w:val="false"/>
          <w:color w:val="000000"/>
          <w:sz w:val="28"/>
        </w:rPr>
        <w:t xml:space="preserve"> (қызметтi көрсеткен кезде функционалдық өзара іс-қимылдың диаграммасы) көрсетілген:</w:t>
      </w:r>
      <w:r>
        <w:br/>
      </w:r>
      <w:r>
        <w:rPr>
          <w:rFonts w:ascii="Times New Roman"/>
          <w:b w:val="false"/>
          <w:i w:val="false"/>
          <w:color w:val="000000"/>
          <w:sz w:val="28"/>
        </w:rPr>
        <w:t>
</w:t>
      </w:r>
      <w:r>
        <w:rPr>
          <w:rFonts w:ascii="Times New Roman"/>
          <w:b w:val="false"/>
          <w:i w:val="false"/>
          <w:color w:val="000000"/>
          <w:sz w:val="28"/>
        </w:rPr>
        <w:t xml:space="preserve">
      1) 1-үдерiс - мемлекеттік қызмет көрсету үшін орталық операторының ХҚО АЖ логин мен парольді енгізуі (авторландыру үдерісі); </w:t>
      </w:r>
      <w:r>
        <w:br/>
      </w:r>
      <w:r>
        <w:rPr>
          <w:rFonts w:ascii="Times New Roman"/>
          <w:b w:val="false"/>
          <w:i w:val="false"/>
          <w:color w:val="000000"/>
          <w:sz w:val="28"/>
        </w:rPr>
        <w:t>
</w:t>
      </w:r>
      <w:r>
        <w:rPr>
          <w:rFonts w:ascii="Times New Roman"/>
          <w:b w:val="false"/>
          <w:i w:val="false"/>
          <w:color w:val="000000"/>
          <w:sz w:val="28"/>
        </w:rPr>
        <w:t>
      2) 2-үдерiс - орталық оператордың осы Мемлекеттік көрсетілетін қызмет регламентінде көрсетiлген мемлекеттік қызметтi таңдауы, мемлекеттік қызметтi көрсету үшiн сұрау салу нысанын экранға шығару және орталық операторымен көрсетілетін қызметті алушының деректерін енгізуі;</w:t>
      </w:r>
      <w:r>
        <w:br/>
      </w:r>
      <w:r>
        <w:rPr>
          <w:rFonts w:ascii="Times New Roman"/>
          <w:b w:val="false"/>
          <w:i w:val="false"/>
          <w:color w:val="000000"/>
          <w:sz w:val="28"/>
        </w:rPr>
        <w:t>
</w:t>
      </w:r>
      <w:r>
        <w:rPr>
          <w:rFonts w:ascii="Times New Roman"/>
          <w:b w:val="false"/>
          <w:i w:val="false"/>
          <w:color w:val="000000"/>
          <w:sz w:val="28"/>
        </w:rPr>
        <w:t xml:space="preserve">
      3) 3-үдеріс - көрсетілетін қызметті алушының деректері туралы ЖТ МДҚ ЭҮШ сұрау салу жіберу; </w:t>
      </w:r>
      <w:r>
        <w:br/>
      </w:r>
      <w:r>
        <w:rPr>
          <w:rFonts w:ascii="Times New Roman"/>
          <w:b w:val="false"/>
          <w:i w:val="false"/>
          <w:color w:val="000000"/>
          <w:sz w:val="28"/>
        </w:rPr>
        <w:t>
</w:t>
      </w:r>
      <w:r>
        <w:rPr>
          <w:rFonts w:ascii="Times New Roman"/>
          <w:b w:val="false"/>
          <w:i w:val="false"/>
          <w:color w:val="000000"/>
          <w:sz w:val="28"/>
        </w:rPr>
        <w:t xml:space="preserve">
      4) 1-шарт - ЖТ МДҚ көрсетілетін қызметті алушының деректерінің болуын тексеру; </w:t>
      </w:r>
      <w:r>
        <w:br/>
      </w:r>
      <w:r>
        <w:rPr>
          <w:rFonts w:ascii="Times New Roman"/>
          <w:b w:val="false"/>
          <w:i w:val="false"/>
          <w:color w:val="000000"/>
          <w:sz w:val="28"/>
        </w:rPr>
        <w:t>
</w:t>
      </w:r>
      <w:r>
        <w:rPr>
          <w:rFonts w:ascii="Times New Roman"/>
          <w:b w:val="false"/>
          <w:i w:val="false"/>
          <w:color w:val="000000"/>
          <w:sz w:val="28"/>
        </w:rPr>
        <w:t xml:space="preserve">
      5) 4-үдерiс - ЖТ МДҚ көрсетілетін қызметті алушының деректерінің болмауына байланысты деректерді алудың мүмкін еместігі туралы хабарлама қалыптастыру; </w:t>
      </w:r>
      <w:r>
        <w:br/>
      </w:r>
      <w:r>
        <w:rPr>
          <w:rFonts w:ascii="Times New Roman"/>
          <w:b w:val="false"/>
          <w:i w:val="false"/>
          <w:color w:val="000000"/>
          <w:sz w:val="28"/>
        </w:rPr>
        <w:t>
</w:t>
      </w:r>
      <w:r>
        <w:rPr>
          <w:rFonts w:ascii="Times New Roman"/>
          <w:b w:val="false"/>
          <w:i w:val="false"/>
          <w:color w:val="000000"/>
          <w:sz w:val="28"/>
        </w:rPr>
        <w:t xml:space="preserve">
      6) 5-үдерiс - орталық операторымен көрсетілетін қызметті алушымен ұсынылған сауал салу нысанын құжаттардың қағаз нысанында болуын белгiлеу бөлiгiнде толтыруы және құжаттарды сканерлеуi, оларды сауал салу нысанына бекiтуi және электрондық мемлекеттік қызмет көрсетуге толтырылған сауал нысанын (енгізілген деректерді) ЭЦҚ арқылы куәландыруы; </w:t>
      </w:r>
      <w:r>
        <w:br/>
      </w:r>
      <w:r>
        <w:rPr>
          <w:rFonts w:ascii="Times New Roman"/>
          <w:b w:val="false"/>
          <w:i w:val="false"/>
          <w:color w:val="000000"/>
          <w:sz w:val="28"/>
        </w:rPr>
        <w:t>
</w:t>
      </w:r>
      <w:r>
        <w:rPr>
          <w:rFonts w:ascii="Times New Roman"/>
          <w:b w:val="false"/>
          <w:i w:val="false"/>
          <w:color w:val="000000"/>
          <w:sz w:val="28"/>
        </w:rPr>
        <w:t xml:space="preserve">
      7) 6-үдерiс - «Е-лицензиялау» мемлекеттік деректер қоры ақпараттық жүйесіне (бұдан әрі - «Е-лицензиялау» МДҚ АЖ) ЭҮШ арқылы орталық операторының ЭЦҚ куәландыралған (қол қойылған) электрондық құжатты (сұрау салуды) жіберу; </w:t>
      </w:r>
      <w:r>
        <w:br/>
      </w:r>
      <w:r>
        <w:rPr>
          <w:rFonts w:ascii="Times New Roman"/>
          <w:b w:val="false"/>
          <w:i w:val="false"/>
          <w:color w:val="000000"/>
          <w:sz w:val="28"/>
        </w:rPr>
        <w:t>
</w:t>
      </w:r>
      <w:r>
        <w:rPr>
          <w:rFonts w:ascii="Times New Roman"/>
          <w:b w:val="false"/>
          <w:i w:val="false"/>
          <w:color w:val="000000"/>
          <w:sz w:val="28"/>
        </w:rPr>
        <w:t xml:space="preserve">
      8) 7-үдерiс - «Е-лицензиялау» МДҚ АЖ сұрау салуды тіркеу; </w:t>
      </w:r>
      <w:r>
        <w:br/>
      </w:r>
      <w:r>
        <w:rPr>
          <w:rFonts w:ascii="Times New Roman"/>
          <w:b w:val="false"/>
          <w:i w:val="false"/>
          <w:color w:val="000000"/>
          <w:sz w:val="28"/>
        </w:rPr>
        <w:t>
</w:t>
      </w:r>
      <w:r>
        <w:rPr>
          <w:rFonts w:ascii="Times New Roman"/>
          <w:b w:val="false"/>
          <w:i w:val="false"/>
          <w:color w:val="000000"/>
          <w:sz w:val="28"/>
        </w:rPr>
        <w:t xml:space="preserve">
      9) 8-үдерiс – автоматтандырылған жұмыс орны (бұдан әрі – АЖО) көрсетілетін қызметті берушінің сұрауын жіберу; </w:t>
      </w:r>
      <w:r>
        <w:br/>
      </w:r>
      <w:r>
        <w:rPr>
          <w:rFonts w:ascii="Times New Roman"/>
          <w:b w:val="false"/>
          <w:i w:val="false"/>
          <w:color w:val="000000"/>
          <w:sz w:val="28"/>
        </w:rPr>
        <w:t>
</w:t>
      </w:r>
      <w:r>
        <w:rPr>
          <w:rFonts w:ascii="Times New Roman"/>
          <w:b w:val="false"/>
          <w:i w:val="false"/>
          <w:color w:val="000000"/>
          <w:sz w:val="28"/>
        </w:rPr>
        <w:t>
      10) 9-үдерiс - АЖО көрсетілетін қызметті берушінің сұрауын тіркеу;</w:t>
      </w:r>
      <w:r>
        <w:br/>
      </w:r>
      <w:r>
        <w:rPr>
          <w:rFonts w:ascii="Times New Roman"/>
          <w:b w:val="false"/>
          <w:i w:val="false"/>
          <w:color w:val="000000"/>
          <w:sz w:val="28"/>
        </w:rPr>
        <w:t>
</w:t>
      </w:r>
      <w:r>
        <w:rPr>
          <w:rFonts w:ascii="Times New Roman"/>
          <w:b w:val="false"/>
          <w:i w:val="false"/>
          <w:color w:val="000000"/>
          <w:sz w:val="28"/>
        </w:rPr>
        <w:t xml:space="preserve">
      11) 2-шарт - мемлекеттік қызметті өңдеу және көрсетілетін қызметті берушінің қызметтерді алу үшін көрсетілетін қызметті алушының қойылатын талаптар мен шарттарға сәйкес келуін тексеруі; </w:t>
      </w:r>
      <w:r>
        <w:br/>
      </w:r>
      <w:r>
        <w:rPr>
          <w:rFonts w:ascii="Times New Roman"/>
          <w:b w:val="false"/>
          <w:i w:val="false"/>
          <w:color w:val="000000"/>
          <w:sz w:val="28"/>
        </w:rPr>
        <w:t>
</w:t>
      </w:r>
      <w:r>
        <w:rPr>
          <w:rFonts w:ascii="Times New Roman"/>
          <w:b w:val="false"/>
          <w:i w:val="false"/>
          <w:color w:val="000000"/>
          <w:sz w:val="28"/>
        </w:rPr>
        <w:t xml:space="preserve">
      12) 10-үдерiс - көрсетілетін қызметті берушінің АЖО көрсетілетін қызметті алушының деректерінде бұзушылықтардың болуына байланысты сұратылатын мемлекеттік қызметтен бас тарту туралы хабарламаны қалыптастыруы; </w:t>
      </w:r>
      <w:r>
        <w:br/>
      </w:r>
      <w:r>
        <w:rPr>
          <w:rFonts w:ascii="Times New Roman"/>
          <w:b w:val="false"/>
          <w:i w:val="false"/>
          <w:color w:val="000000"/>
          <w:sz w:val="28"/>
        </w:rPr>
        <w:t>
</w:t>
      </w:r>
      <w:r>
        <w:rPr>
          <w:rFonts w:ascii="Times New Roman"/>
          <w:b w:val="false"/>
          <w:i w:val="false"/>
          <w:color w:val="000000"/>
          <w:sz w:val="28"/>
        </w:rPr>
        <w:t xml:space="preserve">
      13) 11-үдерiс - көрсетілетін қызметті берушінің АЖО қалыптастырылған мемлекеттік қызмет нәтижесін көрсетілетін қызметті алушының алуы. Электрондық құжат қызмет берушінің уәкілетті тұлғаның ЭЦҚ пайдалану арқылы қалыптастырылады. </w:t>
      </w:r>
      <w:r>
        <w:br/>
      </w:r>
      <w:r>
        <w:rPr>
          <w:rFonts w:ascii="Times New Roman"/>
          <w:b w:val="false"/>
          <w:i w:val="false"/>
          <w:color w:val="000000"/>
          <w:sz w:val="28"/>
        </w:rPr>
        <w:t>
</w:t>
      </w:r>
      <w:r>
        <w:rPr>
          <w:rFonts w:ascii="Times New Roman"/>
          <w:b w:val="false"/>
          <w:i w:val="false"/>
          <w:color w:val="000000"/>
          <w:sz w:val="28"/>
        </w:rPr>
        <w:t>
      9. Қызмет берушінің және қызмет алушының ЭҮП арқылы мемлекеттік қызмет көрсету кезіндегі жүгінуі және үдерістерінің жалғаспалық тәртібі осы Мемлекеттік көрсетілетін қызмет регламентінің </w:t>
      </w:r>
      <w:r>
        <w:rPr>
          <w:rFonts w:ascii="Times New Roman"/>
          <w:b w:val="false"/>
          <w:i w:val="false"/>
          <w:color w:val="000000"/>
          <w:sz w:val="28"/>
        </w:rPr>
        <w:t>2-қосымшасында</w:t>
      </w:r>
      <w:r>
        <w:rPr>
          <w:rFonts w:ascii="Times New Roman"/>
          <w:b w:val="false"/>
          <w:i w:val="false"/>
          <w:color w:val="000000"/>
          <w:sz w:val="28"/>
        </w:rPr>
        <w:t xml:space="preserve"> (ЭҮП арқылы мемлекеттік қызмет көрсету кезіндегі өзара іс-қимылдардың функционалды диаграммасы) келтірілген:</w:t>
      </w:r>
      <w:r>
        <w:br/>
      </w:r>
      <w:r>
        <w:rPr>
          <w:rFonts w:ascii="Times New Roman"/>
          <w:b w:val="false"/>
          <w:i w:val="false"/>
          <w:color w:val="000000"/>
          <w:sz w:val="28"/>
        </w:rPr>
        <w:t>
</w:t>
      </w:r>
      <w:r>
        <w:rPr>
          <w:rFonts w:ascii="Times New Roman"/>
          <w:b w:val="false"/>
          <w:i w:val="false"/>
          <w:color w:val="000000"/>
          <w:sz w:val="28"/>
        </w:rPr>
        <w:t xml:space="preserve">
      1) көрсетілетін қызметті алушы компьютерінің интернет-браузерiнде сақталып тұрған өзiнiң ЭЦҚ тiркеу куәлiгiнiң көмегiмен көрсетілетін қызметті алушы ЭҮП тiркеудi жүзеге асырады (ЭҮП тiркелмеген көрсетілетін қызметті алушылар үшiн жүзеге асырылады); </w:t>
      </w:r>
      <w:r>
        <w:br/>
      </w:r>
      <w:r>
        <w:rPr>
          <w:rFonts w:ascii="Times New Roman"/>
          <w:b w:val="false"/>
          <w:i w:val="false"/>
          <w:color w:val="000000"/>
          <w:sz w:val="28"/>
        </w:rPr>
        <w:t>
</w:t>
      </w:r>
      <w:r>
        <w:rPr>
          <w:rFonts w:ascii="Times New Roman"/>
          <w:b w:val="false"/>
          <w:i w:val="false"/>
          <w:color w:val="000000"/>
          <w:sz w:val="28"/>
        </w:rPr>
        <w:t xml:space="preserve">
      2) 1-үдерiс - көрсетілетін қызметті алушының ЭЦҚ тiркеу куәлiгiн компьютердiң интернет-браузерiне бекiтуi, электрондық мемлекеттiк қызметтi алу үшiн көрсетілетін қызметті алушының ЭҮП парольдi енгiзу үдерісі (авторландыру үдерiсi); </w:t>
      </w:r>
      <w:r>
        <w:br/>
      </w:r>
      <w:r>
        <w:rPr>
          <w:rFonts w:ascii="Times New Roman"/>
          <w:b w:val="false"/>
          <w:i w:val="false"/>
          <w:color w:val="000000"/>
          <w:sz w:val="28"/>
        </w:rPr>
        <w:t>
</w:t>
      </w:r>
      <w:r>
        <w:rPr>
          <w:rFonts w:ascii="Times New Roman"/>
          <w:b w:val="false"/>
          <w:i w:val="false"/>
          <w:color w:val="000000"/>
          <w:sz w:val="28"/>
        </w:rPr>
        <w:t xml:space="preserve">
      3) 1-шарт - логин (жеке сәйкестендіру нөмірі (бұдан әрі - ЖСН)) және пароль арқылы тіркелген көрсетілетін қызметті алушы туралы деректердiң дұрыстығын ЭҮП тексеру; </w:t>
      </w:r>
      <w:r>
        <w:br/>
      </w:r>
      <w:r>
        <w:rPr>
          <w:rFonts w:ascii="Times New Roman"/>
          <w:b w:val="false"/>
          <w:i w:val="false"/>
          <w:color w:val="000000"/>
          <w:sz w:val="28"/>
        </w:rPr>
        <w:t>
</w:t>
      </w:r>
      <w:r>
        <w:rPr>
          <w:rFonts w:ascii="Times New Roman"/>
          <w:b w:val="false"/>
          <w:i w:val="false"/>
          <w:color w:val="000000"/>
          <w:sz w:val="28"/>
        </w:rPr>
        <w:t xml:space="preserve">
      4) 2-үдеріс - көрсетілетін қызметті алушыны деректерiнде бұзушылықтар болуына байланысты авторландырудан бас тарту туралы хабарламаны ЭҮП қалыптастыру; </w:t>
      </w:r>
      <w:r>
        <w:br/>
      </w:r>
      <w:r>
        <w:rPr>
          <w:rFonts w:ascii="Times New Roman"/>
          <w:b w:val="false"/>
          <w:i w:val="false"/>
          <w:color w:val="000000"/>
          <w:sz w:val="28"/>
        </w:rPr>
        <w:t>
</w:t>
      </w:r>
      <w:r>
        <w:rPr>
          <w:rFonts w:ascii="Times New Roman"/>
          <w:b w:val="false"/>
          <w:i w:val="false"/>
          <w:color w:val="000000"/>
          <w:sz w:val="28"/>
        </w:rPr>
        <w:t xml:space="preserve">
      5) 3-үдерiс - көрсетілетін қызметті алушының осы Мемлекеттік көрсетілетін қызмет регламентінде көрсетiлген мемлекеттік қызметтi таңдауы, мемлекеттік қызметтi көрсету және оның құрылымы мен форматтық талаптарды ескере отырып, көрсетілетін қызметті алушының нысанды толтыруы үшiн сұрау салу нысанын экранға шығару (деректердi енгiзу); </w:t>
      </w:r>
      <w:r>
        <w:br/>
      </w:r>
      <w:r>
        <w:rPr>
          <w:rFonts w:ascii="Times New Roman"/>
          <w:b w:val="false"/>
          <w:i w:val="false"/>
          <w:color w:val="000000"/>
          <w:sz w:val="28"/>
        </w:rPr>
        <w:t>
</w:t>
      </w:r>
      <w:r>
        <w:rPr>
          <w:rFonts w:ascii="Times New Roman"/>
          <w:b w:val="false"/>
          <w:i w:val="false"/>
          <w:color w:val="000000"/>
          <w:sz w:val="28"/>
        </w:rPr>
        <w:t xml:space="preserve">
      6) 4-үдерiс - көрсетілетін қызметті алушының сауалды куәландыру (қол қою) үшiн ЭЦҚ тiркеу куәлiгiн таңдауы; </w:t>
      </w:r>
      <w:r>
        <w:br/>
      </w:r>
      <w:r>
        <w:rPr>
          <w:rFonts w:ascii="Times New Roman"/>
          <w:b w:val="false"/>
          <w:i w:val="false"/>
          <w:color w:val="000000"/>
          <w:sz w:val="28"/>
        </w:rPr>
        <w:t>
</w:t>
      </w:r>
      <w:r>
        <w:rPr>
          <w:rFonts w:ascii="Times New Roman"/>
          <w:b w:val="false"/>
          <w:i w:val="false"/>
          <w:color w:val="000000"/>
          <w:sz w:val="28"/>
        </w:rPr>
        <w:t xml:space="preserve">
      7) 2-шарт - ЭҮҚ-ның тіркеу куәлігін қолдану мерзімін ЭҮП-та тексеру және кері қайтарылып алынған (жойылған) тіркеу куәліктерінің тізімде болмауы, сондай-ақ сұрауда көрсетілген ЖСН арасындағы сәйкестендіру деректерінің сәйкес келуі және ЭЦҚ тіркеу куәлігінде көрсетілген ЖСН; </w:t>
      </w:r>
      <w:r>
        <w:br/>
      </w:r>
      <w:r>
        <w:rPr>
          <w:rFonts w:ascii="Times New Roman"/>
          <w:b w:val="false"/>
          <w:i w:val="false"/>
          <w:color w:val="000000"/>
          <w:sz w:val="28"/>
        </w:rPr>
        <w:t>
</w:t>
      </w:r>
      <w:r>
        <w:rPr>
          <w:rFonts w:ascii="Times New Roman"/>
          <w:b w:val="false"/>
          <w:i w:val="false"/>
          <w:color w:val="000000"/>
          <w:sz w:val="28"/>
        </w:rPr>
        <w:t xml:space="preserve">
      8) 5-үдерiс - көрсетілетін қызметті алушының ЭЦҚ шынайылығының расталмауымен байланысты сұрау салынған электрондық мемлекеттік қызметтен бас тарту туралы хабарламаны құрастыру; </w:t>
      </w:r>
      <w:r>
        <w:br/>
      </w:r>
      <w:r>
        <w:rPr>
          <w:rFonts w:ascii="Times New Roman"/>
          <w:b w:val="false"/>
          <w:i w:val="false"/>
          <w:color w:val="000000"/>
          <w:sz w:val="28"/>
        </w:rPr>
        <w:t>
</w:t>
      </w:r>
      <w:r>
        <w:rPr>
          <w:rFonts w:ascii="Times New Roman"/>
          <w:b w:val="false"/>
          <w:i w:val="false"/>
          <w:color w:val="000000"/>
          <w:sz w:val="28"/>
        </w:rPr>
        <w:t xml:space="preserve">
      9) 6-үдерiс - мемлекеттік қызмет көрсетуге сұрау салудың толтырылған нысанына (енгiзiлген деректердiң) толтырылған нысанын көрсетілетін қызметті алушының ЭЦҚ арқылы куәландыруы (қол қоюы); </w:t>
      </w:r>
      <w:r>
        <w:br/>
      </w:r>
      <w:r>
        <w:rPr>
          <w:rFonts w:ascii="Times New Roman"/>
          <w:b w:val="false"/>
          <w:i w:val="false"/>
          <w:color w:val="000000"/>
          <w:sz w:val="28"/>
        </w:rPr>
        <w:t>
</w:t>
      </w:r>
      <w:r>
        <w:rPr>
          <w:rFonts w:ascii="Times New Roman"/>
          <w:b w:val="false"/>
          <w:i w:val="false"/>
          <w:color w:val="000000"/>
          <w:sz w:val="28"/>
        </w:rPr>
        <w:t xml:space="preserve">
      10) 7-үдерiс - электрондық құжатты (көрсетілетін қызметті алушының сұрау салуын) «Е-лицензиялау» МДҚ АЖ тіркеу және «Е-лицензиялау» МДҚ АЖ сұрау салуды өңдеу; </w:t>
      </w:r>
      <w:r>
        <w:br/>
      </w:r>
      <w:r>
        <w:rPr>
          <w:rFonts w:ascii="Times New Roman"/>
          <w:b w:val="false"/>
          <w:i w:val="false"/>
          <w:color w:val="000000"/>
          <w:sz w:val="28"/>
        </w:rPr>
        <w:t>
</w:t>
      </w:r>
      <w:r>
        <w:rPr>
          <w:rFonts w:ascii="Times New Roman"/>
          <w:b w:val="false"/>
          <w:i w:val="false"/>
          <w:color w:val="000000"/>
          <w:sz w:val="28"/>
        </w:rPr>
        <w:t xml:space="preserve">
      11) 3-шарт - көрсетілетін қызметті берушінің мемлекеттiк қызметі алу үшін қойылатын талаптар мен шарттарға сәйкестігін тексеру; </w:t>
      </w:r>
      <w:r>
        <w:br/>
      </w:r>
      <w:r>
        <w:rPr>
          <w:rFonts w:ascii="Times New Roman"/>
          <w:b w:val="false"/>
          <w:i w:val="false"/>
          <w:color w:val="000000"/>
          <w:sz w:val="28"/>
        </w:rPr>
        <w:t>
</w:t>
      </w:r>
      <w:r>
        <w:rPr>
          <w:rFonts w:ascii="Times New Roman"/>
          <w:b w:val="false"/>
          <w:i w:val="false"/>
          <w:color w:val="000000"/>
          <w:sz w:val="28"/>
        </w:rPr>
        <w:t xml:space="preserve">
      12) 8-үдерiс - «Е-лицензиялау» МДҚ АЖ көрсетілетін қызметті алушының деректерінде бар бұзушылықтарға байланысты сұралатын мемлекеттік қызметтен бас тарту туралы хабарлама қалыптастыру; </w:t>
      </w:r>
      <w:r>
        <w:br/>
      </w:r>
      <w:r>
        <w:rPr>
          <w:rFonts w:ascii="Times New Roman"/>
          <w:b w:val="false"/>
          <w:i w:val="false"/>
          <w:color w:val="000000"/>
          <w:sz w:val="28"/>
        </w:rPr>
        <w:t>
</w:t>
      </w:r>
      <w:r>
        <w:rPr>
          <w:rFonts w:ascii="Times New Roman"/>
          <w:b w:val="false"/>
          <w:i w:val="false"/>
          <w:color w:val="000000"/>
          <w:sz w:val="28"/>
        </w:rPr>
        <w:t xml:space="preserve">
      13) 9-үдеріс - көрсетілетін қызметті алушының «Е-лицензиялау» МДҚ АЖ қалыптастырылған мемлекеттік қызметтің нәтижесін алуы. Электрондық құжат көрсетілетін қызметті берушінің уәкілетті тұлғаның ЭЦҚ пайдалану арқылы қалыптастырылады. </w:t>
      </w:r>
      <w:r>
        <w:br/>
      </w:r>
      <w:r>
        <w:rPr>
          <w:rFonts w:ascii="Times New Roman"/>
          <w:b w:val="false"/>
          <w:i w:val="false"/>
          <w:color w:val="000000"/>
          <w:sz w:val="28"/>
        </w:rPr>
        <w:t>
</w:t>
      </w:r>
      <w:r>
        <w:rPr>
          <w:rFonts w:ascii="Times New Roman"/>
          <w:b w:val="false"/>
          <w:i w:val="false"/>
          <w:color w:val="000000"/>
          <w:sz w:val="28"/>
        </w:rPr>
        <w:t>
      10. «Оңалтушы және (немесе) конкурстық басқарушылардың және (немесе) сырттай байқау әкімшісінің қызметін жүзеге асыруға құқығы бар тұлғаларды тіркеу және оларды тіркеуден алу» мемлекеттік қызмет көрсетудің бизнес-үдерістерінің анықтамалықтары осы Мемлекеттік көрсетілетін қызмет регламентінің </w:t>
      </w:r>
      <w:r>
        <w:rPr>
          <w:rFonts w:ascii="Times New Roman"/>
          <w:b w:val="false"/>
          <w:i w:val="false"/>
          <w:color w:val="000000"/>
          <w:sz w:val="28"/>
        </w:rPr>
        <w:t>3</w:t>
      </w:r>
      <w:r>
        <w:rPr>
          <w:rFonts w:ascii="Times New Roman"/>
          <w:b w:val="false"/>
          <w:i w:val="false"/>
          <w:color w:val="000000"/>
          <w:sz w:val="28"/>
        </w:rPr>
        <w:t xml:space="preserve"> және </w:t>
      </w:r>
      <w:r>
        <w:rPr>
          <w:rFonts w:ascii="Times New Roman"/>
          <w:b w:val="false"/>
          <w:i w:val="false"/>
          <w:color w:val="000000"/>
          <w:sz w:val="28"/>
        </w:rPr>
        <w:t>4-қосымшаларында</w:t>
      </w:r>
      <w:r>
        <w:rPr>
          <w:rFonts w:ascii="Times New Roman"/>
          <w:b w:val="false"/>
          <w:i w:val="false"/>
          <w:color w:val="000000"/>
          <w:sz w:val="28"/>
        </w:rPr>
        <w:t xml:space="preserve"> келтірілген.</w:t>
      </w:r>
    </w:p>
    <w:bookmarkEnd w:id="126"/>
    <w:bookmarkStart w:name="z386" w:id="127"/>
    <w:p>
      <w:pPr>
        <w:spacing w:after="0"/>
        <w:ind w:left="0"/>
        <w:jc w:val="both"/>
      </w:pPr>
      <w:r>
        <w:rPr>
          <w:rFonts w:ascii="Times New Roman"/>
          <w:b w:val="false"/>
          <w:i w:val="false"/>
          <w:color w:val="000000"/>
          <w:sz w:val="28"/>
        </w:rPr>
        <w:t xml:space="preserve">
«Оңалтушы және (немесе) конкурстық   </w:t>
      </w:r>
      <w:r>
        <w:br/>
      </w:r>
      <w:r>
        <w:rPr>
          <w:rFonts w:ascii="Times New Roman"/>
          <w:b w:val="false"/>
          <w:i w:val="false"/>
          <w:color w:val="000000"/>
          <w:sz w:val="28"/>
        </w:rPr>
        <w:t xml:space="preserve">
басқарушылардың және (немесе) сырттай </w:t>
      </w:r>
      <w:r>
        <w:br/>
      </w:r>
      <w:r>
        <w:rPr>
          <w:rFonts w:ascii="Times New Roman"/>
          <w:b w:val="false"/>
          <w:i w:val="false"/>
          <w:color w:val="000000"/>
          <w:sz w:val="28"/>
        </w:rPr>
        <w:t xml:space="preserve">
байқау әкімшісінің қызметін жүзеге  </w:t>
      </w:r>
      <w:r>
        <w:br/>
      </w:r>
      <w:r>
        <w:rPr>
          <w:rFonts w:ascii="Times New Roman"/>
          <w:b w:val="false"/>
          <w:i w:val="false"/>
          <w:color w:val="000000"/>
          <w:sz w:val="28"/>
        </w:rPr>
        <w:t xml:space="preserve">
асыруға құқығы бар тұлғаларды тіркеу </w:t>
      </w:r>
      <w:r>
        <w:br/>
      </w:r>
      <w:r>
        <w:rPr>
          <w:rFonts w:ascii="Times New Roman"/>
          <w:b w:val="false"/>
          <w:i w:val="false"/>
          <w:color w:val="000000"/>
          <w:sz w:val="28"/>
        </w:rPr>
        <w:t>
және оларды тіркеуден алу» мемлекеттік</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1-қосымша                </w:t>
      </w:r>
    </w:p>
    <w:bookmarkEnd w:id="127"/>
    <w:bookmarkStart w:name="z387" w:id="128"/>
    <w:p>
      <w:pPr>
        <w:spacing w:after="0"/>
        <w:ind w:left="0"/>
        <w:jc w:val="left"/>
      </w:pPr>
      <w:r>
        <w:rPr>
          <w:rFonts w:ascii="Times New Roman"/>
          <w:b/>
          <w:i w:val="false"/>
          <w:color w:val="000000"/>
        </w:rPr>
        <w:t xml:space="preserve"> 
Мемлекеттік қызметтің ХҚО АЖ арқылы көрсету</w:t>
      </w:r>
      <w:r>
        <w:br/>
      </w:r>
      <w:r>
        <w:rPr>
          <w:rFonts w:ascii="Times New Roman"/>
          <w:b/>
          <w:i w:val="false"/>
          <w:color w:val="000000"/>
        </w:rPr>
        <w:t>
кезінде өзара функционалдық әрекет етудің диаграммасы</w:t>
      </w:r>
    </w:p>
    <w:bookmarkEnd w:id="128"/>
    <w:p>
      <w:pPr>
        <w:spacing w:after="0"/>
        <w:ind w:left="0"/>
        <w:jc w:val="both"/>
      </w:pPr>
      <w:r>
        <w:drawing>
          <wp:inline distT="0" distB="0" distL="0" distR="0">
            <wp:extent cx="6972300" cy="381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6972300" cy="3810000"/>
                    </a:xfrm>
                    <a:prstGeom prst="rect">
                      <a:avLst/>
                    </a:prstGeom>
                  </pic:spPr>
                </pic:pic>
              </a:graphicData>
            </a:graphic>
          </wp:inline>
        </w:drawing>
      </w:r>
    </w:p>
    <w:bookmarkStart w:name="z388" w:id="129"/>
    <w:p>
      <w:pPr>
        <w:spacing w:after="0"/>
        <w:ind w:left="0"/>
        <w:jc w:val="left"/>
      </w:pPr>
      <w:r>
        <w:rPr>
          <w:rFonts w:ascii="Times New Roman"/>
          <w:b/>
          <w:i w:val="false"/>
          <w:color w:val="000000"/>
        </w:rPr>
        <w:t xml:space="preserve"> 
Шартты белгілер:</w:t>
      </w:r>
    </w:p>
    <w:bookmarkEnd w:id="129"/>
    <w:p>
      <w:pPr>
        <w:spacing w:after="0"/>
        <w:ind w:left="0"/>
        <w:jc w:val="both"/>
      </w:pPr>
      <w:r>
        <w:drawing>
          <wp:inline distT="0" distB="0" distL="0" distR="0">
            <wp:extent cx="39751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3975100" cy="4838700"/>
                    </a:xfrm>
                    <a:prstGeom prst="rect">
                      <a:avLst/>
                    </a:prstGeom>
                  </pic:spPr>
                </pic:pic>
              </a:graphicData>
            </a:graphic>
          </wp:inline>
        </w:drawing>
      </w:r>
    </w:p>
    <w:bookmarkStart w:name="z389" w:id="130"/>
    <w:p>
      <w:pPr>
        <w:spacing w:after="0"/>
        <w:ind w:left="0"/>
        <w:jc w:val="both"/>
      </w:pPr>
      <w:r>
        <w:rPr>
          <w:rFonts w:ascii="Times New Roman"/>
          <w:b w:val="false"/>
          <w:i w:val="false"/>
          <w:color w:val="000000"/>
          <w:sz w:val="28"/>
        </w:rPr>
        <w:t xml:space="preserve">
«Оңалтушы және (немесе) конкурстық   </w:t>
      </w:r>
      <w:r>
        <w:br/>
      </w:r>
      <w:r>
        <w:rPr>
          <w:rFonts w:ascii="Times New Roman"/>
          <w:b w:val="false"/>
          <w:i w:val="false"/>
          <w:color w:val="000000"/>
          <w:sz w:val="28"/>
        </w:rPr>
        <w:t xml:space="preserve">
басқарушылардың және (немесе) сырттай </w:t>
      </w:r>
      <w:r>
        <w:br/>
      </w:r>
      <w:r>
        <w:rPr>
          <w:rFonts w:ascii="Times New Roman"/>
          <w:b w:val="false"/>
          <w:i w:val="false"/>
          <w:color w:val="000000"/>
          <w:sz w:val="28"/>
        </w:rPr>
        <w:t xml:space="preserve">
байқау әкімшісінің қызметін жүзеге  </w:t>
      </w:r>
      <w:r>
        <w:br/>
      </w:r>
      <w:r>
        <w:rPr>
          <w:rFonts w:ascii="Times New Roman"/>
          <w:b w:val="false"/>
          <w:i w:val="false"/>
          <w:color w:val="000000"/>
          <w:sz w:val="28"/>
        </w:rPr>
        <w:t xml:space="preserve">
асыруға құқығы бар тұлғаларды тіркеу </w:t>
      </w:r>
      <w:r>
        <w:br/>
      </w:r>
      <w:r>
        <w:rPr>
          <w:rFonts w:ascii="Times New Roman"/>
          <w:b w:val="false"/>
          <w:i w:val="false"/>
          <w:color w:val="000000"/>
          <w:sz w:val="28"/>
        </w:rPr>
        <w:t>
және оларды тіркеуден алу» мемлекеттік</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2-қосымша                </w:t>
      </w:r>
    </w:p>
    <w:bookmarkEnd w:id="130"/>
    <w:bookmarkStart w:name="z390" w:id="131"/>
    <w:p>
      <w:pPr>
        <w:spacing w:after="0"/>
        <w:ind w:left="0"/>
        <w:jc w:val="left"/>
      </w:pPr>
      <w:r>
        <w:rPr>
          <w:rFonts w:ascii="Times New Roman"/>
          <w:b/>
          <w:i w:val="false"/>
          <w:color w:val="000000"/>
        </w:rPr>
        <w:t xml:space="preserve"> 
Мемлекеттік қызметтің ЭҮП арқылы көрсету кезінде өзара</w:t>
      </w:r>
      <w:r>
        <w:br/>
      </w:r>
      <w:r>
        <w:rPr>
          <w:rFonts w:ascii="Times New Roman"/>
          <w:b/>
          <w:i w:val="false"/>
          <w:color w:val="000000"/>
        </w:rPr>
        <w:t>
функционалдық әрекет етудің диаграммасы</w:t>
      </w:r>
    </w:p>
    <w:bookmarkEnd w:id="131"/>
    <w:p>
      <w:pPr>
        <w:spacing w:after="0"/>
        <w:ind w:left="0"/>
        <w:jc w:val="both"/>
      </w:pPr>
      <w:r>
        <w:drawing>
          <wp:inline distT="0" distB="0" distL="0" distR="0">
            <wp:extent cx="7073900" cy="364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073900" cy="3644900"/>
                    </a:xfrm>
                    <a:prstGeom prst="rect">
                      <a:avLst/>
                    </a:prstGeom>
                  </pic:spPr>
                </pic:pic>
              </a:graphicData>
            </a:graphic>
          </wp:inline>
        </w:drawing>
      </w:r>
    </w:p>
    <w:bookmarkStart w:name="z391" w:id="132"/>
    <w:p>
      <w:pPr>
        <w:spacing w:after="0"/>
        <w:ind w:left="0"/>
        <w:jc w:val="left"/>
      </w:pPr>
      <w:r>
        <w:rPr>
          <w:rFonts w:ascii="Times New Roman"/>
          <w:b/>
          <w:i w:val="false"/>
          <w:color w:val="000000"/>
        </w:rPr>
        <w:t xml:space="preserve"> 
Шартты белгілер:</w:t>
      </w:r>
    </w:p>
    <w:bookmarkEnd w:id="132"/>
    <w:p>
      <w:pPr>
        <w:spacing w:after="0"/>
        <w:ind w:left="0"/>
        <w:jc w:val="both"/>
      </w:pPr>
      <w:r>
        <w:drawing>
          <wp:inline distT="0" distB="0" distL="0" distR="0">
            <wp:extent cx="39751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3975100" cy="4838700"/>
                    </a:xfrm>
                    <a:prstGeom prst="rect">
                      <a:avLst/>
                    </a:prstGeom>
                  </pic:spPr>
                </pic:pic>
              </a:graphicData>
            </a:graphic>
          </wp:inline>
        </w:drawing>
      </w:r>
    </w:p>
    <w:bookmarkStart w:name="z392" w:id="133"/>
    <w:p>
      <w:pPr>
        <w:spacing w:after="0"/>
        <w:ind w:left="0"/>
        <w:jc w:val="both"/>
      </w:pPr>
      <w:r>
        <w:rPr>
          <w:rFonts w:ascii="Times New Roman"/>
          <w:b w:val="false"/>
          <w:i w:val="false"/>
          <w:color w:val="000000"/>
          <w:sz w:val="28"/>
        </w:rPr>
        <w:t xml:space="preserve">
«Оңалтушы және (немесе) конкурстық   </w:t>
      </w:r>
      <w:r>
        <w:br/>
      </w:r>
      <w:r>
        <w:rPr>
          <w:rFonts w:ascii="Times New Roman"/>
          <w:b w:val="false"/>
          <w:i w:val="false"/>
          <w:color w:val="000000"/>
          <w:sz w:val="28"/>
        </w:rPr>
        <w:t xml:space="preserve">
басқарушылардың және (немесе) сырттай </w:t>
      </w:r>
      <w:r>
        <w:br/>
      </w:r>
      <w:r>
        <w:rPr>
          <w:rFonts w:ascii="Times New Roman"/>
          <w:b w:val="false"/>
          <w:i w:val="false"/>
          <w:color w:val="000000"/>
          <w:sz w:val="28"/>
        </w:rPr>
        <w:t xml:space="preserve">
байқау әкімшісінің қызметін жүзеге  </w:t>
      </w:r>
      <w:r>
        <w:br/>
      </w:r>
      <w:r>
        <w:rPr>
          <w:rFonts w:ascii="Times New Roman"/>
          <w:b w:val="false"/>
          <w:i w:val="false"/>
          <w:color w:val="000000"/>
          <w:sz w:val="28"/>
        </w:rPr>
        <w:t xml:space="preserve">
асыруға құқығы бар тұлғаларды тіркеу </w:t>
      </w:r>
      <w:r>
        <w:br/>
      </w:r>
      <w:r>
        <w:rPr>
          <w:rFonts w:ascii="Times New Roman"/>
          <w:b w:val="false"/>
          <w:i w:val="false"/>
          <w:color w:val="000000"/>
          <w:sz w:val="28"/>
        </w:rPr>
        <w:t>
және оларды тіркеуден алу» мемлекеттік</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3-қосымша                </w:t>
      </w:r>
    </w:p>
    <w:bookmarkEnd w:id="133"/>
    <w:bookmarkStart w:name="z393" w:id="134"/>
    <w:p>
      <w:pPr>
        <w:spacing w:after="0"/>
        <w:ind w:left="0"/>
        <w:jc w:val="left"/>
      </w:pPr>
      <w:r>
        <w:rPr>
          <w:rFonts w:ascii="Times New Roman"/>
          <w:b/>
          <w:i w:val="false"/>
          <w:color w:val="000000"/>
        </w:rPr>
        <w:t xml:space="preserve"> 
ХҚО арқылы «Оңалтушы және (немесе) конкурстық басқарушылардың</w:t>
      </w:r>
      <w:r>
        <w:br/>
      </w:r>
      <w:r>
        <w:rPr>
          <w:rFonts w:ascii="Times New Roman"/>
          <w:b/>
          <w:i w:val="false"/>
          <w:color w:val="000000"/>
        </w:rPr>
        <w:t>
және (немесе) сырттай байқау әкімшісінің қызметін жүзеге</w:t>
      </w:r>
      <w:r>
        <w:br/>
      </w:r>
      <w:r>
        <w:rPr>
          <w:rFonts w:ascii="Times New Roman"/>
          <w:b/>
          <w:i w:val="false"/>
          <w:color w:val="000000"/>
        </w:rPr>
        <w:t>
асыруға құқығы бар тұлғаларды тіркеу және оларды тіркеуден алу»</w:t>
      </w:r>
      <w:r>
        <w:br/>
      </w:r>
      <w:r>
        <w:rPr>
          <w:rFonts w:ascii="Times New Roman"/>
          <w:b/>
          <w:i w:val="false"/>
          <w:color w:val="000000"/>
        </w:rPr>
        <w:t>
мемлекеттік қызмет көрсетудің бизнес-үдерістерінің анықтамалығы</w:t>
      </w:r>
    </w:p>
    <w:bookmarkEnd w:id="134"/>
    <w:p>
      <w:pPr>
        <w:spacing w:after="0"/>
        <w:ind w:left="0"/>
        <w:jc w:val="both"/>
      </w:pPr>
      <w:r>
        <w:drawing>
          <wp:inline distT="0" distB="0" distL="0" distR="0">
            <wp:extent cx="8356600" cy="356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8356600" cy="35687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8382000" cy="2260600"/>
                    </a:xfrm>
                    <a:prstGeom prst="rect">
                      <a:avLst/>
                    </a:prstGeom>
                  </pic:spPr>
                </pic:pic>
              </a:graphicData>
            </a:graphic>
          </wp:inline>
        </w:drawing>
      </w:r>
    </w:p>
    <w:bookmarkStart w:name="z394" w:id="135"/>
    <w:p>
      <w:pPr>
        <w:spacing w:after="0"/>
        <w:ind w:left="0"/>
        <w:jc w:val="both"/>
      </w:pPr>
      <w:r>
        <w:rPr>
          <w:rFonts w:ascii="Times New Roman"/>
          <w:b w:val="false"/>
          <w:i w:val="false"/>
          <w:color w:val="000000"/>
          <w:sz w:val="28"/>
        </w:rPr>
        <w:t xml:space="preserve">
«Оңалтушы және (немесе) конкурстық   </w:t>
      </w:r>
      <w:r>
        <w:br/>
      </w:r>
      <w:r>
        <w:rPr>
          <w:rFonts w:ascii="Times New Roman"/>
          <w:b w:val="false"/>
          <w:i w:val="false"/>
          <w:color w:val="000000"/>
          <w:sz w:val="28"/>
        </w:rPr>
        <w:t xml:space="preserve">
басқарушылардың және (немесе) сырттай </w:t>
      </w:r>
      <w:r>
        <w:br/>
      </w:r>
      <w:r>
        <w:rPr>
          <w:rFonts w:ascii="Times New Roman"/>
          <w:b w:val="false"/>
          <w:i w:val="false"/>
          <w:color w:val="000000"/>
          <w:sz w:val="28"/>
        </w:rPr>
        <w:t xml:space="preserve">
байқау әкімшісінің қызметін жүзеге  </w:t>
      </w:r>
      <w:r>
        <w:br/>
      </w:r>
      <w:r>
        <w:rPr>
          <w:rFonts w:ascii="Times New Roman"/>
          <w:b w:val="false"/>
          <w:i w:val="false"/>
          <w:color w:val="000000"/>
          <w:sz w:val="28"/>
        </w:rPr>
        <w:t xml:space="preserve">
асыруға құқығы бар тұлғаларды тіркеу </w:t>
      </w:r>
      <w:r>
        <w:br/>
      </w:r>
      <w:r>
        <w:rPr>
          <w:rFonts w:ascii="Times New Roman"/>
          <w:b w:val="false"/>
          <w:i w:val="false"/>
          <w:color w:val="000000"/>
          <w:sz w:val="28"/>
        </w:rPr>
        <w:t>
және оларды тіркеуден алу» мемлекеттік</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4-қосымша                </w:t>
      </w:r>
    </w:p>
    <w:bookmarkEnd w:id="135"/>
    <w:bookmarkStart w:name="z395" w:id="136"/>
    <w:p>
      <w:pPr>
        <w:spacing w:after="0"/>
        <w:ind w:left="0"/>
        <w:jc w:val="left"/>
      </w:pPr>
      <w:r>
        <w:rPr>
          <w:rFonts w:ascii="Times New Roman"/>
          <w:b/>
          <w:i w:val="false"/>
          <w:color w:val="000000"/>
        </w:rPr>
        <w:t xml:space="preserve"> 
ЭҮП арқылы «Оңалтушы және (немесе) конкурстық басқарушылардың</w:t>
      </w:r>
      <w:r>
        <w:br/>
      </w:r>
      <w:r>
        <w:rPr>
          <w:rFonts w:ascii="Times New Roman"/>
          <w:b/>
          <w:i w:val="false"/>
          <w:color w:val="000000"/>
        </w:rPr>
        <w:t>
және (немесе) сырттай байқау әкімшісінің қызметін жүзеге</w:t>
      </w:r>
      <w:r>
        <w:br/>
      </w:r>
      <w:r>
        <w:rPr>
          <w:rFonts w:ascii="Times New Roman"/>
          <w:b/>
          <w:i w:val="false"/>
          <w:color w:val="000000"/>
        </w:rPr>
        <w:t>
асыруға құқығы бар тұлғаларды тіркеу және оларды тіркеуден алу»</w:t>
      </w:r>
      <w:r>
        <w:br/>
      </w:r>
      <w:r>
        <w:rPr>
          <w:rFonts w:ascii="Times New Roman"/>
          <w:b/>
          <w:i w:val="false"/>
          <w:color w:val="000000"/>
        </w:rPr>
        <w:t>
мемлекеттік қызмет көрсетудің бизнес- үдерістерінің</w:t>
      </w:r>
      <w:r>
        <w:br/>
      </w:r>
      <w:r>
        <w:rPr>
          <w:rFonts w:ascii="Times New Roman"/>
          <w:b/>
          <w:i w:val="false"/>
          <w:color w:val="000000"/>
        </w:rPr>
        <w:t>
анықтамалығы</w:t>
      </w:r>
    </w:p>
    <w:bookmarkEnd w:id="136"/>
    <w:p>
      <w:pPr>
        <w:spacing w:after="0"/>
        <w:ind w:left="0"/>
        <w:jc w:val="both"/>
      </w:pPr>
      <w:r>
        <w:drawing>
          <wp:inline distT="0" distB="0" distL="0" distR="0">
            <wp:extent cx="8216900" cy="358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8216900" cy="35814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8382000" cy="2260600"/>
                    </a:xfrm>
                    <a:prstGeom prst="rect">
                      <a:avLst/>
                    </a:prstGeom>
                  </pic:spPr>
                </pic:pic>
              </a:graphicData>
            </a:graphic>
          </wp:inline>
        </w:drawing>
      </w:r>
    </w:p>
    <w:bookmarkStart w:name="z396" w:id="137"/>
    <w:p>
      <w:pPr>
        <w:spacing w:after="0"/>
        <w:ind w:left="0"/>
        <w:jc w:val="both"/>
      </w:pP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Премьер-Министрінің Орынбасары –</w:t>
      </w:r>
      <w:r>
        <w:br/>
      </w: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xml:space="preserve">
Қаржы министрінің      </w:t>
      </w:r>
      <w:r>
        <w:br/>
      </w:r>
      <w:r>
        <w:rPr>
          <w:rFonts w:ascii="Times New Roman"/>
          <w:b w:val="false"/>
          <w:i w:val="false"/>
          <w:color w:val="000000"/>
          <w:sz w:val="28"/>
        </w:rPr>
        <w:t xml:space="preserve">
2014 жылғы «2» шілдедегі  </w:t>
      </w:r>
      <w:r>
        <w:br/>
      </w:r>
      <w:r>
        <w:rPr>
          <w:rFonts w:ascii="Times New Roman"/>
          <w:b w:val="false"/>
          <w:i w:val="false"/>
          <w:color w:val="000000"/>
          <w:sz w:val="28"/>
        </w:rPr>
        <w:t xml:space="preserve">
№ 298 бұйрығына      </w:t>
      </w:r>
      <w:r>
        <w:br/>
      </w:r>
      <w:r>
        <w:rPr>
          <w:rFonts w:ascii="Times New Roman"/>
          <w:b w:val="false"/>
          <w:i w:val="false"/>
          <w:color w:val="000000"/>
          <w:sz w:val="28"/>
        </w:rPr>
        <w:t xml:space="preserve">
8-қосымша          </w:t>
      </w:r>
    </w:p>
    <w:bookmarkEnd w:id="137"/>
    <w:bookmarkStart w:name="z397" w:id="138"/>
    <w:p>
      <w:pPr>
        <w:spacing w:after="0"/>
        <w:ind w:left="0"/>
        <w:jc w:val="left"/>
      </w:pPr>
      <w:r>
        <w:rPr>
          <w:rFonts w:ascii="Times New Roman"/>
          <w:b/>
          <w:i w:val="false"/>
          <w:color w:val="000000"/>
        </w:rPr>
        <w:t xml:space="preserve"> 
«Дара кәсіпкерлерге патент беру» мемлекеттік көрсетілетін</w:t>
      </w:r>
      <w:r>
        <w:br/>
      </w:r>
      <w:r>
        <w:rPr>
          <w:rFonts w:ascii="Times New Roman"/>
          <w:b/>
          <w:i w:val="false"/>
          <w:color w:val="000000"/>
        </w:rPr>
        <w:t>
қызмет регламенті</w:t>
      </w:r>
    </w:p>
    <w:bookmarkEnd w:id="138"/>
    <w:bookmarkStart w:name="z398" w:id="139"/>
    <w:p>
      <w:pPr>
        <w:spacing w:after="0"/>
        <w:ind w:left="0"/>
        <w:jc w:val="left"/>
      </w:pPr>
      <w:r>
        <w:rPr>
          <w:rFonts w:ascii="Times New Roman"/>
          <w:b/>
          <w:i w:val="false"/>
          <w:color w:val="000000"/>
        </w:rPr>
        <w:t xml:space="preserve"> 
1. Жалпы ережелер</w:t>
      </w:r>
    </w:p>
    <w:bookmarkEnd w:id="139"/>
    <w:bookmarkStart w:name="z399" w:id="140"/>
    <w:p>
      <w:pPr>
        <w:spacing w:after="0"/>
        <w:ind w:left="0"/>
        <w:jc w:val="both"/>
      </w:pPr>
      <w:r>
        <w:rPr>
          <w:rFonts w:ascii="Times New Roman"/>
          <w:b w:val="false"/>
          <w:i w:val="false"/>
          <w:color w:val="000000"/>
          <w:sz w:val="28"/>
        </w:rPr>
        <w:t>
      1. «Дара кәсіпкерлерге патент беру» мемлекеттік көрсетілетін қызметті (бұдан әрі – мемлекеттік көрсетілетін қызмет) аудандар, қалалардағы аудандар және қалалар, арнайы экономикалық аймақтардың аумақтары бойынша салық басқармалары (бұдан әрі - көрсетілетін қызметті беруші), ақпараттарды қабылдау және өңдеу орталықтары (бұдан әрі - ҚӨО), «электрондық үкімет» веб-порталы (бұдан әрі - ЭҮП) арқылы көрсетеді.</w:t>
      </w:r>
      <w:r>
        <w:br/>
      </w:r>
      <w:r>
        <w:rPr>
          <w:rFonts w:ascii="Times New Roman"/>
          <w:b w:val="false"/>
          <w:i w:val="false"/>
          <w:color w:val="000000"/>
          <w:sz w:val="28"/>
        </w:rPr>
        <w:t>
</w:t>
      </w:r>
      <w:r>
        <w:rPr>
          <w:rFonts w:ascii="Times New Roman"/>
          <w:b w:val="false"/>
          <w:i w:val="false"/>
          <w:color w:val="000000"/>
          <w:sz w:val="28"/>
        </w:rPr>
        <w:t>
      2. Мемлекеттік қызметті көрсету нысаны: электрондық (толық автоматтандырылған) және (немесе) қағаз түрінде.</w:t>
      </w:r>
      <w:r>
        <w:br/>
      </w:r>
      <w:r>
        <w:rPr>
          <w:rFonts w:ascii="Times New Roman"/>
          <w:b w:val="false"/>
          <w:i w:val="false"/>
          <w:color w:val="000000"/>
          <w:sz w:val="28"/>
        </w:rPr>
        <w:t>
</w:t>
      </w:r>
      <w:r>
        <w:rPr>
          <w:rFonts w:ascii="Times New Roman"/>
          <w:b w:val="false"/>
          <w:i w:val="false"/>
          <w:color w:val="000000"/>
          <w:sz w:val="28"/>
        </w:rPr>
        <w:t xml:space="preserve">
      3. Мемлекеттік қызметті көрсету нәтижесі Патентті салық органының ақпараттық жүйенде қалыптастыру болып табылады. </w:t>
      </w:r>
      <w:r>
        <w:br/>
      </w:r>
      <w:r>
        <w:rPr>
          <w:rFonts w:ascii="Times New Roman"/>
          <w:b w:val="false"/>
          <w:i w:val="false"/>
          <w:color w:val="000000"/>
          <w:sz w:val="28"/>
        </w:rPr>
        <w:t>
      Мемлекеттік қызметті көрсету нәтижесін беру нысаны: электрондық түрде.</w:t>
      </w:r>
    </w:p>
    <w:bookmarkEnd w:id="140"/>
    <w:bookmarkStart w:name="z402" w:id="141"/>
    <w:p>
      <w:pPr>
        <w:spacing w:after="0"/>
        <w:ind w:left="0"/>
        <w:jc w:val="left"/>
      </w:pPr>
      <w:r>
        <w:rPr>
          <w:rFonts w:ascii="Times New Roman"/>
          <w:b/>
          <w:i w:val="false"/>
          <w:color w:val="000000"/>
        </w:rPr>
        <w:t xml:space="preserve"> 
2. Мемлекеттік қызмет көрсету үдерісінде көрсетілетін қызметті</w:t>
      </w:r>
      <w:r>
        <w:br/>
      </w:r>
      <w:r>
        <w:rPr>
          <w:rFonts w:ascii="Times New Roman"/>
          <w:b/>
          <w:i w:val="false"/>
          <w:color w:val="000000"/>
        </w:rPr>
        <w:t>
берушінің құрылымдық бөлімшелерінің (қызметкерлерінің)</w:t>
      </w:r>
      <w:r>
        <w:br/>
      </w:r>
      <w:r>
        <w:rPr>
          <w:rFonts w:ascii="Times New Roman"/>
          <w:b/>
          <w:i w:val="false"/>
          <w:color w:val="000000"/>
        </w:rPr>
        <w:t>
іс-қимыл тәртібі</w:t>
      </w:r>
    </w:p>
    <w:bookmarkEnd w:id="141"/>
    <w:bookmarkStart w:name="z403" w:id="142"/>
    <w:p>
      <w:pPr>
        <w:spacing w:after="0"/>
        <w:ind w:left="0"/>
        <w:jc w:val="both"/>
      </w:pPr>
      <w:r>
        <w:rPr>
          <w:rFonts w:ascii="Times New Roman"/>
          <w:b w:val="false"/>
          <w:i w:val="false"/>
          <w:color w:val="000000"/>
          <w:sz w:val="28"/>
        </w:rPr>
        <w:t>
      4. Мемлекеттік көрсетілетін қызметтің рәсімінің (іс-қимылының) басталуының негіздемесі Қазақстан Республикасы Үкіметінің 2014 жылғы 5 наурыздағы № 200 қаулысымен бекітілген, «Дара кәсіпкерлерге патент беру» мемлекеттік көрсетілетін қызмет стандартының (бұдан әрі - Стандарт)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көрсетілетін қызмет алушының ұсынуы болып табылады.</w:t>
      </w:r>
      <w:r>
        <w:br/>
      </w:r>
      <w:r>
        <w:rPr>
          <w:rFonts w:ascii="Times New Roman"/>
          <w:b w:val="false"/>
          <w:i w:val="false"/>
          <w:color w:val="000000"/>
          <w:sz w:val="28"/>
        </w:rPr>
        <w:t>
</w:t>
      </w:r>
      <w:r>
        <w:rPr>
          <w:rFonts w:ascii="Times New Roman"/>
          <w:b w:val="false"/>
          <w:i w:val="false"/>
          <w:color w:val="000000"/>
          <w:sz w:val="28"/>
        </w:rPr>
        <w:t>
      5. Мемлекеттік қызметті көрсету үдерісіндегі рәсімдер (іс-қимылдар):</w:t>
      </w:r>
      <w:r>
        <w:br/>
      </w:r>
      <w:r>
        <w:rPr>
          <w:rFonts w:ascii="Times New Roman"/>
          <w:b w:val="false"/>
          <w:i w:val="false"/>
          <w:color w:val="000000"/>
          <w:sz w:val="28"/>
        </w:rPr>
        <w:t>
</w:t>
      </w:r>
      <w:r>
        <w:rPr>
          <w:rFonts w:ascii="Times New Roman"/>
          <w:b w:val="false"/>
          <w:i w:val="false"/>
          <w:color w:val="000000"/>
          <w:sz w:val="28"/>
        </w:rPr>
        <w:t xml:space="preserve">
      1) құжаттарды қабылдауға жауапты қызметкер қызметті алушыдан Стандарттың 9-тармағында көрсетілген құжаттарды қабылдайды– 1 минут; </w:t>
      </w:r>
      <w:r>
        <w:br/>
      </w:r>
      <w:r>
        <w:rPr>
          <w:rFonts w:ascii="Times New Roman"/>
          <w:b w:val="false"/>
          <w:i w:val="false"/>
          <w:color w:val="000000"/>
          <w:sz w:val="28"/>
        </w:rPr>
        <w:t>
      патент құны есебінде (бұдан әрі – есеп) көрсетілген деректермен, жеке басын куәландыратын құжаттағы деректерді салыстырады – 2 минут, сондай-ақ:</w:t>
      </w:r>
      <w:r>
        <w:br/>
      </w:r>
      <w:r>
        <w:rPr>
          <w:rFonts w:ascii="Times New Roman"/>
          <w:b w:val="false"/>
          <w:i w:val="false"/>
          <w:color w:val="000000"/>
          <w:sz w:val="28"/>
        </w:rPr>
        <w:t>
      жеке тұлғалардың мүдделерін білдірген кезде көрсетілетін қызметті алушының уәкілетті өкілінің өкілеттіктерінің нақты тізбесі көрсетілген нотариалды куәландырылған сенімхаттың бар-жоғын тексереді – 2 минут;</w:t>
      </w:r>
      <w:r>
        <w:br/>
      </w:r>
      <w:r>
        <w:rPr>
          <w:rFonts w:ascii="Times New Roman"/>
          <w:b w:val="false"/>
          <w:i w:val="false"/>
          <w:color w:val="000000"/>
          <w:sz w:val="28"/>
        </w:rPr>
        <w:t>
      көрсетілетін қызмет алушының көзінше – 5 минут:</w:t>
      </w:r>
      <w:r>
        <w:br/>
      </w:r>
      <w:r>
        <w:rPr>
          <w:rFonts w:ascii="Times New Roman"/>
          <w:b w:val="false"/>
          <w:i w:val="false"/>
          <w:color w:val="000000"/>
          <w:sz w:val="28"/>
        </w:rPr>
        <w:t>
      Стандарттың 9-тармағына сәйкес ұсынылған құжаттардың және қосымшалардың толықтығын;</w:t>
      </w:r>
      <w:r>
        <w:br/>
      </w:r>
      <w:r>
        <w:rPr>
          <w:rFonts w:ascii="Times New Roman"/>
          <w:b w:val="false"/>
          <w:i w:val="false"/>
          <w:color w:val="000000"/>
          <w:sz w:val="28"/>
        </w:rPr>
        <w:t>
      салық төлеушінің салықтық өтініштегі көрсетілген деректерді Біріктірілген салықтық ақпараттық жүйенің (бұдан әрі – БСАЖ) тіркеу деректеріндегі бар мәліметтермен салыстырып тексереді;</w:t>
      </w:r>
      <w:r>
        <w:br/>
      </w:r>
      <w:r>
        <w:rPr>
          <w:rFonts w:ascii="Times New Roman"/>
          <w:b w:val="false"/>
          <w:i w:val="false"/>
          <w:color w:val="000000"/>
          <w:sz w:val="28"/>
        </w:rPr>
        <w:t>
      салық есептілігін өндеу сервисі ақпараттық жүйесінде (бұдан әрі – СЕӨС АЖ) есепті тіркейді - 5 минут;</w:t>
      </w:r>
      <w:r>
        <w:br/>
      </w:r>
      <w:r>
        <w:rPr>
          <w:rFonts w:ascii="Times New Roman"/>
          <w:b w:val="false"/>
          <w:i w:val="false"/>
          <w:color w:val="000000"/>
          <w:sz w:val="28"/>
        </w:rPr>
        <w:t>
      есептің екінші данасына құжаттың қабылданған күнін, ақпараттық жүйемен берілген құжаттың кіріс нөмірін, өзінің аты-жөнін және оған қолын қояды - 3 минут;</w:t>
      </w:r>
      <w:r>
        <w:br/>
      </w:r>
      <w:r>
        <w:rPr>
          <w:rFonts w:ascii="Times New Roman"/>
          <w:b w:val="false"/>
          <w:i w:val="false"/>
          <w:color w:val="000000"/>
          <w:sz w:val="28"/>
        </w:rPr>
        <w:t>
      көрсетілетін қызметті алушыға осы Мемлекеттік көрсетілетін қызмет регламентінің </w:t>
      </w:r>
      <w:r>
        <w:rPr>
          <w:rFonts w:ascii="Times New Roman"/>
          <w:b w:val="false"/>
          <w:i w:val="false"/>
          <w:color w:val="000000"/>
          <w:sz w:val="28"/>
        </w:rPr>
        <w:t>1-қосымшасына</w:t>
      </w:r>
      <w:r>
        <w:rPr>
          <w:rFonts w:ascii="Times New Roman"/>
          <w:b w:val="false"/>
          <w:i w:val="false"/>
          <w:color w:val="000000"/>
          <w:sz w:val="28"/>
        </w:rPr>
        <w:t xml:space="preserve"> сәйкес салықтық өтінішті қабылдағаны туралы талон (бұдан әрі – талон) береді - 3 минут;</w:t>
      </w:r>
      <w:r>
        <w:br/>
      </w:r>
      <w:r>
        <w:rPr>
          <w:rFonts w:ascii="Times New Roman"/>
          <w:b w:val="false"/>
          <w:i w:val="false"/>
          <w:color w:val="000000"/>
          <w:sz w:val="28"/>
        </w:rPr>
        <w:t>
      құжаттарды өңдеуге жауапты қызметкерге кіріс құжаттарын береді – 10 минут;</w:t>
      </w:r>
      <w:r>
        <w:br/>
      </w:r>
      <w:r>
        <w:rPr>
          <w:rFonts w:ascii="Times New Roman"/>
          <w:b w:val="false"/>
          <w:i w:val="false"/>
          <w:color w:val="000000"/>
          <w:sz w:val="28"/>
        </w:rPr>
        <w:t>
</w:t>
      </w:r>
      <w:r>
        <w:rPr>
          <w:rFonts w:ascii="Times New Roman"/>
          <w:b w:val="false"/>
          <w:i w:val="false"/>
          <w:color w:val="000000"/>
          <w:sz w:val="28"/>
        </w:rPr>
        <w:t>
      2) құжаттарды өңдеуге жауапты қызметкер есептің деректерін енгізеді және салық органдарының ақпараттық жүйесінде дара кәсіпкерлер үшін арнайы салық режимін қолдануға патентті қалыптастыру үшін өндеуге жібереді, есепті ұсыну күнінен кейінгі –1 жұмыс күні ішінде;</w:t>
      </w:r>
      <w:r>
        <w:br/>
      </w:r>
      <w:r>
        <w:rPr>
          <w:rFonts w:ascii="Times New Roman"/>
          <w:b w:val="false"/>
          <w:i w:val="false"/>
          <w:color w:val="000000"/>
          <w:sz w:val="28"/>
        </w:rPr>
        <w:t>
      құжаттарды беруге жауапты қызметкерге қағаз жеткізгіштегі электрондық патентті береді –10 минут;</w:t>
      </w:r>
      <w:r>
        <w:br/>
      </w:r>
      <w:r>
        <w:rPr>
          <w:rFonts w:ascii="Times New Roman"/>
          <w:b w:val="false"/>
          <w:i w:val="false"/>
          <w:color w:val="000000"/>
          <w:sz w:val="28"/>
        </w:rPr>
        <w:t>
</w:t>
      </w:r>
      <w:r>
        <w:rPr>
          <w:rFonts w:ascii="Times New Roman"/>
          <w:b w:val="false"/>
          <w:i w:val="false"/>
          <w:color w:val="000000"/>
          <w:sz w:val="28"/>
        </w:rPr>
        <w:t>
      3) құжаттарды беруге жауапты қызметкер қызметті алушы талонмен және жеке басын куәландыратын құжаттармен жүгінген кезде осы Мемлекеттік көрсетілетін қызмет регламентінің </w:t>
      </w:r>
      <w:r>
        <w:rPr>
          <w:rFonts w:ascii="Times New Roman"/>
          <w:b w:val="false"/>
          <w:i w:val="false"/>
          <w:color w:val="000000"/>
          <w:sz w:val="28"/>
        </w:rPr>
        <w:t>2-қосымшасына</w:t>
      </w:r>
      <w:r>
        <w:rPr>
          <w:rFonts w:ascii="Times New Roman"/>
          <w:b w:val="false"/>
          <w:i w:val="false"/>
          <w:color w:val="000000"/>
          <w:sz w:val="28"/>
        </w:rPr>
        <w:t xml:space="preserve"> сәйкес шығыс құжаттарын беретін журналда (бұдан әрі - Журнал) шығыс құжаттарын тіркейді және Журналға қол қойдырып қолма-қол береді – 10 минут. </w:t>
      </w:r>
      <w:r>
        <w:br/>
      </w:r>
      <w:r>
        <w:rPr>
          <w:rFonts w:ascii="Times New Roman"/>
          <w:b w:val="false"/>
          <w:i w:val="false"/>
          <w:color w:val="000000"/>
          <w:sz w:val="28"/>
        </w:rPr>
        <w:t>
</w:t>
      </w:r>
      <w:r>
        <w:rPr>
          <w:rFonts w:ascii="Times New Roman"/>
          <w:b w:val="false"/>
          <w:i w:val="false"/>
          <w:color w:val="000000"/>
          <w:sz w:val="28"/>
        </w:rPr>
        <w:t xml:space="preserve">
      6. Мемлекеттік қызмет көрсету үдерісінің келесі рәсімін (іс-қимылын) орындауды бастау үшін негіз болып қабылданған кіріс құжаттарын Excel пішінінде жүргізілетін тізімдеме бойынша беру табылады. Құжаттарды қабылдауға жауапты қызметкер тізімдеменің үш данасын басып шығарады, оларға құжаттарды қабылдауға жауапты қызметкер мен құжаттарды өңдеуге жауапты қызметкер қолдарын қояды – бір данасы қабылдауға жауапты қызметкерде қалады, екі данасы құжаттармен бірге өңдеуге жауапты қызметкерге беріледі. Құжаттарды өңдеу аяқталуы бойынша, өңдеуге жауапты қызметкер тізімдеменің үшінші данасындағы тиісті бағандарды толтырып, шығыс құжаттарымен бірге құжаттарды беруге жауапты қызметкерге береді. </w:t>
      </w:r>
    </w:p>
    <w:bookmarkEnd w:id="142"/>
    <w:bookmarkStart w:name="z409" w:id="143"/>
    <w:p>
      <w:pPr>
        <w:spacing w:after="0"/>
        <w:ind w:left="0"/>
        <w:jc w:val="left"/>
      </w:pPr>
      <w:r>
        <w:rPr>
          <w:rFonts w:ascii="Times New Roman"/>
          <w:b/>
          <w:i w:val="false"/>
          <w:color w:val="000000"/>
        </w:rPr>
        <w:t xml:space="preserve"> 
3. Мемлекеттік қызмет көрсету үдерісінде көрсетілетін қызметті</w:t>
      </w:r>
      <w:r>
        <w:br/>
      </w:r>
      <w:r>
        <w:rPr>
          <w:rFonts w:ascii="Times New Roman"/>
          <w:b/>
          <w:i w:val="false"/>
          <w:color w:val="000000"/>
        </w:rPr>
        <w:t>
берушінің құрылымдық бөлімшелерінің (қызметкерлерінің)</w:t>
      </w:r>
      <w:r>
        <w:br/>
      </w:r>
      <w:r>
        <w:rPr>
          <w:rFonts w:ascii="Times New Roman"/>
          <w:b/>
          <w:i w:val="false"/>
          <w:color w:val="000000"/>
        </w:rPr>
        <w:t>
өзара іс-қимыл тәртібі</w:t>
      </w:r>
    </w:p>
    <w:bookmarkEnd w:id="143"/>
    <w:bookmarkStart w:name="z410" w:id="144"/>
    <w:p>
      <w:pPr>
        <w:spacing w:after="0"/>
        <w:ind w:left="0"/>
        <w:jc w:val="both"/>
      </w:pPr>
      <w:r>
        <w:rPr>
          <w:rFonts w:ascii="Times New Roman"/>
          <w:b w:val="false"/>
          <w:i w:val="false"/>
          <w:color w:val="000000"/>
          <w:sz w:val="28"/>
        </w:rPr>
        <w:t>
      7. Мемлекеттік қызметті көрсету үдерісінде көрсетілетін қызметті берушінің ҚӨО қызметкерлері қатысады.</w:t>
      </w:r>
      <w:r>
        <w:br/>
      </w:r>
      <w:r>
        <w:rPr>
          <w:rFonts w:ascii="Times New Roman"/>
          <w:b w:val="false"/>
          <w:i w:val="false"/>
          <w:color w:val="000000"/>
          <w:sz w:val="28"/>
        </w:rPr>
        <w:t>
</w:t>
      </w:r>
      <w:r>
        <w:rPr>
          <w:rFonts w:ascii="Times New Roman"/>
          <w:b w:val="false"/>
          <w:i w:val="false"/>
          <w:color w:val="000000"/>
          <w:sz w:val="28"/>
        </w:rPr>
        <w:t>
      8. Құжаттарды қабылдауға жауапты қызметкер қызмет алушының берген құжаттарын қабылдайды, тексереді және тіркейді – 20 минут.</w:t>
      </w:r>
      <w:r>
        <w:br/>
      </w:r>
      <w:r>
        <w:rPr>
          <w:rFonts w:ascii="Times New Roman"/>
          <w:b w:val="false"/>
          <w:i w:val="false"/>
          <w:color w:val="000000"/>
          <w:sz w:val="28"/>
        </w:rPr>
        <w:t>
      құжаттарды өңдеуге жауапты қызметкер осы Мемлекеттік көрсетілетін қызмет регламетінің </w:t>
      </w:r>
      <w:r>
        <w:rPr>
          <w:rFonts w:ascii="Times New Roman"/>
          <w:b w:val="false"/>
          <w:i w:val="false"/>
          <w:color w:val="000000"/>
          <w:sz w:val="28"/>
        </w:rPr>
        <w:t>6-тармағында</w:t>
      </w:r>
      <w:r>
        <w:rPr>
          <w:rFonts w:ascii="Times New Roman"/>
          <w:b w:val="false"/>
          <w:i w:val="false"/>
          <w:color w:val="000000"/>
          <w:sz w:val="28"/>
        </w:rPr>
        <w:t xml:space="preserve"> көрсетілген тәртіпте құжаттарды өңдеуге береді.</w:t>
      </w:r>
      <w:r>
        <w:br/>
      </w:r>
      <w:r>
        <w:rPr>
          <w:rFonts w:ascii="Times New Roman"/>
          <w:b w:val="false"/>
          <w:i w:val="false"/>
          <w:color w:val="000000"/>
          <w:sz w:val="28"/>
        </w:rPr>
        <w:t>
</w:t>
      </w:r>
      <w:r>
        <w:rPr>
          <w:rFonts w:ascii="Times New Roman"/>
          <w:b w:val="false"/>
          <w:i w:val="false"/>
          <w:color w:val="000000"/>
          <w:sz w:val="28"/>
        </w:rPr>
        <w:t>
      9.Құжаттарды өңдеуге жауапты қызметкер есептің деректерін енгізеді және салық органдарының ақпараттық жүйесінде дара кәсіпкерлер үшін арнайы салық режимін қолдануға патентті қалыптастыру үшін өндеуге жіберу, есепті ұсыну күнінен кейінгі –1 жұмыс күні ішінде;</w:t>
      </w:r>
      <w:r>
        <w:br/>
      </w:r>
      <w:r>
        <w:rPr>
          <w:rFonts w:ascii="Times New Roman"/>
          <w:b w:val="false"/>
          <w:i w:val="false"/>
          <w:color w:val="000000"/>
          <w:sz w:val="28"/>
        </w:rPr>
        <w:t>
      құжаттарды беруге жауапты қызметкерге қағаз жеткізгіштегі электрондық патентті береді – 10 минут.</w:t>
      </w:r>
      <w:r>
        <w:br/>
      </w:r>
      <w:r>
        <w:rPr>
          <w:rFonts w:ascii="Times New Roman"/>
          <w:b w:val="false"/>
          <w:i w:val="false"/>
          <w:color w:val="000000"/>
          <w:sz w:val="28"/>
        </w:rPr>
        <w:t>
</w:t>
      </w:r>
      <w:r>
        <w:rPr>
          <w:rFonts w:ascii="Times New Roman"/>
          <w:b w:val="false"/>
          <w:i w:val="false"/>
          <w:color w:val="000000"/>
          <w:sz w:val="28"/>
        </w:rPr>
        <w:t xml:space="preserve">
      10. Құжаттарды беруге жауапты қызметкер қызметті алушы талонмен және жеке басын куәландыратын құжаттармен жүгінген кезде қағаз жеткізгіштегі электрондық патентті Журналда тіркейді және Журналға қол қойдырып қолма-қол береді – 10 минут. </w:t>
      </w:r>
      <w:r>
        <w:br/>
      </w:r>
      <w:r>
        <w:rPr>
          <w:rFonts w:ascii="Times New Roman"/>
          <w:b w:val="false"/>
          <w:i w:val="false"/>
          <w:color w:val="000000"/>
          <w:sz w:val="28"/>
        </w:rPr>
        <w:t>
</w:t>
      </w:r>
      <w:r>
        <w:rPr>
          <w:rFonts w:ascii="Times New Roman"/>
          <w:b w:val="false"/>
          <w:i w:val="false"/>
          <w:color w:val="000000"/>
          <w:sz w:val="28"/>
        </w:rPr>
        <w:t>
      11. «Дара кәсіпкерлерге патент беру» мемлекеттік қызмет көрсету бойынша рәсімнің (іс-қимылдың) реттілік блок – сызбасы, осы Мемлекеттік көрсетілетін қызмет регламентінің </w:t>
      </w:r>
      <w:r>
        <w:rPr>
          <w:rFonts w:ascii="Times New Roman"/>
          <w:b w:val="false"/>
          <w:i w:val="false"/>
          <w:color w:val="000000"/>
          <w:sz w:val="28"/>
        </w:rPr>
        <w:t>3-қосымшада</w:t>
      </w:r>
      <w:r>
        <w:rPr>
          <w:rFonts w:ascii="Times New Roman"/>
          <w:b w:val="false"/>
          <w:i w:val="false"/>
          <w:color w:val="000000"/>
          <w:sz w:val="28"/>
        </w:rPr>
        <w:t xml:space="preserve"> келтірілген.</w:t>
      </w:r>
    </w:p>
    <w:bookmarkEnd w:id="144"/>
    <w:bookmarkStart w:name="z415" w:id="145"/>
    <w:p>
      <w:pPr>
        <w:spacing w:after="0"/>
        <w:ind w:left="0"/>
        <w:jc w:val="left"/>
      </w:pPr>
      <w:r>
        <w:rPr>
          <w:rFonts w:ascii="Times New Roman"/>
          <w:b/>
          <w:i w:val="false"/>
          <w:color w:val="000000"/>
        </w:rPr>
        <w:t xml:space="preserve"> 
4. Мемлекеттік қызмет көрсету үдерісінде ақпараттық</w:t>
      </w:r>
      <w:r>
        <w:br/>
      </w:r>
      <w:r>
        <w:rPr>
          <w:rFonts w:ascii="Times New Roman"/>
          <w:b/>
          <w:i w:val="false"/>
          <w:color w:val="000000"/>
        </w:rPr>
        <w:t>
жүйелерді пайдалану тәртібі</w:t>
      </w:r>
    </w:p>
    <w:bookmarkEnd w:id="145"/>
    <w:bookmarkStart w:name="z416" w:id="146"/>
    <w:p>
      <w:pPr>
        <w:spacing w:after="0"/>
        <w:ind w:left="0"/>
        <w:jc w:val="both"/>
      </w:pPr>
      <w:r>
        <w:rPr>
          <w:rFonts w:ascii="Times New Roman"/>
          <w:b w:val="false"/>
          <w:i w:val="false"/>
          <w:color w:val="000000"/>
          <w:sz w:val="28"/>
        </w:rPr>
        <w:t>
      12. Қызметті берушінің және қызметті алушының ЭҮП арқылы мемлекеттік қызмет көрсету кезіндегі жүгінуі және рәсімдердің (іс-әрекеттердің) жалғаспалық тәртібі осы Мемлекеттік көрсетілетін қызмет регламентінің </w:t>
      </w:r>
      <w:r>
        <w:rPr>
          <w:rFonts w:ascii="Times New Roman"/>
          <w:b w:val="false"/>
          <w:i w:val="false"/>
          <w:color w:val="000000"/>
          <w:sz w:val="28"/>
        </w:rPr>
        <w:t>4-қосымшасында</w:t>
      </w:r>
      <w:r>
        <w:rPr>
          <w:rFonts w:ascii="Times New Roman"/>
          <w:b w:val="false"/>
          <w:i w:val="false"/>
          <w:color w:val="000000"/>
          <w:sz w:val="28"/>
        </w:rPr>
        <w:t xml:space="preserve"> (ЭҮП арқылы мемлекеттік қызмет көрсету кезіндегі өзара іс-қимылдардың функционалдық диаграммасы) келтірілген:</w:t>
      </w:r>
      <w:r>
        <w:br/>
      </w:r>
      <w:r>
        <w:rPr>
          <w:rFonts w:ascii="Times New Roman"/>
          <w:b w:val="false"/>
          <w:i w:val="false"/>
          <w:color w:val="000000"/>
          <w:sz w:val="28"/>
        </w:rPr>
        <w:t>
</w:t>
      </w:r>
      <w:r>
        <w:rPr>
          <w:rFonts w:ascii="Times New Roman"/>
          <w:b w:val="false"/>
          <w:i w:val="false"/>
          <w:color w:val="000000"/>
          <w:sz w:val="28"/>
        </w:rPr>
        <w:t xml:space="preserve">
      1) қызметті алушы компьютерінің интернет-браузерiнде сақталып тұрған өзiнiң электрондық цифрлы қол қойып (бұдан әрі – ЭЦҚ) тiркеу куәлiгiнiң көмегiмен алушының ЭҮП тiркеудi жүзеге асырады, бұл ретте қызметті алушы туралы жеке тұлғаның мемлекеттік деректер қорынан/заңды тұлғалардың мемлекеттік деректер қорынан (бұдан әрі - ЖТ МДҚ/ЗТ МДҚ) мәліметтер автоматты жүйеде алынады және сақталады (ЭҮП-да тiркелмеген қызметті алушылар үшiн жүзеге асырылады); </w:t>
      </w:r>
      <w:r>
        <w:br/>
      </w:r>
      <w:r>
        <w:rPr>
          <w:rFonts w:ascii="Times New Roman"/>
          <w:b w:val="false"/>
          <w:i w:val="false"/>
          <w:color w:val="000000"/>
          <w:sz w:val="28"/>
        </w:rPr>
        <w:t>
</w:t>
      </w:r>
      <w:r>
        <w:rPr>
          <w:rFonts w:ascii="Times New Roman"/>
          <w:b w:val="false"/>
          <w:i w:val="false"/>
          <w:color w:val="000000"/>
          <w:sz w:val="28"/>
        </w:rPr>
        <w:t xml:space="preserve">
      2) 1-үдеріс - қызметті алушының жеке сәйкестендіру нөмірін/бизнес сәйкестендіру нөмірін (бұдан әрі - ЖСН/БСН) енгізу үдерісі (авторландыру үдерісі) немесе мемлекеттік қызметті алу үшін ЭЦҚ тіркеу куәлігінің көмегімен ЭҮП-ке парольді авторландыру; </w:t>
      </w:r>
      <w:r>
        <w:br/>
      </w:r>
      <w:r>
        <w:rPr>
          <w:rFonts w:ascii="Times New Roman"/>
          <w:b w:val="false"/>
          <w:i w:val="false"/>
          <w:color w:val="000000"/>
          <w:sz w:val="28"/>
        </w:rPr>
        <w:t>
</w:t>
      </w:r>
      <w:r>
        <w:rPr>
          <w:rFonts w:ascii="Times New Roman"/>
          <w:b w:val="false"/>
          <w:i w:val="false"/>
          <w:color w:val="000000"/>
          <w:sz w:val="28"/>
        </w:rPr>
        <w:t xml:space="preserve">
      3) 1-шарт - логин (ЖСН/БСН) және пароль арқылы тіркелген қызметті алушы туралы деректердiң түпнұсқалығын ЭҮП тексеру; </w:t>
      </w:r>
      <w:r>
        <w:br/>
      </w:r>
      <w:r>
        <w:rPr>
          <w:rFonts w:ascii="Times New Roman"/>
          <w:b w:val="false"/>
          <w:i w:val="false"/>
          <w:color w:val="000000"/>
          <w:sz w:val="28"/>
        </w:rPr>
        <w:t>
</w:t>
      </w:r>
      <w:r>
        <w:rPr>
          <w:rFonts w:ascii="Times New Roman"/>
          <w:b w:val="false"/>
          <w:i w:val="false"/>
          <w:color w:val="000000"/>
          <w:sz w:val="28"/>
        </w:rPr>
        <w:t xml:space="preserve">
      4) 2-үдеріс - қызметті алушының деректерiнде бұзушылықтар болуына байланысты авторландырудан бас тарту туралы хабарламаны ЭҮП қалыптастыру; </w:t>
      </w:r>
      <w:r>
        <w:br/>
      </w:r>
      <w:r>
        <w:rPr>
          <w:rFonts w:ascii="Times New Roman"/>
          <w:b w:val="false"/>
          <w:i w:val="false"/>
          <w:color w:val="000000"/>
          <w:sz w:val="28"/>
        </w:rPr>
        <w:t>
</w:t>
      </w:r>
      <w:r>
        <w:rPr>
          <w:rFonts w:ascii="Times New Roman"/>
          <w:b w:val="false"/>
          <w:i w:val="false"/>
          <w:color w:val="000000"/>
          <w:sz w:val="28"/>
        </w:rPr>
        <w:t xml:space="preserve">
      5) 3-үдеріс - мемлекеттік қызметті алушының осы Мемлекеттік көрсетілетін қызмет регламентінде көрсетілген қызметті таңдап алуы, қызмет көрсету үшін сауал түрін экранға шығару және құрылымдық пен форматтық талаптарды ескере отырып сауал нысандарын толтыру (деректерді енгізу), сондай-ақ қызметті алушының деректерi туралы электрондық үкімет щлюзі (бұдан әрі – ЭҮШ) арқылы ЖТ МДҚ/ЗТ МДҚ-на автоматты сауалдар жіберу; </w:t>
      </w:r>
      <w:r>
        <w:br/>
      </w:r>
      <w:r>
        <w:rPr>
          <w:rFonts w:ascii="Times New Roman"/>
          <w:b w:val="false"/>
          <w:i w:val="false"/>
          <w:color w:val="000000"/>
          <w:sz w:val="28"/>
        </w:rPr>
        <w:t>
</w:t>
      </w:r>
      <w:r>
        <w:rPr>
          <w:rFonts w:ascii="Times New Roman"/>
          <w:b w:val="false"/>
          <w:i w:val="false"/>
          <w:color w:val="000000"/>
          <w:sz w:val="28"/>
        </w:rPr>
        <w:t xml:space="preserve">
      6) 2-шарт - қызметті алушының ЖТ МДҚ/ЗТ МДҚ-ғы деректерiн тексеру; </w:t>
      </w:r>
      <w:r>
        <w:br/>
      </w:r>
      <w:r>
        <w:rPr>
          <w:rFonts w:ascii="Times New Roman"/>
          <w:b w:val="false"/>
          <w:i w:val="false"/>
          <w:color w:val="000000"/>
          <w:sz w:val="28"/>
        </w:rPr>
        <w:t>
</w:t>
      </w:r>
      <w:r>
        <w:rPr>
          <w:rFonts w:ascii="Times New Roman"/>
          <w:b w:val="false"/>
          <w:i w:val="false"/>
          <w:color w:val="000000"/>
          <w:sz w:val="28"/>
        </w:rPr>
        <w:t xml:space="preserve">
      7) 4-үдеріс – мемлекеттік қызметті алушының ЖТ МДҚ/ЗТ МДҚ-да деректері расталмағандығына байланысты сұратып отырған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8) 5-үдеріс - қызметті алушының сауалды куәландыруы (қол қоюы) үшін ЭЦҚ тіркеу куәлігін таңдауы; </w:t>
      </w:r>
      <w:r>
        <w:br/>
      </w:r>
      <w:r>
        <w:rPr>
          <w:rFonts w:ascii="Times New Roman"/>
          <w:b w:val="false"/>
          <w:i w:val="false"/>
          <w:color w:val="000000"/>
          <w:sz w:val="28"/>
        </w:rPr>
        <w:t>
</w:t>
      </w:r>
      <w:r>
        <w:rPr>
          <w:rFonts w:ascii="Times New Roman"/>
          <w:b w:val="false"/>
          <w:i w:val="false"/>
          <w:color w:val="000000"/>
          <w:sz w:val="28"/>
        </w:rPr>
        <w:t xml:space="preserve">
      9) 3-шарт - ЭҮП-да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 </w:t>
      </w:r>
      <w:r>
        <w:br/>
      </w:r>
      <w:r>
        <w:rPr>
          <w:rFonts w:ascii="Times New Roman"/>
          <w:b w:val="false"/>
          <w:i w:val="false"/>
          <w:color w:val="000000"/>
          <w:sz w:val="28"/>
        </w:rPr>
        <w:t>
</w:t>
      </w:r>
      <w:r>
        <w:rPr>
          <w:rFonts w:ascii="Times New Roman"/>
          <w:b w:val="false"/>
          <w:i w:val="false"/>
          <w:color w:val="000000"/>
          <w:sz w:val="28"/>
        </w:rPr>
        <w:t xml:space="preserve">
      10) 6-үдеріс – мемлекеттік қызметті алушының ЭЦҚ түпнұсқалығы расталмағандығына байланысты сұратып отырған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11) 7-үдеріс – мемлекеттік қызметті алушының ЭЦҚ арқылы қызмет көрсетуі үшін сауалды куәландыруы және ЭҮШ арқылы электрондық түрдегі құжатты (сауалды) қызметті берушінің өңдеуі үшін БСАЖ -не жіберу; </w:t>
      </w:r>
      <w:r>
        <w:br/>
      </w:r>
      <w:r>
        <w:rPr>
          <w:rFonts w:ascii="Times New Roman"/>
          <w:b w:val="false"/>
          <w:i w:val="false"/>
          <w:color w:val="000000"/>
          <w:sz w:val="28"/>
        </w:rPr>
        <w:t>
</w:t>
      </w:r>
      <w:r>
        <w:rPr>
          <w:rFonts w:ascii="Times New Roman"/>
          <w:b w:val="false"/>
          <w:i w:val="false"/>
          <w:color w:val="000000"/>
          <w:sz w:val="28"/>
        </w:rPr>
        <w:t xml:space="preserve">
      12) 8-үдеріс - БСАЖ-де электрондық түрдегі құжатты тіркеу; </w:t>
      </w:r>
      <w:r>
        <w:br/>
      </w:r>
      <w:r>
        <w:rPr>
          <w:rFonts w:ascii="Times New Roman"/>
          <w:b w:val="false"/>
          <w:i w:val="false"/>
          <w:color w:val="000000"/>
          <w:sz w:val="28"/>
        </w:rPr>
        <w:t>
</w:t>
      </w:r>
      <w:r>
        <w:rPr>
          <w:rFonts w:ascii="Times New Roman"/>
          <w:b w:val="false"/>
          <w:i w:val="false"/>
          <w:color w:val="000000"/>
          <w:sz w:val="28"/>
        </w:rPr>
        <w:t xml:space="preserve">
      13) 4-шарт - қызметті берушімен сауалды тексеру (өңдеу); </w:t>
      </w:r>
      <w:r>
        <w:br/>
      </w:r>
      <w:r>
        <w:rPr>
          <w:rFonts w:ascii="Times New Roman"/>
          <w:b w:val="false"/>
          <w:i w:val="false"/>
          <w:color w:val="000000"/>
          <w:sz w:val="28"/>
        </w:rPr>
        <w:t>
</w:t>
      </w:r>
      <w:r>
        <w:rPr>
          <w:rFonts w:ascii="Times New Roman"/>
          <w:b w:val="false"/>
          <w:i w:val="false"/>
          <w:color w:val="000000"/>
          <w:sz w:val="28"/>
        </w:rPr>
        <w:t xml:space="preserve">
      14) 9-үдеріс – салықтық өтінішті беру күні салық кезеңіне салық есептілігін БСАЖ-де бас тарту туралы уәжделген жауапты қалыптастыру; </w:t>
      </w:r>
      <w:r>
        <w:br/>
      </w:r>
      <w:r>
        <w:rPr>
          <w:rFonts w:ascii="Times New Roman"/>
          <w:b w:val="false"/>
          <w:i w:val="false"/>
          <w:color w:val="000000"/>
          <w:sz w:val="28"/>
        </w:rPr>
        <w:t>
</w:t>
      </w:r>
      <w:r>
        <w:rPr>
          <w:rFonts w:ascii="Times New Roman"/>
          <w:b w:val="false"/>
          <w:i w:val="false"/>
          <w:color w:val="000000"/>
          <w:sz w:val="28"/>
        </w:rPr>
        <w:t>
      15) 10-үдеріс – мемлекеттік қызметті алушының БСАЖ-де қалыптастырылған қызмет нәтижесін алуы. Электрондық құжат қызметті берушінің уәкілетті тұлғасының ЭЦҚ-сын пайдаланумен қалыптастырылады.</w:t>
      </w:r>
      <w:r>
        <w:br/>
      </w:r>
      <w:r>
        <w:rPr>
          <w:rFonts w:ascii="Times New Roman"/>
          <w:b w:val="false"/>
          <w:i w:val="false"/>
          <w:color w:val="000000"/>
          <w:sz w:val="28"/>
        </w:rPr>
        <w:t>
</w:t>
      </w:r>
      <w:r>
        <w:rPr>
          <w:rFonts w:ascii="Times New Roman"/>
          <w:b w:val="false"/>
          <w:i w:val="false"/>
          <w:color w:val="000000"/>
          <w:sz w:val="28"/>
        </w:rPr>
        <w:t>
      13. Қызметті берушінің және қызметті алушының «Салық төлеушінің кабинеті» (бұдан әрі – СТК) веб-қосымшасы арқылы мемлекеттік қызмет көрсету кезіндегі жүгінуі және рәсімдердің (іс-әрекеттердің) жалғаспалық тәртібі осы Мемлекеттік көрсетілетін қызмет регламентінің </w:t>
      </w:r>
      <w:r>
        <w:rPr>
          <w:rFonts w:ascii="Times New Roman"/>
          <w:b w:val="false"/>
          <w:i w:val="false"/>
          <w:color w:val="000000"/>
          <w:sz w:val="28"/>
        </w:rPr>
        <w:t>5-қосымшасында</w:t>
      </w:r>
      <w:r>
        <w:rPr>
          <w:rFonts w:ascii="Times New Roman"/>
          <w:b w:val="false"/>
          <w:i w:val="false"/>
          <w:color w:val="000000"/>
          <w:sz w:val="28"/>
        </w:rPr>
        <w:t>(СТК арқылы мемлекеттік қызмет көрсету кезіндегі өзара іс-қимылдардың функционалды диаграммасы) келтірілген:</w:t>
      </w:r>
      <w:r>
        <w:br/>
      </w:r>
      <w:r>
        <w:rPr>
          <w:rFonts w:ascii="Times New Roman"/>
          <w:b w:val="false"/>
          <w:i w:val="false"/>
          <w:color w:val="000000"/>
          <w:sz w:val="28"/>
        </w:rPr>
        <w:t>
</w:t>
      </w:r>
      <w:r>
        <w:rPr>
          <w:rFonts w:ascii="Times New Roman"/>
          <w:b w:val="false"/>
          <w:i w:val="false"/>
          <w:color w:val="000000"/>
          <w:sz w:val="28"/>
        </w:rPr>
        <w:t xml:space="preserve">
      1) 1-үдеріс - қызметті алушы компьютерінің интернет-браузерiнде сақталып тұрған өзiнiң электрондық цифрлы қол қойып (бұдан әрі – ЭЦҚ) тiркеу куәлiгiнiң көмегiмен қызметті алушы СТК тiркеудi жүзеге асырады, бұл ретте қызметті алушы туралы мәліметтер тіркеу деректерінен автоматты жүйеде алынады және сақталады; </w:t>
      </w:r>
      <w:r>
        <w:br/>
      </w:r>
      <w:r>
        <w:rPr>
          <w:rFonts w:ascii="Times New Roman"/>
          <w:b w:val="false"/>
          <w:i w:val="false"/>
          <w:color w:val="000000"/>
          <w:sz w:val="28"/>
        </w:rPr>
        <w:t>
</w:t>
      </w:r>
      <w:r>
        <w:rPr>
          <w:rFonts w:ascii="Times New Roman"/>
          <w:b w:val="false"/>
          <w:i w:val="false"/>
          <w:color w:val="000000"/>
          <w:sz w:val="28"/>
        </w:rPr>
        <w:t xml:space="preserve">
      2) 1-шарт - жеке сәйкестендіру нөмірі (ЖСН/БСН) арқылы тіркелген қызметті алушы туралы деректердiң түпнұсқалығын ЭҮП тексеру; </w:t>
      </w:r>
      <w:r>
        <w:br/>
      </w:r>
      <w:r>
        <w:rPr>
          <w:rFonts w:ascii="Times New Roman"/>
          <w:b w:val="false"/>
          <w:i w:val="false"/>
          <w:color w:val="000000"/>
          <w:sz w:val="28"/>
        </w:rPr>
        <w:t>
</w:t>
      </w:r>
      <w:r>
        <w:rPr>
          <w:rFonts w:ascii="Times New Roman"/>
          <w:b w:val="false"/>
          <w:i w:val="false"/>
          <w:color w:val="000000"/>
          <w:sz w:val="28"/>
        </w:rPr>
        <w:t xml:space="preserve">
      3) 2-үдеріс - қызметті алушының деректерiнде бұзушылықтар болуына байланысты авторландырудан бас тарту туралы хабарламаны СТК қалыптастыру; </w:t>
      </w:r>
      <w:r>
        <w:br/>
      </w:r>
      <w:r>
        <w:rPr>
          <w:rFonts w:ascii="Times New Roman"/>
          <w:b w:val="false"/>
          <w:i w:val="false"/>
          <w:color w:val="000000"/>
          <w:sz w:val="28"/>
        </w:rPr>
        <w:t>
</w:t>
      </w:r>
      <w:r>
        <w:rPr>
          <w:rFonts w:ascii="Times New Roman"/>
          <w:b w:val="false"/>
          <w:i w:val="false"/>
          <w:color w:val="000000"/>
          <w:sz w:val="28"/>
        </w:rPr>
        <w:t xml:space="preserve">
      4) 3-үдеріс - мемлекеттік қызметті алушының осы Мемлекеттік көрсетілетін қызмет регламентінде көрсетілген қызметті таңдап алуы, қызмет көрсету үшін сауал түрін экранға шығару және құрылымдық пен форматтық талаптарды ескере отырып сауал нысандарын толтыру (деректерді енгізу); </w:t>
      </w:r>
      <w:r>
        <w:br/>
      </w:r>
      <w:r>
        <w:rPr>
          <w:rFonts w:ascii="Times New Roman"/>
          <w:b w:val="false"/>
          <w:i w:val="false"/>
          <w:color w:val="000000"/>
          <w:sz w:val="28"/>
        </w:rPr>
        <w:t>
</w:t>
      </w:r>
      <w:r>
        <w:rPr>
          <w:rFonts w:ascii="Times New Roman"/>
          <w:b w:val="false"/>
          <w:i w:val="false"/>
          <w:color w:val="000000"/>
          <w:sz w:val="28"/>
        </w:rPr>
        <w:t xml:space="preserve">
      5) 2-шарт - қызметті алушының тіркелу деректерiн тексеру; </w:t>
      </w:r>
      <w:r>
        <w:br/>
      </w:r>
      <w:r>
        <w:rPr>
          <w:rFonts w:ascii="Times New Roman"/>
          <w:b w:val="false"/>
          <w:i w:val="false"/>
          <w:color w:val="000000"/>
          <w:sz w:val="28"/>
        </w:rPr>
        <w:t>
</w:t>
      </w:r>
      <w:r>
        <w:rPr>
          <w:rFonts w:ascii="Times New Roman"/>
          <w:b w:val="false"/>
          <w:i w:val="false"/>
          <w:color w:val="000000"/>
          <w:sz w:val="28"/>
        </w:rPr>
        <w:t xml:space="preserve">
      6) 4-үдеріс – мемлекеттік қызметті алушының деректері расталмауына байланысты сұратып отырған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7) 5-үдеріс - қызметті алушының сауалды куәландыруы (қол қоюы) үшін ЭЦҚ тіркеу куәлігін таңдауы; </w:t>
      </w:r>
      <w:r>
        <w:br/>
      </w:r>
      <w:r>
        <w:rPr>
          <w:rFonts w:ascii="Times New Roman"/>
          <w:b w:val="false"/>
          <w:i w:val="false"/>
          <w:color w:val="000000"/>
          <w:sz w:val="28"/>
        </w:rPr>
        <w:t>
</w:t>
      </w:r>
      <w:r>
        <w:rPr>
          <w:rFonts w:ascii="Times New Roman"/>
          <w:b w:val="false"/>
          <w:i w:val="false"/>
          <w:color w:val="000000"/>
          <w:sz w:val="28"/>
        </w:rPr>
        <w:t xml:space="preserve">
      8) 3-шарт - СТК-де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 </w:t>
      </w:r>
      <w:r>
        <w:br/>
      </w:r>
      <w:r>
        <w:rPr>
          <w:rFonts w:ascii="Times New Roman"/>
          <w:b w:val="false"/>
          <w:i w:val="false"/>
          <w:color w:val="000000"/>
          <w:sz w:val="28"/>
        </w:rPr>
        <w:t>
</w:t>
      </w:r>
      <w:r>
        <w:rPr>
          <w:rFonts w:ascii="Times New Roman"/>
          <w:b w:val="false"/>
          <w:i w:val="false"/>
          <w:color w:val="000000"/>
          <w:sz w:val="28"/>
        </w:rPr>
        <w:t xml:space="preserve">
      9) 6-үдеріс – мемлекеттік қызметті алушының ЭЦҚ түпнұсқалығы расталмауына байланысты сұратып отырған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10) 7-үдеріс – мемлекеттік қызметті алушының ЭЦҚ арқылы қызмет көрсетуі үшін сауалды куәландыру және интеграциялық шин (бұдан әрі – ИШ) арқылы электрондық түрдегі құжатты (сауалды) қызметті берушінің өңдеуі үшін СЕӨС АЖ-не жіберу;</w:t>
      </w:r>
      <w:r>
        <w:br/>
      </w:r>
      <w:r>
        <w:rPr>
          <w:rFonts w:ascii="Times New Roman"/>
          <w:b w:val="false"/>
          <w:i w:val="false"/>
          <w:color w:val="000000"/>
          <w:sz w:val="28"/>
        </w:rPr>
        <w:t>
</w:t>
      </w:r>
      <w:r>
        <w:rPr>
          <w:rFonts w:ascii="Times New Roman"/>
          <w:b w:val="false"/>
          <w:i w:val="false"/>
          <w:color w:val="000000"/>
          <w:sz w:val="28"/>
        </w:rPr>
        <w:t xml:space="preserve">
      11) 8-үдеріс - СЕӨС АЖ-де электрондық түрдегі құжатты тіркеу; </w:t>
      </w:r>
      <w:r>
        <w:br/>
      </w:r>
      <w:r>
        <w:rPr>
          <w:rFonts w:ascii="Times New Roman"/>
          <w:b w:val="false"/>
          <w:i w:val="false"/>
          <w:color w:val="000000"/>
          <w:sz w:val="28"/>
        </w:rPr>
        <w:t>
</w:t>
      </w:r>
      <w:r>
        <w:rPr>
          <w:rFonts w:ascii="Times New Roman"/>
          <w:b w:val="false"/>
          <w:i w:val="false"/>
          <w:color w:val="000000"/>
          <w:sz w:val="28"/>
        </w:rPr>
        <w:t xml:space="preserve">
      12) 9-үдеріс - қызметті берушінің электрондық құжаттарын (сауалын) өндеу үшін СЕӨС АЖ-нен ИШ арқылы БСАЖ-ге жіберу; </w:t>
      </w:r>
      <w:r>
        <w:br/>
      </w:r>
      <w:r>
        <w:rPr>
          <w:rFonts w:ascii="Times New Roman"/>
          <w:b w:val="false"/>
          <w:i w:val="false"/>
          <w:color w:val="000000"/>
          <w:sz w:val="28"/>
        </w:rPr>
        <w:t>
</w:t>
      </w:r>
      <w:r>
        <w:rPr>
          <w:rFonts w:ascii="Times New Roman"/>
          <w:b w:val="false"/>
          <w:i w:val="false"/>
          <w:color w:val="000000"/>
          <w:sz w:val="28"/>
        </w:rPr>
        <w:t xml:space="preserve">
      13) 4-шарт – мемлекеттік қызметті алу үшін өтініштегі (тіркеу есебі, патенттің мерзімі туралы мәліметтер) қызметті алушының көрсеткен деректерін БСАЖ-де тексеру; </w:t>
      </w:r>
      <w:r>
        <w:br/>
      </w:r>
      <w:r>
        <w:rPr>
          <w:rFonts w:ascii="Times New Roman"/>
          <w:b w:val="false"/>
          <w:i w:val="false"/>
          <w:color w:val="000000"/>
          <w:sz w:val="28"/>
        </w:rPr>
        <w:t>
</w:t>
      </w:r>
      <w:r>
        <w:rPr>
          <w:rFonts w:ascii="Times New Roman"/>
          <w:b w:val="false"/>
          <w:i w:val="false"/>
          <w:color w:val="000000"/>
          <w:sz w:val="28"/>
        </w:rPr>
        <w:t xml:space="preserve">
      14) 10-үдеріс – қызметті алушының деректерінде бұзушылықтар бар болуына байланысты патент беруден бас тарту туралы хабарламаны БСАЖ-де қалыптастыру және СТК-не бас тарту туралы хабарламаны жіберу; </w:t>
      </w:r>
      <w:r>
        <w:br/>
      </w:r>
      <w:r>
        <w:rPr>
          <w:rFonts w:ascii="Times New Roman"/>
          <w:b w:val="false"/>
          <w:i w:val="false"/>
          <w:color w:val="000000"/>
          <w:sz w:val="28"/>
        </w:rPr>
        <w:t>
</w:t>
      </w:r>
      <w:r>
        <w:rPr>
          <w:rFonts w:ascii="Times New Roman"/>
          <w:b w:val="false"/>
          <w:i w:val="false"/>
          <w:color w:val="000000"/>
          <w:sz w:val="28"/>
        </w:rPr>
        <w:t xml:space="preserve">
      15) 11-үдеріс – мемлекеттік қызметті алушының БСАЖ-ден қалыптастырылған қызмет нәтижесін алуы. Электрондық құжат қызметті берушінің уәкілетті тұлғасының ЭЦҚ-сын пайдаланумен қалыптастырылады. </w:t>
      </w:r>
      <w:r>
        <w:br/>
      </w:r>
      <w:r>
        <w:rPr>
          <w:rFonts w:ascii="Times New Roman"/>
          <w:b w:val="false"/>
          <w:i w:val="false"/>
          <w:color w:val="000000"/>
          <w:sz w:val="28"/>
        </w:rPr>
        <w:t>
</w:t>
      </w:r>
      <w:r>
        <w:rPr>
          <w:rFonts w:ascii="Times New Roman"/>
          <w:b w:val="false"/>
          <w:i w:val="false"/>
          <w:color w:val="000000"/>
          <w:sz w:val="28"/>
        </w:rPr>
        <w:t>
      14. Қызметті берушінің және қызметті алушының СЕӨС АЖ арқылы мемлекеттік қызмет көрсету кезіндегі жүгінуі және рәсімдердің (іс-әрекеттердің) жалғаспалық тәртібі осы Мемлекеттік көрсетілетін қызмет регламентінің </w:t>
      </w:r>
      <w:r>
        <w:rPr>
          <w:rFonts w:ascii="Times New Roman"/>
          <w:b w:val="false"/>
          <w:i w:val="false"/>
          <w:color w:val="000000"/>
          <w:sz w:val="28"/>
        </w:rPr>
        <w:t>6-қосымшасында</w:t>
      </w:r>
      <w:r>
        <w:rPr>
          <w:rFonts w:ascii="Times New Roman"/>
          <w:b w:val="false"/>
          <w:i w:val="false"/>
          <w:color w:val="000000"/>
          <w:sz w:val="28"/>
        </w:rPr>
        <w:t xml:space="preserve"> (СЕӨС АЖ арқылы мемлекеттік қызмет көрсету кезіндегі өзара іс-қимылдардың функционалды диаграммасы) келтірілген:</w:t>
      </w:r>
      <w:r>
        <w:br/>
      </w:r>
      <w:r>
        <w:rPr>
          <w:rFonts w:ascii="Times New Roman"/>
          <w:b w:val="false"/>
          <w:i w:val="false"/>
          <w:color w:val="000000"/>
          <w:sz w:val="28"/>
        </w:rPr>
        <w:t>
</w:t>
      </w:r>
      <w:r>
        <w:rPr>
          <w:rFonts w:ascii="Times New Roman"/>
          <w:b w:val="false"/>
          <w:i w:val="false"/>
          <w:color w:val="000000"/>
          <w:sz w:val="28"/>
        </w:rPr>
        <w:t xml:space="preserve">
      1) қызметті алушы компьютерінің интернет-браузерiнде сақталып тұрған өзiнiң ЭЦҚ тiркеу куәлiгiнiң көмегiмен алушының СЕӨС АЖ авторландыруды жүзеге асырады; </w:t>
      </w:r>
      <w:r>
        <w:br/>
      </w:r>
      <w:r>
        <w:rPr>
          <w:rFonts w:ascii="Times New Roman"/>
          <w:b w:val="false"/>
          <w:i w:val="false"/>
          <w:color w:val="000000"/>
          <w:sz w:val="28"/>
        </w:rPr>
        <w:t>
</w:t>
      </w:r>
      <w:r>
        <w:rPr>
          <w:rFonts w:ascii="Times New Roman"/>
          <w:b w:val="false"/>
          <w:i w:val="false"/>
          <w:color w:val="000000"/>
          <w:sz w:val="28"/>
        </w:rPr>
        <w:t xml:space="preserve">
      2) 1-шарт - логин (ЖСН/БСН) және пароль арқылы тіркелген қызметті алушы туралы деректердiң түпнұсқалығын СЕӨС АЖ тексеру; </w:t>
      </w:r>
      <w:r>
        <w:br/>
      </w:r>
      <w:r>
        <w:rPr>
          <w:rFonts w:ascii="Times New Roman"/>
          <w:b w:val="false"/>
          <w:i w:val="false"/>
          <w:color w:val="000000"/>
          <w:sz w:val="28"/>
        </w:rPr>
        <w:t>
</w:t>
      </w:r>
      <w:r>
        <w:rPr>
          <w:rFonts w:ascii="Times New Roman"/>
          <w:b w:val="false"/>
          <w:i w:val="false"/>
          <w:color w:val="000000"/>
          <w:sz w:val="28"/>
        </w:rPr>
        <w:t xml:space="preserve">
      3) 2-үдеріс - қызметті алушының деректерiнде бұзушылықтар болуына байланысты авторландырудан бас тарту туралы хабарламаны СЕӨС АЖ қалыптастыру; </w:t>
      </w:r>
      <w:r>
        <w:br/>
      </w:r>
      <w:r>
        <w:rPr>
          <w:rFonts w:ascii="Times New Roman"/>
          <w:b w:val="false"/>
          <w:i w:val="false"/>
          <w:color w:val="000000"/>
          <w:sz w:val="28"/>
        </w:rPr>
        <w:t>
</w:t>
      </w:r>
      <w:r>
        <w:rPr>
          <w:rFonts w:ascii="Times New Roman"/>
          <w:b w:val="false"/>
          <w:i w:val="false"/>
          <w:color w:val="000000"/>
          <w:sz w:val="28"/>
        </w:rPr>
        <w:t xml:space="preserve">
      4) 3-үдеріс - мемлекеттік қызметті алушының осы Мемлекеттік көрсетілетін қызмет регламентінде көрсетілген қызметті таңдап алуы, қызмет көрсету үшін сауал түрін экранға шығару және құрылымдық пен форматтық талаптарды ескере отырып сауал нысандарын толтыру (деректерді енгізу); </w:t>
      </w:r>
      <w:r>
        <w:br/>
      </w:r>
      <w:r>
        <w:rPr>
          <w:rFonts w:ascii="Times New Roman"/>
          <w:b w:val="false"/>
          <w:i w:val="false"/>
          <w:color w:val="000000"/>
          <w:sz w:val="28"/>
        </w:rPr>
        <w:t>
</w:t>
      </w:r>
      <w:r>
        <w:rPr>
          <w:rFonts w:ascii="Times New Roman"/>
          <w:b w:val="false"/>
          <w:i w:val="false"/>
          <w:color w:val="000000"/>
          <w:sz w:val="28"/>
        </w:rPr>
        <w:t xml:space="preserve">
      5) 2-шарт - қызметті алушының тіркелу деректерiн тексеру; </w:t>
      </w:r>
      <w:r>
        <w:br/>
      </w:r>
      <w:r>
        <w:rPr>
          <w:rFonts w:ascii="Times New Roman"/>
          <w:b w:val="false"/>
          <w:i w:val="false"/>
          <w:color w:val="000000"/>
          <w:sz w:val="28"/>
        </w:rPr>
        <w:t>
</w:t>
      </w:r>
      <w:r>
        <w:rPr>
          <w:rFonts w:ascii="Times New Roman"/>
          <w:b w:val="false"/>
          <w:i w:val="false"/>
          <w:color w:val="000000"/>
          <w:sz w:val="28"/>
        </w:rPr>
        <w:t xml:space="preserve">
      6) 4-үдеріс – мемлекеттік қызметті алушының деректері расталмауына байланысты сұратып отырған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7) 5-үдеріс - қызметті алушының сауалды куәландыруы (қол қоюы) үшін ЭЦҚ тіркеу куәлігін таңдауы; </w:t>
      </w:r>
      <w:r>
        <w:br/>
      </w:r>
      <w:r>
        <w:rPr>
          <w:rFonts w:ascii="Times New Roman"/>
          <w:b w:val="false"/>
          <w:i w:val="false"/>
          <w:color w:val="000000"/>
          <w:sz w:val="28"/>
        </w:rPr>
        <w:t>
</w:t>
      </w:r>
      <w:r>
        <w:rPr>
          <w:rFonts w:ascii="Times New Roman"/>
          <w:b w:val="false"/>
          <w:i w:val="false"/>
          <w:color w:val="000000"/>
          <w:sz w:val="28"/>
        </w:rPr>
        <w:t xml:space="preserve">
      8) 3-шарт - СЕӨС АЖ тіркеу куәлігінің әрекет ету мерзімін және тізімде қайтарып алынған (күші жойылған) ЭЦҚ тіркеу куәліктерінің болмауын, сондай-ақ сәйкестендіру (сауалда ЖСН/БСН және ЭЦҚ тіркеу куәлігінде көрсетілген ЖСН/БСН арасындағы) деректеріне сәйкес келуін тексеру; </w:t>
      </w:r>
      <w:r>
        <w:br/>
      </w:r>
      <w:r>
        <w:rPr>
          <w:rFonts w:ascii="Times New Roman"/>
          <w:b w:val="false"/>
          <w:i w:val="false"/>
          <w:color w:val="000000"/>
          <w:sz w:val="28"/>
        </w:rPr>
        <w:t>
</w:t>
      </w:r>
      <w:r>
        <w:rPr>
          <w:rFonts w:ascii="Times New Roman"/>
          <w:b w:val="false"/>
          <w:i w:val="false"/>
          <w:color w:val="000000"/>
          <w:sz w:val="28"/>
        </w:rPr>
        <w:t xml:space="preserve">
      9) 6-үдеріс – мемлекеттік қызметті алушының ЭЦҚ түпнұсқалығы расталмауына байланысты сұратып отырған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10) 7-үдеріс – мемлекеттік қызметті алушының ЭЦҚ арқылы қызмет көрсетуі үшін сауалды куәландыру және ИШ арқылы электрондық түрдегі құжатты (сауалды) қызметті берушінің өңдеуі үшін БСАЖ-не жіберу; </w:t>
      </w:r>
      <w:r>
        <w:br/>
      </w:r>
      <w:r>
        <w:rPr>
          <w:rFonts w:ascii="Times New Roman"/>
          <w:b w:val="false"/>
          <w:i w:val="false"/>
          <w:color w:val="000000"/>
          <w:sz w:val="28"/>
        </w:rPr>
        <w:t>
</w:t>
      </w:r>
      <w:r>
        <w:rPr>
          <w:rFonts w:ascii="Times New Roman"/>
          <w:b w:val="false"/>
          <w:i w:val="false"/>
          <w:color w:val="000000"/>
          <w:sz w:val="28"/>
        </w:rPr>
        <w:t xml:space="preserve">
      11) 8-үдеріс - БСАЖ-де электрондық түрдегі құжатты тіркеу; </w:t>
      </w:r>
      <w:r>
        <w:br/>
      </w:r>
      <w:r>
        <w:rPr>
          <w:rFonts w:ascii="Times New Roman"/>
          <w:b w:val="false"/>
          <w:i w:val="false"/>
          <w:color w:val="000000"/>
          <w:sz w:val="28"/>
        </w:rPr>
        <w:t>
</w:t>
      </w:r>
      <w:r>
        <w:rPr>
          <w:rFonts w:ascii="Times New Roman"/>
          <w:b w:val="false"/>
          <w:i w:val="false"/>
          <w:color w:val="000000"/>
          <w:sz w:val="28"/>
        </w:rPr>
        <w:t xml:space="preserve">
      12) 4-шарт – мемлекеттік қызметті алу үшін өтініштегі (тіркеу есебі, патенттің мерзімі туралы мәліметтер) қызметті алушының көрсеткен деректерін БСАЖ-де тексеру; </w:t>
      </w:r>
      <w:r>
        <w:br/>
      </w:r>
      <w:r>
        <w:rPr>
          <w:rFonts w:ascii="Times New Roman"/>
          <w:b w:val="false"/>
          <w:i w:val="false"/>
          <w:color w:val="000000"/>
          <w:sz w:val="28"/>
        </w:rPr>
        <w:t>
</w:t>
      </w:r>
      <w:r>
        <w:rPr>
          <w:rFonts w:ascii="Times New Roman"/>
          <w:b w:val="false"/>
          <w:i w:val="false"/>
          <w:color w:val="000000"/>
          <w:sz w:val="28"/>
        </w:rPr>
        <w:t xml:space="preserve">
      13) 9-үдеріс – қызметті алушының деректерінде бұзушылықтар бар болуына байланысты патент беруден бас тарту туралы хабарламаны БСАЖ-де қалыптастыру және СЕӨС АЖ-ден бас тарту туралы хабарламаны жіберу; </w:t>
      </w:r>
      <w:r>
        <w:br/>
      </w:r>
      <w:r>
        <w:rPr>
          <w:rFonts w:ascii="Times New Roman"/>
          <w:b w:val="false"/>
          <w:i w:val="false"/>
          <w:color w:val="000000"/>
          <w:sz w:val="28"/>
        </w:rPr>
        <w:t>
</w:t>
      </w:r>
      <w:r>
        <w:rPr>
          <w:rFonts w:ascii="Times New Roman"/>
          <w:b w:val="false"/>
          <w:i w:val="false"/>
          <w:color w:val="000000"/>
          <w:sz w:val="28"/>
        </w:rPr>
        <w:t xml:space="preserve">
      14) 10-үдеріс – мемлекеттік қызметті алушының БСАЖ-де қалыптастырылған қызмет нәтижесін алуы. Электрондық құжат қызметті берушінің уәкілетті тұлғасының ЭЦҚ-сын пайдаланумен қалыптастырылады. </w:t>
      </w:r>
      <w:r>
        <w:br/>
      </w:r>
      <w:r>
        <w:rPr>
          <w:rFonts w:ascii="Times New Roman"/>
          <w:b w:val="false"/>
          <w:i w:val="false"/>
          <w:color w:val="000000"/>
          <w:sz w:val="28"/>
        </w:rPr>
        <w:t>
</w:t>
      </w:r>
      <w:r>
        <w:rPr>
          <w:rFonts w:ascii="Times New Roman"/>
          <w:b w:val="false"/>
          <w:i w:val="false"/>
          <w:color w:val="000000"/>
          <w:sz w:val="28"/>
        </w:rPr>
        <w:t>
      15. «Дара кәсіпкерлерге патент беру» мемлекеттік қызмет көрсетудің бизнес-үдерістерінің анықтамалықтары осы Мемлекеттік көрсетілетін қызмет регламентінің </w:t>
      </w:r>
      <w:r>
        <w:rPr>
          <w:rFonts w:ascii="Times New Roman"/>
          <w:b w:val="false"/>
          <w:i w:val="false"/>
          <w:color w:val="000000"/>
          <w:sz w:val="28"/>
        </w:rPr>
        <w:t>7</w:t>
      </w:r>
      <w:r>
        <w:rPr>
          <w:rFonts w:ascii="Times New Roman"/>
          <w:b w:val="false"/>
          <w:i w:val="false"/>
          <w:color w:val="000000"/>
          <w:sz w:val="28"/>
        </w:rPr>
        <w:t>, </w:t>
      </w:r>
      <w:r>
        <w:rPr>
          <w:rFonts w:ascii="Times New Roman"/>
          <w:b w:val="false"/>
          <w:i w:val="false"/>
          <w:color w:val="000000"/>
          <w:sz w:val="28"/>
        </w:rPr>
        <w:t>8</w:t>
      </w:r>
      <w:r>
        <w:rPr>
          <w:rFonts w:ascii="Times New Roman"/>
          <w:b w:val="false"/>
          <w:i w:val="false"/>
          <w:color w:val="000000"/>
          <w:sz w:val="28"/>
        </w:rPr>
        <w:t>, </w:t>
      </w:r>
      <w:r>
        <w:rPr>
          <w:rFonts w:ascii="Times New Roman"/>
          <w:b w:val="false"/>
          <w:i w:val="false"/>
          <w:color w:val="000000"/>
          <w:sz w:val="28"/>
        </w:rPr>
        <w:t>9</w:t>
      </w:r>
      <w:r>
        <w:rPr>
          <w:rFonts w:ascii="Times New Roman"/>
          <w:b w:val="false"/>
          <w:i w:val="false"/>
          <w:color w:val="000000"/>
          <w:sz w:val="28"/>
        </w:rPr>
        <w:t xml:space="preserve"> және </w:t>
      </w:r>
      <w:r>
        <w:rPr>
          <w:rFonts w:ascii="Times New Roman"/>
          <w:b w:val="false"/>
          <w:i w:val="false"/>
          <w:color w:val="000000"/>
          <w:sz w:val="28"/>
        </w:rPr>
        <w:t>10-қосымшаларында</w:t>
      </w:r>
      <w:r>
        <w:rPr>
          <w:rFonts w:ascii="Times New Roman"/>
          <w:b w:val="false"/>
          <w:i w:val="false"/>
          <w:color w:val="000000"/>
          <w:sz w:val="28"/>
        </w:rPr>
        <w:t xml:space="preserve"> келтірілген.</w:t>
      </w:r>
    </w:p>
    <w:bookmarkEnd w:id="146"/>
    <w:bookmarkStart w:name="z464" w:id="147"/>
    <w:p>
      <w:pPr>
        <w:spacing w:after="0"/>
        <w:ind w:left="0"/>
        <w:jc w:val="both"/>
      </w:pPr>
      <w:r>
        <w:rPr>
          <w:rFonts w:ascii="Times New Roman"/>
          <w:b w:val="false"/>
          <w:i w:val="false"/>
          <w:color w:val="000000"/>
          <w:sz w:val="28"/>
        </w:rPr>
        <w:t xml:space="preserve">
«Дара кәсіпкерлерге патент беру» </w:t>
      </w:r>
      <w:r>
        <w:br/>
      </w:r>
      <w:r>
        <w:rPr>
          <w:rFonts w:ascii="Times New Roman"/>
          <w:b w:val="false"/>
          <w:i w:val="false"/>
          <w:color w:val="000000"/>
          <w:sz w:val="28"/>
        </w:rPr>
        <w:t xml:space="preserve">
мемлекеттік көрсетілетін     </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1-қосымша            </w:t>
      </w:r>
    </w:p>
    <w:bookmarkEnd w:id="147"/>
    <w:p>
      <w:pPr>
        <w:spacing w:after="0"/>
        <w:ind w:left="0"/>
        <w:jc w:val="both"/>
      </w:pPr>
      <w:r>
        <w:rPr>
          <w:rFonts w:ascii="Times New Roman"/>
          <w:b w:val="false"/>
          <w:i w:val="false"/>
          <w:color w:val="000000"/>
          <w:sz w:val="28"/>
        </w:rPr>
        <w:t>нысан</w:t>
      </w:r>
    </w:p>
    <w:bookmarkStart w:name="z465" w:id="148"/>
    <w:p>
      <w:pPr>
        <w:spacing w:after="0"/>
        <w:ind w:left="0"/>
        <w:jc w:val="left"/>
      </w:pPr>
      <w:r>
        <w:rPr>
          <w:rFonts w:ascii="Times New Roman"/>
          <w:b/>
          <w:i w:val="false"/>
          <w:color w:val="000000"/>
        </w:rPr>
        <w:t xml:space="preserve"> 
Есептің қабылданғаны туралы талон</w:t>
      </w:r>
    </w:p>
    <w:bookmarkEnd w:id="148"/>
    <w:p>
      <w:pPr>
        <w:spacing w:after="0"/>
        <w:ind w:left="0"/>
        <w:jc w:val="both"/>
      </w:pPr>
      <w:r>
        <w:drawing>
          <wp:inline distT="0" distB="0" distL="0" distR="0">
            <wp:extent cx="68453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6845300" cy="4267200"/>
                    </a:xfrm>
                    <a:prstGeom prst="rect">
                      <a:avLst/>
                    </a:prstGeom>
                  </pic:spPr>
                </pic:pic>
              </a:graphicData>
            </a:graphic>
          </wp:inline>
        </w:drawing>
      </w:r>
    </w:p>
    <w:bookmarkStart w:name="z466" w:id="149"/>
    <w:p>
      <w:pPr>
        <w:spacing w:after="0"/>
        <w:ind w:left="0"/>
        <w:jc w:val="both"/>
      </w:pPr>
      <w:r>
        <w:rPr>
          <w:rFonts w:ascii="Times New Roman"/>
          <w:b w:val="false"/>
          <w:i w:val="false"/>
          <w:color w:val="000000"/>
          <w:sz w:val="28"/>
        </w:rPr>
        <w:t xml:space="preserve">
«Дара кәсіпкерлерге патент беру» </w:t>
      </w:r>
      <w:r>
        <w:br/>
      </w:r>
      <w:r>
        <w:rPr>
          <w:rFonts w:ascii="Times New Roman"/>
          <w:b w:val="false"/>
          <w:i w:val="false"/>
          <w:color w:val="000000"/>
          <w:sz w:val="28"/>
        </w:rPr>
        <w:t xml:space="preserve">
мемлекеттік көрсетілетін қызмет </w:t>
      </w:r>
      <w:r>
        <w:br/>
      </w:r>
      <w:r>
        <w:rPr>
          <w:rFonts w:ascii="Times New Roman"/>
          <w:b w:val="false"/>
          <w:i w:val="false"/>
          <w:color w:val="000000"/>
          <w:sz w:val="28"/>
        </w:rPr>
        <w:t xml:space="preserve">
регламентіне           </w:t>
      </w:r>
      <w:r>
        <w:br/>
      </w:r>
      <w:r>
        <w:rPr>
          <w:rFonts w:ascii="Times New Roman"/>
          <w:b w:val="false"/>
          <w:i w:val="false"/>
          <w:color w:val="000000"/>
          <w:sz w:val="28"/>
        </w:rPr>
        <w:t xml:space="preserve">
2-қосымша            </w:t>
      </w:r>
    </w:p>
    <w:bookmarkEnd w:id="149"/>
    <w:p>
      <w:pPr>
        <w:spacing w:after="0"/>
        <w:ind w:left="0"/>
        <w:jc w:val="both"/>
      </w:pPr>
      <w:r>
        <w:rPr>
          <w:rFonts w:ascii="Times New Roman"/>
          <w:b w:val="false"/>
          <w:i w:val="false"/>
          <w:color w:val="000000"/>
          <w:sz w:val="28"/>
        </w:rPr>
        <w:t>нысан</w:t>
      </w:r>
    </w:p>
    <w:bookmarkStart w:name="z467" w:id="150"/>
    <w:p>
      <w:pPr>
        <w:spacing w:after="0"/>
        <w:ind w:left="0"/>
        <w:jc w:val="left"/>
      </w:pPr>
      <w:r>
        <w:rPr>
          <w:rFonts w:ascii="Times New Roman"/>
          <w:b/>
          <w:i w:val="false"/>
          <w:color w:val="000000"/>
        </w:rPr>
        <w:t xml:space="preserve"> 
Шығыс құжаттарын беру журналы</w:t>
      </w:r>
    </w:p>
    <w:bookmarkEnd w:id="15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20"/>
        <w:gridCol w:w="1542"/>
        <w:gridCol w:w="981"/>
        <w:gridCol w:w="1121"/>
        <w:gridCol w:w="1121"/>
        <w:gridCol w:w="1262"/>
        <w:gridCol w:w="1683"/>
        <w:gridCol w:w="2664"/>
        <w:gridCol w:w="1262"/>
        <w:gridCol w:w="1544"/>
      </w:tblGrid>
      <w:tr>
        <w:trPr>
          <w:trHeight w:val="75" w:hRule="atLeast"/>
        </w:trPr>
        <w:tc>
          <w:tcPr>
            <w:tcW w:w="4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Салық төлеуші</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 туралы мәліметтер</w:t>
            </w:r>
          </w:p>
        </w:tc>
        <w:tc>
          <w:tcPr>
            <w:tcW w:w="1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алушының аты-жөні</w:t>
            </w:r>
          </w:p>
        </w:tc>
        <w:tc>
          <w:tcPr>
            <w:tcW w:w="266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алу үшін көрсетілген құжат (сенім хат, жеке басының куәлігі және т.б.)</w:t>
            </w:r>
          </w:p>
        </w:tc>
        <w:tc>
          <w:tcPr>
            <w:tcW w:w="126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Қолы</w:t>
            </w:r>
          </w:p>
        </w:tc>
        <w:tc>
          <w:tcPr>
            <w:tcW w:w="154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беру күні</w:t>
            </w:r>
          </w:p>
        </w:tc>
      </w:tr>
      <w:tr>
        <w:trPr>
          <w:trHeight w:val="1245" w:hRule="atLeast"/>
        </w:trPr>
        <w:tc>
          <w:tcPr>
            <w:tcW w:w="0" w:type="auto"/>
            <w:vMerge/>
            <w:tcBorders>
              <w:top w:val="nil"/>
              <w:left w:val="single" w:color="cfcfcf" w:sz="5"/>
              <w:bottom w:val="single" w:color="cfcfcf" w:sz="5"/>
              <w:right w:val="single" w:color="cfcfcf" w:sz="5"/>
            </w:tcBorders>
          </w:tcPr>
          <w:p/>
        </w:tc>
        <w:tc>
          <w:tcPr>
            <w:tcW w:w="15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Атауы, аты-жөні</w:t>
            </w:r>
          </w:p>
        </w:tc>
        <w:tc>
          <w:tcPr>
            <w:tcW w:w="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ЖСН/БСН </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Атауы</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Нөмірі</w:t>
            </w:r>
          </w:p>
        </w:tc>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Сериясы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75" w:hRule="atLeast"/>
        </w:trPr>
        <w:tc>
          <w:tcPr>
            <w:tcW w:w="4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5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6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1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r>
    </w:tbl>
    <w:bookmarkStart w:name="z468" w:id="151"/>
    <w:p>
      <w:pPr>
        <w:spacing w:after="0"/>
        <w:ind w:left="0"/>
        <w:jc w:val="both"/>
      </w:pPr>
      <w:r>
        <w:rPr>
          <w:rFonts w:ascii="Times New Roman"/>
          <w:b w:val="false"/>
          <w:i w:val="false"/>
          <w:color w:val="000000"/>
          <w:sz w:val="28"/>
        </w:rPr>
        <w:t xml:space="preserve">
«Дара кәсіпкерлерге патент беру» </w:t>
      </w:r>
      <w:r>
        <w:br/>
      </w:r>
      <w:r>
        <w:rPr>
          <w:rFonts w:ascii="Times New Roman"/>
          <w:b w:val="false"/>
          <w:i w:val="false"/>
          <w:color w:val="000000"/>
          <w:sz w:val="28"/>
        </w:rPr>
        <w:t xml:space="preserve">
мемлекеттік көрсетілетін қызмет </w:t>
      </w:r>
      <w:r>
        <w:br/>
      </w:r>
      <w:r>
        <w:rPr>
          <w:rFonts w:ascii="Times New Roman"/>
          <w:b w:val="false"/>
          <w:i w:val="false"/>
          <w:color w:val="000000"/>
          <w:sz w:val="28"/>
        </w:rPr>
        <w:t xml:space="preserve">
регламентіне           </w:t>
      </w:r>
      <w:r>
        <w:br/>
      </w:r>
      <w:r>
        <w:rPr>
          <w:rFonts w:ascii="Times New Roman"/>
          <w:b w:val="false"/>
          <w:i w:val="false"/>
          <w:color w:val="000000"/>
          <w:sz w:val="28"/>
        </w:rPr>
        <w:t xml:space="preserve">
3-қосымша            </w:t>
      </w:r>
    </w:p>
    <w:bookmarkEnd w:id="151"/>
    <w:bookmarkStart w:name="z469" w:id="152"/>
    <w:p>
      <w:pPr>
        <w:spacing w:after="0"/>
        <w:ind w:left="0"/>
        <w:jc w:val="left"/>
      </w:pPr>
      <w:r>
        <w:rPr>
          <w:rFonts w:ascii="Times New Roman"/>
          <w:b/>
          <w:i w:val="false"/>
          <w:color w:val="000000"/>
        </w:rPr>
        <w:t xml:space="preserve"> 
«Дара кәсіпкерлерге патент беру» мемлекеттік қызмет көрсету</w:t>
      </w:r>
      <w:r>
        <w:br/>
      </w:r>
      <w:r>
        <w:rPr>
          <w:rFonts w:ascii="Times New Roman"/>
          <w:b/>
          <w:i w:val="false"/>
          <w:color w:val="000000"/>
        </w:rPr>
        <w:t>
бойынша рәсімнің (іс-қимылдың) реттілік блок - сызбасы</w:t>
      </w:r>
    </w:p>
    <w:bookmarkEnd w:id="152"/>
    <w:p>
      <w:pPr>
        <w:spacing w:after="0"/>
        <w:ind w:left="0"/>
        <w:jc w:val="both"/>
      </w:pPr>
      <w:r>
        <w:drawing>
          <wp:inline distT="0" distB="0" distL="0" distR="0">
            <wp:extent cx="8432800" cy="275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8432800" cy="2755900"/>
                    </a:xfrm>
                    <a:prstGeom prst="rect">
                      <a:avLst/>
                    </a:prstGeom>
                  </pic:spPr>
                </pic:pic>
              </a:graphicData>
            </a:graphic>
          </wp:inline>
        </w:drawing>
      </w:r>
    </w:p>
    <w:bookmarkStart w:name="z470" w:id="153"/>
    <w:p>
      <w:pPr>
        <w:spacing w:after="0"/>
        <w:ind w:left="0"/>
        <w:jc w:val="both"/>
      </w:pPr>
      <w:r>
        <w:rPr>
          <w:rFonts w:ascii="Times New Roman"/>
          <w:b w:val="false"/>
          <w:i w:val="false"/>
          <w:color w:val="000000"/>
          <w:sz w:val="28"/>
        </w:rPr>
        <w:t xml:space="preserve">
«Дара кәсіпкерлерге патент беру» </w:t>
      </w:r>
      <w:r>
        <w:br/>
      </w:r>
      <w:r>
        <w:rPr>
          <w:rFonts w:ascii="Times New Roman"/>
          <w:b w:val="false"/>
          <w:i w:val="false"/>
          <w:color w:val="000000"/>
          <w:sz w:val="28"/>
        </w:rPr>
        <w:t xml:space="preserve">
мемлекеттік көрсетілетін қызмет </w:t>
      </w:r>
      <w:r>
        <w:br/>
      </w:r>
      <w:r>
        <w:rPr>
          <w:rFonts w:ascii="Times New Roman"/>
          <w:b w:val="false"/>
          <w:i w:val="false"/>
          <w:color w:val="000000"/>
          <w:sz w:val="28"/>
        </w:rPr>
        <w:t xml:space="preserve">
регламентіне           </w:t>
      </w:r>
      <w:r>
        <w:br/>
      </w:r>
      <w:r>
        <w:rPr>
          <w:rFonts w:ascii="Times New Roman"/>
          <w:b w:val="false"/>
          <w:i w:val="false"/>
          <w:color w:val="000000"/>
          <w:sz w:val="28"/>
        </w:rPr>
        <w:t xml:space="preserve">
4-қосымша            </w:t>
      </w:r>
    </w:p>
    <w:bookmarkEnd w:id="153"/>
    <w:bookmarkStart w:name="z471" w:id="154"/>
    <w:p>
      <w:pPr>
        <w:spacing w:after="0"/>
        <w:ind w:left="0"/>
        <w:jc w:val="left"/>
      </w:pPr>
      <w:r>
        <w:rPr>
          <w:rFonts w:ascii="Times New Roman"/>
          <w:b/>
          <w:i w:val="false"/>
          <w:color w:val="000000"/>
        </w:rPr>
        <w:t xml:space="preserve"> 
Мемлекеттік қызметті ЭҮП арқылы көрсету кезінде өзара</w:t>
      </w:r>
      <w:r>
        <w:br/>
      </w:r>
      <w:r>
        <w:rPr>
          <w:rFonts w:ascii="Times New Roman"/>
          <w:b/>
          <w:i w:val="false"/>
          <w:color w:val="000000"/>
        </w:rPr>
        <w:t>
функционалдық әрекет етудің диаграммасы</w:t>
      </w:r>
    </w:p>
    <w:bookmarkEnd w:id="154"/>
    <w:p>
      <w:pPr>
        <w:spacing w:after="0"/>
        <w:ind w:left="0"/>
        <w:jc w:val="both"/>
      </w:pPr>
      <w:r>
        <w:drawing>
          <wp:inline distT="0" distB="0" distL="0" distR="0">
            <wp:extent cx="6972300" cy="383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6972300" cy="3835400"/>
                    </a:xfrm>
                    <a:prstGeom prst="rect">
                      <a:avLst/>
                    </a:prstGeom>
                  </pic:spPr>
                </pic:pic>
              </a:graphicData>
            </a:graphic>
          </wp:inline>
        </w:drawing>
      </w:r>
    </w:p>
    <w:bookmarkStart w:name="z472" w:id="155"/>
    <w:p>
      <w:pPr>
        <w:spacing w:after="0"/>
        <w:ind w:left="0"/>
        <w:jc w:val="left"/>
      </w:pPr>
      <w:r>
        <w:rPr>
          <w:rFonts w:ascii="Times New Roman"/>
          <w:b/>
          <w:i w:val="false"/>
          <w:color w:val="000000"/>
        </w:rPr>
        <w:t xml:space="preserve"> 
Шартты белгілер:</w:t>
      </w:r>
    </w:p>
    <w:bookmarkEnd w:id="155"/>
    <w:p>
      <w:pPr>
        <w:spacing w:after="0"/>
        <w:ind w:left="0"/>
        <w:jc w:val="both"/>
      </w:pPr>
      <w:r>
        <w:drawing>
          <wp:inline distT="0" distB="0" distL="0" distR="0">
            <wp:extent cx="39751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3975100" cy="4838700"/>
                    </a:xfrm>
                    <a:prstGeom prst="rect">
                      <a:avLst/>
                    </a:prstGeom>
                  </pic:spPr>
                </pic:pic>
              </a:graphicData>
            </a:graphic>
          </wp:inline>
        </w:drawing>
      </w:r>
    </w:p>
    <w:bookmarkStart w:name="z473" w:id="156"/>
    <w:p>
      <w:pPr>
        <w:spacing w:after="0"/>
        <w:ind w:left="0"/>
        <w:jc w:val="both"/>
      </w:pPr>
      <w:r>
        <w:rPr>
          <w:rFonts w:ascii="Times New Roman"/>
          <w:b w:val="false"/>
          <w:i w:val="false"/>
          <w:color w:val="000000"/>
          <w:sz w:val="28"/>
        </w:rPr>
        <w:t xml:space="preserve">
«Дара кәсіпкерлерге патент беру» </w:t>
      </w:r>
      <w:r>
        <w:br/>
      </w:r>
      <w:r>
        <w:rPr>
          <w:rFonts w:ascii="Times New Roman"/>
          <w:b w:val="false"/>
          <w:i w:val="false"/>
          <w:color w:val="000000"/>
          <w:sz w:val="28"/>
        </w:rPr>
        <w:t xml:space="preserve">
мемлекеттік көрсетілетін қызмет </w:t>
      </w:r>
      <w:r>
        <w:br/>
      </w:r>
      <w:r>
        <w:rPr>
          <w:rFonts w:ascii="Times New Roman"/>
          <w:b w:val="false"/>
          <w:i w:val="false"/>
          <w:color w:val="000000"/>
          <w:sz w:val="28"/>
        </w:rPr>
        <w:t xml:space="preserve">
регламентіне           </w:t>
      </w:r>
      <w:r>
        <w:br/>
      </w:r>
      <w:r>
        <w:rPr>
          <w:rFonts w:ascii="Times New Roman"/>
          <w:b w:val="false"/>
          <w:i w:val="false"/>
          <w:color w:val="000000"/>
          <w:sz w:val="28"/>
        </w:rPr>
        <w:t xml:space="preserve">
5-қосымша            </w:t>
      </w:r>
    </w:p>
    <w:bookmarkEnd w:id="156"/>
    <w:bookmarkStart w:name="z474" w:id="157"/>
    <w:p>
      <w:pPr>
        <w:spacing w:after="0"/>
        <w:ind w:left="0"/>
        <w:jc w:val="left"/>
      </w:pPr>
      <w:r>
        <w:rPr>
          <w:rFonts w:ascii="Times New Roman"/>
          <w:b/>
          <w:i w:val="false"/>
          <w:color w:val="000000"/>
        </w:rPr>
        <w:t xml:space="preserve"> 
Мемлекеттік қызметті СТК арқылы көрсету кезінде өзара</w:t>
      </w:r>
      <w:r>
        <w:br/>
      </w:r>
      <w:r>
        <w:rPr>
          <w:rFonts w:ascii="Times New Roman"/>
          <w:b/>
          <w:i w:val="false"/>
          <w:color w:val="000000"/>
        </w:rPr>
        <w:t>
функционалдық әрекет етудің диаграммасы</w:t>
      </w:r>
    </w:p>
    <w:bookmarkEnd w:id="157"/>
    <w:p>
      <w:pPr>
        <w:spacing w:after="0"/>
        <w:ind w:left="0"/>
        <w:jc w:val="both"/>
      </w:pPr>
      <w:r>
        <w:drawing>
          <wp:inline distT="0" distB="0" distL="0" distR="0">
            <wp:extent cx="7315200" cy="383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315200" cy="3835400"/>
                    </a:xfrm>
                    <a:prstGeom prst="rect">
                      <a:avLst/>
                    </a:prstGeom>
                  </pic:spPr>
                </pic:pic>
              </a:graphicData>
            </a:graphic>
          </wp:inline>
        </w:drawing>
      </w:r>
    </w:p>
    <w:bookmarkStart w:name="z475" w:id="158"/>
    <w:p>
      <w:pPr>
        <w:spacing w:after="0"/>
        <w:ind w:left="0"/>
        <w:jc w:val="left"/>
      </w:pPr>
      <w:r>
        <w:rPr>
          <w:rFonts w:ascii="Times New Roman"/>
          <w:b/>
          <w:i w:val="false"/>
          <w:color w:val="000000"/>
        </w:rPr>
        <w:t xml:space="preserve"> 
Шартты белгілер:</w:t>
      </w:r>
    </w:p>
    <w:bookmarkEnd w:id="158"/>
    <w:p>
      <w:pPr>
        <w:spacing w:after="0"/>
        <w:ind w:left="0"/>
        <w:jc w:val="both"/>
      </w:pPr>
      <w:r>
        <w:drawing>
          <wp:inline distT="0" distB="0" distL="0" distR="0">
            <wp:extent cx="39751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3975100" cy="4838700"/>
                    </a:xfrm>
                    <a:prstGeom prst="rect">
                      <a:avLst/>
                    </a:prstGeom>
                  </pic:spPr>
                </pic:pic>
              </a:graphicData>
            </a:graphic>
          </wp:inline>
        </w:drawing>
      </w:r>
    </w:p>
    <w:bookmarkStart w:name="z476" w:id="159"/>
    <w:p>
      <w:pPr>
        <w:spacing w:after="0"/>
        <w:ind w:left="0"/>
        <w:jc w:val="both"/>
      </w:pPr>
      <w:r>
        <w:rPr>
          <w:rFonts w:ascii="Times New Roman"/>
          <w:b w:val="false"/>
          <w:i w:val="false"/>
          <w:color w:val="000000"/>
          <w:sz w:val="28"/>
        </w:rPr>
        <w:t xml:space="preserve">
«Дара кәсіпкерлерге патент беру» </w:t>
      </w:r>
      <w:r>
        <w:br/>
      </w:r>
      <w:r>
        <w:rPr>
          <w:rFonts w:ascii="Times New Roman"/>
          <w:b w:val="false"/>
          <w:i w:val="false"/>
          <w:color w:val="000000"/>
          <w:sz w:val="28"/>
        </w:rPr>
        <w:t xml:space="preserve">
мемлекеттік көрсетілетін қызмет </w:t>
      </w:r>
      <w:r>
        <w:br/>
      </w:r>
      <w:r>
        <w:rPr>
          <w:rFonts w:ascii="Times New Roman"/>
          <w:b w:val="false"/>
          <w:i w:val="false"/>
          <w:color w:val="000000"/>
          <w:sz w:val="28"/>
        </w:rPr>
        <w:t xml:space="preserve">
регламентіне           </w:t>
      </w:r>
      <w:r>
        <w:br/>
      </w:r>
      <w:r>
        <w:rPr>
          <w:rFonts w:ascii="Times New Roman"/>
          <w:b w:val="false"/>
          <w:i w:val="false"/>
          <w:color w:val="000000"/>
          <w:sz w:val="28"/>
        </w:rPr>
        <w:t xml:space="preserve">
6-қосымша            </w:t>
      </w:r>
    </w:p>
    <w:bookmarkEnd w:id="159"/>
    <w:bookmarkStart w:name="z477" w:id="160"/>
    <w:p>
      <w:pPr>
        <w:spacing w:after="0"/>
        <w:ind w:left="0"/>
        <w:jc w:val="left"/>
      </w:pPr>
      <w:r>
        <w:rPr>
          <w:rFonts w:ascii="Times New Roman"/>
          <w:b/>
          <w:i w:val="false"/>
          <w:color w:val="000000"/>
        </w:rPr>
        <w:t xml:space="preserve"> 
Мемлекеттік қызметті СЕӨС АЖ арқылы көрсету кезінде өзара</w:t>
      </w:r>
      <w:r>
        <w:br/>
      </w:r>
      <w:r>
        <w:rPr>
          <w:rFonts w:ascii="Times New Roman"/>
          <w:b/>
          <w:i w:val="false"/>
          <w:color w:val="000000"/>
        </w:rPr>
        <w:t>
функционалдық әрекет етудің диаграммасы</w:t>
      </w:r>
    </w:p>
    <w:bookmarkEnd w:id="160"/>
    <w:p>
      <w:pPr>
        <w:spacing w:after="0"/>
        <w:ind w:left="0"/>
        <w:jc w:val="both"/>
      </w:pPr>
      <w:r>
        <w:drawing>
          <wp:inline distT="0" distB="0" distL="0" distR="0">
            <wp:extent cx="7683500" cy="355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683500" cy="3556000"/>
                    </a:xfrm>
                    <a:prstGeom prst="rect">
                      <a:avLst/>
                    </a:prstGeom>
                  </pic:spPr>
                </pic:pic>
              </a:graphicData>
            </a:graphic>
          </wp:inline>
        </w:drawing>
      </w:r>
    </w:p>
    <w:bookmarkStart w:name="z478" w:id="161"/>
    <w:p>
      <w:pPr>
        <w:spacing w:after="0"/>
        <w:ind w:left="0"/>
        <w:jc w:val="left"/>
      </w:pPr>
      <w:r>
        <w:rPr>
          <w:rFonts w:ascii="Times New Roman"/>
          <w:b/>
          <w:i w:val="false"/>
          <w:color w:val="000000"/>
        </w:rPr>
        <w:t xml:space="preserve"> 
Шартты белгілер:</w:t>
      </w:r>
    </w:p>
    <w:bookmarkEnd w:id="161"/>
    <w:p>
      <w:pPr>
        <w:spacing w:after="0"/>
        <w:ind w:left="0"/>
        <w:jc w:val="both"/>
      </w:pPr>
      <w:r>
        <w:drawing>
          <wp:inline distT="0" distB="0" distL="0" distR="0">
            <wp:extent cx="39751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3975100" cy="4838700"/>
                    </a:xfrm>
                    <a:prstGeom prst="rect">
                      <a:avLst/>
                    </a:prstGeom>
                  </pic:spPr>
                </pic:pic>
              </a:graphicData>
            </a:graphic>
          </wp:inline>
        </w:drawing>
      </w:r>
    </w:p>
    <w:bookmarkStart w:name="z479" w:id="162"/>
    <w:p>
      <w:pPr>
        <w:spacing w:after="0"/>
        <w:ind w:left="0"/>
        <w:jc w:val="both"/>
      </w:pPr>
      <w:r>
        <w:rPr>
          <w:rFonts w:ascii="Times New Roman"/>
          <w:b w:val="false"/>
          <w:i w:val="false"/>
          <w:color w:val="000000"/>
          <w:sz w:val="28"/>
        </w:rPr>
        <w:t xml:space="preserve">
«Дара кәсіпкерлерге патент беру» </w:t>
      </w:r>
      <w:r>
        <w:br/>
      </w:r>
      <w:r>
        <w:rPr>
          <w:rFonts w:ascii="Times New Roman"/>
          <w:b w:val="false"/>
          <w:i w:val="false"/>
          <w:color w:val="000000"/>
          <w:sz w:val="28"/>
        </w:rPr>
        <w:t xml:space="preserve">
мемлекеттік көрсетілетін қызмет </w:t>
      </w:r>
      <w:r>
        <w:br/>
      </w:r>
      <w:r>
        <w:rPr>
          <w:rFonts w:ascii="Times New Roman"/>
          <w:b w:val="false"/>
          <w:i w:val="false"/>
          <w:color w:val="000000"/>
          <w:sz w:val="28"/>
        </w:rPr>
        <w:t xml:space="preserve">
регламентіне           </w:t>
      </w:r>
      <w:r>
        <w:br/>
      </w:r>
      <w:r>
        <w:rPr>
          <w:rFonts w:ascii="Times New Roman"/>
          <w:b w:val="false"/>
          <w:i w:val="false"/>
          <w:color w:val="000000"/>
          <w:sz w:val="28"/>
        </w:rPr>
        <w:t xml:space="preserve">
7-қосымша            </w:t>
      </w:r>
    </w:p>
    <w:bookmarkEnd w:id="162"/>
    <w:bookmarkStart w:name="z480" w:id="163"/>
    <w:p>
      <w:pPr>
        <w:spacing w:after="0"/>
        <w:ind w:left="0"/>
        <w:jc w:val="left"/>
      </w:pPr>
      <w:r>
        <w:rPr>
          <w:rFonts w:ascii="Times New Roman"/>
          <w:b/>
          <w:i w:val="false"/>
          <w:color w:val="000000"/>
        </w:rPr>
        <w:t xml:space="preserve"> 
«Дара кәсіпкерлерге патент беру» мемлекеттік қызмет көрсетудің</w:t>
      </w:r>
      <w:r>
        <w:br/>
      </w:r>
      <w:r>
        <w:rPr>
          <w:rFonts w:ascii="Times New Roman"/>
          <w:b/>
          <w:i w:val="false"/>
          <w:color w:val="000000"/>
        </w:rPr>
        <w:t>
бизнес-үдерістерінің анықтамалығы</w:t>
      </w:r>
    </w:p>
    <w:bookmarkEnd w:id="163"/>
    <w:p>
      <w:pPr>
        <w:spacing w:after="0"/>
        <w:ind w:left="0"/>
        <w:jc w:val="both"/>
      </w:pPr>
      <w:r>
        <w:drawing>
          <wp:inline distT="0" distB="0" distL="0" distR="0">
            <wp:extent cx="8407400" cy="346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8407400" cy="34671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8382000" cy="2260600"/>
                    </a:xfrm>
                    <a:prstGeom prst="rect">
                      <a:avLst/>
                    </a:prstGeom>
                  </pic:spPr>
                </pic:pic>
              </a:graphicData>
            </a:graphic>
          </wp:inline>
        </w:drawing>
      </w:r>
    </w:p>
    <w:bookmarkStart w:name="z481" w:id="164"/>
    <w:p>
      <w:pPr>
        <w:spacing w:after="0"/>
        <w:ind w:left="0"/>
        <w:jc w:val="both"/>
      </w:pPr>
      <w:r>
        <w:rPr>
          <w:rFonts w:ascii="Times New Roman"/>
          <w:b w:val="false"/>
          <w:i w:val="false"/>
          <w:color w:val="000000"/>
          <w:sz w:val="28"/>
        </w:rPr>
        <w:t xml:space="preserve">
«Дара кәсіпкерлерге патент беру» </w:t>
      </w:r>
      <w:r>
        <w:br/>
      </w:r>
      <w:r>
        <w:rPr>
          <w:rFonts w:ascii="Times New Roman"/>
          <w:b w:val="false"/>
          <w:i w:val="false"/>
          <w:color w:val="000000"/>
          <w:sz w:val="28"/>
        </w:rPr>
        <w:t xml:space="preserve">
мемлекеттік көрсетілетін қызмет </w:t>
      </w:r>
      <w:r>
        <w:br/>
      </w:r>
      <w:r>
        <w:rPr>
          <w:rFonts w:ascii="Times New Roman"/>
          <w:b w:val="false"/>
          <w:i w:val="false"/>
          <w:color w:val="000000"/>
          <w:sz w:val="28"/>
        </w:rPr>
        <w:t xml:space="preserve">
регламентіне           </w:t>
      </w:r>
      <w:r>
        <w:br/>
      </w:r>
      <w:r>
        <w:rPr>
          <w:rFonts w:ascii="Times New Roman"/>
          <w:b w:val="false"/>
          <w:i w:val="false"/>
          <w:color w:val="000000"/>
          <w:sz w:val="28"/>
        </w:rPr>
        <w:t xml:space="preserve">
8-қосымша            </w:t>
      </w:r>
    </w:p>
    <w:bookmarkEnd w:id="164"/>
    <w:bookmarkStart w:name="z482" w:id="165"/>
    <w:p>
      <w:pPr>
        <w:spacing w:after="0"/>
        <w:ind w:left="0"/>
        <w:jc w:val="left"/>
      </w:pPr>
      <w:r>
        <w:rPr>
          <w:rFonts w:ascii="Times New Roman"/>
          <w:b/>
          <w:i w:val="false"/>
          <w:color w:val="000000"/>
        </w:rPr>
        <w:t xml:space="preserve"> 
ЭҮП арқылы «Дара кәсіпкерлерге патент беру» мемлекеттік қызмет</w:t>
      </w:r>
      <w:r>
        <w:br/>
      </w:r>
      <w:r>
        <w:rPr>
          <w:rFonts w:ascii="Times New Roman"/>
          <w:b/>
          <w:i w:val="false"/>
          <w:color w:val="000000"/>
        </w:rPr>
        <w:t>
көрсетудің бизнес-үдерістерінің анықтамалығы</w:t>
      </w:r>
    </w:p>
    <w:bookmarkEnd w:id="165"/>
    <w:p>
      <w:pPr>
        <w:spacing w:after="0"/>
        <w:ind w:left="0"/>
        <w:jc w:val="both"/>
      </w:pPr>
      <w:r>
        <w:drawing>
          <wp:inline distT="0" distB="0" distL="0" distR="0">
            <wp:extent cx="8140700" cy="383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8140700" cy="3835400"/>
                    </a:xfrm>
                    <a:prstGeom prst="rect">
                      <a:avLst/>
                    </a:prstGeom>
                  </pic:spPr>
                </pic:pic>
              </a:graphicData>
            </a:graphic>
          </wp:inline>
        </w:drawing>
      </w:r>
    </w:p>
    <w:p>
      <w:pPr>
        <w:spacing w:after="0"/>
        <w:ind w:left="0"/>
        <w:jc w:val="both"/>
      </w:pPr>
      <w:r>
        <w:drawing>
          <wp:inline distT="0" distB="0" distL="0" distR="0">
            <wp:extent cx="8407400" cy="231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8407400" cy="2311400"/>
                    </a:xfrm>
                    <a:prstGeom prst="rect">
                      <a:avLst/>
                    </a:prstGeom>
                  </pic:spPr>
                </pic:pic>
              </a:graphicData>
            </a:graphic>
          </wp:inline>
        </w:drawing>
      </w:r>
    </w:p>
    <w:bookmarkStart w:name="z483" w:id="166"/>
    <w:p>
      <w:pPr>
        <w:spacing w:after="0"/>
        <w:ind w:left="0"/>
        <w:jc w:val="both"/>
      </w:pPr>
      <w:r>
        <w:rPr>
          <w:rFonts w:ascii="Times New Roman"/>
          <w:b w:val="false"/>
          <w:i w:val="false"/>
          <w:color w:val="000000"/>
          <w:sz w:val="28"/>
        </w:rPr>
        <w:t xml:space="preserve">
«Дара кәсіпкерлерге патент беру» </w:t>
      </w:r>
      <w:r>
        <w:br/>
      </w:r>
      <w:r>
        <w:rPr>
          <w:rFonts w:ascii="Times New Roman"/>
          <w:b w:val="false"/>
          <w:i w:val="false"/>
          <w:color w:val="000000"/>
          <w:sz w:val="28"/>
        </w:rPr>
        <w:t xml:space="preserve">
мемлекеттік көрсетілетін қызмет </w:t>
      </w:r>
      <w:r>
        <w:br/>
      </w:r>
      <w:r>
        <w:rPr>
          <w:rFonts w:ascii="Times New Roman"/>
          <w:b w:val="false"/>
          <w:i w:val="false"/>
          <w:color w:val="000000"/>
          <w:sz w:val="28"/>
        </w:rPr>
        <w:t xml:space="preserve">
регламентіне           </w:t>
      </w:r>
      <w:r>
        <w:br/>
      </w:r>
      <w:r>
        <w:rPr>
          <w:rFonts w:ascii="Times New Roman"/>
          <w:b w:val="false"/>
          <w:i w:val="false"/>
          <w:color w:val="000000"/>
          <w:sz w:val="28"/>
        </w:rPr>
        <w:t xml:space="preserve">
9-қосымша            </w:t>
      </w:r>
    </w:p>
    <w:bookmarkEnd w:id="166"/>
    <w:bookmarkStart w:name="z484" w:id="167"/>
    <w:p>
      <w:pPr>
        <w:spacing w:after="0"/>
        <w:ind w:left="0"/>
        <w:jc w:val="left"/>
      </w:pPr>
      <w:r>
        <w:rPr>
          <w:rFonts w:ascii="Times New Roman"/>
          <w:b/>
          <w:i w:val="false"/>
          <w:color w:val="000000"/>
        </w:rPr>
        <w:t xml:space="preserve"> 
СТК арқылы «Дара кәсіпкерлерге патент беру» мемлекеттік</w:t>
      </w:r>
      <w:r>
        <w:br/>
      </w:r>
      <w:r>
        <w:rPr>
          <w:rFonts w:ascii="Times New Roman"/>
          <w:b/>
          <w:i w:val="false"/>
          <w:color w:val="000000"/>
        </w:rPr>
        <w:t>
қызмет көрсетудің бизнес-үдерістерінің анықтамалығы</w:t>
      </w:r>
    </w:p>
    <w:bookmarkEnd w:id="167"/>
    <w:p>
      <w:pPr>
        <w:spacing w:after="0"/>
        <w:ind w:left="0"/>
        <w:jc w:val="both"/>
      </w:pPr>
      <w:r>
        <w:drawing>
          <wp:inline distT="0" distB="0" distL="0" distR="0">
            <wp:extent cx="8293100" cy="383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8293100" cy="3835400"/>
                    </a:xfrm>
                    <a:prstGeom prst="rect">
                      <a:avLst/>
                    </a:prstGeom>
                  </pic:spPr>
                </pic:pic>
              </a:graphicData>
            </a:graphic>
          </wp:inline>
        </w:drawing>
      </w:r>
    </w:p>
    <w:p>
      <w:pPr>
        <w:spacing w:after="0"/>
        <w:ind w:left="0"/>
        <w:jc w:val="both"/>
      </w:pPr>
      <w:r>
        <w:drawing>
          <wp:inline distT="0" distB="0" distL="0" distR="0">
            <wp:extent cx="8407400" cy="231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8407400" cy="2311400"/>
                    </a:xfrm>
                    <a:prstGeom prst="rect">
                      <a:avLst/>
                    </a:prstGeom>
                  </pic:spPr>
                </pic:pic>
              </a:graphicData>
            </a:graphic>
          </wp:inline>
        </w:drawing>
      </w:r>
    </w:p>
    <w:bookmarkStart w:name="z485" w:id="168"/>
    <w:p>
      <w:pPr>
        <w:spacing w:after="0"/>
        <w:ind w:left="0"/>
        <w:jc w:val="both"/>
      </w:pPr>
      <w:r>
        <w:rPr>
          <w:rFonts w:ascii="Times New Roman"/>
          <w:b w:val="false"/>
          <w:i w:val="false"/>
          <w:color w:val="000000"/>
          <w:sz w:val="28"/>
        </w:rPr>
        <w:t xml:space="preserve">
«Дара кәсіпкерлерге патент беру» </w:t>
      </w:r>
      <w:r>
        <w:br/>
      </w:r>
      <w:r>
        <w:rPr>
          <w:rFonts w:ascii="Times New Roman"/>
          <w:b w:val="false"/>
          <w:i w:val="false"/>
          <w:color w:val="000000"/>
          <w:sz w:val="28"/>
        </w:rPr>
        <w:t xml:space="preserve">
мемлекеттік көрсетілетін қызмет </w:t>
      </w:r>
      <w:r>
        <w:br/>
      </w:r>
      <w:r>
        <w:rPr>
          <w:rFonts w:ascii="Times New Roman"/>
          <w:b w:val="false"/>
          <w:i w:val="false"/>
          <w:color w:val="000000"/>
          <w:sz w:val="28"/>
        </w:rPr>
        <w:t xml:space="preserve">
регламентіне           </w:t>
      </w:r>
      <w:r>
        <w:br/>
      </w:r>
      <w:r>
        <w:rPr>
          <w:rFonts w:ascii="Times New Roman"/>
          <w:b w:val="false"/>
          <w:i w:val="false"/>
          <w:color w:val="000000"/>
          <w:sz w:val="28"/>
        </w:rPr>
        <w:t xml:space="preserve">
10-қосымша            </w:t>
      </w:r>
    </w:p>
    <w:bookmarkEnd w:id="168"/>
    <w:bookmarkStart w:name="z486" w:id="169"/>
    <w:p>
      <w:pPr>
        <w:spacing w:after="0"/>
        <w:ind w:left="0"/>
        <w:jc w:val="left"/>
      </w:pPr>
      <w:r>
        <w:rPr>
          <w:rFonts w:ascii="Times New Roman"/>
          <w:b/>
          <w:i w:val="false"/>
          <w:color w:val="000000"/>
        </w:rPr>
        <w:t xml:space="preserve"> 
СЕӨС АЖ арқылы «Дара кәсіпкерлерге патент беру» мемлекеттік</w:t>
      </w:r>
      <w:r>
        <w:br/>
      </w:r>
      <w:r>
        <w:rPr>
          <w:rFonts w:ascii="Times New Roman"/>
          <w:b/>
          <w:i w:val="false"/>
          <w:color w:val="000000"/>
        </w:rPr>
        <w:t>
қызмет көрсетудің бизнес-үдерістерінің анықтамалығы</w:t>
      </w:r>
    </w:p>
    <w:bookmarkEnd w:id="169"/>
    <w:p>
      <w:pPr>
        <w:spacing w:after="0"/>
        <w:ind w:left="0"/>
        <w:jc w:val="both"/>
      </w:pPr>
      <w:r>
        <w:drawing>
          <wp:inline distT="0" distB="0" distL="0" distR="0">
            <wp:extent cx="8255000" cy="386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8255000" cy="3860800"/>
                    </a:xfrm>
                    <a:prstGeom prst="rect">
                      <a:avLst/>
                    </a:prstGeom>
                  </pic:spPr>
                </pic:pic>
              </a:graphicData>
            </a:graphic>
          </wp:inline>
        </w:drawing>
      </w:r>
    </w:p>
    <w:p>
      <w:pPr>
        <w:spacing w:after="0"/>
        <w:ind w:left="0"/>
        <w:jc w:val="both"/>
      </w:pPr>
      <w:r>
        <w:drawing>
          <wp:inline distT="0" distB="0" distL="0" distR="0">
            <wp:extent cx="8407400" cy="231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8407400" cy="2311400"/>
                    </a:xfrm>
                    <a:prstGeom prst="rect">
                      <a:avLst/>
                    </a:prstGeom>
                  </pic:spPr>
                </pic:pic>
              </a:graphicData>
            </a:graphic>
          </wp:inline>
        </w:drawing>
      </w:r>
    </w:p>
    <w:bookmarkStart w:name="z487" w:id="170"/>
    <w:p>
      <w:pPr>
        <w:spacing w:after="0"/>
        <w:ind w:left="0"/>
        <w:jc w:val="both"/>
      </w:pP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Премьер-Министрінің Орынбасары –</w:t>
      </w:r>
      <w:r>
        <w:br/>
      </w: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xml:space="preserve">
Қаржы министрінің         </w:t>
      </w:r>
      <w:r>
        <w:br/>
      </w:r>
      <w:r>
        <w:rPr>
          <w:rFonts w:ascii="Times New Roman"/>
          <w:b w:val="false"/>
          <w:i w:val="false"/>
          <w:color w:val="000000"/>
          <w:sz w:val="28"/>
        </w:rPr>
        <w:t xml:space="preserve">
2014 жылғы «2» шілдедегі     </w:t>
      </w:r>
      <w:r>
        <w:br/>
      </w:r>
      <w:r>
        <w:rPr>
          <w:rFonts w:ascii="Times New Roman"/>
          <w:b w:val="false"/>
          <w:i w:val="false"/>
          <w:color w:val="000000"/>
          <w:sz w:val="28"/>
        </w:rPr>
        <w:t xml:space="preserve">
№ 298 бұйрығына         </w:t>
      </w:r>
      <w:r>
        <w:br/>
      </w:r>
      <w:r>
        <w:rPr>
          <w:rFonts w:ascii="Times New Roman"/>
          <w:b w:val="false"/>
          <w:i w:val="false"/>
          <w:color w:val="000000"/>
          <w:sz w:val="28"/>
        </w:rPr>
        <w:t xml:space="preserve">
9-қосымша            </w:t>
      </w:r>
    </w:p>
    <w:bookmarkEnd w:id="170"/>
    <w:bookmarkStart w:name="z488" w:id="171"/>
    <w:p>
      <w:pPr>
        <w:spacing w:after="0"/>
        <w:ind w:left="0"/>
        <w:jc w:val="left"/>
      </w:pPr>
      <w:r>
        <w:rPr>
          <w:rFonts w:ascii="Times New Roman"/>
          <w:b/>
          <w:i w:val="false"/>
          <w:color w:val="000000"/>
        </w:rPr>
        <w:t xml:space="preserve"> 
«Темекі өнімдерінің өндірісіне лицензия беру, қайта ресімдеу,</w:t>
      </w:r>
      <w:r>
        <w:br/>
      </w:r>
      <w:r>
        <w:rPr>
          <w:rFonts w:ascii="Times New Roman"/>
          <w:b/>
          <w:i w:val="false"/>
          <w:color w:val="000000"/>
        </w:rPr>
        <w:t>
лицензияның телнұсқасын беру» мемлекеттік көрсетілетін қызмет</w:t>
      </w:r>
      <w:r>
        <w:br/>
      </w:r>
      <w:r>
        <w:rPr>
          <w:rFonts w:ascii="Times New Roman"/>
          <w:b/>
          <w:i w:val="false"/>
          <w:color w:val="000000"/>
        </w:rPr>
        <w:t>
регламенті</w:t>
      </w:r>
    </w:p>
    <w:bookmarkEnd w:id="171"/>
    <w:bookmarkStart w:name="z489" w:id="172"/>
    <w:p>
      <w:pPr>
        <w:spacing w:after="0"/>
        <w:ind w:left="0"/>
        <w:jc w:val="left"/>
      </w:pPr>
      <w:r>
        <w:rPr>
          <w:rFonts w:ascii="Times New Roman"/>
          <w:b/>
          <w:i w:val="false"/>
          <w:color w:val="000000"/>
        </w:rPr>
        <w:t xml:space="preserve"> 
1. Жалпы ережелер</w:t>
      </w:r>
    </w:p>
    <w:bookmarkEnd w:id="172"/>
    <w:bookmarkStart w:name="z490" w:id="173"/>
    <w:p>
      <w:pPr>
        <w:spacing w:after="0"/>
        <w:ind w:left="0"/>
        <w:jc w:val="both"/>
      </w:pPr>
      <w:r>
        <w:rPr>
          <w:rFonts w:ascii="Times New Roman"/>
          <w:b w:val="false"/>
          <w:i w:val="false"/>
          <w:color w:val="000000"/>
          <w:sz w:val="28"/>
        </w:rPr>
        <w:t>
      1. «Темекі өнімдерінің өндірісіне лицензия беру, қайта ресімдеу, лицензияның телнұсқасын беру» мемлекеттік көрсетілетін қызметін (бұдан әрі – мемлекеттік көрсетілетін қызмет) Қазақстан Республикасы Қаржы министрлігінің Салық комитеті (бұдан әрі – көрсетілетін қызметті беруші) халыққа қызмет көрсету орталықтары (бұдан әрі – ХҚО), сондай-ақ «электрондық үкімет» веб-порталы (бұдан әрі – ЭҮП) арқылы көрсетеді.</w:t>
      </w:r>
      <w:r>
        <w:br/>
      </w:r>
      <w:r>
        <w:rPr>
          <w:rFonts w:ascii="Times New Roman"/>
          <w:b w:val="false"/>
          <w:i w:val="false"/>
          <w:color w:val="000000"/>
          <w:sz w:val="28"/>
        </w:rPr>
        <w:t>
</w:t>
      </w:r>
      <w:r>
        <w:rPr>
          <w:rFonts w:ascii="Times New Roman"/>
          <w:b w:val="false"/>
          <w:i w:val="false"/>
          <w:color w:val="000000"/>
          <w:sz w:val="28"/>
        </w:rPr>
        <w:t>
      2. Мемлекеттік қызметті көрсету нысаны: электронды (ішінара автоматтандырылған) және (немесе) қағаз түрінде.</w:t>
      </w:r>
      <w:r>
        <w:br/>
      </w:r>
      <w:r>
        <w:rPr>
          <w:rFonts w:ascii="Times New Roman"/>
          <w:b w:val="false"/>
          <w:i w:val="false"/>
          <w:color w:val="000000"/>
          <w:sz w:val="28"/>
        </w:rPr>
        <w:t>
</w:t>
      </w:r>
      <w:r>
        <w:rPr>
          <w:rFonts w:ascii="Times New Roman"/>
          <w:b w:val="false"/>
          <w:i w:val="false"/>
          <w:color w:val="000000"/>
          <w:sz w:val="28"/>
        </w:rPr>
        <w:t>
      3. Мемлекеттік қызметті көрсету нәтижесі:</w:t>
      </w:r>
      <w:r>
        <w:br/>
      </w:r>
      <w:r>
        <w:rPr>
          <w:rFonts w:ascii="Times New Roman"/>
          <w:b w:val="false"/>
          <w:i w:val="false"/>
          <w:color w:val="000000"/>
          <w:sz w:val="28"/>
        </w:rPr>
        <w:t>
</w:t>
      </w:r>
      <w:r>
        <w:rPr>
          <w:rFonts w:ascii="Times New Roman"/>
          <w:b w:val="false"/>
          <w:i w:val="false"/>
          <w:color w:val="000000"/>
          <w:sz w:val="28"/>
        </w:rPr>
        <w:t>
      1) лицензия;</w:t>
      </w:r>
      <w:r>
        <w:br/>
      </w:r>
      <w:r>
        <w:rPr>
          <w:rFonts w:ascii="Times New Roman"/>
          <w:b w:val="false"/>
          <w:i w:val="false"/>
          <w:color w:val="000000"/>
          <w:sz w:val="28"/>
        </w:rPr>
        <w:t>
</w:t>
      </w:r>
      <w:r>
        <w:rPr>
          <w:rFonts w:ascii="Times New Roman"/>
          <w:b w:val="false"/>
          <w:i w:val="false"/>
          <w:color w:val="000000"/>
          <w:sz w:val="28"/>
        </w:rPr>
        <w:t>
      2) қайта ресімделген лицензия;</w:t>
      </w:r>
      <w:r>
        <w:br/>
      </w:r>
      <w:r>
        <w:rPr>
          <w:rFonts w:ascii="Times New Roman"/>
          <w:b w:val="false"/>
          <w:i w:val="false"/>
          <w:color w:val="000000"/>
          <w:sz w:val="28"/>
        </w:rPr>
        <w:t>
</w:t>
      </w:r>
      <w:r>
        <w:rPr>
          <w:rFonts w:ascii="Times New Roman"/>
          <w:b w:val="false"/>
          <w:i w:val="false"/>
          <w:color w:val="000000"/>
          <w:sz w:val="28"/>
        </w:rPr>
        <w:t>
      3) лицензияның телнұсқасы;</w:t>
      </w:r>
      <w:r>
        <w:br/>
      </w:r>
      <w:r>
        <w:rPr>
          <w:rFonts w:ascii="Times New Roman"/>
          <w:b w:val="false"/>
          <w:i w:val="false"/>
          <w:color w:val="000000"/>
          <w:sz w:val="28"/>
        </w:rPr>
        <w:t>
</w:t>
      </w:r>
      <w:r>
        <w:rPr>
          <w:rFonts w:ascii="Times New Roman"/>
          <w:b w:val="false"/>
          <w:i w:val="false"/>
          <w:color w:val="000000"/>
          <w:sz w:val="28"/>
        </w:rPr>
        <w:t>
      4) Қазақстан Республикасы Үкіметінің 2014 жылғы 5 наурыздағы № 200 қаулысымен бекітілген «Темекі өнімдерінің өндірісіне лицензия беру, қайта ресімдеу, лицензияның телнұсқасын беру»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негіздемелер бойынша көрсетілетін қызметті берушінің уәкілетті адамының электрондық цифрлық қолтаңбасымен (бұдан әрі - ЭЦҚ) куәландырылған мемлекеттік қызметті көрсетуден бас тарту туралы электрондық құжат нысанындағы уәжделенген жауабы болып табылады.</w:t>
      </w:r>
      <w:r>
        <w:br/>
      </w:r>
      <w:r>
        <w:rPr>
          <w:rFonts w:ascii="Times New Roman"/>
          <w:b w:val="false"/>
          <w:i w:val="false"/>
          <w:color w:val="000000"/>
          <w:sz w:val="28"/>
        </w:rPr>
        <w:t>
</w:t>
      </w:r>
      <w:r>
        <w:rPr>
          <w:rFonts w:ascii="Times New Roman"/>
          <w:b w:val="false"/>
          <w:i w:val="false"/>
          <w:color w:val="000000"/>
          <w:sz w:val="28"/>
        </w:rPr>
        <w:t>
      Мемлекеттік қызметті көрсету нәтижесін беру нысаны: электрондық және (немесе) қағаз түрінде.</w:t>
      </w:r>
    </w:p>
    <w:bookmarkEnd w:id="173"/>
    <w:bookmarkStart w:name="z498" w:id="174"/>
    <w:p>
      <w:pPr>
        <w:spacing w:after="0"/>
        <w:ind w:left="0"/>
        <w:jc w:val="left"/>
      </w:pPr>
      <w:r>
        <w:rPr>
          <w:rFonts w:ascii="Times New Roman"/>
          <w:b/>
          <w:i w:val="false"/>
          <w:color w:val="000000"/>
        </w:rPr>
        <w:t xml:space="preserve"> 
2. Мемлекеттік қызметті көрсету үдерісінде қызметті берушінің</w:t>
      </w:r>
      <w:r>
        <w:br/>
      </w:r>
      <w:r>
        <w:rPr>
          <w:rFonts w:ascii="Times New Roman"/>
          <w:b/>
          <w:i w:val="false"/>
          <w:color w:val="000000"/>
        </w:rPr>
        <w:t>
құрылымдық бөлімшелерінің (қызметкерлерінің)</w:t>
      </w:r>
      <w:r>
        <w:br/>
      </w:r>
      <w:r>
        <w:rPr>
          <w:rFonts w:ascii="Times New Roman"/>
          <w:b/>
          <w:i w:val="false"/>
          <w:color w:val="000000"/>
        </w:rPr>
        <w:t>
іс-қимылы тәртібі</w:t>
      </w:r>
    </w:p>
    <w:bookmarkEnd w:id="174"/>
    <w:bookmarkStart w:name="z499" w:id="175"/>
    <w:p>
      <w:pPr>
        <w:spacing w:after="0"/>
        <w:ind w:left="0"/>
        <w:jc w:val="both"/>
      </w:pPr>
      <w:r>
        <w:rPr>
          <w:rFonts w:ascii="Times New Roman"/>
          <w:b w:val="false"/>
          <w:i w:val="false"/>
          <w:color w:val="000000"/>
          <w:sz w:val="28"/>
        </w:rPr>
        <w:t>
      4. Мемлекеттік қызметті көрсету бойынша рәсімдерді (іс-қимылдарды) бастау үшін негіздеме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көрсетілетін қызметті алушының ұсынуы болып табылады.</w:t>
      </w:r>
      <w:r>
        <w:br/>
      </w:r>
      <w:r>
        <w:rPr>
          <w:rFonts w:ascii="Times New Roman"/>
          <w:b w:val="false"/>
          <w:i w:val="false"/>
          <w:color w:val="000000"/>
          <w:sz w:val="28"/>
        </w:rPr>
        <w:t>
</w:t>
      </w:r>
      <w:r>
        <w:rPr>
          <w:rFonts w:ascii="Times New Roman"/>
          <w:b w:val="false"/>
          <w:i w:val="false"/>
          <w:color w:val="000000"/>
          <w:sz w:val="28"/>
        </w:rPr>
        <w:t>
      5. Мемлекеттік қызметті көрсету үдерісіндегі рәсімдер (іс-қимылдар):</w:t>
      </w:r>
      <w:r>
        <w:br/>
      </w:r>
      <w:r>
        <w:rPr>
          <w:rFonts w:ascii="Times New Roman"/>
          <w:b w:val="false"/>
          <w:i w:val="false"/>
          <w:color w:val="000000"/>
          <w:sz w:val="28"/>
        </w:rPr>
        <w:t>
</w:t>
      </w:r>
      <w:r>
        <w:rPr>
          <w:rFonts w:ascii="Times New Roman"/>
          <w:b w:val="false"/>
          <w:i w:val="false"/>
          <w:color w:val="000000"/>
          <w:sz w:val="28"/>
        </w:rPr>
        <w:t>
      1) көрсетілетін қызметті берушінің іс жүргізуге жауапты қызметкері:</w:t>
      </w:r>
      <w:r>
        <w:br/>
      </w:r>
      <w:r>
        <w:rPr>
          <w:rFonts w:ascii="Times New Roman"/>
          <w:b w:val="false"/>
          <w:i w:val="false"/>
          <w:color w:val="000000"/>
          <w:sz w:val="28"/>
        </w:rPr>
        <w:t>
      көрсетілетін қызметті алушы ұсынған құжаттар тізімдемесін қабылдайды, тексереді, бірыңғай электрондық құжат айналымы жүйесінде (бұдан әрі - БЭҚАЖ) құжаттарды тіркейді - 10 минут;</w:t>
      </w:r>
      <w:r>
        <w:br/>
      </w:r>
      <w:r>
        <w:rPr>
          <w:rFonts w:ascii="Times New Roman"/>
          <w:b w:val="false"/>
          <w:i w:val="false"/>
          <w:color w:val="000000"/>
          <w:sz w:val="28"/>
        </w:rPr>
        <w:t>
      салық өтінішінің екінші данасында ақпараттық жүйе берген құжаттың кіріс нөмірін, өзінің тегін, аты - жөнін көрсетеді және оған қол қояды – 3 минут;</w:t>
      </w:r>
      <w:r>
        <w:br/>
      </w:r>
      <w:r>
        <w:rPr>
          <w:rFonts w:ascii="Times New Roman"/>
          <w:b w:val="false"/>
          <w:i w:val="false"/>
          <w:color w:val="000000"/>
          <w:sz w:val="28"/>
        </w:rPr>
        <w:t>
      көрсетілетін қызмет алушыға құжаттарды қабылдап алу күні туралы белгімен тізілімдеменің көшірмесін береді - 2 минут;</w:t>
      </w:r>
      <w:r>
        <w:br/>
      </w:r>
      <w:r>
        <w:rPr>
          <w:rFonts w:ascii="Times New Roman"/>
          <w:b w:val="false"/>
          <w:i w:val="false"/>
          <w:color w:val="000000"/>
          <w:sz w:val="28"/>
        </w:rPr>
        <w:t>
      көрсетілетін қызметті берушінің жауапты бөлімшесінің басшысына береді – 5 минут;</w:t>
      </w:r>
      <w:r>
        <w:br/>
      </w:r>
      <w:r>
        <w:rPr>
          <w:rFonts w:ascii="Times New Roman"/>
          <w:b w:val="false"/>
          <w:i w:val="false"/>
          <w:color w:val="000000"/>
          <w:sz w:val="28"/>
        </w:rPr>
        <w:t>
</w:t>
      </w:r>
      <w:r>
        <w:rPr>
          <w:rFonts w:ascii="Times New Roman"/>
          <w:b w:val="false"/>
          <w:i w:val="false"/>
          <w:color w:val="000000"/>
          <w:sz w:val="28"/>
        </w:rPr>
        <w:t>
      2) көрсетілетін қызметті берушінің жауапты бөлімшенің басшысы құжаттарды қарайды және бұрыштама қойып оны мемлекеттік көрсетілетін қызметті көрсетуге жауапты қызметкерге береді – 3 сағат;</w:t>
      </w:r>
      <w:r>
        <w:br/>
      </w:r>
      <w:r>
        <w:rPr>
          <w:rFonts w:ascii="Times New Roman"/>
          <w:b w:val="false"/>
          <w:i w:val="false"/>
          <w:color w:val="000000"/>
          <w:sz w:val="28"/>
        </w:rPr>
        <w:t>
</w:t>
      </w:r>
      <w:r>
        <w:rPr>
          <w:rFonts w:ascii="Times New Roman"/>
          <w:b w:val="false"/>
          <w:i w:val="false"/>
          <w:color w:val="000000"/>
          <w:sz w:val="28"/>
        </w:rPr>
        <w:t>
      3) көрсетілетін қызметті берушінің мемлекеттік көрсетілетін қызмет көрсетуге жауапты қызметкері:</w:t>
      </w:r>
      <w:r>
        <w:br/>
      </w:r>
      <w:r>
        <w:rPr>
          <w:rFonts w:ascii="Times New Roman"/>
          <w:b w:val="false"/>
          <w:i w:val="false"/>
          <w:color w:val="000000"/>
          <w:sz w:val="28"/>
        </w:rPr>
        <w:t>
      ұсынылған құжаттардың толықтығын тексереді, өтініш берушінің Қазақстан Республикасы </w:t>
      </w:r>
      <w:r>
        <w:rPr>
          <w:rFonts w:ascii="Times New Roman"/>
          <w:b w:val="false"/>
          <w:i w:val="false"/>
          <w:color w:val="000000"/>
          <w:sz w:val="28"/>
        </w:rPr>
        <w:t>заңнамасының</w:t>
      </w:r>
      <w:r>
        <w:rPr>
          <w:rFonts w:ascii="Times New Roman"/>
          <w:b w:val="false"/>
          <w:i w:val="false"/>
          <w:color w:val="000000"/>
          <w:sz w:val="28"/>
        </w:rPr>
        <w:t xml:space="preserve"> талаптарына сәйкестігі бөлігінде лицензияны беруге келісім беруді жүзеге асыру үшін мемлекеттік органға сұрау салады, тапсырылған құжаттардың толық болмау фактісі белгіленген жағдайда көрсетілетін қызметті алушының өтінішін одан әрі қараудан бас тарту туралы уәжделген жазбаша жауап береді – 2 жұмыс күні;</w:t>
      </w:r>
      <w:r>
        <w:br/>
      </w:r>
      <w:r>
        <w:rPr>
          <w:rFonts w:ascii="Times New Roman"/>
          <w:b w:val="false"/>
          <w:i w:val="false"/>
          <w:color w:val="000000"/>
          <w:sz w:val="28"/>
        </w:rPr>
        <w:t>
      лицензия береді, қайта ресімдейді не лицензияны беруден бас тарту себебі туралы уәжделген жауапты береді – 15 жұмыс күнінен кешіктірмей;</w:t>
      </w:r>
      <w:r>
        <w:br/>
      </w:r>
      <w:r>
        <w:rPr>
          <w:rFonts w:ascii="Times New Roman"/>
          <w:b w:val="false"/>
          <w:i w:val="false"/>
          <w:color w:val="000000"/>
          <w:sz w:val="28"/>
        </w:rPr>
        <w:t>
      жаңа нөмір бере отырып және жоғарғы оң жақ бұрышында «Телнұсқа» деген жазуы бар лицензияның телнұсқасын береді – 2 жұмыс күні.</w:t>
      </w:r>
      <w:r>
        <w:br/>
      </w:r>
      <w:r>
        <w:rPr>
          <w:rFonts w:ascii="Times New Roman"/>
          <w:b w:val="false"/>
          <w:i w:val="false"/>
          <w:color w:val="000000"/>
          <w:sz w:val="28"/>
        </w:rPr>
        <w:t>
</w:t>
      </w:r>
      <w:r>
        <w:rPr>
          <w:rFonts w:ascii="Times New Roman"/>
          <w:b w:val="false"/>
          <w:i w:val="false"/>
          <w:color w:val="000000"/>
          <w:sz w:val="28"/>
        </w:rPr>
        <w:t>
      6. Мемлекеттік қызмет көрсету рәсімін (іс-әрекет) көрсетудің келесі үдерісінің басталу негізі кеңсеге бұрын келіп түскен және тіркелген күні кіріс құжаттарын қызметті берушінің жауапты бөлімшесіне орындауға жіберу болып табылады.</w:t>
      </w:r>
    </w:p>
    <w:bookmarkEnd w:id="175"/>
    <w:bookmarkStart w:name="z505" w:id="176"/>
    <w:p>
      <w:pPr>
        <w:spacing w:after="0"/>
        <w:ind w:left="0"/>
        <w:jc w:val="left"/>
      </w:pPr>
      <w:r>
        <w:rPr>
          <w:rFonts w:ascii="Times New Roman"/>
          <w:b/>
          <w:i w:val="false"/>
          <w:color w:val="000000"/>
        </w:rPr>
        <w:t xml:space="preserve"> 
3. Мемлекеттік қызметті көрсету үдерісінде қызметті берушінің</w:t>
      </w:r>
      <w:r>
        <w:br/>
      </w:r>
      <w:r>
        <w:rPr>
          <w:rFonts w:ascii="Times New Roman"/>
          <w:b/>
          <w:i w:val="false"/>
          <w:color w:val="000000"/>
        </w:rPr>
        <w:t>
құрылымдық бөлімшелерінің (қызметкерлерінің)</w:t>
      </w:r>
      <w:r>
        <w:br/>
      </w:r>
      <w:r>
        <w:rPr>
          <w:rFonts w:ascii="Times New Roman"/>
          <w:b/>
          <w:i w:val="false"/>
          <w:color w:val="000000"/>
        </w:rPr>
        <w:t>
өзара іс-қимылы тәртібі</w:t>
      </w:r>
    </w:p>
    <w:bookmarkEnd w:id="176"/>
    <w:bookmarkStart w:name="z506" w:id="177"/>
    <w:p>
      <w:pPr>
        <w:spacing w:after="0"/>
        <w:ind w:left="0"/>
        <w:jc w:val="both"/>
      </w:pPr>
      <w:r>
        <w:rPr>
          <w:rFonts w:ascii="Times New Roman"/>
          <w:b w:val="false"/>
          <w:i w:val="false"/>
          <w:color w:val="000000"/>
          <w:sz w:val="28"/>
        </w:rPr>
        <w:t>
      7. Мемлекеттік қызметті көрсету үдерісінде көрсетілетін қызметті берушінің қызметкерлері қатысады.</w:t>
      </w:r>
      <w:r>
        <w:br/>
      </w:r>
      <w:r>
        <w:rPr>
          <w:rFonts w:ascii="Times New Roman"/>
          <w:b w:val="false"/>
          <w:i w:val="false"/>
          <w:color w:val="000000"/>
          <w:sz w:val="28"/>
        </w:rPr>
        <w:t>
</w:t>
      </w:r>
      <w:r>
        <w:rPr>
          <w:rFonts w:ascii="Times New Roman"/>
          <w:b w:val="false"/>
          <w:i w:val="false"/>
          <w:color w:val="000000"/>
          <w:sz w:val="28"/>
        </w:rPr>
        <w:t>
      8. Көрсетілетін қызметті берушінің іс жүргізуге жауапты қызметкері қызметті алушы ұсынған құжаттарды қабылдайды және тіркейді - 20 минут;</w:t>
      </w:r>
      <w:r>
        <w:br/>
      </w:r>
      <w:r>
        <w:rPr>
          <w:rFonts w:ascii="Times New Roman"/>
          <w:b w:val="false"/>
          <w:i w:val="false"/>
          <w:color w:val="000000"/>
          <w:sz w:val="28"/>
        </w:rPr>
        <w:t>
</w:t>
      </w:r>
      <w:r>
        <w:rPr>
          <w:rFonts w:ascii="Times New Roman"/>
          <w:b w:val="false"/>
          <w:i w:val="false"/>
          <w:color w:val="000000"/>
          <w:sz w:val="28"/>
        </w:rPr>
        <w:t>
      9. Көрсетілетін қызметті берушінің іс жүргізуге жауапты қызметкері осы Мемлекеттік көрсетілетін қызмет регламентінің 6-қосымшасында көрсетілген тәртіпте көрсетілетін қызметті берушінің мемлекеттік қызмет көрсетуге жауапты қызметкеріне құжаттарды береді.</w:t>
      </w:r>
      <w:r>
        <w:br/>
      </w:r>
      <w:r>
        <w:rPr>
          <w:rFonts w:ascii="Times New Roman"/>
          <w:b w:val="false"/>
          <w:i w:val="false"/>
          <w:color w:val="000000"/>
          <w:sz w:val="28"/>
        </w:rPr>
        <w:t>
</w:t>
      </w:r>
      <w:r>
        <w:rPr>
          <w:rFonts w:ascii="Times New Roman"/>
          <w:b w:val="false"/>
          <w:i w:val="false"/>
          <w:color w:val="000000"/>
          <w:sz w:val="28"/>
        </w:rPr>
        <w:t>
      10. Көрсетілетін қызметті берушінің мемлекеттік қызмет көрсетуге жауапты қызметкері:</w:t>
      </w:r>
      <w:r>
        <w:br/>
      </w:r>
      <w:r>
        <w:rPr>
          <w:rFonts w:ascii="Times New Roman"/>
          <w:b w:val="false"/>
          <w:i w:val="false"/>
          <w:color w:val="000000"/>
          <w:sz w:val="28"/>
        </w:rPr>
        <w:t>
      ұсынылған құжаттардың толықтығын тексереді, өтініш берушінің Қазақстан Республикасы </w:t>
      </w:r>
      <w:r>
        <w:rPr>
          <w:rFonts w:ascii="Times New Roman"/>
          <w:b w:val="false"/>
          <w:i w:val="false"/>
          <w:color w:val="000000"/>
          <w:sz w:val="28"/>
        </w:rPr>
        <w:t>заңнамасының</w:t>
      </w:r>
      <w:r>
        <w:rPr>
          <w:rFonts w:ascii="Times New Roman"/>
          <w:b w:val="false"/>
          <w:i w:val="false"/>
          <w:color w:val="000000"/>
          <w:sz w:val="28"/>
        </w:rPr>
        <w:t xml:space="preserve"> талаптарына сәйкестігі бөлігінде лицензияны беруге келісім беруді жүзеге асыру үшін мемлекеттік органға сұрау салады, тапсырылған құжаттардың толық болмау фактісі белгіленген жағдайда көрсетілетін қызметті алушының өтінішін одан әрі қараудан бас тарту туралы уәжделген жазбаша жауап береді – 2 жұмыс күні;</w:t>
      </w:r>
      <w:r>
        <w:br/>
      </w:r>
      <w:r>
        <w:rPr>
          <w:rFonts w:ascii="Times New Roman"/>
          <w:b w:val="false"/>
          <w:i w:val="false"/>
          <w:color w:val="000000"/>
          <w:sz w:val="28"/>
        </w:rPr>
        <w:t>
      лицензия береді, қайта ресімдейді не лицензияны беруден бас тарту себебі туралы уәжделген жауапты береді – 15 жұмыс күнінен кешіктірмей;</w:t>
      </w:r>
      <w:r>
        <w:br/>
      </w:r>
      <w:r>
        <w:rPr>
          <w:rFonts w:ascii="Times New Roman"/>
          <w:b w:val="false"/>
          <w:i w:val="false"/>
          <w:color w:val="000000"/>
          <w:sz w:val="28"/>
        </w:rPr>
        <w:t>
      жаңа нөмір бере отырып және жоғарғы оң жақ бұрышында «Телнұсқа» деген жазуы бар лицензияның телнұсқасын береді – 2 жұмыс күні.</w:t>
      </w:r>
      <w:r>
        <w:br/>
      </w:r>
      <w:r>
        <w:rPr>
          <w:rFonts w:ascii="Times New Roman"/>
          <w:b w:val="false"/>
          <w:i w:val="false"/>
          <w:color w:val="000000"/>
          <w:sz w:val="28"/>
        </w:rPr>
        <w:t>
</w:t>
      </w:r>
      <w:r>
        <w:rPr>
          <w:rFonts w:ascii="Times New Roman"/>
          <w:b w:val="false"/>
          <w:i w:val="false"/>
          <w:color w:val="000000"/>
          <w:sz w:val="28"/>
        </w:rPr>
        <w:t>
      11. «Темекі өнімдерінің өндірісіне лицензия беру, қайта ресімдеу, лицензияның телнұсқасын беру» мемлекеттік қызмет көрсету бойынша рәсімнің (іс-қимылдың) реттілік блок – сызбасы, осы Мемлекеттік көрсетілетін қызмет регламентінің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bookmarkEnd w:id="177"/>
    <w:bookmarkStart w:name="z511" w:id="178"/>
    <w:p>
      <w:pPr>
        <w:spacing w:after="0"/>
        <w:ind w:left="0"/>
        <w:jc w:val="left"/>
      </w:pPr>
      <w:r>
        <w:rPr>
          <w:rFonts w:ascii="Times New Roman"/>
          <w:b/>
          <w:i w:val="false"/>
          <w:color w:val="000000"/>
        </w:rPr>
        <w:t xml:space="preserve"> 
4. Халыққа қызмет көрсету орталықтарымен өзара іс-қимыл</w:t>
      </w:r>
      <w:r>
        <w:br/>
      </w:r>
      <w:r>
        <w:rPr>
          <w:rFonts w:ascii="Times New Roman"/>
          <w:b/>
          <w:i w:val="false"/>
          <w:color w:val="000000"/>
        </w:rPr>
        <w:t>
тәртібі, сондай-ақ мемлекеттік қызмет көрсету үдерісінде</w:t>
      </w:r>
      <w:r>
        <w:br/>
      </w:r>
      <w:r>
        <w:rPr>
          <w:rFonts w:ascii="Times New Roman"/>
          <w:b/>
          <w:i w:val="false"/>
          <w:color w:val="000000"/>
        </w:rPr>
        <w:t>
ақпараттық жүйелерді пайдалану тәртібі</w:t>
      </w:r>
    </w:p>
    <w:bookmarkEnd w:id="178"/>
    <w:bookmarkStart w:name="z512" w:id="179"/>
    <w:p>
      <w:pPr>
        <w:spacing w:after="0"/>
        <w:ind w:left="0"/>
        <w:jc w:val="both"/>
      </w:pPr>
      <w:r>
        <w:rPr>
          <w:rFonts w:ascii="Times New Roman"/>
          <w:b w:val="false"/>
          <w:i w:val="false"/>
          <w:color w:val="000000"/>
          <w:sz w:val="28"/>
        </w:rPr>
        <w:t>
      12. Алушы ХҚО-на өзі келу тәртібінде қағаз жеткізгіште құжаттарды ұсынған кезде мемлекеттік қызмет көрсету бойынша көрсетілетін қызметті берушінің рәсімдері (іс-әрекеттері):</w:t>
      </w:r>
      <w:r>
        <w:br/>
      </w:r>
      <w:r>
        <w:rPr>
          <w:rFonts w:ascii="Times New Roman"/>
          <w:b w:val="false"/>
          <w:i w:val="false"/>
          <w:color w:val="000000"/>
          <w:sz w:val="28"/>
        </w:rPr>
        <w:t>
</w:t>
      </w:r>
      <w:r>
        <w:rPr>
          <w:rFonts w:ascii="Times New Roman"/>
          <w:b w:val="false"/>
          <w:i w:val="false"/>
          <w:color w:val="000000"/>
          <w:sz w:val="28"/>
        </w:rPr>
        <w:t>
      1) ХҚО-ның қызметкері:</w:t>
      </w:r>
      <w:r>
        <w:br/>
      </w:r>
      <w:r>
        <w:rPr>
          <w:rFonts w:ascii="Times New Roman"/>
          <w:b w:val="false"/>
          <w:i w:val="false"/>
          <w:color w:val="000000"/>
          <w:sz w:val="28"/>
        </w:rPr>
        <w:t>
      көрсетілетін қызметті алушы ХҚО-на ұсынған құжаттарын қабылдайды, тексереді, тіркейді және қабылдағаны туралы қолхат береді – 15 минут;</w:t>
      </w:r>
      <w:r>
        <w:br/>
      </w:r>
      <w:r>
        <w:rPr>
          <w:rFonts w:ascii="Times New Roman"/>
          <w:b w:val="false"/>
          <w:i w:val="false"/>
          <w:color w:val="000000"/>
          <w:sz w:val="28"/>
        </w:rPr>
        <w:t>
      көрсетілетін қызметті алушыға ХҚО курьерлік қызметі арқылы құжаттарды жібереді – 1 жұмыс күні ішінде;</w:t>
      </w:r>
      <w:r>
        <w:br/>
      </w:r>
      <w:r>
        <w:rPr>
          <w:rFonts w:ascii="Times New Roman"/>
          <w:b w:val="false"/>
          <w:i w:val="false"/>
          <w:color w:val="000000"/>
          <w:sz w:val="28"/>
        </w:rPr>
        <w:t>
</w:t>
      </w:r>
      <w:r>
        <w:rPr>
          <w:rFonts w:ascii="Times New Roman"/>
          <w:b w:val="false"/>
          <w:i w:val="false"/>
          <w:color w:val="000000"/>
          <w:sz w:val="28"/>
        </w:rPr>
        <w:t>
      2) көрсетілетін қызметті берушінің іс қағаздарды жүргізуге жауапты қызметкері:</w:t>
      </w:r>
      <w:r>
        <w:br/>
      </w:r>
      <w:r>
        <w:rPr>
          <w:rFonts w:ascii="Times New Roman"/>
          <w:b w:val="false"/>
          <w:i w:val="false"/>
          <w:color w:val="000000"/>
          <w:sz w:val="28"/>
        </w:rPr>
        <w:t>
      курьерлік қызмет арқылы келген құжаттарды қабылдайды, БЭҚАЖ -де тіркейді – 10 минут;</w:t>
      </w:r>
      <w:r>
        <w:br/>
      </w:r>
      <w:r>
        <w:rPr>
          <w:rFonts w:ascii="Times New Roman"/>
          <w:b w:val="false"/>
          <w:i w:val="false"/>
          <w:color w:val="000000"/>
          <w:sz w:val="28"/>
        </w:rPr>
        <w:t>
      көрсетілетін қызметті берушінің жауапты бөлімшесінің басшысына құжаттарды береді – 5 минут;</w:t>
      </w:r>
      <w:r>
        <w:br/>
      </w:r>
      <w:r>
        <w:rPr>
          <w:rFonts w:ascii="Times New Roman"/>
          <w:b w:val="false"/>
          <w:i w:val="false"/>
          <w:color w:val="000000"/>
          <w:sz w:val="28"/>
        </w:rPr>
        <w:t>
</w:t>
      </w:r>
      <w:r>
        <w:rPr>
          <w:rFonts w:ascii="Times New Roman"/>
          <w:b w:val="false"/>
          <w:i w:val="false"/>
          <w:color w:val="000000"/>
          <w:sz w:val="28"/>
        </w:rPr>
        <w:t>
      3) көрсетілетін қызметті берушінің жауапты бөлімшесінің басшысы құжаттарды қарайды, бұрыштама қояды және мемлекеттік қызмет көрсетуге жауапты қызметкерге БЭҚАЖ бойынша жібереді – 3 сағат;</w:t>
      </w:r>
      <w:r>
        <w:br/>
      </w:r>
      <w:r>
        <w:rPr>
          <w:rFonts w:ascii="Times New Roman"/>
          <w:b w:val="false"/>
          <w:i w:val="false"/>
          <w:color w:val="000000"/>
          <w:sz w:val="28"/>
        </w:rPr>
        <w:t>
</w:t>
      </w:r>
      <w:r>
        <w:rPr>
          <w:rFonts w:ascii="Times New Roman"/>
          <w:b w:val="false"/>
          <w:i w:val="false"/>
          <w:color w:val="000000"/>
          <w:sz w:val="28"/>
        </w:rPr>
        <w:t>
      4) көрсетілетін қызметті берушінің мемлекеттік қызмет көрсетуге жауапты қызметкері;</w:t>
      </w:r>
      <w:r>
        <w:br/>
      </w:r>
      <w:r>
        <w:rPr>
          <w:rFonts w:ascii="Times New Roman"/>
          <w:b w:val="false"/>
          <w:i w:val="false"/>
          <w:color w:val="000000"/>
          <w:sz w:val="28"/>
        </w:rPr>
        <w:t>
      ұсынылған құжаттардың толықтығын тексереді, өтініш берушінің Қазақстан Республикасы </w:t>
      </w:r>
      <w:r>
        <w:rPr>
          <w:rFonts w:ascii="Times New Roman"/>
          <w:b w:val="false"/>
          <w:i w:val="false"/>
          <w:color w:val="000000"/>
          <w:sz w:val="28"/>
        </w:rPr>
        <w:t>заңнамасының</w:t>
      </w:r>
      <w:r>
        <w:rPr>
          <w:rFonts w:ascii="Times New Roman"/>
          <w:b w:val="false"/>
          <w:i w:val="false"/>
          <w:color w:val="000000"/>
          <w:sz w:val="28"/>
        </w:rPr>
        <w:t xml:space="preserve"> талаптарына сәйкестігі бөлігінде лицензияны беруге келісім беруді жүзеге асыру үшін мемлекеттік органға сұрау салады, тапсырылған құжаттардың толық болмау фактісі белгіленген жағдайда көрсетілетін қызметті алушының өтінішін одан әрі қараудан бас тарту туралы уәжделген жазбаша жауап береді – 2 жұмыс күні;</w:t>
      </w:r>
      <w:r>
        <w:br/>
      </w:r>
      <w:r>
        <w:rPr>
          <w:rFonts w:ascii="Times New Roman"/>
          <w:b w:val="false"/>
          <w:i w:val="false"/>
          <w:color w:val="000000"/>
          <w:sz w:val="28"/>
        </w:rPr>
        <w:t>
      лицензия береді, қайта ресімдейді не лицензияны беруден бас тарту себебі туралы уәжделген жауапты береді – 15 жұмыс күнінен кешіктірмей;</w:t>
      </w:r>
      <w:r>
        <w:br/>
      </w:r>
      <w:r>
        <w:rPr>
          <w:rFonts w:ascii="Times New Roman"/>
          <w:b w:val="false"/>
          <w:i w:val="false"/>
          <w:color w:val="000000"/>
          <w:sz w:val="28"/>
        </w:rPr>
        <w:t>
      жаңа нөмір бере отырып және жоғарғы оң жақ бұрышында «Телнұсқа» деген жазуы бар лицензияның телнұсқасын береді – 2 жұмыс күні.</w:t>
      </w:r>
      <w:r>
        <w:br/>
      </w:r>
      <w:r>
        <w:rPr>
          <w:rFonts w:ascii="Times New Roman"/>
          <w:b w:val="false"/>
          <w:i w:val="false"/>
          <w:color w:val="000000"/>
          <w:sz w:val="28"/>
        </w:rPr>
        <w:t>
</w:t>
      </w:r>
      <w:r>
        <w:rPr>
          <w:rFonts w:ascii="Times New Roman"/>
          <w:b w:val="false"/>
          <w:i w:val="false"/>
          <w:color w:val="000000"/>
          <w:sz w:val="28"/>
        </w:rPr>
        <w:t>
      5) ХҚО-ның қызметкері «Е-лицензиялау» МДҚ АЖ-де қалыптастырылған мемлекеттік қызметтердің нәтижесін алады, оларды көрсетілетін қызметті алушыға қолма-қол қол қойдырып береді – жүгінуіне қарай.</w:t>
      </w:r>
      <w:r>
        <w:br/>
      </w:r>
      <w:r>
        <w:rPr>
          <w:rFonts w:ascii="Times New Roman"/>
          <w:b w:val="false"/>
          <w:i w:val="false"/>
          <w:color w:val="000000"/>
          <w:sz w:val="28"/>
        </w:rPr>
        <w:t>
</w:t>
      </w:r>
      <w:r>
        <w:rPr>
          <w:rFonts w:ascii="Times New Roman"/>
          <w:b w:val="false"/>
          <w:i w:val="false"/>
          <w:color w:val="000000"/>
          <w:sz w:val="28"/>
        </w:rPr>
        <w:t>
      13. Мемлекеттік қызмет «Е-лицензиялау» МДҚ АЖ арқылы көрсетілген кезде қызметті берушінің және қызметті алушының жүгінуі және рәсімдердің (іс-әрекеттердің) кезектілік тәртібі осы Мемлекеттік көрсетілетін қызмет регламентінің </w:t>
      </w:r>
      <w:r>
        <w:rPr>
          <w:rFonts w:ascii="Times New Roman"/>
          <w:b w:val="false"/>
          <w:i w:val="false"/>
          <w:color w:val="000000"/>
          <w:sz w:val="28"/>
        </w:rPr>
        <w:t>2-қосымшасында</w:t>
      </w:r>
      <w:r>
        <w:rPr>
          <w:rFonts w:ascii="Times New Roman"/>
          <w:b w:val="false"/>
          <w:i w:val="false"/>
          <w:color w:val="000000"/>
          <w:sz w:val="28"/>
        </w:rPr>
        <w:t xml:space="preserve"> (мемлекеттік қызмет «Е-лицензиялау» МДҚ АЖ арқылы көрсетілген кезде өзара функционалдық іс-қимылдардың диаграммасы) келтірілген:</w:t>
      </w:r>
      <w:r>
        <w:br/>
      </w:r>
      <w:r>
        <w:rPr>
          <w:rFonts w:ascii="Times New Roman"/>
          <w:b w:val="false"/>
          <w:i w:val="false"/>
          <w:color w:val="000000"/>
          <w:sz w:val="28"/>
        </w:rPr>
        <w:t>
</w:t>
      </w:r>
      <w:r>
        <w:rPr>
          <w:rFonts w:ascii="Times New Roman"/>
          <w:b w:val="false"/>
          <w:i w:val="false"/>
          <w:color w:val="000000"/>
          <w:sz w:val="28"/>
        </w:rPr>
        <w:t>
      1) қызметті алушы өзінің қызмет алушы компьютерінің интернет-браузерінде сақталатын ЭЦҚ тіркеу куәлігі көмегімен «Е-лицензиялау» МДҚ АЖ-де тіркеуді жүзеге асырады, бұл ретте жүйе автоматты түрде жеке тұлғалардың мемлекеттік дерекқорынан/заңды тұлғалардың мемлекеттік дерекқорынан (бұдан әрі – ЖТ МДҚ/ЗТ МДҚ) қызмет алушы туралы мәліметтерді және БСАЖ-нен мәліметтерді тартады және сақтайды (Е-лицензиялау МДҚ АЖ-гі тіркелмеген қызмет алушылар үшін жүзеге асырылады);</w:t>
      </w:r>
      <w:r>
        <w:br/>
      </w:r>
      <w:r>
        <w:rPr>
          <w:rFonts w:ascii="Times New Roman"/>
          <w:b w:val="false"/>
          <w:i w:val="false"/>
          <w:color w:val="000000"/>
          <w:sz w:val="28"/>
        </w:rPr>
        <w:t>
</w:t>
      </w:r>
      <w:r>
        <w:rPr>
          <w:rFonts w:ascii="Times New Roman"/>
          <w:b w:val="false"/>
          <w:i w:val="false"/>
          <w:color w:val="000000"/>
          <w:sz w:val="28"/>
        </w:rPr>
        <w:t xml:space="preserve">
      2) 1-үдеріс - көрсетілетін қызметті алушының тіркеу ЭЦҚ компьютердің интернет-браузеріне бекітуі, мемлекеттік қызметті алу үшін көрсетілетін қызметті алушының «Е-лицензиялау» МДҚ АЖ-не парольді енгізуі (авторландыру үдерісі); </w:t>
      </w:r>
      <w:r>
        <w:br/>
      </w:r>
      <w:r>
        <w:rPr>
          <w:rFonts w:ascii="Times New Roman"/>
          <w:b w:val="false"/>
          <w:i w:val="false"/>
          <w:color w:val="000000"/>
          <w:sz w:val="28"/>
        </w:rPr>
        <w:t>
</w:t>
      </w:r>
      <w:r>
        <w:rPr>
          <w:rFonts w:ascii="Times New Roman"/>
          <w:b w:val="false"/>
          <w:i w:val="false"/>
          <w:color w:val="000000"/>
          <w:sz w:val="28"/>
        </w:rPr>
        <w:t>
      3) 1-шарт – логин (жеке сәйкестендіру нөмірі/бизнес сәйкестендіру нөмірі (бұдан әрі – ЖСН/БСН) және пароль арқылы тіркелген қызмет алушы туралы деректердің түпнұсқалылығын «Е-лицензиялау» МДҚ АЖ-де тексеру;</w:t>
      </w:r>
      <w:r>
        <w:br/>
      </w:r>
      <w:r>
        <w:rPr>
          <w:rFonts w:ascii="Times New Roman"/>
          <w:b w:val="false"/>
          <w:i w:val="false"/>
          <w:color w:val="000000"/>
          <w:sz w:val="28"/>
        </w:rPr>
        <w:t>
</w:t>
      </w:r>
      <w:r>
        <w:rPr>
          <w:rFonts w:ascii="Times New Roman"/>
          <w:b w:val="false"/>
          <w:i w:val="false"/>
          <w:color w:val="000000"/>
          <w:sz w:val="28"/>
        </w:rPr>
        <w:t>
      4) 2-үдеріс – қызмет алушы деректерінде бар бұзушылықтармен байланысты «Е-лицензиялау» МДҚ АЖ авторизациялаудан бас тарту туралы хабарлама қалыптастыруы;</w:t>
      </w:r>
      <w:r>
        <w:br/>
      </w:r>
      <w:r>
        <w:rPr>
          <w:rFonts w:ascii="Times New Roman"/>
          <w:b w:val="false"/>
          <w:i w:val="false"/>
          <w:color w:val="000000"/>
          <w:sz w:val="28"/>
        </w:rPr>
        <w:t>
</w:t>
      </w:r>
      <w:r>
        <w:rPr>
          <w:rFonts w:ascii="Times New Roman"/>
          <w:b w:val="false"/>
          <w:i w:val="false"/>
          <w:color w:val="000000"/>
          <w:sz w:val="28"/>
        </w:rPr>
        <w:t>
      5) 3-үдеріс – қызметті алушының осы Мемлекеттік қызмет регламентінде көрсетілген қызметті таңдауы, мемлекттік қызмет көрсетуге арналған сұрау салу нысанын экранға шығару және қызметті алушының оның құрылымы мен пішімдік талаптарын ескере отырып, нысанды толтыруы (деректер енгізу), сонымен қатар, электрондық үкімет шлюзі(ЭҮШ) арқылы қызмет алушы деректері туралы ЖТ МДҚ/ЗТ МДҚ және БСАЖ -не сұрау салу;</w:t>
      </w:r>
      <w:r>
        <w:br/>
      </w:r>
      <w:r>
        <w:rPr>
          <w:rFonts w:ascii="Times New Roman"/>
          <w:b w:val="false"/>
          <w:i w:val="false"/>
          <w:color w:val="000000"/>
          <w:sz w:val="28"/>
        </w:rPr>
        <w:t>
</w:t>
      </w:r>
      <w:r>
        <w:rPr>
          <w:rFonts w:ascii="Times New Roman"/>
          <w:b w:val="false"/>
          <w:i w:val="false"/>
          <w:color w:val="000000"/>
          <w:sz w:val="28"/>
        </w:rPr>
        <w:t>
      6) 2-шарт –ЗТ МДҚ және БСАЖ-де қызмет алушының деректерін тексеру;</w:t>
      </w:r>
      <w:r>
        <w:br/>
      </w:r>
      <w:r>
        <w:rPr>
          <w:rFonts w:ascii="Times New Roman"/>
          <w:b w:val="false"/>
          <w:i w:val="false"/>
          <w:color w:val="000000"/>
          <w:sz w:val="28"/>
        </w:rPr>
        <w:t>
</w:t>
      </w:r>
      <w:r>
        <w:rPr>
          <w:rFonts w:ascii="Times New Roman"/>
          <w:b w:val="false"/>
          <w:i w:val="false"/>
          <w:color w:val="000000"/>
          <w:sz w:val="28"/>
        </w:rPr>
        <w:t xml:space="preserve">
      7)4-үдеріс – БСАЖ-де, ЖТ МДҚ/ЗТ МДҚ-дақызмет алушының деректерінің расталмауымен байланысты сұралып отырған мемлекеттік қызметтен бас тарту туралы хабарлама қалыптастыру; </w:t>
      </w:r>
      <w:r>
        <w:br/>
      </w:r>
      <w:r>
        <w:rPr>
          <w:rFonts w:ascii="Times New Roman"/>
          <w:b w:val="false"/>
          <w:i w:val="false"/>
          <w:color w:val="000000"/>
          <w:sz w:val="28"/>
        </w:rPr>
        <w:t>
</w:t>
      </w:r>
      <w:r>
        <w:rPr>
          <w:rFonts w:ascii="Times New Roman"/>
          <w:b w:val="false"/>
          <w:i w:val="false"/>
          <w:color w:val="000000"/>
          <w:sz w:val="28"/>
        </w:rPr>
        <w:t xml:space="preserve">
      8) 5-үдеріс –сұрау салуды куәландыру, қол қою үшін қызметті алушының ЭЦҚ тіркеу куәлігін таңдауы; </w:t>
      </w:r>
      <w:r>
        <w:br/>
      </w:r>
      <w:r>
        <w:rPr>
          <w:rFonts w:ascii="Times New Roman"/>
          <w:b w:val="false"/>
          <w:i w:val="false"/>
          <w:color w:val="000000"/>
          <w:sz w:val="28"/>
        </w:rPr>
        <w:t>
</w:t>
      </w:r>
      <w:r>
        <w:rPr>
          <w:rFonts w:ascii="Times New Roman"/>
          <w:b w:val="false"/>
          <w:i w:val="false"/>
          <w:color w:val="000000"/>
          <w:sz w:val="28"/>
        </w:rPr>
        <w:t xml:space="preserve">
      9) 3-шарт – «Е-лицензиялау» МДҚ АЖ-де ЭЦҚ тіркеу куәлігінің әрекет ету мерзімін және қайтарылған (күші жойылған) тіркеу куәліктері тізімінде жоқтығын, сонымен қатар, сәйкестендіру деректерінің сәйкестігін тексеру (сұрау салуда көрсетілген ЖСН/БСН және ЭЦҚ тіркеу куәлігінде көрсетілген ЖСН/БСН арасында); </w:t>
      </w:r>
      <w:r>
        <w:br/>
      </w:r>
      <w:r>
        <w:rPr>
          <w:rFonts w:ascii="Times New Roman"/>
          <w:b w:val="false"/>
          <w:i w:val="false"/>
          <w:color w:val="000000"/>
          <w:sz w:val="28"/>
        </w:rPr>
        <w:t>
</w:t>
      </w:r>
      <w:r>
        <w:rPr>
          <w:rFonts w:ascii="Times New Roman"/>
          <w:b w:val="false"/>
          <w:i w:val="false"/>
          <w:color w:val="000000"/>
          <w:sz w:val="28"/>
        </w:rPr>
        <w:t xml:space="preserve">
      10) 6-үдеріс – қызмет алушының ЭЦҚ түпнұсқалылығының расталмауымен байланысты сұралып отырған мемлекеттік қызметтен бас тарту туралы хабар қалыптастыру; </w:t>
      </w:r>
      <w:r>
        <w:br/>
      </w:r>
      <w:r>
        <w:rPr>
          <w:rFonts w:ascii="Times New Roman"/>
          <w:b w:val="false"/>
          <w:i w:val="false"/>
          <w:color w:val="000000"/>
          <w:sz w:val="28"/>
        </w:rPr>
        <w:t>
</w:t>
      </w:r>
      <w:r>
        <w:rPr>
          <w:rFonts w:ascii="Times New Roman"/>
          <w:b w:val="false"/>
          <w:i w:val="false"/>
          <w:color w:val="000000"/>
          <w:sz w:val="28"/>
        </w:rPr>
        <w:t xml:space="preserve">
      11) 7-үдеріс – қызметті алушының төлем туралы деректерді енгізеді, не электрондық үкіметтің төлем шлюзінде (ЭҮТШ) төлемді жүзеге асырады; </w:t>
      </w:r>
      <w:r>
        <w:br/>
      </w:r>
      <w:r>
        <w:rPr>
          <w:rFonts w:ascii="Times New Roman"/>
          <w:b w:val="false"/>
          <w:i w:val="false"/>
          <w:color w:val="000000"/>
          <w:sz w:val="28"/>
        </w:rPr>
        <w:t>
</w:t>
      </w:r>
      <w:r>
        <w:rPr>
          <w:rFonts w:ascii="Times New Roman"/>
          <w:b w:val="false"/>
          <w:i w:val="false"/>
          <w:color w:val="000000"/>
          <w:sz w:val="28"/>
        </w:rPr>
        <w:t xml:space="preserve">
      12) 8-үдеріс – қызмет алушының ЭЦҚ арқылы мемлекеттік қызмет көрсету туралы сұрау салудың толтырылған нысанын (енгізілген деректерді) куәландыру қол қою; </w:t>
      </w:r>
      <w:r>
        <w:br/>
      </w:r>
      <w:r>
        <w:rPr>
          <w:rFonts w:ascii="Times New Roman"/>
          <w:b w:val="false"/>
          <w:i w:val="false"/>
          <w:color w:val="000000"/>
          <w:sz w:val="28"/>
        </w:rPr>
        <w:t>
</w:t>
      </w:r>
      <w:r>
        <w:rPr>
          <w:rFonts w:ascii="Times New Roman"/>
          <w:b w:val="false"/>
          <w:i w:val="false"/>
          <w:color w:val="000000"/>
          <w:sz w:val="28"/>
        </w:rPr>
        <w:t xml:space="preserve">
      13)4-шарт – «Е-лицензиялау» МДҚ АЖ-де көрсетілген мемлекеттік қызмет үшін төлем фактісін тексеру; </w:t>
      </w:r>
      <w:r>
        <w:br/>
      </w:r>
      <w:r>
        <w:rPr>
          <w:rFonts w:ascii="Times New Roman"/>
          <w:b w:val="false"/>
          <w:i w:val="false"/>
          <w:color w:val="000000"/>
          <w:sz w:val="28"/>
        </w:rPr>
        <w:t>
</w:t>
      </w:r>
      <w:r>
        <w:rPr>
          <w:rFonts w:ascii="Times New Roman"/>
          <w:b w:val="false"/>
          <w:i w:val="false"/>
          <w:color w:val="000000"/>
          <w:sz w:val="28"/>
        </w:rPr>
        <w:t>
      14) 9- үдеріс – «Е-лицензиялау» МДҚ АЖ-де көрсетілген мемлекеттік қызмет үшін төлемнің болмауымен байланысты сұралып отырған мемлекеттік қызметтен бас тарту туралы хабарлама қалыптастыру;</w:t>
      </w:r>
      <w:r>
        <w:br/>
      </w:r>
      <w:r>
        <w:rPr>
          <w:rFonts w:ascii="Times New Roman"/>
          <w:b w:val="false"/>
          <w:i w:val="false"/>
          <w:color w:val="000000"/>
          <w:sz w:val="28"/>
        </w:rPr>
        <w:t>
</w:t>
      </w:r>
      <w:r>
        <w:rPr>
          <w:rFonts w:ascii="Times New Roman"/>
          <w:b w:val="false"/>
          <w:i w:val="false"/>
          <w:color w:val="000000"/>
          <w:sz w:val="28"/>
        </w:rPr>
        <w:t xml:space="preserve">
      15) 10-үдеріс – «Е-лицензиялау» МДҚ АЖ-де және ХҚО АЖ-де электронды құжатты тіркеу (қызмет алушының сұрау салуы) және сұрау салуды қызмет көрсетушіге жіберу; </w:t>
      </w:r>
      <w:r>
        <w:br/>
      </w:r>
      <w:r>
        <w:rPr>
          <w:rFonts w:ascii="Times New Roman"/>
          <w:b w:val="false"/>
          <w:i w:val="false"/>
          <w:color w:val="000000"/>
          <w:sz w:val="28"/>
        </w:rPr>
        <w:t>
</w:t>
      </w:r>
      <w:r>
        <w:rPr>
          <w:rFonts w:ascii="Times New Roman"/>
          <w:b w:val="false"/>
          <w:i w:val="false"/>
          <w:color w:val="000000"/>
          <w:sz w:val="28"/>
        </w:rPr>
        <w:t>
      16) 5-шарт – қызмет көрсетушінің қызмет алушының біліктілік талаптары мен лицензия беруге арналған негіздерге сәйкестігін тексеруі;</w:t>
      </w:r>
      <w:r>
        <w:br/>
      </w:r>
      <w:r>
        <w:rPr>
          <w:rFonts w:ascii="Times New Roman"/>
          <w:b w:val="false"/>
          <w:i w:val="false"/>
          <w:color w:val="000000"/>
          <w:sz w:val="28"/>
        </w:rPr>
        <w:t>
</w:t>
      </w:r>
      <w:r>
        <w:rPr>
          <w:rFonts w:ascii="Times New Roman"/>
          <w:b w:val="false"/>
          <w:i w:val="false"/>
          <w:color w:val="000000"/>
          <w:sz w:val="28"/>
        </w:rPr>
        <w:t>
      17) 11-үдеріс – Стандарттың </w:t>
      </w:r>
      <w:r>
        <w:rPr>
          <w:rFonts w:ascii="Times New Roman"/>
          <w:b w:val="false"/>
          <w:i w:val="false"/>
          <w:color w:val="000000"/>
          <w:sz w:val="28"/>
        </w:rPr>
        <w:t>10-тармағына</w:t>
      </w:r>
      <w:r>
        <w:rPr>
          <w:rFonts w:ascii="Times New Roman"/>
          <w:b w:val="false"/>
          <w:i w:val="false"/>
          <w:color w:val="000000"/>
          <w:sz w:val="28"/>
        </w:rPr>
        <w:t xml:space="preserve"> сәйкес бар бұзушылықтармен байланысты сұралып отырған қызметтен бас тарту туралы хабарлама қалыптастыру; </w:t>
      </w:r>
      <w:r>
        <w:br/>
      </w:r>
      <w:r>
        <w:rPr>
          <w:rFonts w:ascii="Times New Roman"/>
          <w:b w:val="false"/>
          <w:i w:val="false"/>
          <w:color w:val="000000"/>
          <w:sz w:val="28"/>
        </w:rPr>
        <w:t>
</w:t>
      </w:r>
      <w:r>
        <w:rPr>
          <w:rFonts w:ascii="Times New Roman"/>
          <w:b w:val="false"/>
          <w:i w:val="false"/>
          <w:color w:val="000000"/>
          <w:sz w:val="28"/>
        </w:rPr>
        <w:t xml:space="preserve">
      18) 12-үдеріс – қызметті алушының «Е-лицензиялау» МДҚ АЖ-де қалыптастырылған қызмет нәтижесін алуы. Электронды құжат қызмет көрсетушінің өкілетті тұлғасының ЭЦҚ пайдалана отырып қалыптастырылады. </w:t>
      </w:r>
      <w:r>
        <w:br/>
      </w:r>
      <w:r>
        <w:rPr>
          <w:rFonts w:ascii="Times New Roman"/>
          <w:b w:val="false"/>
          <w:i w:val="false"/>
          <w:color w:val="000000"/>
          <w:sz w:val="28"/>
        </w:rPr>
        <w:t>
</w:t>
      </w:r>
      <w:r>
        <w:rPr>
          <w:rFonts w:ascii="Times New Roman"/>
          <w:b w:val="false"/>
          <w:i w:val="false"/>
          <w:color w:val="000000"/>
          <w:sz w:val="28"/>
        </w:rPr>
        <w:t>
      14. «Темекі өнімдерінің өндірісіне лицензия беру, қайта ресімдеу, лицензияның телнұсқасын беру» мемлекеттік қызмет көрсетудің бизнес-үдерістерінің анықтамалықтары осы Мемлекеттік көрсетілетін қызмет регламентінің </w:t>
      </w:r>
      <w:r>
        <w:rPr>
          <w:rFonts w:ascii="Times New Roman"/>
          <w:b w:val="false"/>
          <w:i w:val="false"/>
          <w:color w:val="000000"/>
          <w:sz w:val="28"/>
        </w:rPr>
        <w:t>3</w:t>
      </w:r>
      <w:r>
        <w:rPr>
          <w:rFonts w:ascii="Times New Roman"/>
          <w:b w:val="false"/>
          <w:i w:val="false"/>
          <w:color w:val="000000"/>
          <w:sz w:val="28"/>
        </w:rPr>
        <w:t>,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5-қосымшаларында</w:t>
      </w:r>
      <w:r>
        <w:rPr>
          <w:rFonts w:ascii="Times New Roman"/>
          <w:b w:val="false"/>
          <w:i w:val="false"/>
          <w:color w:val="000000"/>
          <w:sz w:val="28"/>
        </w:rPr>
        <w:t xml:space="preserve"> келтірілген.</w:t>
      </w:r>
    </w:p>
    <w:bookmarkEnd w:id="179"/>
    <w:bookmarkStart w:name="z538" w:id="180"/>
    <w:p>
      <w:pPr>
        <w:spacing w:after="0"/>
        <w:ind w:left="0"/>
        <w:jc w:val="both"/>
      </w:pPr>
      <w:r>
        <w:rPr>
          <w:rFonts w:ascii="Times New Roman"/>
          <w:b w:val="false"/>
          <w:i w:val="false"/>
          <w:color w:val="000000"/>
          <w:sz w:val="28"/>
        </w:rPr>
        <w:t xml:space="preserve">
«Темекі өнімдерінің өндірісіне  </w:t>
      </w:r>
      <w:r>
        <w:br/>
      </w:r>
      <w:r>
        <w:rPr>
          <w:rFonts w:ascii="Times New Roman"/>
          <w:b w:val="false"/>
          <w:i w:val="false"/>
          <w:color w:val="000000"/>
          <w:sz w:val="28"/>
        </w:rPr>
        <w:t xml:space="preserve">
лицензия беру, қайта ресімдеу, </w:t>
      </w:r>
      <w:r>
        <w:br/>
      </w:r>
      <w:r>
        <w:rPr>
          <w:rFonts w:ascii="Times New Roman"/>
          <w:b w:val="false"/>
          <w:i w:val="false"/>
          <w:color w:val="000000"/>
          <w:sz w:val="28"/>
        </w:rPr>
        <w:t xml:space="preserve">
лицензияның телнұсқасын беру»  </w:t>
      </w:r>
      <w:r>
        <w:br/>
      </w:r>
      <w:r>
        <w:rPr>
          <w:rFonts w:ascii="Times New Roman"/>
          <w:b w:val="false"/>
          <w:i w:val="false"/>
          <w:color w:val="000000"/>
          <w:sz w:val="28"/>
        </w:rPr>
        <w:t>
мемлекеттік көрсетілетін қызмет</w:t>
      </w:r>
      <w:r>
        <w:br/>
      </w:r>
      <w:r>
        <w:rPr>
          <w:rFonts w:ascii="Times New Roman"/>
          <w:b w:val="false"/>
          <w:i w:val="false"/>
          <w:color w:val="000000"/>
          <w:sz w:val="28"/>
        </w:rPr>
        <w:t xml:space="preserve">
регламентіне          </w:t>
      </w:r>
      <w:r>
        <w:br/>
      </w:r>
      <w:r>
        <w:rPr>
          <w:rFonts w:ascii="Times New Roman"/>
          <w:b w:val="false"/>
          <w:i w:val="false"/>
          <w:color w:val="000000"/>
          <w:sz w:val="28"/>
        </w:rPr>
        <w:t xml:space="preserve">
1-қосымша           </w:t>
      </w:r>
    </w:p>
    <w:bookmarkEnd w:id="180"/>
    <w:bookmarkStart w:name="z539" w:id="181"/>
    <w:p>
      <w:pPr>
        <w:spacing w:after="0"/>
        <w:ind w:left="0"/>
        <w:jc w:val="left"/>
      </w:pPr>
      <w:r>
        <w:rPr>
          <w:rFonts w:ascii="Times New Roman"/>
          <w:b/>
          <w:i w:val="false"/>
          <w:color w:val="000000"/>
        </w:rPr>
        <w:t xml:space="preserve"> 
«Темекі өнімдерінің өндірісіне лицензия беру, қайта ресімдеу,</w:t>
      </w:r>
      <w:r>
        <w:br/>
      </w:r>
      <w:r>
        <w:rPr>
          <w:rFonts w:ascii="Times New Roman"/>
          <w:b/>
          <w:i w:val="false"/>
          <w:color w:val="000000"/>
        </w:rPr>
        <w:t>
лицензияның телнұсқасын беру» мемлекеттік қызмет көрсету</w:t>
      </w:r>
      <w:r>
        <w:br/>
      </w:r>
      <w:r>
        <w:rPr>
          <w:rFonts w:ascii="Times New Roman"/>
          <w:b/>
          <w:i w:val="false"/>
          <w:color w:val="000000"/>
        </w:rPr>
        <w:t>
бойынша рәсімнің (іс-қимылдың) реттілік блок - сызбасы</w:t>
      </w:r>
    </w:p>
    <w:bookmarkEnd w:id="181"/>
    <w:p>
      <w:pPr>
        <w:spacing w:after="0"/>
        <w:ind w:left="0"/>
        <w:jc w:val="both"/>
      </w:pPr>
      <w:r>
        <w:drawing>
          <wp:inline distT="0" distB="0" distL="0" distR="0">
            <wp:extent cx="8255000" cy="388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8255000" cy="3886200"/>
                    </a:xfrm>
                    <a:prstGeom prst="rect">
                      <a:avLst/>
                    </a:prstGeom>
                  </pic:spPr>
                </pic:pic>
              </a:graphicData>
            </a:graphic>
          </wp:inline>
        </w:drawing>
      </w:r>
    </w:p>
    <w:bookmarkStart w:name="z540" w:id="182"/>
    <w:p>
      <w:pPr>
        <w:spacing w:after="0"/>
        <w:ind w:left="0"/>
        <w:jc w:val="both"/>
      </w:pPr>
      <w:r>
        <w:rPr>
          <w:rFonts w:ascii="Times New Roman"/>
          <w:b w:val="false"/>
          <w:i w:val="false"/>
          <w:color w:val="000000"/>
          <w:sz w:val="28"/>
        </w:rPr>
        <w:t xml:space="preserve">
«Темекі өнімдерінің өндірісіне  </w:t>
      </w:r>
      <w:r>
        <w:br/>
      </w:r>
      <w:r>
        <w:rPr>
          <w:rFonts w:ascii="Times New Roman"/>
          <w:b w:val="false"/>
          <w:i w:val="false"/>
          <w:color w:val="000000"/>
          <w:sz w:val="28"/>
        </w:rPr>
        <w:t xml:space="preserve">
лицензия беру, қайта ресімдеу, </w:t>
      </w:r>
      <w:r>
        <w:br/>
      </w:r>
      <w:r>
        <w:rPr>
          <w:rFonts w:ascii="Times New Roman"/>
          <w:b w:val="false"/>
          <w:i w:val="false"/>
          <w:color w:val="000000"/>
          <w:sz w:val="28"/>
        </w:rPr>
        <w:t xml:space="preserve">
лицензияның телнұсқасын беру»  </w:t>
      </w:r>
      <w:r>
        <w:br/>
      </w:r>
      <w:r>
        <w:rPr>
          <w:rFonts w:ascii="Times New Roman"/>
          <w:b w:val="false"/>
          <w:i w:val="false"/>
          <w:color w:val="000000"/>
          <w:sz w:val="28"/>
        </w:rPr>
        <w:t>
мемлекеттік көрсетілетін қызмет</w:t>
      </w:r>
      <w:r>
        <w:br/>
      </w:r>
      <w:r>
        <w:rPr>
          <w:rFonts w:ascii="Times New Roman"/>
          <w:b w:val="false"/>
          <w:i w:val="false"/>
          <w:color w:val="000000"/>
          <w:sz w:val="28"/>
        </w:rPr>
        <w:t xml:space="preserve">
регламентіне           </w:t>
      </w:r>
      <w:r>
        <w:br/>
      </w:r>
      <w:r>
        <w:rPr>
          <w:rFonts w:ascii="Times New Roman"/>
          <w:b w:val="false"/>
          <w:i w:val="false"/>
          <w:color w:val="000000"/>
          <w:sz w:val="28"/>
        </w:rPr>
        <w:t xml:space="preserve">
2-қосымша            </w:t>
      </w:r>
    </w:p>
    <w:bookmarkEnd w:id="182"/>
    <w:bookmarkStart w:name="z541" w:id="183"/>
    <w:p>
      <w:pPr>
        <w:spacing w:after="0"/>
        <w:ind w:left="0"/>
        <w:jc w:val="left"/>
      </w:pPr>
      <w:r>
        <w:rPr>
          <w:rFonts w:ascii="Times New Roman"/>
          <w:b/>
          <w:i w:val="false"/>
          <w:color w:val="000000"/>
        </w:rPr>
        <w:t xml:space="preserve"> 
Мемлекеттік қызметті «Е-лицензиялау» МДҚ АЖ арқылы көрсету</w:t>
      </w:r>
      <w:r>
        <w:br/>
      </w:r>
      <w:r>
        <w:rPr>
          <w:rFonts w:ascii="Times New Roman"/>
          <w:b/>
          <w:i w:val="false"/>
          <w:color w:val="000000"/>
        </w:rPr>
        <w:t>
кезінде өзара функционалдық әрекет етудің диаграммасы</w:t>
      </w:r>
    </w:p>
    <w:bookmarkEnd w:id="183"/>
    <w:p>
      <w:pPr>
        <w:spacing w:after="0"/>
        <w:ind w:left="0"/>
        <w:jc w:val="both"/>
      </w:pPr>
      <w:r>
        <w:drawing>
          <wp:inline distT="0" distB="0" distL="0" distR="0">
            <wp:extent cx="8699500" cy="420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8699500" cy="4203700"/>
                    </a:xfrm>
                    <a:prstGeom prst="rect">
                      <a:avLst/>
                    </a:prstGeom>
                  </pic:spPr>
                </pic:pic>
              </a:graphicData>
            </a:graphic>
          </wp:inline>
        </w:drawing>
      </w:r>
    </w:p>
    <w:bookmarkStart w:name="z542" w:id="184"/>
    <w:p>
      <w:pPr>
        <w:spacing w:after="0"/>
        <w:ind w:left="0"/>
        <w:jc w:val="left"/>
      </w:pPr>
      <w:r>
        <w:rPr>
          <w:rFonts w:ascii="Times New Roman"/>
          <w:b/>
          <w:i w:val="false"/>
          <w:color w:val="000000"/>
        </w:rPr>
        <w:t xml:space="preserve"> 
Шартты белгілер:</w:t>
      </w:r>
    </w:p>
    <w:bookmarkEnd w:id="184"/>
    <w:p>
      <w:pPr>
        <w:spacing w:after="0"/>
        <w:ind w:left="0"/>
        <w:jc w:val="both"/>
      </w:pPr>
      <w:r>
        <w:drawing>
          <wp:inline distT="0" distB="0" distL="0" distR="0">
            <wp:extent cx="4025900" cy="486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4025900" cy="4864100"/>
                    </a:xfrm>
                    <a:prstGeom prst="rect">
                      <a:avLst/>
                    </a:prstGeom>
                  </pic:spPr>
                </pic:pic>
              </a:graphicData>
            </a:graphic>
          </wp:inline>
        </w:drawing>
      </w:r>
    </w:p>
    <w:bookmarkStart w:name="z543" w:id="185"/>
    <w:p>
      <w:pPr>
        <w:spacing w:after="0"/>
        <w:ind w:left="0"/>
        <w:jc w:val="both"/>
      </w:pPr>
      <w:r>
        <w:rPr>
          <w:rFonts w:ascii="Times New Roman"/>
          <w:b w:val="false"/>
          <w:i w:val="false"/>
          <w:color w:val="000000"/>
          <w:sz w:val="28"/>
        </w:rPr>
        <w:t xml:space="preserve">
«Темекі өнімдерінің өндірісіне  </w:t>
      </w:r>
      <w:r>
        <w:br/>
      </w:r>
      <w:r>
        <w:rPr>
          <w:rFonts w:ascii="Times New Roman"/>
          <w:b w:val="false"/>
          <w:i w:val="false"/>
          <w:color w:val="000000"/>
          <w:sz w:val="28"/>
        </w:rPr>
        <w:t xml:space="preserve">
лицензия беру, қайта ресімдеу, </w:t>
      </w:r>
      <w:r>
        <w:br/>
      </w:r>
      <w:r>
        <w:rPr>
          <w:rFonts w:ascii="Times New Roman"/>
          <w:b w:val="false"/>
          <w:i w:val="false"/>
          <w:color w:val="000000"/>
          <w:sz w:val="28"/>
        </w:rPr>
        <w:t xml:space="preserve">
лицензияның телнұсқасын беру»  </w:t>
      </w:r>
      <w:r>
        <w:br/>
      </w:r>
      <w:r>
        <w:rPr>
          <w:rFonts w:ascii="Times New Roman"/>
          <w:b w:val="false"/>
          <w:i w:val="false"/>
          <w:color w:val="000000"/>
          <w:sz w:val="28"/>
        </w:rPr>
        <w:t>
мемлекеттік көрсетілетін қызмет</w:t>
      </w:r>
      <w:r>
        <w:br/>
      </w:r>
      <w:r>
        <w:rPr>
          <w:rFonts w:ascii="Times New Roman"/>
          <w:b w:val="false"/>
          <w:i w:val="false"/>
          <w:color w:val="000000"/>
          <w:sz w:val="28"/>
        </w:rPr>
        <w:t xml:space="preserve">
регламентіне           </w:t>
      </w:r>
      <w:r>
        <w:br/>
      </w:r>
      <w:r>
        <w:rPr>
          <w:rFonts w:ascii="Times New Roman"/>
          <w:b w:val="false"/>
          <w:i w:val="false"/>
          <w:color w:val="000000"/>
          <w:sz w:val="28"/>
        </w:rPr>
        <w:t xml:space="preserve">
3-қосымша            </w:t>
      </w:r>
    </w:p>
    <w:bookmarkEnd w:id="185"/>
    <w:bookmarkStart w:name="z544" w:id="186"/>
    <w:p>
      <w:pPr>
        <w:spacing w:after="0"/>
        <w:ind w:left="0"/>
        <w:jc w:val="left"/>
      </w:pPr>
      <w:r>
        <w:rPr>
          <w:rFonts w:ascii="Times New Roman"/>
          <w:b/>
          <w:i w:val="false"/>
          <w:color w:val="000000"/>
        </w:rPr>
        <w:t xml:space="preserve"> 
«Темекі өнімдерінің өндірісіне лицензия беру,</w:t>
      </w:r>
      <w:r>
        <w:br/>
      </w:r>
      <w:r>
        <w:rPr>
          <w:rFonts w:ascii="Times New Roman"/>
          <w:b/>
          <w:i w:val="false"/>
          <w:color w:val="000000"/>
        </w:rPr>
        <w:t>
қайта ресімдеу, лицензияның телнұсқасын беру» мемлекеттік</w:t>
      </w:r>
      <w:r>
        <w:br/>
      </w:r>
      <w:r>
        <w:rPr>
          <w:rFonts w:ascii="Times New Roman"/>
          <w:b/>
          <w:i w:val="false"/>
          <w:color w:val="000000"/>
        </w:rPr>
        <w:t>
қызмет көрсетудің бизнес-үдерістерінің анықтамалығы</w:t>
      </w:r>
    </w:p>
    <w:bookmarkEnd w:id="186"/>
    <w:p>
      <w:pPr>
        <w:spacing w:after="0"/>
        <w:ind w:left="0"/>
        <w:jc w:val="both"/>
      </w:pPr>
      <w:r>
        <w:drawing>
          <wp:inline distT="0" distB="0" distL="0" distR="0">
            <wp:extent cx="8890000" cy="407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8890000" cy="4076700"/>
                    </a:xfrm>
                    <a:prstGeom prst="rect">
                      <a:avLst/>
                    </a:prstGeom>
                  </pic:spPr>
                </pic:pic>
              </a:graphicData>
            </a:graphic>
          </wp:inline>
        </w:drawing>
      </w:r>
    </w:p>
    <w:p>
      <w:pPr>
        <w:spacing w:after="0"/>
        <w:ind w:left="0"/>
        <w:jc w:val="both"/>
      </w:pPr>
      <w:r>
        <w:drawing>
          <wp:inline distT="0" distB="0" distL="0" distR="0">
            <wp:extent cx="8407400" cy="231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8407400" cy="2311400"/>
                    </a:xfrm>
                    <a:prstGeom prst="rect">
                      <a:avLst/>
                    </a:prstGeom>
                  </pic:spPr>
                </pic:pic>
              </a:graphicData>
            </a:graphic>
          </wp:inline>
        </w:drawing>
      </w:r>
    </w:p>
    <w:bookmarkStart w:name="z545" w:id="187"/>
    <w:p>
      <w:pPr>
        <w:spacing w:after="0"/>
        <w:ind w:left="0"/>
        <w:jc w:val="both"/>
      </w:pPr>
      <w:r>
        <w:rPr>
          <w:rFonts w:ascii="Times New Roman"/>
          <w:b w:val="false"/>
          <w:i w:val="false"/>
          <w:color w:val="000000"/>
          <w:sz w:val="28"/>
        </w:rPr>
        <w:t xml:space="preserve">
«Темекі өнімдерінің өндірісіне  </w:t>
      </w:r>
      <w:r>
        <w:br/>
      </w:r>
      <w:r>
        <w:rPr>
          <w:rFonts w:ascii="Times New Roman"/>
          <w:b w:val="false"/>
          <w:i w:val="false"/>
          <w:color w:val="000000"/>
          <w:sz w:val="28"/>
        </w:rPr>
        <w:t xml:space="preserve">
лицензия беру, қайта ресімдеу, </w:t>
      </w:r>
      <w:r>
        <w:br/>
      </w:r>
      <w:r>
        <w:rPr>
          <w:rFonts w:ascii="Times New Roman"/>
          <w:b w:val="false"/>
          <w:i w:val="false"/>
          <w:color w:val="000000"/>
          <w:sz w:val="28"/>
        </w:rPr>
        <w:t xml:space="preserve">
лицензияның телнұсқасын беру»  </w:t>
      </w:r>
      <w:r>
        <w:br/>
      </w:r>
      <w:r>
        <w:rPr>
          <w:rFonts w:ascii="Times New Roman"/>
          <w:b w:val="false"/>
          <w:i w:val="false"/>
          <w:color w:val="000000"/>
          <w:sz w:val="28"/>
        </w:rPr>
        <w:t>
мемлекеттік көрсетілетін қызмет</w:t>
      </w:r>
      <w:r>
        <w:br/>
      </w:r>
      <w:r>
        <w:rPr>
          <w:rFonts w:ascii="Times New Roman"/>
          <w:b w:val="false"/>
          <w:i w:val="false"/>
          <w:color w:val="000000"/>
          <w:sz w:val="28"/>
        </w:rPr>
        <w:t xml:space="preserve">
регламентіне           </w:t>
      </w:r>
      <w:r>
        <w:br/>
      </w:r>
      <w:r>
        <w:rPr>
          <w:rFonts w:ascii="Times New Roman"/>
          <w:b w:val="false"/>
          <w:i w:val="false"/>
          <w:color w:val="000000"/>
          <w:sz w:val="28"/>
        </w:rPr>
        <w:t xml:space="preserve">
4-қосымша            </w:t>
      </w:r>
    </w:p>
    <w:bookmarkEnd w:id="187"/>
    <w:bookmarkStart w:name="z546" w:id="188"/>
    <w:p>
      <w:pPr>
        <w:spacing w:after="0"/>
        <w:ind w:left="0"/>
        <w:jc w:val="left"/>
      </w:pPr>
      <w:r>
        <w:rPr>
          <w:rFonts w:ascii="Times New Roman"/>
          <w:b/>
          <w:i w:val="false"/>
          <w:color w:val="000000"/>
        </w:rPr>
        <w:t xml:space="preserve"> 
ХҚО арқылы «Темекі өнімдерінің өндірісіне лицензия беру,</w:t>
      </w:r>
      <w:r>
        <w:br/>
      </w:r>
      <w:r>
        <w:rPr>
          <w:rFonts w:ascii="Times New Roman"/>
          <w:b/>
          <w:i w:val="false"/>
          <w:color w:val="000000"/>
        </w:rPr>
        <w:t>
қайта ресімдеу, лицензияның телнұсқасын беру» мемлекеттік</w:t>
      </w:r>
      <w:r>
        <w:br/>
      </w:r>
      <w:r>
        <w:rPr>
          <w:rFonts w:ascii="Times New Roman"/>
          <w:b/>
          <w:i w:val="false"/>
          <w:color w:val="000000"/>
        </w:rPr>
        <w:t>
қызмет көрсетудің бизнес-үдерістерінің анықтамалығы</w:t>
      </w:r>
    </w:p>
    <w:bookmarkEnd w:id="188"/>
    <w:p>
      <w:pPr>
        <w:spacing w:after="0"/>
        <w:ind w:left="0"/>
        <w:jc w:val="both"/>
      </w:pPr>
      <w:r>
        <w:drawing>
          <wp:inline distT="0" distB="0" distL="0" distR="0">
            <wp:extent cx="8851900" cy="407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8851900" cy="4076700"/>
                    </a:xfrm>
                    <a:prstGeom prst="rect">
                      <a:avLst/>
                    </a:prstGeom>
                  </pic:spPr>
                </pic:pic>
              </a:graphicData>
            </a:graphic>
          </wp:inline>
        </w:drawing>
      </w:r>
    </w:p>
    <w:p>
      <w:pPr>
        <w:spacing w:after="0"/>
        <w:ind w:left="0"/>
        <w:jc w:val="both"/>
      </w:pPr>
      <w:r>
        <w:drawing>
          <wp:inline distT="0" distB="0" distL="0" distR="0">
            <wp:extent cx="8407400" cy="231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8407400" cy="2311400"/>
                    </a:xfrm>
                    <a:prstGeom prst="rect">
                      <a:avLst/>
                    </a:prstGeom>
                  </pic:spPr>
                </pic:pic>
              </a:graphicData>
            </a:graphic>
          </wp:inline>
        </w:drawing>
      </w:r>
    </w:p>
    <w:bookmarkStart w:name="z547" w:id="189"/>
    <w:p>
      <w:pPr>
        <w:spacing w:after="0"/>
        <w:ind w:left="0"/>
        <w:jc w:val="both"/>
      </w:pPr>
      <w:r>
        <w:rPr>
          <w:rFonts w:ascii="Times New Roman"/>
          <w:b w:val="false"/>
          <w:i w:val="false"/>
          <w:color w:val="000000"/>
          <w:sz w:val="28"/>
        </w:rPr>
        <w:t xml:space="preserve">
«Темекі өнімдерінің өндірісіне  </w:t>
      </w:r>
      <w:r>
        <w:br/>
      </w:r>
      <w:r>
        <w:rPr>
          <w:rFonts w:ascii="Times New Roman"/>
          <w:b w:val="false"/>
          <w:i w:val="false"/>
          <w:color w:val="000000"/>
          <w:sz w:val="28"/>
        </w:rPr>
        <w:t xml:space="preserve">
лицензия беру, қайта ресімдеу, </w:t>
      </w:r>
      <w:r>
        <w:br/>
      </w:r>
      <w:r>
        <w:rPr>
          <w:rFonts w:ascii="Times New Roman"/>
          <w:b w:val="false"/>
          <w:i w:val="false"/>
          <w:color w:val="000000"/>
          <w:sz w:val="28"/>
        </w:rPr>
        <w:t xml:space="preserve">
лицензияның телнұсқасын беру»  </w:t>
      </w:r>
      <w:r>
        <w:br/>
      </w:r>
      <w:r>
        <w:rPr>
          <w:rFonts w:ascii="Times New Roman"/>
          <w:b w:val="false"/>
          <w:i w:val="false"/>
          <w:color w:val="000000"/>
          <w:sz w:val="28"/>
        </w:rPr>
        <w:t>
мемлекеттік көрсетілетін қызмет</w:t>
      </w:r>
      <w:r>
        <w:br/>
      </w:r>
      <w:r>
        <w:rPr>
          <w:rFonts w:ascii="Times New Roman"/>
          <w:b w:val="false"/>
          <w:i w:val="false"/>
          <w:color w:val="000000"/>
          <w:sz w:val="28"/>
        </w:rPr>
        <w:t xml:space="preserve">
регламентіне           </w:t>
      </w:r>
      <w:r>
        <w:br/>
      </w:r>
      <w:r>
        <w:rPr>
          <w:rFonts w:ascii="Times New Roman"/>
          <w:b w:val="false"/>
          <w:i w:val="false"/>
          <w:color w:val="000000"/>
          <w:sz w:val="28"/>
        </w:rPr>
        <w:t xml:space="preserve">
5-қосымша            </w:t>
      </w:r>
    </w:p>
    <w:bookmarkEnd w:id="189"/>
    <w:bookmarkStart w:name="z548" w:id="190"/>
    <w:p>
      <w:pPr>
        <w:spacing w:after="0"/>
        <w:ind w:left="0"/>
        <w:jc w:val="left"/>
      </w:pPr>
      <w:r>
        <w:rPr>
          <w:rFonts w:ascii="Times New Roman"/>
          <w:b/>
          <w:i w:val="false"/>
          <w:color w:val="000000"/>
        </w:rPr>
        <w:t xml:space="preserve"> 
«Е-лицензиялау» МДҚ АЖ арқылы «Темекі өнімдерінің өндірісіне</w:t>
      </w:r>
      <w:r>
        <w:br/>
      </w:r>
      <w:r>
        <w:rPr>
          <w:rFonts w:ascii="Times New Roman"/>
          <w:b/>
          <w:i w:val="false"/>
          <w:color w:val="000000"/>
        </w:rPr>
        <w:t>
лицензия беру, қайта ресімдеу, лицензияның телнұсқасын беру»</w:t>
      </w:r>
      <w:r>
        <w:br/>
      </w:r>
      <w:r>
        <w:rPr>
          <w:rFonts w:ascii="Times New Roman"/>
          <w:b/>
          <w:i w:val="false"/>
          <w:color w:val="000000"/>
        </w:rPr>
        <w:t>
мемлекеттік қызмет көрсетудің бизнес-үдерістерінің анықтамалығы</w:t>
      </w:r>
    </w:p>
    <w:bookmarkEnd w:id="190"/>
    <w:p>
      <w:pPr>
        <w:spacing w:after="0"/>
        <w:ind w:left="0"/>
        <w:jc w:val="both"/>
      </w:pPr>
      <w:r>
        <w:drawing>
          <wp:inline distT="0" distB="0" distL="0" distR="0">
            <wp:extent cx="8890000" cy="411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8890000" cy="4114800"/>
                    </a:xfrm>
                    <a:prstGeom prst="rect">
                      <a:avLst/>
                    </a:prstGeom>
                  </pic:spPr>
                </pic:pic>
              </a:graphicData>
            </a:graphic>
          </wp:inline>
        </w:drawing>
      </w:r>
    </w:p>
    <w:p>
      <w:pPr>
        <w:spacing w:after="0"/>
        <w:ind w:left="0"/>
        <w:jc w:val="both"/>
      </w:pPr>
      <w:r>
        <w:drawing>
          <wp:inline distT="0" distB="0" distL="0" distR="0">
            <wp:extent cx="8407400" cy="231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8407400" cy="2311400"/>
                    </a:xfrm>
                    <a:prstGeom prst="rect">
                      <a:avLst/>
                    </a:prstGeom>
                  </pic:spPr>
                </pic:pic>
              </a:graphicData>
            </a:graphic>
          </wp:inline>
        </w:drawing>
      </w:r>
    </w:p>
    <w:bookmarkStart w:name="z549" w:id="191"/>
    <w:p>
      <w:pPr>
        <w:spacing w:after="0"/>
        <w:ind w:left="0"/>
        <w:jc w:val="both"/>
      </w:pP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Премьер-Министрінің Орынбасары –</w:t>
      </w:r>
      <w:r>
        <w:br/>
      </w: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xml:space="preserve">
Қаржы министрінің      </w:t>
      </w:r>
      <w:r>
        <w:br/>
      </w:r>
      <w:r>
        <w:rPr>
          <w:rFonts w:ascii="Times New Roman"/>
          <w:b w:val="false"/>
          <w:i w:val="false"/>
          <w:color w:val="000000"/>
          <w:sz w:val="28"/>
        </w:rPr>
        <w:t xml:space="preserve">
2014 жылғы «2» шілдедегі  </w:t>
      </w:r>
      <w:r>
        <w:br/>
      </w:r>
      <w:r>
        <w:rPr>
          <w:rFonts w:ascii="Times New Roman"/>
          <w:b w:val="false"/>
          <w:i w:val="false"/>
          <w:color w:val="000000"/>
          <w:sz w:val="28"/>
        </w:rPr>
        <w:t xml:space="preserve">
№ 298 бұйрығына     </w:t>
      </w:r>
      <w:r>
        <w:br/>
      </w:r>
      <w:r>
        <w:rPr>
          <w:rFonts w:ascii="Times New Roman"/>
          <w:b w:val="false"/>
          <w:i w:val="false"/>
          <w:color w:val="000000"/>
          <w:sz w:val="28"/>
        </w:rPr>
        <w:t xml:space="preserve">
10-қосымша        </w:t>
      </w:r>
    </w:p>
    <w:bookmarkEnd w:id="191"/>
    <w:bookmarkStart w:name="z550" w:id="192"/>
    <w:p>
      <w:pPr>
        <w:spacing w:after="0"/>
        <w:ind w:left="0"/>
        <w:jc w:val="left"/>
      </w:pPr>
      <w:r>
        <w:rPr>
          <w:rFonts w:ascii="Times New Roman"/>
          <w:b/>
          <w:i w:val="false"/>
          <w:color w:val="000000"/>
        </w:rPr>
        <w:t xml:space="preserve"> 
«Этил спиртінің өндірісіне лицензия беру,</w:t>
      </w:r>
      <w:r>
        <w:br/>
      </w:r>
      <w:r>
        <w:rPr>
          <w:rFonts w:ascii="Times New Roman"/>
          <w:b/>
          <w:i w:val="false"/>
          <w:color w:val="000000"/>
        </w:rPr>
        <w:t>
қайта ресімдеу, лицензияның телнұсқасын беру» мемлекеттік</w:t>
      </w:r>
      <w:r>
        <w:br/>
      </w:r>
      <w:r>
        <w:rPr>
          <w:rFonts w:ascii="Times New Roman"/>
          <w:b/>
          <w:i w:val="false"/>
          <w:color w:val="000000"/>
        </w:rPr>
        <w:t>
көрсетілетін қызмет регламенті</w:t>
      </w:r>
    </w:p>
    <w:bookmarkEnd w:id="192"/>
    <w:bookmarkStart w:name="z551" w:id="193"/>
    <w:p>
      <w:pPr>
        <w:spacing w:after="0"/>
        <w:ind w:left="0"/>
        <w:jc w:val="left"/>
      </w:pPr>
      <w:r>
        <w:rPr>
          <w:rFonts w:ascii="Times New Roman"/>
          <w:b/>
          <w:i w:val="false"/>
          <w:color w:val="000000"/>
        </w:rPr>
        <w:t xml:space="preserve"> 
1. Жалпы ережелер</w:t>
      </w:r>
    </w:p>
    <w:bookmarkEnd w:id="193"/>
    <w:bookmarkStart w:name="z552" w:id="194"/>
    <w:p>
      <w:pPr>
        <w:spacing w:after="0"/>
        <w:ind w:left="0"/>
        <w:jc w:val="both"/>
      </w:pPr>
      <w:r>
        <w:rPr>
          <w:rFonts w:ascii="Times New Roman"/>
          <w:b w:val="false"/>
          <w:i w:val="false"/>
          <w:color w:val="000000"/>
          <w:sz w:val="28"/>
        </w:rPr>
        <w:t>
      1. «Этил спиртінің өндірісіне лицензия беру, қайта ресімдеу, лицензияның телнұсқасын беру» мемлекеттік көрсетілетін қызметін (бұдан әрі – мемлекеттік көрсетілетін қызмет) Қазақстан Республикасы Қаржы министрлігінің Салық комитеті (бұдан әрі – көрсетілетін қызметті беруші) халыққа қызмет көрсету орталықтары (бұдан әрі – ХҚО), сондай-ақ «электрондық үкімет» веб-порталы (бұдан әрі – ЭҮП) арқылы көрсетеді.</w:t>
      </w:r>
      <w:r>
        <w:br/>
      </w:r>
      <w:r>
        <w:rPr>
          <w:rFonts w:ascii="Times New Roman"/>
          <w:b w:val="false"/>
          <w:i w:val="false"/>
          <w:color w:val="000000"/>
          <w:sz w:val="28"/>
        </w:rPr>
        <w:t>
</w:t>
      </w:r>
      <w:r>
        <w:rPr>
          <w:rFonts w:ascii="Times New Roman"/>
          <w:b w:val="false"/>
          <w:i w:val="false"/>
          <w:color w:val="000000"/>
          <w:sz w:val="28"/>
        </w:rPr>
        <w:t>
      2. Мемлекеттік қызметті көрсету нысаны: электронды (ішінара автоматтандырылған) және (немесе) қағаз түрінде.</w:t>
      </w:r>
      <w:r>
        <w:br/>
      </w:r>
      <w:r>
        <w:rPr>
          <w:rFonts w:ascii="Times New Roman"/>
          <w:b w:val="false"/>
          <w:i w:val="false"/>
          <w:color w:val="000000"/>
          <w:sz w:val="28"/>
        </w:rPr>
        <w:t>
</w:t>
      </w:r>
      <w:r>
        <w:rPr>
          <w:rFonts w:ascii="Times New Roman"/>
          <w:b w:val="false"/>
          <w:i w:val="false"/>
          <w:color w:val="000000"/>
          <w:sz w:val="28"/>
        </w:rPr>
        <w:t>
      3. Мемлекеттік қызметті көрсету нәтижесі:</w:t>
      </w:r>
      <w:r>
        <w:br/>
      </w:r>
      <w:r>
        <w:rPr>
          <w:rFonts w:ascii="Times New Roman"/>
          <w:b w:val="false"/>
          <w:i w:val="false"/>
          <w:color w:val="000000"/>
          <w:sz w:val="28"/>
        </w:rPr>
        <w:t>
</w:t>
      </w:r>
      <w:r>
        <w:rPr>
          <w:rFonts w:ascii="Times New Roman"/>
          <w:b w:val="false"/>
          <w:i w:val="false"/>
          <w:color w:val="000000"/>
          <w:sz w:val="28"/>
        </w:rPr>
        <w:t>
      1) лицензия;</w:t>
      </w:r>
      <w:r>
        <w:br/>
      </w:r>
      <w:r>
        <w:rPr>
          <w:rFonts w:ascii="Times New Roman"/>
          <w:b w:val="false"/>
          <w:i w:val="false"/>
          <w:color w:val="000000"/>
          <w:sz w:val="28"/>
        </w:rPr>
        <w:t>
</w:t>
      </w:r>
      <w:r>
        <w:rPr>
          <w:rFonts w:ascii="Times New Roman"/>
          <w:b w:val="false"/>
          <w:i w:val="false"/>
          <w:color w:val="000000"/>
          <w:sz w:val="28"/>
        </w:rPr>
        <w:t>
      2) қайта ресімделген лицензия;</w:t>
      </w:r>
      <w:r>
        <w:br/>
      </w:r>
      <w:r>
        <w:rPr>
          <w:rFonts w:ascii="Times New Roman"/>
          <w:b w:val="false"/>
          <w:i w:val="false"/>
          <w:color w:val="000000"/>
          <w:sz w:val="28"/>
        </w:rPr>
        <w:t>
</w:t>
      </w:r>
      <w:r>
        <w:rPr>
          <w:rFonts w:ascii="Times New Roman"/>
          <w:b w:val="false"/>
          <w:i w:val="false"/>
          <w:color w:val="000000"/>
          <w:sz w:val="28"/>
        </w:rPr>
        <w:t>
      3) лицензияның телнұсқасы;</w:t>
      </w:r>
      <w:r>
        <w:br/>
      </w:r>
      <w:r>
        <w:rPr>
          <w:rFonts w:ascii="Times New Roman"/>
          <w:b w:val="false"/>
          <w:i w:val="false"/>
          <w:color w:val="000000"/>
          <w:sz w:val="28"/>
        </w:rPr>
        <w:t>
</w:t>
      </w:r>
      <w:r>
        <w:rPr>
          <w:rFonts w:ascii="Times New Roman"/>
          <w:b w:val="false"/>
          <w:i w:val="false"/>
          <w:color w:val="000000"/>
          <w:sz w:val="28"/>
        </w:rPr>
        <w:t>
      4) Қазақстан Республикасы Үкіметінің 2014 жылғы 5 наурыздағы № 200 қаулысымен бекітілген «Этил спиртінің өндірісіне лицензия беру, қайта ресімдеу, лицензияның телнұсқасын беру»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негіздемелер бойынша көрсетілетін қызметті берушінің уәкілетті адамының электрондық цифрлық қолтаңбасымен (бұдан әрі - ЭЦҚ) куәландырылған мемлекеттік қызметті көрсетуден бас тарту туралы электрондық құжат нысанындағы уәжделенген жауабы болып табылады.</w:t>
      </w:r>
      <w:r>
        <w:br/>
      </w:r>
      <w:r>
        <w:rPr>
          <w:rFonts w:ascii="Times New Roman"/>
          <w:b w:val="false"/>
          <w:i w:val="false"/>
          <w:color w:val="000000"/>
          <w:sz w:val="28"/>
        </w:rPr>
        <w:t>
      Мемлекеттік қызметті көрсету нәтижесін беру нысаны: электрондық және (немесе) қағаз түрінде.</w:t>
      </w:r>
    </w:p>
    <w:bookmarkEnd w:id="194"/>
    <w:bookmarkStart w:name="z559" w:id="195"/>
    <w:p>
      <w:pPr>
        <w:spacing w:after="0"/>
        <w:ind w:left="0"/>
        <w:jc w:val="left"/>
      </w:pPr>
      <w:r>
        <w:rPr>
          <w:rFonts w:ascii="Times New Roman"/>
          <w:b/>
          <w:i w:val="false"/>
          <w:color w:val="000000"/>
        </w:rPr>
        <w:t xml:space="preserve"> 
2. Мемлекеттік қызметті көрсету үдерісінде қызметті берушінің</w:t>
      </w:r>
      <w:r>
        <w:br/>
      </w:r>
      <w:r>
        <w:rPr>
          <w:rFonts w:ascii="Times New Roman"/>
          <w:b/>
          <w:i w:val="false"/>
          <w:color w:val="000000"/>
        </w:rPr>
        <w:t>
құрылымдық бөлімшелерінің (қызметкерлерінің) іс-қимылы тәртібі</w:t>
      </w:r>
    </w:p>
    <w:bookmarkEnd w:id="195"/>
    <w:bookmarkStart w:name="z560" w:id="196"/>
    <w:p>
      <w:pPr>
        <w:spacing w:after="0"/>
        <w:ind w:left="0"/>
        <w:jc w:val="both"/>
      </w:pPr>
      <w:r>
        <w:rPr>
          <w:rFonts w:ascii="Times New Roman"/>
          <w:b w:val="false"/>
          <w:i w:val="false"/>
          <w:color w:val="000000"/>
          <w:sz w:val="28"/>
        </w:rPr>
        <w:t>
      4. Мемлекеттік қызметті көрсету бойынша рәсімдерді (іс-қимылдарды) бастау үшін негіздеме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көрсетілетін қызметті алушының ұсынуы болып табылады.</w:t>
      </w:r>
      <w:r>
        <w:br/>
      </w:r>
      <w:r>
        <w:rPr>
          <w:rFonts w:ascii="Times New Roman"/>
          <w:b w:val="false"/>
          <w:i w:val="false"/>
          <w:color w:val="000000"/>
          <w:sz w:val="28"/>
        </w:rPr>
        <w:t>
</w:t>
      </w:r>
      <w:r>
        <w:rPr>
          <w:rFonts w:ascii="Times New Roman"/>
          <w:b w:val="false"/>
          <w:i w:val="false"/>
          <w:color w:val="000000"/>
          <w:sz w:val="28"/>
        </w:rPr>
        <w:t>
      5. Мемлекеттік қызметті көрсету үдерісіндегі рәсімдер (іс-қимылдар):</w:t>
      </w:r>
      <w:r>
        <w:br/>
      </w:r>
      <w:r>
        <w:rPr>
          <w:rFonts w:ascii="Times New Roman"/>
          <w:b w:val="false"/>
          <w:i w:val="false"/>
          <w:color w:val="000000"/>
          <w:sz w:val="28"/>
        </w:rPr>
        <w:t>
</w:t>
      </w:r>
      <w:r>
        <w:rPr>
          <w:rFonts w:ascii="Times New Roman"/>
          <w:b w:val="false"/>
          <w:i w:val="false"/>
          <w:color w:val="000000"/>
          <w:sz w:val="28"/>
        </w:rPr>
        <w:t>
      1) көрсетілетін қызметті берушінің іс жүргізуге жауапты қызметкері:</w:t>
      </w:r>
      <w:r>
        <w:br/>
      </w:r>
      <w:r>
        <w:rPr>
          <w:rFonts w:ascii="Times New Roman"/>
          <w:b w:val="false"/>
          <w:i w:val="false"/>
          <w:color w:val="000000"/>
          <w:sz w:val="28"/>
        </w:rPr>
        <w:t>
      көрсетілетін қызметті алушы ұсынған құжаттар тізімдемесін қабылдайды, тексереді, бірыңғай электрондық құжат айналымы жүйесінде (бұдан әрі - БЭҚАЖ) құжаттарды тіркейді - 10 минут;</w:t>
      </w:r>
      <w:r>
        <w:br/>
      </w:r>
      <w:r>
        <w:rPr>
          <w:rFonts w:ascii="Times New Roman"/>
          <w:b w:val="false"/>
          <w:i w:val="false"/>
          <w:color w:val="000000"/>
          <w:sz w:val="28"/>
        </w:rPr>
        <w:t>
      салық өтінішінің екінші данасында ақпараттық жүйе берген құжаттың кіріс нөмірін, өзінің тегін, аты - жөнін көрсетеді және оған қол қояды – 3 минут;</w:t>
      </w:r>
      <w:r>
        <w:br/>
      </w:r>
      <w:r>
        <w:rPr>
          <w:rFonts w:ascii="Times New Roman"/>
          <w:b w:val="false"/>
          <w:i w:val="false"/>
          <w:color w:val="000000"/>
          <w:sz w:val="28"/>
        </w:rPr>
        <w:t>
      көрсетілетін қызмет алушыға құжаттарды қабылдап алу күні туралы белгімен тізілімдеменің көшірмесін береді - 2 минут;</w:t>
      </w:r>
      <w:r>
        <w:br/>
      </w:r>
      <w:r>
        <w:rPr>
          <w:rFonts w:ascii="Times New Roman"/>
          <w:b w:val="false"/>
          <w:i w:val="false"/>
          <w:color w:val="000000"/>
          <w:sz w:val="28"/>
        </w:rPr>
        <w:t>
      көрсетілетін қызметті берушінің жауапты бөлімшесінің басшысына береді – 5 минут;</w:t>
      </w:r>
      <w:r>
        <w:br/>
      </w:r>
      <w:r>
        <w:rPr>
          <w:rFonts w:ascii="Times New Roman"/>
          <w:b w:val="false"/>
          <w:i w:val="false"/>
          <w:color w:val="000000"/>
          <w:sz w:val="28"/>
        </w:rPr>
        <w:t>
</w:t>
      </w:r>
      <w:r>
        <w:rPr>
          <w:rFonts w:ascii="Times New Roman"/>
          <w:b w:val="false"/>
          <w:i w:val="false"/>
          <w:color w:val="000000"/>
          <w:sz w:val="28"/>
        </w:rPr>
        <w:t>
      2) көрсетілетін қызметті берушінің жауапты бөлімшенің басшысы құжаттарды қарайды және бұрыштама қойып оны мемлекеттік көрсетілетін қызметті көрсетуге жауапты қызметкерге береді – 3 сағат;</w:t>
      </w:r>
      <w:r>
        <w:br/>
      </w:r>
      <w:r>
        <w:rPr>
          <w:rFonts w:ascii="Times New Roman"/>
          <w:b w:val="false"/>
          <w:i w:val="false"/>
          <w:color w:val="000000"/>
          <w:sz w:val="28"/>
        </w:rPr>
        <w:t>
</w:t>
      </w:r>
      <w:r>
        <w:rPr>
          <w:rFonts w:ascii="Times New Roman"/>
          <w:b w:val="false"/>
          <w:i w:val="false"/>
          <w:color w:val="000000"/>
          <w:sz w:val="28"/>
        </w:rPr>
        <w:t>
      3) көрсетілетін қызметті берушінің мемлекеттік көрсетілетін қызмет көрсетуге жауапты қызметкері:</w:t>
      </w:r>
      <w:r>
        <w:br/>
      </w:r>
      <w:r>
        <w:rPr>
          <w:rFonts w:ascii="Times New Roman"/>
          <w:b w:val="false"/>
          <w:i w:val="false"/>
          <w:color w:val="000000"/>
          <w:sz w:val="28"/>
        </w:rPr>
        <w:t>
      ұсынылған құжаттардың толықтығын тексереді, өтініш берушінің Қазақстан Республикасы заңнамасының талаптарына сәйкестігі бөлігінде лицензияны беруге келісім беруді жүзеге асыру үшін мемлекеттік органға сұрау салады, тапсырылған құжаттардың толық болмау фактісі белгіленген жағдайда көрсетілетін қызметті алушының өтінішін одан әрі қараудан бас тарту туралы уәжделген жазбаша жауап береді – 2 жұмыс күні;</w:t>
      </w:r>
      <w:r>
        <w:br/>
      </w:r>
      <w:r>
        <w:rPr>
          <w:rFonts w:ascii="Times New Roman"/>
          <w:b w:val="false"/>
          <w:i w:val="false"/>
          <w:color w:val="000000"/>
          <w:sz w:val="28"/>
        </w:rPr>
        <w:t>
      лицензия береді, қайта ресімдейді не лицензияны беруден бас тарту себебі туралы уәжделген жауапты береді – 15 жұмыс күнінен кешіктірмей;</w:t>
      </w:r>
      <w:r>
        <w:br/>
      </w:r>
      <w:r>
        <w:rPr>
          <w:rFonts w:ascii="Times New Roman"/>
          <w:b w:val="false"/>
          <w:i w:val="false"/>
          <w:color w:val="000000"/>
          <w:sz w:val="28"/>
        </w:rPr>
        <w:t>
      жаңа нөмір бере отырып және жоғарғы оң жақ бұрышында «Телнұсқа» деген жазуы бар лицензияның телнұсқасын береді – 2 жұмыс күні.</w:t>
      </w:r>
      <w:r>
        <w:br/>
      </w:r>
      <w:r>
        <w:rPr>
          <w:rFonts w:ascii="Times New Roman"/>
          <w:b w:val="false"/>
          <w:i w:val="false"/>
          <w:color w:val="000000"/>
          <w:sz w:val="28"/>
        </w:rPr>
        <w:t>
</w:t>
      </w:r>
      <w:r>
        <w:rPr>
          <w:rFonts w:ascii="Times New Roman"/>
          <w:b w:val="false"/>
          <w:i w:val="false"/>
          <w:color w:val="000000"/>
          <w:sz w:val="28"/>
        </w:rPr>
        <w:t>
      6. Мемлекеттік қызмет көрсету рәсімін (іс-әрекет) көрсетудің келесі үдерісінің басталу негізі кеңсеге бұрын келіп түскен және тіркелген күні кіріс құжаттарын қызметті берушінің жауапты бөлімшесіне орындауға жіберу болып табылады.</w:t>
      </w:r>
    </w:p>
    <w:bookmarkEnd w:id="196"/>
    <w:bookmarkStart w:name="z566" w:id="197"/>
    <w:p>
      <w:pPr>
        <w:spacing w:after="0"/>
        <w:ind w:left="0"/>
        <w:jc w:val="left"/>
      </w:pPr>
      <w:r>
        <w:rPr>
          <w:rFonts w:ascii="Times New Roman"/>
          <w:b/>
          <w:i w:val="false"/>
          <w:color w:val="000000"/>
        </w:rPr>
        <w:t xml:space="preserve"> 
3. Мемлекеттік қызметті көрсету үдерісінде қызметті берушінің</w:t>
      </w:r>
      <w:r>
        <w:br/>
      </w:r>
      <w:r>
        <w:rPr>
          <w:rFonts w:ascii="Times New Roman"/>
          <w:b/>
          <w:i w:val="false"/>
          <w:color w:val="000000"/>
        </w:rPr>
        <w:t>
құрылымдық бөлімшелерінің (қызметкерлерінің) өзара</w:t>
      </w:r>
      <w:r>
        <w:br/>
      </w:r>
      <w:r>
        <w:rPr>
          <w:rFonts w:ascii="Times New Roman"/>
          <w:b/>
          <w:i w:val="false"/>
          <w:color w:val="000000"/>
        </w:rPr>
        <w:t>
іс-қимылы тәртібі</w:t>
      </w:r>
    </w:p>
    <w:bookmarkEnd w:id="197"/>
    <w:bookmarkStart w:name="z567" w:id="198"/>
    <w:p>
      <w:pPr>
        <w:spacing w:after="0"/>
        <w:ind w:left="0"/>
        <w:jc w:val="both"/>
      </w:pPr>
      <w:r>
        <w:rPr>
          <w:rFonts w:ascii="Times New Roman"/>
          <w:b w:val="false"/>
          <w:i w:val="false"/>
          <w:color w:val="000000"/>
          <w:sz w:val="28"/>
        </w:rPr>
        <w:t>
      7. Мемлекеттік қызметті көрсету үдерісінде көрсетілетін қызметті берушінің қызметкерлері қатысады.</w:t>
      </w:r>
      <w:r>
        <w:br/>
      </w:r>
      <w:r>
        <w:rPr>
          <w:rFonts w:ascii="Times New Roman"/>
          <w:b w:val="false"/>
          <w:i w:val="false"/>
          <w:color w:val="000000"/>
          <w:sz w:val="28"/>
        </w:rPr>
        <w:t>
</w:t>
      </w:r>
      <w:r>
        <w:rPr>
          <w:rFonts w:ascii="Times New Roman"/>
          <w:b w:val="false"/>
          <w:i w:val="false"/>
          <w:color w:val="000000"/>
          <w:sz w:val="28"/>
        </w:rPr>
        <w:t>
      8. Көрсетілетін қызметті берушінің іс жүргізуге жауапты қызметкері қызметті алушы ұсынған құжаттарды қабылдайды және тіркейді - 20 минут;</w:t>
      </w:r>
      <w:r>
        <w:br/>
      </w:r>
      <w:r>
        <w:rPr>
          <w:rFonts w:ascii="Times New Roman"/>
          <w:b w:val="false"/>
          <w:i w:val="false"/>
          <w:color w:val="000000"/>
          <w:sz w:val="28"/>
        </w:rPr>
        <w:t>
</w:t>
      </w:r>
      <w:r>
        <w:rPr>
          <w:rFonts w:ascii="Times New Roman"/>
          <w:b w:val="false"/>
          <w:i w:val="false"/>
          <w:color w:val="000000"/>
          <w:sz w:val="28"/>
        </w:rPr>
        <w:t>
      9. Көрсетілетін қызметті берушінің іс жүргізуге жауапты қызметкері осы Мемлекеттік көрсетілетін қызмет регламентінің 6-қосымшасында көрсетілген тәртіпте көрсетілетін қызметті берушінің мемлекеттік қызмет көрсетуге жауапты қызметкеріне құжаттарды береді.</w:t>
      </w:r>
      <w:r>
        <w:br/>
      </w:r>
      <w:r>
        <w:rPr>
          <w:rFonts w:ascii="Times New Roman"/>
          <w:b w:val="false"/>
          <w:i w:val="false"/>
          <w:color w:val="000000"/>
          <w:sz w:val="28"/>
        </w:rPr>
        <w:t>
</w:t>
      </w:r>
      <w:r>
        <w:rPr>
          <w:rFonts w:ascii="Times New Roman"/>
          <w:b w:val="false"/>
          <w:i w:val="false"/>
          <w:color w:val="000000"/>
          <w:sz w:val="28"/>
        </w:rPr>
        <w:t>
      10. Көрсетілетін қызметті берушінің мемлекеттік қызмет көрсетуге жауапты қызметкері:</w:t>
      </w:r>
      <w:r>
        <w:br/>
      </w:r>
      <w:r>
        <w:rPr>
          <w:rFonts w:ascii="Times New Roman"/>
          <w:b w:val="false"/>
          <w:i w:val="false"/>
          <w:color w:val="000000"/>
          <w:sz w:val="28"/>
        </w:rPr>
        <w:t>
      ұсынылған құжаттардың толықтығын тексереді, өтініш берушінің Қазақстан Республикасы заңнамасының талаптарына сәйкестігі бөлігінде лицензияны беруге келісім беруді жүзеге асыру үшін мемлекеттік органға сұрау салады, тапсырылған құжаттардың толық болмау фактісі белгіленген жағдайда көрсетілетін қызметті алушының өтінішін одан әрі қараудан бас тарту туралы уәжделген жазбаша жауап береді – 2 жұмыс күні;</w:t>
      </w:r>
      <w:r>
        <w:br/>
      </w:r>
      <w:r>
        <w:rPr>
          <w:rFonts w:ascii="Times New Roman"/>
          <w:b w:val="false"/>
          <w:i w:val="false"/>
          <w:color w:val="000000"/>
          <w:sz w:val="28"/>
        </w:rPr>
        <w:t>
      лицензия береді, қайта ресімдейді не лицензияны беруден бас тарту себебі туралы уәжделген жауапты береді – 15 жұмыс күнінен кешіктірмей;</w:t>
      </w:r>
      <w:r>
        <w:br/>
      </w:r>
      <w:r>
        <w:rPr>
          <w:rFonts w:ascii="Times New Roman"/>
          <w:b w:val="false"/>
          <w:i w:val="false"/>
          <w:color w:val="000000"/>
          <w:sz w:val="28"/>
        </w:rPr>
        <w:t>
      жаңа нөмір бере отырып және жоғарғы оң жақ бұрышында «Телнұсқа» деген жазуы бар лицензияның телнұсқасын береді – 2 жұмыс күні.</w:t>
      </w:r>
      <w:r>
        <w:br/>
      </w:r>
      <w:r>
        <w:rPr>
          <w:rFonts w:ascii="Times New Roman"/>
          <w:b w:val="false"/>
          <w:i w:val="false"/>
          <w:color w:val="000000"/>
          <w:sz w:val="28"/>
        </w:rPr>
        <w:t>
</w:t>
      </w:r>
      <w:r>
        <w:rPr>
          <w:rFonts w:ascii="Times New Roman"/>
          <w:b w:val="false"/>
          <w:i w:val="false"/>
          <w:color w:val="000000"/>
          <w:sz w:val="28"/>
        </w:rPr>
        <w:t>
      11. «Этил спиртінің өндірісіне лицензия беру, қайта ресімдеу, лицензияның телнұсқасын беру» мемлекеттік қызмет көрсету бойынша рәсімнің (іс-қимылдың) реттілік блок – сызбасы, осы Мемлекеттік көрсетілетін қызмет регламентінің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bookmarkEnd w:id="198"/>
    <w:bookmarkStart w:name="z572" w:id="199"/>
    <w:p>
      <w:pPr>
        <w:spacing w:after="0"/>
        <w:ind w:left="0"/>
        <w:jc w:val="left"/>
      </w:pPr>
      <w:r>
        <w:rPr>
          <w:rFonts w:ascii="Times New Roman"/>
          <w:b/>
          <w:i w:val="false"/>
          <w:color w:val="000000"/>
        </w:rPr>
        <w:t xml:space="preserve"> 
4. Халыққа қызмет көрсету орталықтарымен өзара іс-қимыл</w:t>
      </w:r>
      <w:r>
        <w:br/>
      </w:r>
      <w:r>
        <w:rPr>
          <w:rFonts w:ascii="Times New Roman"/>
          <w:b/>
          <w:i w:val="false"/>
          <w:color w:val="000000"/>
        </w:rPr>
        <w:t>
тәртібі, сондай-ақ мемлекеттік қызмет көрсету үдерісінде</w:t>
      </w:r>
      <w:r>
        <w:br/>
      </w:r>
      <w:r>
        <w:rPr>
          <w:rFonts w:ascii="Times New Roman"/>
          <w:b/>
          <w:i w:val="false"/>
          <w:color w:val="000000"/>
        </w:rPr>
        <w:t>
ақпараттық жүйелерді пайдалану тәртібі</w:t>
      </w:r>
    </w:p>
    <w:bookmarkEnd w:id="199"/>
    <w:bookmarkStart w:name="z573" w:id="200"/>
    <w:p>
      <w:pPr>
        <w:spacing w:after="0"/>
        <w:ind w:left="0"/>
        <w:jc w:val="both"/>
      </w:pPr>
      <w:r>
        <w:rPr>
          <w:rFonts w:ascii="Times New Roman"/>
          <w:b w:val="false"/>
          <w:i w:val="false"/>
          <w:color w:val="000000"/>
          <w:sz w:val="28"/>
        </w:rPr>
        <w:t>
      12. Алушы ХҚО-на өзі келу тәртібінде қағаз жеткізгіште құжаттарды ұсынған кезде мемлекеттік қызмет көрсету бойынша көрсетілетін қызметті берушінің рәсімдері (іс-әрекеттері):</w:t>
      </w:r>
      <w:r>
        <w:br/>
      </w:r>
      <w:r>
        <w:rPr>
          <w:rFonts w:ascii="Times New Roman"/>
          <w:b w:val="false"/>
          <w:i w:val="false"/>
          <w:color w:val="000000"/>
          <w:sz w:val="28"/>
        </w:rPr>
        <w:t>
</w:t>
      </w:r>
      <w:r>
        <w:rPr>
          <w:rFonts w:ascii="Times New Roman"/>
          <w:b w:val="false"/>
          <w:i w:val="false"/>
          <w:color w:val="000000"/>
          <w:sz w:val="28"/>
        </w:rPr>
        <w:t>
      1) ХҚО-ның қызметкері:</w:t>
      </w:r>
      <w:r>
        <w:br/>
      </w:r>
      <w:r>
        <w:rPr>
          <w:rFonts w:ascii="Times New Roman"/>
          <w:b w:val="false"/>
          <w:i w:val="false"/>
          <w:color w:val="000000"/>
          <w:sz w:val="28"/>
        </w:rPr>
        <w:t>
      көрсетілетін қызметті алушы ХҚО-на ұсынған құжаттарын қабылдайды, тексереді, тіркейді және қабылдағаны туралы қолхат береді – 15 минут;</w:t>
      </w:r>
      <w:r>
        <w:br/>
      </w:r>
      <w:r>
        <w:rPr>
          <w:rFonts w:ascii="Times New Roman"/>
          <w:b w:val="false"/>
          <w:i w:val="false"/>
          <w:color w:val="000000"/>
          <w:sz w:val="28"/>
        </w:rPr>
        <w:t>
      көрсетілетін қызметті алушыға ХҚО курьерлік қызметі арқылы құжаттарды жібереді – 1 жұмыс күні ішінде;</w:t>
      </w:r>
      <w:r>
        <w:br/>
      </w:r>
      <w:r>
        <w:rPr>
          <w:rFonts w:ascii="Times New Roman"/>
          <w:b w:val="false"/>
          <w:i w:val="false"/>
          <w:color w:val="000000"/>
          <w:sz w:val="28"/>
        </w:rPr>
        <w:t>
</w:t>
      </w:r>
      <w:r>
        <w:rPr>
          <w:rFonts w:ascii="Times New Roman"/>
          <w:b w:val="false"/>
          <w:i w:val="false"/>
          <w:color w:val="000000"/>
          <w:sz w:val="28"/>
        </w:rPr>
        <w:t>
      2) көрсетілетін қызметті берушінің іс қағаздарды жүргізуге жауапты қызметкері:</w:t>
      </w:r>
      <w:r>
        <w:br/>
      </w:r>
      <w:r>
        <w:rPr>
          <w:rFonts w:ascii="Times New Roman"/>
          <w:b w:val="false"/>
          <w:i w:val="false"/>
          <w:color w:val="000000"/>
          <w:sz w:val="28"/>
        </w:rPr>
        <w:t>
      курьерлік қызмет арқылы келген құжаттарды қабылдайды, БЭҚАЖ -де тіркейді – 10 минут;</w:t>
      </w:r>
      <w:r>
        <w:br/>
      </w:r>
      <w:r>
        <w:rPr>
          <w:rFonts w:ascii="Times New Roman"/>
          <w:b w:val="false"/>
          <w:i w:val="false"/>
          <w:color w:val="000000"/>
          <w:sz w:val="28"/>
        </w:rPr>
        <w:t>
      көрсетілетін қызметті берушінің жауапты бөлімшесінің басшысына құжаттарды береді – 5 минут;</w:t>
      </w:r>
      <w:r>
        <w:br/>
      </w:r>
      <w:r>
        <w:rPr>
          <w:rFonts w:ascii="Times New Roman"/>
          <w:b w:val="false"/>
          <w:i w:val="false"/>
          <w:color w:val="000000"/>
          <w:sz w:val="28"/>
        </w:rPr>
        <w:t>
</w:t>
      </w:r>
      <w:r>
        <w:rPr>
          <w:rFonts w:ascii="Times New Roman"/>
          <w:b w:val="false"/>
          <w:i w:val="false"/>
          <w:color w:val="000000"/>
          <w:sz w:val="28"/>
        </w:rPr>
        <w:t>
      3) көрсетілетін қызметті берушінің жауапты бөлімшесінің басшысы құжаттарды қарайды, бұрыштама қояды және мемлекеттік қызмет көрсетуге жауапты қызметкерге БЭҚАЖ бойынша жібереді – 3 сағат;</w:t>
      </w:r>
      <w:r>
        <w:br/>
      </w:r>
      <w:r>
        <w:rPr>
          <w:rFonts w:ascii="Times New Roman"/>
          <w:b w:val="false"/>
          <w:i w:val="false"/>
          <w:color w:val="000000"/>
          <w:sz w:val="28"/>
        </w:rPr>
        <w:t>
</w:t>
      </w:r>
      <w:r>
        <w:rPr>
          <w:rFonts w:ascii="Times New Roman"/>
          <w:b w:val="false"/>
          <w:i w:val="false"/>
          <w:color w:val="000000"/>
          <w:sz w:val="28"/>
        </w:rPr>
        <w:t>
      4) көрсетілетін қызметті берушінің мемлекеттік қызмет көрсетуге жауапты қызметкері:</w:t>
      </w:r>
      <w:r>
        <w:br/>
      </w:r>
      <w:r>
        <w:rPr>
          <w:rFonts w:ascii="Times New Roman"/>
          <w:b w:val="false"/>
          <w:i w:val="false"/>
          <w:color w:val="000000"/>
          <w:sz w:val="28"/>
        </w:rPr>
        <w:t>
      ұсынылған құжаттардың толықтығын тексереді, өтініш берушінің Қазақстан Республикасы заңнамасының талаптарына сәйкестігі бөлігінде лицензияны беруге келісім беруді жүзеге асыру үшін мемлекеттік органға сұрау салады, тапсырылған құжаттардың толық болмау фактісі белгіленген жағдайда көрсетілетін қызметті алушының өтінішін одан әрі қараудан бас тарту туралы уәжделген жазбаша жауап береді – 2 жұмыс күні;</w:t>
      </w:r>
      <w:r>
        <w:br/>
      </w:r>
      <w:r>
        <w:rPr>
          <w:rFonts w:ascii="Times New Roman"/>
          <w:b w:val="false"/>
          <w:i w:val="false"/>
          <w:color w:val="000000"/>
          <w:sz w:val="28"/>
        </w:rPr>
        <w:t>
      лицензия береді, қайта ресімдейді не лицензияны беруден бас тарту себебі туралы уәжделген жауапты береді – 15 жұмыс күнінен кешіктірмей;</w:t>
      </w:r>
      <w:r>
        <w:br/>
      </w:r>
      <w:r>
        <w:rPr>
          <w:rFonts w:ascii="Times New Roman"/>
          <w:b w:val="false"/>
          <w:i w:val="false"/>
          <w:color w:val="000000"/>
          <w:sz w:val="28"/>
        </w:rPr>
        <w:t>
      жаңа нөмір бере отырып және жоғарғы оң жақ бұрышында «Телнұсқа» деген жазуы бар лицензияның телнұсқасын береді – 2 жұмыс күні;</w:t>
      </w:r>
      <w:r>
        <w:br/>
      </w:r>
      <w:r>
        <w:rPr>
          <w:rFonts w:ascii="Times New Roman"/>
          <w:b w:val="false"/>
          <w:i w:val="false"/>
          <w:color w:val="000000"/>
          <w:sz w:val="28"/>
        </w:rPr>
        <w:t>
</w:t>
      </w:r>
      <w:r>
        <w:rPr>
          <w:rFonts w:ascii="Times New Roman"/>
          <w:b w:val="false"/>
          <w:i w:val="false"/>
          <w:color w:val="000000"/>
          <w:sz w:val="28"/>
        </w:rPr>
        <w:t>
      5) ХҚО-ның қызметкері «Е-лицензиялау» МДҚ АЖ-де қалыптастырылған мемлекеттік қызметтердің нәтижесін алады, оларды көрсетілетін қызметті алушыға қолма-қол қол қойдырып береді – жүгінуіне қарай.</w:t>
      </w:r>
      <w:r>
        <w:br/>
      </w:r>
      <w:r>
        <w:rPr>
          <w:rFonts w:ascii="Times New Roman"/>
          <w:b w:val="false"/>
          <w:i w:val="false"/>
          <w:color w:val="000000"/>
          <w:sz w:val="28"/>
        </w:rPr>
        <w:t>
</w:t>
      </w:r>
      <w:r>
        <w:rPr>
          <w:rFonts w:ascii="Times New Roman"/>
          <w:b w:val="false"/>
          <w:i w:val="false"/>
          <w:color w:val="000000"/>
          <w:sz w:val="28"/>
        </w:rPr>
        <w:t>
      13. Мемлекеттік қызмет «Е-лицензиялау» МДҚ АЖ арқылы көрсетілген кезде қызметті берушінің және қызметті алушының жүгінуі және рәсімдердің (іс-әрекеттердің) кезектілік тәртібі осы Мемлекеттік көрсетілетін қызмет регламентінің </w:t>
      </w:r>
      <w:r>
        <w:rPr>
          <w:rFonts w:ascii="Times New Roman"/>
          <w:b w:val="false"/>
          <w:i w:val="false"/>
          <w:color w:val="000000"/>
          <w:sz w:val="28"/>
        </w:rPr>
        <w:t>2-қосымшасында</w:t>
      </w:r>
      <w:r>
        <w:rPr>
          <w:rFonts w:ascii="Times New Roman"/>
          <w:b w:val="false"/>
          <w:i w:val="false"/>
          <w:color w:val="000000"/>
          <w:sz w:val="28"/>
        </w:rPr>
        <w:t xml:space="preserve"> (мемлекеттік қызмет «Е-лицензиялау» МДҚ АЖ арқылы көрсетілген кезде өзара функционалдық іс-қимылдардың диаграммасы) келтірілген:</w:t>
      </w:r>
      <w:r>
        <w:br/>
      </w:r>
      <w:r>
        <w:rPr>
          <w:rFonts w:ascii="Times New Roman"/>
          <w:b w:val="false"/>
          <w:i w:val="false"/>
          <w:color w:val="000000"/>
          <w:sz w:val="28"/>
        </w:rPr>
        <w:t>
</w:t>
      </w:r>
      <w:r>
        <w:rPr>
          <w:rFonts w:ascii="Times New Roman"/>
          <w:b w:val="false"/>
          <w:i w:val="false"/>
          <w:color w:val="000000"/>
          <w:sz w:val="28"/>
        </w:rPr>
        <w:t>
      1) қызметті алушы өзінің қызмет алушы компьютерінің интернет-браузерінде сақталатын ЭЦҚ тіркеу куәлігі көмегімен «Е-лицензиялау» МДҚ АЖ-де тіркеуді жүзеге асырады, бұл ретте жүйе автоматты түрде жеке тұлғалардың мемлекеттік дерекқорынан/заңды тұлғалардың мемлекеттік дерекқорынан (бұдан әрі – ЖТ МДҚ/ЗТ МДҚ) қызмет алушы туралы мәліметтерді және БСАЖ-нен мәліметтерді тартады және сақтайды (Е-лицензиялау МДҚ АЖ-гі тіркелмеген қызмет алушылар үшін жүзеге асырылады);</w:t>
      </w:r>
      <w:r>
        <w:br/>
      </w:r>
      <w:r>
        <w:rPr>
          <w:rFonts w:ascii="Times New Roman"/>
          <w:b w:val="false"/>
          <w:i w:val="false"/>
          <w:color w:val="000000"/>
          <w:sz w:val="28"/>
        </w:rPr>
        <w:t>
</w:t>
      </w:r>
      <w:r>
        <w:rPr>
          <w:rFonts w:ascii="Times New Roman"/>
          <w:b w:val="false"/>
          <w:i w:val="false"/>
          <w:color w:val="000000"/>
          <w:sz w:val="28"/>
        </w:rPr>
        <w:t xml:space="preserve">
      2) 1-үдеріс - көрсетілетін қызметті алушының тіркеу ЭЦҚ компьютердің интернет-браузеріне бекітуі, мемлекеттік қызметті алу үшін көрсетілетін қызметті алушының «Е-лицензиялау» МДҚ АЖ-не парольді енгізуі (авторландыру үдерісі); </w:t>
      </w:r>
      <w:r>
        <w:br/>
      </w:r>
      <w:r>
        <w:rPr>
          <w:rFonts w:ascii="Times New Roman"/>
          <w:b w:val="false"/>
          <w:i w:val="false"/>
          <w:color w:val="000000"/>
          <w:sz w:val="28"/>
        </w:rPr>
        <w:t>
</w:t>
      </w:r>
      <w:r>
        <w:rPr>
          <w:rFonts w:ascii="Times New Roman"/>
          <w:b w:val="false"/>
          <w:i w:val="false"/>
          <w:color w:val="000000"/>
          <w:sz w:val="28"/>
        </w:rPr>
        <w:t xml:space="preserve">
      3) 1-шарт – логин (жеке сәйкестендіру нөмірі/бизнес сәйкестендіру нөмірі (бұдан әрі – ЖСН/БСН) және пароль арқылы тіркелген қызмет алушы туралы деректердің түпнұсқалылығын «Е-лицензиялау» МДҚ АЖ-де тексеру; </w:t>
      </w:r>
      <w:r>
        <w:br/>
      </w:r>
      <w:r>
        <w:rPr>
          <w:rFonts w:ascii="Times New Roman"/>
          <w:b w:val="false"/>
          <w:i w:val="false"/>
          <w:color w:val="000000"/>
          <w:sz w:val="28"/>
        </w:rPr>
        <w:t>
</w:t>
      </w:r>
      <w:r>
        <w:rPr>
          <w:rFonts w:ascii="Times New Roman"/>
          <w:b w:val="false"/>
          <w:i w:val="false"/>
          <w:color w:val="000000"/>
          <w:sz w:val="28"/>
        </w:rPr>
        <w:t xml:space="preserve">
      4) 2-үдеріс – қызмет алушы деректерінде бар бұзушылықтармен байланысты «Е-лицензиялау» МДҚ АЖ авторизациялаудан бас тарту туралы хабарлама қалыптастыруы; </w:t>
      </w:r>
      <w:r>
        <w:br/>
      </w:r>
      <w:r>
        <w:rPr>
          <w:rFonts w:ascii="Times New Roman"/>
          <w:b w:val="false"/>
          <w:i w:val="false"/>
          <w:color w:val="000000"/>
          <w:sz w:val="28"/>
        </w:rPr>
        <w:t>
</w:t>
      </w:r>
      <w:r>
        <w:rPr>
          <w:rFonts w:ascii="Times New Roman"/>
          <w:b w:val="false"/>
          <w:i w:val="false"/>
          <w:color w:val="000000"/>
          <w:sz w:val="28"/>
        </w:rPr>
        <w:t xml:space="preserve">
      5) 3-үдеріс – қызметті алушының осы Мемлекеттік қызмет регламентінде көрсетілген қызметті таңдауы, мемлекттік қызмет көрсетуге арналған сұрау салу нысанын экранға шығару және қызметті алушының оның құрылымы мен пішімдік талаптарын ескере отырып, нысанды толтыруы (деректер енгізу), сонымен қатар, электрондық үкімет шлюзі(ЭҮШ) арқылы қызмет алушы деректері туралы ЖТ МДҚ/ЗТ МДҚ және БСАЖ -не сұрау салу; </w:t>
      </w:r>
      <w:r>
        <w:br/>
      </w:r>
      <w:r>
        <w:rPr>
          <w:rFonts w:ascii="Times New Roman"/>
          <w:b w:val="false"/>
          <w:i w:val="false"/>
          <w:color w:val="000000"/>
          <w:sz w:val="28"/>
        </w:rPr>
        <w:t>
</w:t>
      </w:r>
      <w:r>
        <w:rPr>
          <w:rFonts w:ascii="Times New Roman"/>
          <w:b w:val="false"/>
          <w:i w:val="false"/>
          <w:color w:val="000000"/>
          <w:sz w:val="28"/>
        </w:rPr>
        <w:t>
      6) 2-шарт –ЗТ МДҚ және БСАЖ-де қызмет алушының деректерін тексеру;</w:t>
      </w:r>
      <w:r>
        <w:br/>
      </w:r>
      <w:r>
        <w:rPr>
          <w:rFonts w:ascii="Times New Roman"/>
          <w:b w:val="false"/>
          <w:i w:val="false"/>
          <w:color w:val="000000"/>
          <w:sz w:val="28"/>
        </w:rPr>
        <w:t>
</w:t>
      </w:r>
      <w:r>
        <w:rPr>
          <w:rFonts w:ascii="Times New Roman"/>
          <w:b w:val="false"/>
          <w:i w:val="false"/>
          <w:color w:val="000000"/>
          <w:sz w:val="28"/>
        </w:rPr>
        <w:t xml:space="preserve">
      7) 4-үдеріс – БСАЖ-де, ЖТ МДҚ/ЗТ МДҚ-дақызмет алушының деректерінің расталмауымен байланысты сұралып отырған мемлекеттік қызметтен бас тарту туралы хабарлама қалыптастыру; </w:t>
      </w:r>
      <w:r>
        <w:br/>
      </w:r>
      <w:r>
        <w:rPr>
          <w:rFonts w:ascii="Times New Roman"/>
          <w:b w:val="false"/>
          <w:i w:val="false"/>
          <w:color w:val="000000"/>
          <w:sz w:val="28"/>
        </w:rPr>
        <w:t>
</w:t>
      </w:r>
      <w:r>
        <w:rPr>
          <w:rFonts w:ascii="Times New Roman"/>
          <w:b w:val="false"/>
          <w:i w:val="false"/>
          <w:color w:val="000000"/>
          <w:sz w:val="28"/>
        </w:rPr>
        <w:t xml:space="preserve">
      8) 5-үдеріс –сұрау салуды куәландыру, қол қою үшін қызметті алушының ЭЦҚ тіркеу куәлігін таңдауы; </w:t>
      </w:r>
      <w:r>
        <w:br/>
      </w:r>
      <w:r>
        <w:rPr>
          <w:rFonts w:ascii="Times New Roman"/>
          <w:b w:val="false"/>
          <w:i w:val="false"/>
          <w:color w:val="000000"/>
          <w:sz w:val="28"/>
        </w:rPr>
        <w:t>
</w:t>
      </w:r>
      <w:r>
        <w:rPr>
          <w:rFonts w:ascii="Times New Roman"/>
          <w:b w:val="false"/>
          <w:i w:val="false"/>
          <w:color w:val="000000"/>
          <w:sz w:val="28"/>
        </w:rPr>
        <w:t xml:space="preserve">
      9) 3-шарт – «Е-лицензиялау» МДҚ АЖ-де ЭЦҚ тіркеу куәлігінің әрекет ету мерзімін және қайтарылған (күші жойылған) тіркеу куәліктері тізімінде жоқтығын, сонымен қатар, сәйкестендіру деректерінің сәйкестігін тексеру (сұрау салуда көрсетілген ЖСН/БСН және ЭЦҚ тіркеу куәлігінде көрсетілген ЖСН/БСН арасында); </w:t>
      </w:r>
      <w:r>
        <w:br/>
      </w:r>
      <w:r>
        <w:rPr>
          <w:rFonts w:ascii="Times New Roman"/>
          <w:b w:val="false"/>
          <w:i w:val="false"/>
          <w:color w:val="000000"/>
          <w:sz w:val="28"/>
        </w:rPr>
        <w:t>
</w:t>
      </w:r>
      <w:r>
        <w:rPr>
          <w:rFonts w:ascii="Times New Roman"/>
          <w:b w:val="false"/>
          <w:i w:val="false"/>
          <w:color w:val="000000"/>
          <w:sz w:val="28"/>
        </w:rPr>
        <w:t>
      10) 6-үдеріс – қызмет алушының ЭЦҚ түпнұсқалылығының расталмауымен байланысты сұралып отырған мемлекеттік қызметтен бас тарту туралы хабар қалыптастыру;</w:t>
      </w:r>
      <w:r>
        <w:br/>
      </w:r>
      <w:r>
        <w:rPr>
          <w:rFonts w:ascii="Times New Roman"/>
          <w:b w:val="false"/>
          <w:i w:val="false"/>
          <w:color w:val="000000"/>
          <w:sz w:val="28"/>
        </w:rPr>
        <w:t>
</w:t>
      </w:r>
      <w:r>
        <w:rPr>
          <w:rFonts w:ascii="Times New Roman"/>
          <w:b w:val="false"/>
          <w:i w:val="false"/>
          <w:color w:val="000000"/>
          <w:sz w:val="28"/>
        </w:rPr>
        <w:t xml:space="preserve">
      11) 7-үдеріс – қызметті алушының төлем туралы деректерді енгізеді, не электрондық үкіметтің төлем шлюзінде (ЭҮТШ) төлемді жүзеге асырады; </w:t>
      </w:r>
      <w:r>
        <w:br/>
      </w:r>
      <w:r>
        <w:rPr>
          <w:rFonts w:ascii="Times New Roman"/>
          <w:b w:val="false"/>
          <w:i w:val="false"/>
          <w:color w:val="000000"/>
          <w:sz w:val="28"/>
        </w:rPr>
        <w:t>
</w:t>
      </w:r>
      <w:r>
        <w:rPr>
          <w:rFonts w:ascii="Times New Roman"/>
          <w:b w:val="false"/>
          <w:i w:val="false"/>
          <w:color w:val="000000"/>
          <w:sz w:val="28"/>
        </w:rPr>
        <w:t>
      12) 8-үдеріс – қызмет алушының ЭЦҚ арқылы мемлекеттік қызмет көрсету туралы сұрау салудың толтырылған нысанын (енгізілген деректерді) куәландыру қол қою;</w:t>
      </w:r>
      <w:r>
        <w:br/>
      </w:r>
      <w:r>
        <w:rPr>
          <w:rFonts w:ascii="Times New Roman"/>
          <w:b w:val="false"/>
          <w:i w:val="false"/>
          <w:color w:val="000000"/>
          <w:sz w:val="28"/>
        </w:rPr>
        <w:t>
</w:t>
      </w:r>
      <w:r>
        <w:rPr>
          <w:rFonts w:ascii="Times New Roman"/>
          <w:b w:val="false"/>
          <w:i w:val="false"/>
          <w:color w:val="000000"/>
          <w:sz w:val="28"/>
        </w:rPr>
        <w:t xml:space="preserve">
      13) 4-шарт – «Е-лицензиялау» МДҚ АЖ-де көрсетілген мемлекеттік қызмет үшін төлем фактісін тексеру; </w:t>
      </w:r>
      <w:r>
        <w:br/>
      </w:r>
      <w:r>
        <w:rPr>
          <w:rFonts w:ascii="Times New Roman"/>
          <w:b w:val="false"/>
          <w:i w:val="false"/>
          <w:color w:val="000000"/>
          <w:sz w:val="28"/>
        </w:rPr>
        <w:t>
</w:t>
      </w:r>
      <w:r>
        <w:rPr>
          <w:rFonts w:ascii="Times New Roman"/>
          <w:b w:val="false"/>
          <w:i w:val="false"/>
          <w:color w:val="000000"/>
          <w:sz w:val="28"/>
        </w:rPr>
        <w:t>
      14) 9-үдеріс – «Е-лицензиялау» МДҚ АЖ-де көрсетілген мемлекеттік қызмет үшін төлемнің болмауымен байланысты сұралып отырған мемлекеттік қызметтен бас тарту туралы хабарлама қалыптастыру;</w:t>
      </w:r>
      <w:r>
        <w:br/>
      </w:r>
      <w:r>
        <w:rPr>
          <w:rFonts w:ascii="Times New Roman"/>
          <w:b w:val="false"/>
          <w:i w:val="false"/>
          <w:color w:val="000000"/>
          <w:sz w:val="28"/>
        </w:rPr>
        <w:t>
</w:t>
      </w:r>
      <w:r>
        <w:rPr>
          <w:rFonts w:ascii="Times New Roman"/>
          <w:b w:val="false"/>
          <w:i w:val="false"/>
          <w:color w:val="000000"/>
          <w:sz w:val="28"/>
        </w:rPr>
        <w:t>
      15) 10-үдеріс – «Е-лицензиялау» МДҚ АЖ-де және ХҚО АЖ-де электронды құжатты тіркеу (қызмет алушының сұрау салуы) және сұрау салуды қызмет көрсетушіге жіберу;</w:t>
      </w:r>
      <w:r>
        <w:br/>
      </w:r>
      <w:r>
        <w:rPr>
          <w:rFonts w:ascii="Times New Roman"/>
          <w:b w:val="false"/>
          <w:i w:val="false"/>
          <w:color w:val="000000"/>
          <w:sz w:val="28"/>
        </w:rPr>
        <w:t>
</w:t>
      </w:r>
      <w:r>
        <w:rPr>
          <w:rFonts w:ascii="Times New Roman"/>
          <w:b w:val="false"/>
          <w:i w:val="false"/>
          <w:color w:val="000000"/>
          <w:sz w:val="28"/>
        </w:rPr>
        <w:t>
      16) 5-шарт – қызмет көрсетушінің қызмет алушының біліктілік талаптары мен лицензия беруге арналған негіздерге сәйкестігін тексеруі;</w:t>
      </w:r>
      <w:r>
        <w:br/>
      </w:r>
      <w:r>
        <w:rPr>
          <w:rFonts w:ascii="Times New Roman"/>
          <w:b w:val="false"/>
          <w:i w:val="false"/>
          <w:color w:val="000000"/>
          <w:sz w:val="28"/>
        </w:rPr>
        <w:t>
</w:t>
      </w:r>
      <w:r>
        <w:rPr>
          <w:rFonts w:ascii="Times New Roman"/>
          <w:b w:val="false"/>
          <w:i w:val="false"/>
          <w:color w:val="000000"/>
          <w:sz w:val="28"/>
        </w:rPr>
        <w:t>
      17) 11-үдеріс – Стандарттың </w:t>
      </w:r>
      <w:r>
        <w:rPr>
          <w:rFonts w:ascii="Times New Roman"/>
          <w:b w:val="false"/>
          <w:i w:val="false"/>
          <w:color w:val="000000"/>
          <w:sz w:val="28"/>
        </w:rPr>
        <w:t>10-тармағына</w:t>
      </w:r>
      <w:r>
        <w:rPr>
          <w:rFonts w:ascii="Times New Roman"/>
          <w:b w:val="false"/>
          <w:i w:val="false"/>
          <w:color w:val="000000"/>
          <w:sz w:val="28"/>
        </w:rPr>
        <w:t xml:space="preserve"> сәйкес бар бұзушылықтармен байланысты сұралып отырған қызметтен бас тарту туралы хабарлама қалыптастыру;</w:t>
      </w:r>
      <w:r>
        <w:br/>
      </w:r>
      <w:r>
        <w:rPr>
          <w:rFonts w:ascii="Times New Roman"/>
          <w:b w:val="false"/>
          <w:i w:val="false"/>
          <w:color w:val="000000"/>
          <w:sz w:val="28"/>
        </w:rPr>
        <w:t>
</w:t>
      </w:r>
      <w:r>
        <w:rPr>
          <w:rFonts w:ascii="Times New Roman"/>
          <w:b w:val="false"/>
          <w:i w:val="false"/>
          <w:color w:val="000000"/>
          <w:sz w:val="28"/>
        </w:rPr>
        <w:t>
      18) 12-үдеріс – қызметті алушының «Е-лицензиялау» МДҚ АЖ-де қалыптастырылған қызмет нәтижесін алуы. Электронды құжат қызмет көрсетушінің өкілетті тұлғасының ЭЦҚ пайдалана отырып қалыптастырылады.</w:t>
      </w:r>
      <w:r>
        <w:br/>
      </w:r>
      <w:r>
        <w:rPr>
          <w:rFonts w:ascii="Times New Roman"/>
          <w:b w:val="false"/>
          <w:i w:val="false"/>
          <w:color w:val="000000"/>
          <w:sz w:val="28"/>
        </w:rPr>
        <w:t>
</w:t>
      </w:r>
      <w:r>
        <w:rPr>
          <w:rFonts w:ascii="Times New Roman"/>
          <w:b w:val="false"/>
          <w:i w:val="false"/>
          <w:color w:val="000000"/>
          <w:sz w:val="28"/>
        </w:rPr>
        <w:t>
      14. «Этил спиртінің өндірісіне лицензия беру, қайта ресімдеу, лицензияның телнұсқасын беру» мемлекеттік қызмет көрсетудің бизнес-үдерістерінің анықтамалықтары осы Мемлекеттік көрсетілетін қызмет регламентінің </w:t>
      </w:r>
      <w:r>
        <w:rPr>
          <w:rFonts w:ascii="Times New Roman"/>
          <w:b w:val="false"/>
          <w:i w:val="false"/>
          <w:color w:val="000000"/>
          <w:sz w:val="28"/>
        </w:rPr>
        <w:t>3</w:t>
      </w:r>
      <w:r>
        <w:rPr>
          <w:rFonts w:ascii="Times New Roman"/>
          <w:b w:val="false"/>
          <w:i w:val="false"/>
          <w:color w:val="000000"/>
          <w:sz w:val="28"/>
        </w:rPr>
        <w:t>,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5-қосымшаларында</w:t>
      </w:r>
      <w:r>
        <w:rPr>
          <w:rFonts w:ascii="Times New Roman"/>
          <w:b w:val="false"/>
          <w:i w:val="false"/>
          <w:color w:val="000000"/>
          <w:sz w:val="28"/>
        </w:rPr>
        <w:t xml:space="preserve"> келтірілген.</w:t>
      </w:r>
    </w:p>
    <w:bookmarkEnd w:id="200"/>
    <w:bookmarkStart w:name="z599" w:id="201"/>
    <w:p>
      <w:pPr>
        <w:spacing w:after="0"/>
        <w:ind w:left="0"/>
        <w:jc w:val="both"/>
      </w:pPr>
      <w:r>
        <w:rPr>
          <w:rFonts w:ascii="Times New Roman"/>
          <w:b w:val="false"/>
          <w:i w:val="false"/>
          <w:color w:val="000000"/>
          <w:sz w:val="28"/>
        </w:rPr>
        <w:t xml:space="preserve">
«Этил спиртінің өндірісіне   </w:t>
      </w:r>
      <w:r>
        <w:br/>
      </w:r>
      <w:r>
        <w:rPr>
          <w:rFonts w:ascii="Times New Roman"/>
          <w:b w:val="false"/>
          <w:i w:val="false"/>
          <w:color w:val="000000"/>
          <w:sz w:val="28"/>
        </w:rPr>
        <w:t xml:space="preserve">
лицензия беру, қайта ресімдеу, </w:t>
      </w:r>
      <w:r>
        <w:br/>
      </w:r>
      <w:r>
        <w:rPr>
          <w:rFonts w:ascii="Times New Roman"/>
          <w:b w:val="false"/>
          <w:i w:val="false"/>
          <w:color w:val="000000"/>
          <w:sz w:val="28"/>
        </w:rPr>
        <w:t xml:space="preserve">
лицензияның телнұсқасын беру» </w:t>
      </w:r>
      <w:r>
        <w:br/>
      </w:r>
      <w:r>
        <w:rPr>
          <w:rFonts w:ascii="Times New Roman"/>
          <w:b w:val="false"/>
          <w:i w:val="false"/>
          <w:color w:val="000000"/>
          <w:sz w:val="28"/>
        </w:rPr>
        <w:t xml:space="preserve">
мемлекеттік көрсетілетін   </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1-қосымша           </w:t>
      </w:r>
    </w:p>
    <w:bookmarkEnd w:id="201"/>
    <w:bookmarkStart w:name="z600" w:id="202"/>
    <w:p>
      <w:pPr>
        <w:spacing w:after="0"/>
        <w:ind w:left="0"/>
        <w:jc w:val="left"/>
      </w:pPr>
      <w:r>
        <w:rPr>
          <w:rFonts w:ascii="Times New Roman"/>
          <w:b/>
          <w:i w:val="false"/>
          <w:color w:val="000000"/>
        </w:rPr>
        <w:t xml:space="preserve"> 
«Этил спиртінің өндірісіне лицензия беру, қайта ресімдеу,</w:t>
      </w:r>
      <w:r>
        <w:br/>
      </w:r>
      <w:r>
        <w:rPr>
          <w:rFonts w:ascii="Times New Roman"/>
          <w:b/>
          <w:i w:val="false"/>
          <w:color w:val="000000"/>
        </w:rPr>
        <w:t>
лицензияның телнұсқасын беру» мемлекеттік қызмет көрсету</w:t>
      </w:r>
      <w:r>
        <w:br/>
      </w:r>
      <w:r>
        <w:rPr>
          <w:rFonts w:ascii="Times New Roman"/>
          <w:b/>
          <w:i w:val="false"/>
          <w:color w:val="000000"/>
        </w:rPr>
        <w:t>
бойынша рәсімнің (іс-қимылдың) реттілік блок - сызбасы</w:t>
      </w:r>
    </w:p>
    <w:bookmarkEnd w:id="202"/>
    <w:p>
      <w:pPr>
        <w:spacing w:after="0"/>
        <w:ind w:left="0"/>
        <w:jc w:val="both"/>
      </w:pPr>
      <w:r>
        <w:drawing>
          <wp:inline distT="0" distB="0" distL="0" distR="0">
            <wp:extent cx="8991600" cy="288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8991600" cy="2882900"/>
                    </a:xfrm>
                    <a:prstGeom prst="rect">
                      <a:avLst/>
                    </a:prstGeom>
                  </pic:spPr>
                </pic:pic>
              </a:graphicData>
            </a:graphic>
          </wp:inline>
        </w:drawing>
      </w:r>
    </w:p>
    <w:bookmarkStart w:name="z601" w:id="203"/>
    <w:p>
      <w:pPr>
        <w:spacing w:after="0"/>
        <w:ind w:left="0"/>
        <w:jc w:val="both"/>
      </w:pPr>
      <w:r>
        <w:rPr>
          <w:rFonts w:ascii="Times New Roman"/>
          <w:b w:val="false"/>
          <w:i w:val="false"/>
          <w:color w:val="000000"/>
          <w:sz w:val="28"/>
        </w:rPr>
        <w:t xml:space="preserve">
«Этил спиртінің өндірісіне   </w:t>
      </w:r>
      <w:r>
        <w:br/>
      </w:r>
      <w:r>
        <w:rPr>
          <w:rFonts w:ascii="Times New Roman"/>
          <w:b w:val="false"/>
          <w:i w:val="false"/>
          <w:color w:val="000000"/>
          <w:sz w:val="28"/>
        </w:rPr>
        <w:t xml:space="preserve">
лицензия беру, қайта ресімдеу, </w:t>
      </w:r>
      <w:r>
        <w:br/>
      </w:r>
      <w:r>
        <w:rPr>
          <w:rFonts w:ascii="Times New Roman"/>
          <w:b w:val="false"/>
          <w:i w:val="false"/>
          <w:color w:val="000000"/>
          <w:sz w:val="28"/>
        </w:rPr>
        <w:t xml:space="preserve">
лицензияның телнұсқасын беру» </w:t>
      </w:r>
      <w:r>
        <w:br/>
      </w:r>
      <w:r>
        <w:rPr>
          <w:rFonts w:ascii="Times New Roman"/>
          <w:b w:val="false"/>
          <w:i w:val="false"/>
          <w:color w:val="000000"/>
          <w:sz w:val="28"/>
        </w:rPr>
        <w:t xml:space="preserve">
мемлекеттік көрсетілетін   </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2-қосымша           </w:t>
      </w:r>
    </w:p>
    <w:bookmarkEnd w:id="203"/>
    <w:bookmarkStart w:name="z602" w:id="204"/>
    <w:p>
      <w:pPr>
        <w:spacing w:after="0"/>
        <w:ind w:left="0"/>
        <w:jc w:val="left"/>
      </w:pPr>
      <w:r>
        <w:rPr>
          <w:rFonts w:ascii="Times New Roman"/>
          <w:b/>
          <w:i w:val="false"/>
          <w:color w:val="000000"/>
        </w:rPr>
        <w:t xml:space="preserve"> 
Мемлекеттік қызметті «Е-лицензиялау» МДҚ АЖ арқылы көрсету</w:t>
      </w:r>
      <w:r>
        <w:br/>
      </w:r>
      <w:r>
        <w:rPr>
          <w:rFonts w:ascii="Times New Roman"/>
          <w:b/>
          <w:i w:val="false"/>
          <w:color w:val="000000"/>
        </w:rPr>
        <w:t>
кезінде өзара функционалдық әрекет етудің диаграммасы</w:t>
      </w:r>
    </w:p>
    <w:bookmarkEnd w:id="204"/>
    <w:p>
      <w:pPr>
        <w:spacing w:after="0"/>
        <w:ind w:left="0"/>
        <w:jc w:val="both"/>
      </w:pPr>
      <w:r>
        <w:drawing>
          <wp:inline distT="0" distB="0" distL="0" distR="0">
            <wp:extent cx="8077200" cy="382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8077200" cy="3822700"/>
                    </a:xfrm>
                    <a:prstGeom prst="rect">
                      <a:avLst/>
                    </a:prstGeom>
                  </pic:spPr>
                </pic:pic>
              </a:graphicData>
            </a:graphic>
          </wp:inline>
        </w:drawing>
      </w:r>
    </w:p>
    <w:bookmarkStart w:name="z603" w:id="205"/>
    <w:p>
      <w:pPr>
        <w:spacing w:after="0"/>
        <w:ind w:left="0"/>
        <w:jc w:val="left"/>
      </w:pPr>
      <w:r>
        <w:rPr>
          <w:rFonts w:ascii="Times New Roman"/>
          <w:b/>
          <w:i w:val="false"/>
          <w:color w:val="000000"/>
        </w:rPr>
        <w:t xml:space="preserve"> 
Шартты белгілер:</w:t>
      </w:r>
    </w:p>
    <w:bookmarkEnd w:id="205"/>
    <w:p>
      <w:pPr>
        <w:spacing w:after="0"/>
        <w:ind w:left="0"/>
        <w:jc w:val="both"/>
      </w:pPr>
      <w:r>
        <w:drawing>
          <wp:inline distT="0" distB="0" distL="0" distR="0">
            <wp:extent cx="4025900" cy="486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4025900" cy="4864100"/>
                    </a:xfrm>
                    <a:prstGeom prst="rect">
                      <a:avLst/>
                    </a:prstGeom>
                  </pic:spPr>
                </pic:pic>
              </a:graphicData>
            </a:graphic>
          </wp:inline>
        </w:drawing>
      </w:r>
    </w:p>
    <w:bookmarkStart w:name="z604" w:id="206"/>
    <w:p>
      <w:pPr>
        <w:spacing w:after="0"/>
        <w:ind w:left="0"/>
        <w:jc w:val="both"/>
      </w:pPr>
      <w:r>
        <w:rPr>
          <w:rFonts w:ascii="Times New Roman"/>
          <w:b w:val="false"/>
          <w:i w:val="false"/>
          <w:color w:val="000000"/>
          <w:sz w:val="28"/>
        </w:rPr>
        <w:t xml:space="preserve">
«Этил спиртінің өндірісіне   </w:t>
      </w:r>
      <w:r>
        <w:br/>
      </w:r>
      <w:r>
        <w:rPr>
          <w:rFonts w:ascii="Times New Roman"/>
          <w:b w:val="false"/>
          <w:i w:val="false"/>
          <w:color w:val="000000"/>
          <w:sz w:val="28"/>
        </w:rPr>
        <w:t xml:space="preserve">
лицензия беру, қайта ресімдеу, </w:t>
      </w:r>
      <w:r>
        <w:br/>
      </w:r>
      <w:r>
        <w:rPr>
          <w:rFonts w:ascii="Times New Roman"/>
          <w:b w:val="false"/>
          <w:i w:val="false"/>
          <w:color w:val="000000"/>
          <w:sz w:val="28"/>
        </w:rPr>
        <w:t xml:space="preserve">
лицензияның телнұсқасын беру» </w:t>
      </w:r>
      <w:r>
        <w:br/>
      </w:r>
      <w:r>
        <w:rPr>
          <w:rFonts w:ascii="Times New Roman"/>
          <w:b w:val="false"/>
          <w:i w:val="false"/>
          <w:color w:val="000000"/>
          <w:sz w:val="28"/>
        </w:rPr>
        <w:t xml:space="preserve">
мемлекеттік көрсетілетін   </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3-қосымша           </w:t>
      </w:r>
    </w:p>
    <w:bookmarkEnd w:id="206"/>
    <w:bookmarkStart w:name="z605" w:id="207"/>
    <w:p>
      <w:pPr>
        <w:spacing w:after="0"/>
        <w:ind w:left="0"/>
        <w:jc w:val="left"/>
      </w:pPr>
      <w:r>
        <w:rPr>
          <w:rFonts w:ascii="Times New Roman"/>
          <w:b/>
          <w:i w:val="false"/>
          <w:color w:val="000000"/>
        </w:rPr>
        <w:t xml:space="preserve"> 
«Этил спиртінің өндірісіне лицензия беру, қайта ресімдеу,</w:t>
      </w:r>
      <w:r>
        <w:br/>
      </w:r>
      <w:r>
        <w:rPr>
          <w:rFonts w:ascii="Times New Roman"/>
          <w:b/>
          <w:i w:val="false"/>
          <w:color w:val="000000"/>
        </w:rPr>
        <w:t>
лицензияның телнұсқасын беру» мемлекеттік қызмет көрсетудің</w:t>
      </w:r>
      <w:r>
        <w:br/>
      </w:r>
      <w:r>
        <w:rPr>
          <w:rFonts w:ascii="Times New Roman"/>
          <w:b/>
          <w:i w:val="false"/>
          <w:color w:val="000000"/>
        </w:rPr>
        <w:t>
бизнес-үдерістерінің анықтамалығы</w:t>
      </w:r>
    </w:p>
    <w:bookmarkEnd w:id="207"/>
    <w:p>
      <w:pPr>
        <w:spacing w:after="0"/>
        <w:ind w:left="0"/>
        <w:jc w:val="both"/>
      </w:pPr>
      <w:r>
        <w:drawing>
          <wp:inline distT="0" distB="0" distL="0" distR="0">
            <wp:extent cx="8839200" cy="410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8839200" cy="4102100"/>
                    </a:xfrm>
                    <a:prstGeom prst="rect">
                      <a:avLst/>
                    </a:prstGeom>
                  </pic:spPr>
                </pic:pic>
              </a:graphicData>
            </a:graphic>
          </wp:inline>
        </w:drawing>
      </w:r>
    </w:p>
    <w:p>
      <w:pPr>
        <w:spacing w:after="0"/>
        <w:ind w:left="0"/>
        <w:jc w:val="both"/>
      </w:pPr>
      <w:r>
        <w:drawing>
          <wp:inline distT="0" distB="0" distL="0" distR="0">
            <wp:extent cx="8407400" cy="231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8407400" cy="2311400"/>
                    </a:xfrm>
                    <a:prstGeom prst="rect">
                      <a:avLst/>
                    </a:prstGeom>
                  </pic:spPr>
                </pic:pic>
              </a:graphicData>
            </a:graphic>
          </wp:inline>
        </w:drawing>
      </w:r>
    </w:p>
    <w:bookmarkStart w:name="z606" w:id="208"/>
    <w:p>
      <w:pPr>
        <w:spacing w:after="0"/>
        <w:ind w:left="0"/>
        <w:jc w:val="both"/>
      </w:pPr>
      <w:r>
        <w:rPr>
          <w:rFonts w:ascii="Times New Roman"/>
          <w:b w:val="false"/>
          <w:i w:val="false"/>
          <w:color w:val="000000"/>
          <w:sz w:val="28"/>
        </w:rPr>
        <w:t xml:space="preserve">
«Этил спиртінің өндірісіне   </w:t>
      </w:r>
      <w:r>
        <w:br/>
      </w:r>
      <w:r>
        <w:rPr>
          <w:rFonts w:ascii="Times New Roman"/>
          <w:b w:val="false"/>
          <w:i w:val="false"/>
          <w:color w:val="000000"/>
          <w:sz w:val="28"/>
        </w:rPr>
        <w:t xml:space="preserve">
лицензия беру, қайта ресімдеу, </w:t>
      </w:r>
      <w:r>
        <w:br/>
      </w:r>
      <w:r>
        <w:rPr>
          <w:rFonts w:ascii="Times New Roman"/>
          <w:b w:val="false"/>
          <w:i w:val="false"/>
          <w:color w:val="000000"/>
          <w:sz w:val="28"/>
        </w:rPr>
        <w:t xml:space="preserve">
лицензияның телнұсқасын беру» </w:t>
      </w:r>
      <w:r>
        <w:br/>
      </w:r>
      <w:r>
        <w:rPr>
          <w:rFonts w:ascii="Times New Roman"/>
          <w:b w:val="false"/>
          <w:i w:val="false"/>
          <w:color w:val="000000"/>
          <w:sz w:val="28"/>
        </w:rPr>
        <w:t xml:space="preserve">
мемлекеттік көрсетілетін   </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4-қосымша           </w:t>
      </w:r>
    </w:p>
    <w:bookmarkEnd w:id="208"/>
    <w:bookmarkStart w:name="z607" w:id="209"/>
    <w:p>
      <w:pPr>
        <w:spacing w:after="0"/>
        <w:ind w:left="0"/>
        <w:jc w:val="left"/>
      </w:pPr>
      <w:r>
        <w:rPr>
          <w:rFonts w:ascii="Times New Roman"/>
          <w:b/>
          <w:i w:val="false"/>
          <w:color w:val="000000"/>
        </w:rPr>
        <w:t xml:space="preserve"> 
ХҚО арқылы «Этил спиртінің өндірісіне лицензия беру,</w:t>
      </w:r>
      <w:r>
        <w:br/>
      </w:r>
      <w:r>
        <w:rPr>
          <w:rFonts w:ascii="Times New Roman"/>
          <w:b/>
          <w:i w:val="false"/>
          <w:color w:val="000000"/>
        </w:rPr>
        <w:t>
қайта ресімдеу, лицензияның телнұсқасын беру» мемлекеттік</w:t>
      </w:r>
      <w:r>
        <w:br/>
      </w:r>
      <w:r>
        <w:rPr>
          <w:rFonts w:ascii="Times New Roman"/>
          <w:b/>
          <w:i w:val="false"/>
          <w:color w:val="000000"/>
        </w:rPr>
        <w:t>
қызмет көрсетудің бизнес-үдерістерінің анықтамалығы</w:t>
      </w:r>
    </w:p>
    <w:bookmarkEnd w:id="209"/>
    <w:p>
      <w:pPr>
        <w:spacing w:after="0"/>
        <w:ind w:left="0"/>
        <w:jc w:val="both"/>
      </w:pPr>
      <w:r>
        <w:drawing>
          <wp:inline distT="0" distB="0" distL="0" distR="0">
            <wp:extent cx="8839200" cy="405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8839200" cy="4051300"/>
                    </a:xfrm>
                    <a:prstGeom prst="rect">
                      <a:avLst/>
                    </a:prstGeom>
                  </pic:spPr>
                </pic:pic>
              </a:graphicData>
            </a:graphic>
          </wp:inline>
        </w:drawing>
      </w:r>
    </w:p>
    <w:p>
      <w:pPr>
        <w:spacing w:after="0"/>
        <w:ind w:left="0"/>
        <w:jc w:val="both"/>
      </w:pPr>
      <w:r>
        <w:drawing>
          <wp:inline distT="0" distB="0" distL="0" distR="0">
            <wp:extent cx="8407400" cy="231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8407400" cy="2311400"/>
                    </a:xfrm>
                    <a:prstGeom prst="rect">
                      <a:avLst/>
                    </a:prstGeom>
                  </pic:spPr>
                </pic:pic>
              </a:graphicData>
            </a:graphic>
          </wp:inline>
        </w:drawing>
      </w:r>
    </w:p>
    <w:bookmarkStart w:name="z608" w:id="210"/>
    <w:p>
      <w:pPr>
        <w:spacing w:after="0"/>
        <w:ind w:left="0"/>
        <w:jc w:val="both"/>
      </w:pPr>
      <w:r>
        <w:rPr>
          <w:rFonts w:ascii="Times New Roman"/>
          <w:b w:val="false"/>
          <w:i w:val="false"/>
          <w:color w:val="000000"/>
          <w:sz w:val="28"/>
        </w:rPr>
        <w:t xml:space="preserve">
«Этил спиртінің өндірісіне    </w:t>
      </w:r>
      <w:r>
        <w:br/>
      </w:r>
      <w:r>
        <w:rPr>
          <w:rFonts w:ascii="Times New Roman"/>
          <w:b w:val="false"/>
          <w:i w:val="false"/>
          <w:color w:val="000000"/>
          <w:sz w:val="28"/>
        </w:rPr>
        <w:t xml:space="preserve">
лицензия беру, қайта ресімдеу, </w:t>
      </w:r>
      <w:r>
        <w:br/>
      </w:r>
      <w:r>
        <w:rPr>
          <w:rFonts w:ascii="Times New Roman"/>
          <w:b w:val="false"/>
          <w:i w:val="false"/>
          <w:color w:val="000000"/>
          <w:sz w:val="28"/>
        </w:rPr>
        <w:t xml:space="preserve">
лицензияның телнұсқасын беру» </w:t>
      </w:r>
      <w:r>
        <w:br/>
      </w:r>
      <w:r>
        <w:rPr>
          <w:rFonts w:ascii="Times New Roman"/>
          <w:b w:val="false"/>
          <w:i w:val="false"/>
          <w:color w:val="000000"/>
          <w:sz w:val="28"/>
        </w:rPr>
        <w:t>
мемлекеттік көрсетілетін қызмет</w:t>
      </w:r>
      <w:r>
        <w:br/>
      </w:r>
      <w:r>
        <w:rPr>
          <w:rFonts w:ascii="Times New Roman"/>
          <w:b w:val="false"/>
          <w:i w:val="false"/>
          <w:color w:val="000000"/>
          <w:sz w:val="28"/>
        </w:rPr>
        <w:t xml:space="preserve">
регламентіне        </w:t>
      </w:r>
      <w:r>
        <w:br/>
      </w:r>
      <w:r>
        <w:rPr>
          <w:rFonts w:ascii="Times New Roman"/>
          <w:b w:val="false"/>
          <w:i w:val="false"/>
          <w:color w:val="000000"/>
          <w:sz w:val="28"/>
        </w:rPr>
        <w:t xml:space="preserve">
5-қосымша         </w:t>
      </w:r>
    </w:p>
    <w:bookmarkEnd w:id="210"/>
    <w:bookmarkStart w:name="z609" w:id="211"/>
    <w:p>
      <w:pPr>
        <w:spacing w:after="0"/>
        <w:ind w:left="0"/>
        <w:jc w:val="left"/>
      </w:pPr>
      <w:r>
        <w:rPr>
          <w:rFonts w:ascii="Times New Roman"/>
          <w:b/>
          <w:i w:val="false"/>
          <w:color w:val="000000"/>
        </w:rPr>
        <w:t xml:space="preserve"> 
«Е-лицензиялау» МДҚ АЖ арқылы «Этил спиртінің өндірісіне</w:t>
      </w:r>
      <w:r>
        <w:br/>
      </w:r>
      <w:r>
        <w:rPr>
          <w:rFonts w:ascii="Times New Roman"/>
          <w:b/>
          <w:i w:val="false"/>
          <w:color w:val="000000"/>
        </w:rPr>
        <w:t>
лицензия беру, қайта ресімдеу, лицензияның телнұсқасын беру»</w:t>
      </w:r>
      <w:r>
        <w:br/>
      </w:r>
      <w:r>
        <w:rPr>
          <w:rFonts w:ascii="Times New Roman"/>
          <w:b/>
          <w:i w:val="false"/>
          <w:color w:val="000000"/>
        </w:rPr>
        <w:t>
мемлекеттік қызмет көрсетудің бизнес-үдерістерінің анықтамалығы</w:t>
      </w:r>
    </w:p>
    <w:bookmarkEnd w:id="211"/>
    <w:p>
      <w:pPr>
        <w:spacing w:after="0"/>
        <w:ind w:left="0"/>
        <w:jc w:val="both"/>
      </w:pPr>
      <w:r>
        <w:drawing>
          <wp:inline distT="0" distB="0" distL="0" distR="0">
            <wp:extent cx="8839200" cy="412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8839200" cy="4127500"/>
                    </a:xfrm>
                    <a:prstGeom prst="rect">
                      <a:avLst/>
                    </a:prstGeom>
                  </pic:spPr>
                </pic:pic>
              </a:graphicData>
            </a:graphic>
          </wp:inline>
        </w:drawing>
      </w:r>
    </w:p>
    <w:p>
      <w:pPr>
        <w:spacing w:after="0"/>
        <w:ind w:left="0"/>
        <w:jc w:val="both"/>
      </w:pPr>
      <w:r>
        <w:drawing>
          <wp:inline distT="0" distB="0" distL="0" distR="0">
            <wp:extent cx="8407400" cy="231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8407400" cy="2311400"/>
                    </a:xfrm>
                    <a:prstGeom prst="rect">
                      <a:avLst/>
                    </a:prstGeom>
                  </pic:spPr>
                </pic:pic>
              </a:graphicData>
            </a:graphic>
          </wp:inline>
        </w:drawing>
      </w:r>
    </w:p>
    <w:bookmarkStart w:name="z610" w:id="212"/>
    <w:p>
      <w:pPr>
        <w:spacing w:after="0"/>
        <w:ind w:left="0"/>
        <w:jc w:val="both"/>
      </w:pP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xml:space="preserve">
Премьер-Министрінің Орынбасары – </w:t>
      </w:r>
      <w:r>
        <w:br/>
      </w: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xml:space="preserve">
Қаржы министрінің        </w:t>
      </w:r>
      <w:r>
        <w:br/>
      </w:r>
      <w:r>
        <w:rPr>
          <w:rFonts w:ascii="Times New Roman"/>
          <w:b w:val="false"/>
          <w:i w:val="false"/>
          <w:color w:val="000000"/>
          <w:sz w:val="28"/>
        </w:rPr>
        <w:t xml:space="preserve">
2014 жылғы «2» шілдедегі    </w:t>
      </w:r>
      <w:r>
        <w:br/>
      </w:r>
      <w:r>
        <w:rPr>
          <w:rFonts w:ascii="Times New Roman"/>
          <w:b w:val="false"/>
          <w:i w:val="false"/>
          <w:color w:val="000000"/>
          <w:sz w:val="28"/>
        </w:rPr>
        <w:t xml:space="preserve">
№ 298 бұйрығына        </w:t>
      </w:r>
      <w:r>
        <w:br/>
      </w:r>
      <w:r>
        <w:rPr>
          <w:rFonts w:ascii="Times New Roman"/>
          <w:b w:val="false"/>
          <w:i w:val="false"/>
          <w:color w:val="000000"/>
          <w:sz w:val="28"/>
        </w:rPr>
        <w:t xml:space="preserve">
11-қосымша          </w:t>
      </w:r>
    </w:p>
    <w:bookmarkEnd w:id="212"/>
    <w:bookmarkStart w:name="z611" w:id="213"/>
    <w:p>
      <w:pPr>
        <w:spacing w:after="0"/>
        <w:ind w:left="0"/>
        <w:jc w:val="left"/>
      </w:pPr>
      <w:r>
        <w:rPr>
          <w:rFonts w:ascii="Times New Roman"/>
          <w:b/>
          <w:i w:val="false"/>
          <w:color w:val="000000"/>
        </w:rPr>
        <w:t xml:space="preserve"> 
«Алкоголь өнімдерінің өндірісіне лицензия беру, қайта ресімдеу,</w:t>
      </w:r>
      <w:r>
        <w:br/>
      </w:r>
      <w:r>
        <w:rPr>
          <w:rFonts w:ascii="Times New Roman"/>
          <w:b/>
          <w:i w:val="false"/>
          <w:color w:val="000000"/>
        </w:rPr>
        <w:t>
лицензияның телнұсқасын беру» мемлекеттік көрсетілетін қызмет</w:t>
      </w:r>
      <w:r>
        <w:br/>
      </w:r>
      <w:r>
        <w:rPr>
          <w:rFonts w:ascii="Times New Roman"/>
          <w:b/>
          <w:i w:val="false"/>
          <w:color w:val="000000"/>
        </w:rPr>
        <w:t>
регламенті</w:t>
      </w:r>
    </w:p>
    <w:bookmarkEnd w:id="213"/>
    <w:bookmarkStart w:name="z612" w:id="214"/>
    <w:p>
      <w:pPr>
        <w:spacing w:after="0"/>
        <w:ind w:left="0"/>
        <w:jc w:val="left"/>
      </w:pPr>
      <w:r>
        <w:rPr>
          <w:rFonts w:ascii="Times New Roman"/>
          <w:b/>
          <w:i w:val="false"/>
          <w:color w:val="000000"/>
        </w:rPr>
        <w:t xml:space="preserve"> 
1. Жалпы ережелер</w:t>
      </w:r>
    </w:p>
    <w:bookmarkEnd w:id="214"/>
    <w:bookmarkStart w:name="z613" w:id="215"/>
    <w:p>
      <w:pPr>
        <w:spacing w:after="0"/>
        <w:ind w:left="0"/>
        <w:jc w:val="both"/>
      </w:pPr>
      <w:r>
        <w:rPr>
          <w:rFonts w:ascii="Times New Roman"/>
          <w:b w:val="false"/>
          <w:i w:val="false"/>
          <w:color w:val="000000"/>
          <w:sz w:val="28"/>
        </w:rPr>
        <w:t>
      1. «Алкоголь өнімдерінің өндірісіне лицензия беру, қайта ресімдеу, лицензияның телнұсқасын беру» мемлекеттік көрсетілетін қызметін (бұдан әрі – мемлекеттік көрсетілетін қызмет) Қазақстан Республикасы Қаржы министрлігінің Салық комитеті (бұдан әрі – көрсетілетін қызметті беруші) халыққа қызмет көрсету орталықтары (бұдан әрі – ХҚО), сондай-ақ «электрондық үкімет» веб-порталы (бұдан әрі – ЭҮП) арқылы көрсетеді.</w:t>
      </w:r>
      <w:r>
        <w:br/>
      </w:r>
      <w:r>
        <w:rPr>
          <w:rFonts w:ascii="Times New Roman"/>
          <w:b w:val="false"/>
          <w:i w:val="false"/>
          <w:color w:val="000000"/>
          <w:sz w:val="28"/>
        </w:rPr>
        <w:t>
</w:t>
      </w:r>
      <w:r>
        <w:rPr>
          <w:rFonts w:ascii="Times New Roman"/>
          <w:b w:val="false"/>
          <w:i w:val="false"/>
          <w:color w:val="000000"/>
          <w:sz w:val="28"/>
        </w:rPr>
        <w:t>
      2. Мемлекеттік қызметті көрсету нысаны: электронды (ішінара автоматтандырылған) және (немесе) қағаз түрінде.</w:t>
      </w:r>
      <w:r>
        <w:br/>
      </w:r>
      <w:r>
        <w:rPr>
          <w:rFonts w:ascii="Times New Roman"/>
          <w:b w:val="false"/>
          <w:i w:val="false"/>
          <w:color w:val="000000"/>
          <w:sz w:val="28"/>
        </w:rPr>
        <w:t>
</w:t>
      </w:r>
      <w:r>
        <w:rPr>
          <w:rFonts w:ascii="Times New Roman"/>
          <w:b w:val="false"/>
          <w:i w:val="false"/>
          <w:color w:val="000000"/>
          <w:sz w:val="28"/>
        </w:rPr>
        <w:t>
      3. Мемлекеттік қызметті көрсету нәтижесі:</w:t>
      </w:r>
      <w:r>
        <w:br/>
      </w:r>
      <w:r>
        <w:rPr>
          <w:rFonts w:ascii="Times New Roman"/>
          <w:b w:val="false"/>
          <w:i w:val="false"/>
          <w:color w:val="000000"/>
          <w:sz w:val="28"/>
        </w:rPr>
        <w:t>
</w:t>
      </w:r>
      <w:r>
        <w:rPr>
          <w:rFonts w:ascii="Times New Roman"/>
          <w:b w:val="false"/>
          <w:i w:val="false"/>
          <w:color w:val="000000"/>
          <w:sz w:val="28"/>
        </w:rPr>
        <w:t>
      1) лицензия;</w:t>
      </w:r>
      <w:r>
        <w:br/>
      </w:r>
      <w:r>
        <w:rPr>
          <w:rFonts w:ascii="Times New Roman"/>
          <w:b w:val="false"/>
          <w:i w:val="false"/>
          <w:color w:val="000000"/>
          <w:sz w:val="28"/>
        </w:rPr>
        <w:t>
</w:t>
      </w:r>
      <w:r>
        <w:rPr>
          <w:rFonts w:ascii="Times New Roman"/>
          <w:b w:val="false"/>
          <w:i w:val="false"/>
          <w:color w:val="000000"/>
          <w:sz w:val="28"/>
        </w:rPr>
        <w:t>
      2) қайта ресімделген лицензия;</w:t>
      </w:r>
      <w:r>
        <w:br/>
      </w:r>
      <w:r>
        <w:rPr>
          <w:rFonts w:ascii="Times New Roman"/>
          <w:b w:val="false"/>
          <w:i w:val="false"/>
          <w:color w:val="000000"/>
          <w:sz w:val="28"/>
        </w:rPr>
        <w:t>
</w:t>
      </w:r>
      <w:r>
        <w:rPr>
          <w:rFonts w:ascii="Times New Roman"/>
          <w:b w:val="false"/>
          <w:i w:val="false"/>
          <w:color w:val="000000"/>
          <w:sz w:val="28"/>
        </w:rPr>
        <w:t>
      3) лицензияның телнұсқасы;</w:t>
      </w:r>
      <w:r>
        <w:br/>
      </w:r>
      <w:r>
        <w:rPr>
          <w:rFonts w:ascii="Times New Roman"/>
          <w:b w:val="false"/>
          <w:i w:val="false"/>
          <w:color w:val="000000"/>
          <w:sz w:val="28"/>
        </w:rPr>
        <w:t>
</w:t>
      </w:r>
      <w:r>
        <w:rPr>
          <w:rFonts w:ascii="Times New Roman"/>
          <w:b w:val="false"/>
          <w:i w:val="false"/>
          <w:color w:val="000000"/>
          <w:sz w:val="28"/>
        </w:rPr>
        <w:t>
      4) Қазақстан Республикасы Үкіметінің 2014 жылғы 5 наурыздағы № 200 қаулысымен бекітілген «Алкоголь өнімдерінің өндірісіне лицензия беру, қайта ресімдеу, лицензияның телнұсқасын беру»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негіздемелер бойынша көрсетілетін қызметті берушінің уәкілетті адамының электрондық цифрлық қолтаңбасымен (бұдан әрі - ЭЦҚ) куәландырылған мемлекеттік қызметті көрсетуден бас тарту туралы электрондық құжат нысанындағы уәжделенген жауабы болып табылады.</w:t>
      </w:r>
      <w:r>
        <w:br/>
      </w:r>
      <w:r>
        <w:rPr>
          <w:rFonts w:ascii="Times New Roman"/>
          <w:b w:val="false"/>
          <w:i w:val="false"/>
          <w:color w:val="000000"/>
          <w:sz w:val="28"/>
        </w:rPr>
        <w:t>
      Мемлекеттік қызметті көрсету нәтижесін беру нысаны: электрондық және (немесе) қағаз түрінде.</w:t>
      </w:r>
    </w:p>
    <w:bookmarkEnd w:id="215"/>
    <w:bookmarkStart w:name="z620" w:id="216"/>
    <w:p>
      <w:pPr>
        <w:spacing w:after="0"/>
        <w:ind w:left="0"/>
        <w:jc w:val="left"/>
      </w:pPr>
      <w:r>
        <w:rPr>
          <w:rFonts w:ascii="Times New Roman"/>
          <w:b/>
          <w:i w:val="false"/>
          <w:color w:val="000000"/>
        </w:rPr>
        <w:t xml:space="preserve"> 
2. Мемлекеттік қызметті көрсету үдерісінде қызметті берушінің</w:t>
      </w:r>
      <w:r>
        <w:br/>
      </w:r>
      <w:r>
        <w:rPr>
          <w:rFonts w:ascii="Times New Roman"/>
          <w:b/>
          <w:i w:val="false"/>
          <w:color w:val="000000"/>
        </w:rPr>
        <w:t>
құрылымдық бөлімшелерінің (қызметкерлерінің)</w:t>
      </w:r>
      <w:r>
        <w:br/>
      </w:r>
      <w:r>
        <w:rPr>
          <w:rFonts w:ascii="Times New Roman"/>
          <w:b/>
          <w:i w:val="false"/>
          <w:color w:val="000000"/>
        </w:rPr>
        <w:t>
іс-қимылы тәртібі</w:t>
      </w:r>
    </w:p>
    <w:bookmarkEnd w:id="216"/>
    <w:bookmarkStart w:name="z621" w:id="217"/>
    <w:p>
      <w:pPr>
        <w:spacing w:after="0"/>
        <w:ind w:left="0"/>
        <w:jc w:val="both"/>
      </w:pPr>
      <w:r>
        <w:rPr>
          <w:rFonts w:ascii="Times New Roman"/>
          <w:b w:val="false"/>
          <w:i w:val="false"/>
          <w:color w:val="000000"/>
          <w:sz w:val="28"/>
        </w:rPr>
        <w:t>
      4. Мемлекеттік қызметті көрсету бойынша рәсімдерді (іс-қимылдарды) бастау үшін негіздеме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көрсетілетін қызметті алушының ұсынуы болып табылады.</w:t>
      </w:r>
      <w:r>
        <w:br/>
      </w:r>
      <w:r>
        <w:rPr>
          <w:rFonts w:ascii="Times New Roman"/>
          <w:b w:val="false"/>
          <w:i w:val="false"/>
          <w:color w:val="000000"/>
          <w:sz w:val="28"/>
        </w:rPr>
        <w:t>
</w:t>
      </w:r>
      <w:r>
        <w:rPr>
          <w:rFonts w:ascii="Times New Roman"/>
          <w:b w:val="false"/>
          <w:i w:val="false"/>
          <w:color w:val="000000"/>
          <w:sz w:val="28"/>
        </w:rPr>
        <w:t>
      5. Мемлекеттік қызметті көрсету үдерісіндегі рәсімдер (іс-қимылдар):</w:t>
      </w:r>
      <w:r>
        <w:br/>
      </w:r>
      <w:r>
        <w:rPr>
          <w:rFonts w:ascii="Times New Roman"/>
          <w:b w:val="false"/>
          <w:i w:val="false"/>
          <w:color w:val="000000"/>
          <w:sz w:val="28"/>
        </w:rPr>
        <w:t>
</w:t>
      </w:r>
      <w:r>
        <w:rPr>
          <w:rFonts w:ascii="Times New Roman"/>
          <w:b w:val="false"/>
          <w:i w:val="false"/>
          <w:color w:val="000000"/>
          <w:sz w:val="28"/>
        </w:rPr>
        <w:t>
      1) көрсетілетін қызметті берушінің іс жүргізуге жауапты қызметкері:</w:t>
      </w:r>
      <w:r>
        <w:br/>
      </w:r>
      <w:r>
        <w:rPr>
          <w:rFonts w:ascii="Times New Roman"/>
          <w:b w:val="false"/>
          <w:i w:val="false"/>
          <w:color w:val="000000"/>
          <w:sz w:val="28"/>
        </w:rPr>
        <w:t>
      көрсетілетін қызметті алушы ұсынған құжаттар тізімдемесін қабылдайды, тексереді, бірыңғай электрондық құжат айналымы жүйесінде (бұдан әрі - БЭҚАЖ) құжаттарды тіркейді - 10 минут;</w:t>
      </w:r>
      <w:r>
        <w:br/>
      </w:r>
      <w:r>
        <w:rPr>
          <w:rFonts w:ascii="Times New Roman"/>
          <w:b w:val="false"/>
          <w:i w:val="false"/>
          <w:color w:val="000000"/>
          <w:sz w:val="28"/>
        </w:rPr>
        <w:t>
      салық өтінішінің екінші данасында ақпараттық жүйе берген құжаттың кіріс нөмірін, өзінің тегін, аты - жөнін көрсетеді және оған қол қояды – 3 минут;</w:t>
      </w:r>
      <w:r>
        <w:br/>
      </w:r>
      <w:r>
        <w:rPr>
          <w:rFonts w:ascii="Times New Roman"/>
          <w:b w:val="false"/>
          <w:i w:val="false"/>
          <w:color w:val="000000"/>
          <w:sz w:val="28"/>
        </w:rPr>
        <w:t>
      көрсетілетін қызмет алушыға құжаттарды қабылдап алу күні туралы белгімен тізілімдеменің көшірмесін береді - 2 минут;</w:t>
      </w:r>
      <w:r>
        <w:br/>
      </w:r>
      <w:r>
        <w:rPr>
          <w:rFonts w:ascii="Times New Roman"/>
          <w:b w:val="false"/>
          <w:i w:val="false"/>
          <w:color w:val="000000"/>
          <w:sz w:val="28"/>
        </w:rPr>
        <w:t>
      көрсетілетін қызметті берушінің жауапты бөлімшесінің басшысына береді – 5 минут;</w:t>
      </w:r>
      <w:r>
        <w:br/>
      </w:r>
      <w:r>
        <w:rPr>
          <w:rFonts w:ascii="Times New Roman"/>
          <w:b w:val="false"/>
          <w:i w:val="false"/>
          <w:color w:val="000000"/>
          <w:sz w:val="28"/>
        </w:rPr>
        <w:t>
</w:t>
      </w:r>
      <w:r>
        <w:rPr>
          <w:rFonts w:ascii="Times New Roman"/>
          <w:b w:val="false"/>
          <w:i w:val="false"/>
          <w:color w:val="000000"/>
          <w:sz w:val="28"/>
        </w:rPr>
        <w:t>
      2) көрсетілетін қызметті берушінің жауапты бөлімшенің басшысы құжаттарды қарайды және бұрыштама қойып оны мемлекеттік көрсетілетін қызметті көрсетуге жауапты қызметкерге береді – 3 сағат;</w:t>
      </w:r>
      <w:r>
        <w:br/>
      </w:r>
      <w:r>
        <w:rPr>
          <w:rFonts w:ascii="Times New Roman"/>
          <w:b w:val="false"/>
          <w:i w:val="false"/>
          <w:color w:val="000000"/>
          <w:sz w:val="28"/>
        </w:rPr>
        <w:t>
</w:t>
      </w:r>
      <w:r>
        <w:rPr>
          <w:rFonts w:ascii="Times New Roman"/>
          <w:b w:val="false"/>
          <w:i w:val="false"/>
          <w:color w:val="000000"/>
          <w:sz w:val="28"/>
        </w:rPr>
        <w:t>
      3) көрсетілетін қызметті берушінің мемлекеттік көрсетілетін қызмет көрсетуге жауапты қызметкері:</w:t>
      </w:r>
      <w:r>
        <w:br/>
      </w:r>
      <w:r>
        <w:rPr>
          <w:rFonts w:ascii="Times New Roman"/>
          <w:b w:val="false"/>
          <w:i w:val="false"/>
          <w:color w:val="000000"/>
          <w:sz w:val="28"/>
        </w:rPr>
        <w:t>
      ұсынылған құжаттардың толықтығын тексереді, өтініш берушінің Қазақстан Республикасы заңнамасының талаптарына сәйкестігі бөлігінде лицензияны беруге келісім беруді жүзеге асыру үшін мемлекеттік органға сұрау салады, тапсырылған құжаттардың толық болмау фактісі белгіленген жағдайда көрсетілетін қызметті алушының өтінішін одан әрі қараудан бас тарту туралы уәжделген жазбаша жауап береді – 2 жұмыс күні;</w:t>
      </w:r>
      <w:r>
        <w:br/>
      </w:r>
      <w:r>
        <w:rPr>
          <w:rFonts w:ascii="Times New Roman"/>
          <w:b w:val="false"/>
          <w:i w:val="false"/>
          <w:color w:val="000000"/>
          <w:sz w:val="28"/>
        </w:rPr>
        <w:t>
      лицензия береді, қайта ресімдейді не лицензияны беруден бас тарту себебі туралы уәжделген жауапты береді – 15 жұмыс күнінен кешіктірмей;</w:t>
      </w:r>
      <w:r>
        <w:br/>
      </w:r>
      <w:r>
        <w:rPr>
          <w:rFonts w:ascii="Times New Roman"/>
          <w:b w:val="false"/>
          <w:i w:val="false"/>
          <w:color w:val="000000"/>
          <w:sz w:val="28"/>
        </w:rPr>
        <w:t>
      жаңа нөмір бере отырып және жоғарғы оң жақ бұрышында «Телнұсқа» деген жазуы бар лицензияның телнұсқасын береді – 2 жұмыс күні.</w:t>
      </w:r>
      <w:r>
        <w:br/>
      </w:r>
      <w:r>
        <w:rPr>
          <w:rFonts w:ascii="Times New Roman"/>
          <w:b w:val="false"/>
          <w:i w:val="false"/>
          <w:color w:val="000000"/>
          <w:sz w:val="28"/>
        </w:rPr>
        <w:t>
</w:t>
      </w:r>
      <w:r>
        <w:rPr>
          <w:rFonts w:ascii="Times New Roman"/>
          <w:b w:val="false"/>
          <w:i w:val="false"/>
          <w:color w:val="000000"/>
          <w:sz w:val="28"/>
        </w:rPr>
        <w:t>
      6. Мемлекеттік қызмет көрсету рәсімін (іс-әрекет) көрсетудің келесі үдерісінің басталу негізі кеңсеге бұрын келіп түскен және тіркелген күні кіріс құжаттарын қызметті берушінің жауапты бөлімшесіне орындауға жіберу болып табылады.</w:t>
      </w:r>
    </w:p>
    <w:bookmarkEnd w:id="217"/>
    <w:bookmarkStart w:name="z627" w:id="218"/>
    <w:p>
      <w:pPr>
        <w:spacing w:after="0"/>
        <w:ind w:left="0"/>
        <w:jc w:val="left"/>
      </w:pPr>
      <w:r>
        <w:rPr>
          <w:rFonts w:ascii="Times New Roman"/>
          <w:b/>
          <w:i w:val="false"/>
          <w:color w:val="000000"/>
        </w:rPr>
        <w:t xml:space="preserve"> 
3. Мемлекеттік қызметті көрсету үдерісінде қызметті берушінің</w:t>
      </w:r>
      <w:r>
        <w:br/>
      </w:r>
      <w:r>
        <w:rPr>
          <w:rFonts w:ascii="Times New Roman"/>
          <w:b/>
          <w:i w:val="false"/>
          <w:color w:val="000000"/>
        </w:rPr>
        <w:t>
құрылымдық бөлімшелерінің (қызметкерлерінің)</w:t>
      </w:r>
      <w:r>
        <w:br/>
      </w:r>
      <w:r>
        <w:rPr>
          <w:rFonts w:ascii="Times New Roman"/>
          <w:b/>
          <w:i w:val="false"/>
          <w:color w:val="000000"/>
        </w:rPr>
        <w:t>
өзара іс-қимылы тәртібі</w:t>
      </w:r>
    </w:p>
    <w:bookmarkEnd w:id="218"/>
    <w:bookmarkStart w:name="z628" w:id="219"/>
    <w:p>
      <w:pPr>
        <w:spacing w:after="0"/>
        <w:ind w:left="0"/>
        <w:jc w:val="both"/>
      </w:pPr>
      <w:r>
        <w:rPr>
          <w:rFonts w:ascii="Times New Roman"/>
          <w:b w:val="false"/>
          <w:i w:val="false"/>
          <w:color w:val="000000"/>
          <w:sz w:val="28"/>
        </w:rPr>
        <w:t>
      7. Мемлекеттік қызметті көрсету үдерісінде көрсетілетін қызметті берушінің қызметкерлері қатысады.</w:t>
      </w:r>
      <w:r>
        <w:br/>
      </w:r>
      <w:r>
        <w:rPr>
          <w:rFonts w:ascii="Times New Roman"/>
          <w:b w:val="false"/>
          <w:i w:val="false"/>
          <w:color w:val="000000"/>
          <w:sz w:val="28"/>
        </w:rPr>
        <w:t>
</w:t>
      </w:r>
      <w:r>
        <w:rPr>
          <w:rFonts w:ascii="Times New Roman"/>
          <w:b w:val="false"/>
          <w:i w:val="false"/>
          <w:color w:val="000000"/>
          <w:sz w:val="28"/>
        </w:rPr>
        <w:t>
      8. Көрсетілетін қызметті берушінің іс жүргізуге жауапты қызметкері қызметті алушы ұсынған құжаттарды қабылдайды және тіркейді - 20 минут;</w:t>
      </w:r>
      <w:r>
        <w:br/>
      </w:r>
      <w:r>
        <w:rPr>
          <w:rFonts w:ascii="Times New Roman"/>
          <w:b w:val="false"/>
          <w:i w:val="false"/>
          <w:color w:val="000000"/>
          <w:sz w:val="28"/>
        </w:rPr>
        <w:t>
</w:t>
      </w:r>
      <w:r>
        <w:rPr>
          <w:rFonts w:ascii="Times New Roman"/>
          <w:b w:val="false"/>
          <w:i w:val="false"/>
          <w:color w:val="000000"/>
          <w:sz w:val="28"/>
        </w:rPr>
        <w:t>
      9. Көрсетілетін қызметті берушінің іс жүргізуге жауапты қызметкері осы Мемлекеттік көрсетілетін қызмет регламентінің 6-қосымшасында көрсетілген тәртіпте көрсетілетін қызметті берушінің мемлекеттік қызмет көрсетуге жауапты қызметкеріне құжаттарды береді.</w:t>
      </w:r>
      <w:r>
        <w:br/>
      </w:r>
      <w:r>
        <w:rPr>
          <w:rFonts w:ascii="Times New Roman"/>
          <w:b w:val="false"/>
          <w:i w:val="false"/>
          <w:color w:val="000000"/>
          <w:sz w:val="28"/>
        </w:rPr>
        <w:t>
</w:t>
      </w:r>
      <w:r>
        <w:rPr>
          <w:rFonts w:ascii="Times New Roman"/>
          <w:b w:val="false"/>
          <w:i w:val="false"/>
          <w:color w:val="000000"/>
          <w:sz w:val="28"/>
        </w:rPr>
        <w:t>
      10. Көрсетілетін қызметті берушінің мемлекеттік қызмет көрсетуге жауапты қызметкері:</w:t>
      </w:r>
      <w:r>
        <w:br/>
      </w:r>
      <w:r>
        <w:rPr>
          <w:rFonts w:ascii="Times New Roman"/>
          <w:b w:val="false"/>
          <w:i w:val="false"/>
          <w:color w:val="000000"/>
          <w:sz w:val="28"/>
        </w:rPr>
        <w:t>
      ұсынылған құжаттардың толықтығын тексереді, өтініш берушінің Қазақстан Республикасы заңнамасының талаптарына сәйкестігі бөлігінде лицензияны беруге келісім беруді жүзеге асыру үшін мемлекеттік органға сұрау салады, тапсырылған құжаттардың толық болмау фактісі белгіленген жағдайда көрсетілетін қызметті алушының өтінішін одан әрі қараудан бас тарту туралы уәжделген жазбаша жауап береді – 2 жұмыс күні;</w:t>
      </w:r>
      <w:r>
        <w:br/>
      </w:r>
      <w:r>
        <w:rPr>
          <w:rFonts w:ascii="Times New Roman"/>
          <w:b w:val="false"/>
          <w:i w:val="false"/>
          <w:color w:val="000000"/>
          <w:sz w:val="28"/>
        </w:rPr>
        <w:t>
      лицензия береді, қайта ресімдейді не лицензияны беруден бас тарту себебі туралы уәжделген жауапты береді – 15 жұмыс күнінен кешіктірмей;</w:t>
      </w:r>
      <w:r>
        <w:br/>
      </w:r>
      <w:r>
        <w:rPr>
          <w:rFonts w:ascii="Times New Roman"/>
          <w:b w:val="false"/>
          <w:i w:val="false"/>
          <w:color w:val="000000"/>
          <w:sz w:val="28"/>
        </w:rPr>
        <w:t>
      жаңа нөмір бере отырып және жоғарғы оң жақ бұрышында «Телнұсқа» деген жазуы бар лицензияның телнұсқасын береді – 2 жұмыс күні.</w:t>
      </w:r>
      <w:r>
        <w:br/>
      </w:r>
      <w:r>
        <w:rPr>
          <w:rFonts w:ascii="Times New Roman"/>
          <w:b w:val="false"/>
          <w:i w:val="false"/>
          <w:color w:val="000000"/>
          <w:sz w:val="28"/>
        </w:rPr>
        <w:t>
</w:t>
      </w:r>
      <w:r>
        <w:rPr>
          <w:rFonts w:ascii="Times New Roman"/>
          <w:b w:val="false"/>
          <w:i w:val="false"/>
          <w:color w:val="000000"/>
          <w:sz w:val="28"/>
        </w:rPr>
        <w:t>
      11. «Алкоголь өнімдерінің өндірісіне лицензия беру, қайта ресімдеу, лицензияның телнұсқасын беру» мемлекеттік қызмет көрсету бойынша рәсімнің (іс-қимылдың) реттілік блок – сызбасы, осы Мемлекеттік көрсетілетін қызмет регламентінің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bookmarkEnd w:id="219"/>
    <w:bookmarkStart w:name="z633" w:id="220"/>
    <w:p>
      <w:pPr>
        <w:spacing w:after="0"/>
        <w:ind w:left="0"/>
        <w:jc w:val="left"/>
      </w:pPr>
      <w:r>
        <w:rPr>
          <w:rFonts w:ascii="Times New Roman"/>
          <w:b/>
          <w:i w:val="false"/>
          <w:color w:val="000000"/>
        </w:rPr>
        <w:t xml:space="preserve"> 
4. Халыққа қызмет көрсету орталықтарымен өзара іс-қимыл</w:t>
      </w:r>
      <w:r>
        <w:br/>
      </w:r>
      <w:r>
        <w:rPr>
          <w:rFonts w:ascii="Times New Roman"/>
          <w:b/>
          <w:i w:val="false"/>
          <w:color w:val="000000"/>
        </w:rPr>
        <w:t>
тәртібі, сондай-ақ мемлекеттік қызмет көрсету үдерісінде</w:t>
      </w:r>
      <w:r>
        <w:br/>
      </w:r>
      <w:r>
        <w:rPr>
          <w:rFonts w:ascii="Times New Roman"/>
          <w:b/>
          <w:i w:val="false"/>
          <w:color w:val="000000"/>
        </w:rPr>
        <w:t>
ақпараттық жүйелерді пайдалану тәртібі</w:t>
      </w:r>
    </w:p>
    <w:bookmarkEnd w:id="220"/>
    <w:bookmarkStart w:name="z634" w:id="221"/>
    <w:p>
      <w:pPr>
        <w:spacing w:after="0"/>
        <w:ind w:left="0"/>
        <w:jc w:val="both"/>
      </w:pPr>
      <w:r>
        <w:rPr>
          <w:rFonts w:ascii="Times New Roman"/>
          <w:b w:val="false"/>
          <w:i w:val="false"/>
          <w:color w:val="000000"/>
          <w:sz w:val="28"/>
        </w:rPr>
        <w:t>
      12. Алушы ХҚО-на өзі келу тәртібінде қағаз жеткізгіште құжаттарды ұсынған кезде мемлекеттік қызмет көрсету бойынша көрсетілетін қызметті берушінің рәсімдері (іс-әрекеттері):</w:t>
      </w:r>
      <w:r>
        <w:br/>
      </w:r>
      <w:r>
        <w:rPr>
          <w:rFonts w:ascii="Times New Roman"/>
          <w:b w:val="false"/>
          <w:i w:val="false"/>
          <w:color w:val="000000"/>
          <w:sz w:val="28"/>
        </w:rPr>
        <w:t>
</w:t>
      </w:r>
      <w:r>
        <w:rPr>
          <w:rFonts w:ascii="Times New Roman"/>
          <w:b w:val="false"/>
          <w:i w:val="false"/>
          <w:color w:val="000000"/>
          <w:sz w:val="28"/>
        </w:rPr>
        <w:t>
      1) ХҚО-ның қызметкері:</w:t>
      </w:r>
      <w:r>
        <w:br/>
      </w:r>
      <w:r>
        <w:rPr>
          <w:rFonts w:ascii="Times New Roman"/>
          <w:b w:val="false"/>
          <w:i w:val="false"/>
          <w:color w:val="000000"/>
          <w:sz w:val="28"/>
        </w:rPr>
        <w:t>
      көрсетілетін қызметті алушы ХҚО-на ұсынған құжаттарын қабылдайды, тексереді, тіркейді және қабылдағаны туралы қолхат береді – 15 минут;</w:t>
      </w:r>
      <w:r>
        <w:br/>
      </w:r>
      <w:r>
        <w:rPr>
          <w:rFonts w:ascii="Times New Roman"/>
          <w:b w:val="false"/>
          <w:i w:val="false"/>
          <w:color w:val="000000"/>
          <w:sz w:val="28"/>
        </w:rPr>
        <w:t>
      көрсетілетін қызметті алушыға ХҚО курьерлік қызметі арқылы құжаттарды жібереді – 1 жұмыс күні ішінде;</w:t>
      </w:r>
      <w:r>
        <w:br/>
      </w:r>
      <w:r>
        <w:rPr>
          <w:rFonts w:ascii="Times New Roman"/>
          <w:b w:val="false"/>
          <w:i w:val="false"/>
          <w:color w:val="000000"/>
          <w:sz w:val="28"/>
        </w:rPr>
        <w:t>
</w:t>
      </w:r>
      <w:r>
        <w:rPr>
          <w:rFonts w:ascii="Times New Roman"/>
          <w:b w:val="false"/>
          <w:i w:val="false"/>
          <w:color w:val="000000"/>
          <w:sz w:val="28"/>
        </w:rPr>
        <w:t>
      2) көрсетілетін қызметті берушінің іс қағаздарды жүргізуге жауапты қызметкері:</w:t>
      </w:r>
      <w:r>
        <w:br/>
      </w:r>
      <w:r>
        <w:rPr>
          <w:rFonts w:ascii="Times New Roman"/>
          <w:b w:val="false"/>
          <w:i w:val="false"/>
          <w:color w:val="000000"/>
          <w:sz w:val="28"/>
        </w:rPr>
        <w:t>
      курьерлік қызмет арқылы келген құжаттарды қабылдайды, БЭҚАЖ -де тіркейді – 10 минут;</w:t>
      </w:r>
      <w:r>
        <w:br/>
      </w:r>
      <w:r>
        <w:rPr>
          <w:rFonts w:ascii="Times New Roman"/>
          <w:b w:val="false"/>
          <w:i w:val="false"/>
          <w:color w:val="000000"/>
          <w:sz w:val="28"/>
        </w:rPr>
        <w:t>
      көрсетілетін қызметті берушінің жауапты бөлімшесінің басшысына құжаттарды береді – 5 минут;</w:t>
      </w:r>
      <w:r>
        <w:br/>
      </w:r>
      <w:r>
        <w:rPr>
          <w:rFonts w:ascii="Times New Roman"/>
          <w:b w:val="false"/>
          <w:i w:val="false"/>
          <w:color w:val="000000"/>
          <w:sz w:val="28"/>
        </w:rPr>
        <w:t>
</w:t>
      </w:r>
      <w:r>
        <w:rPr>
          <w:rFonts w:ascii="Times New Roman"/>
          <w:b w:val="false"/>
          <w:i w:val="false"/>
          <w:color w:val="000000"/>
          <w:sz w:val="28"/>
        </w:rPr>
        <w:t>
      3) көрсетілетін қызметті берушінің жауапты бөлімшесінің басшысы құжаттарды қарайды, бұрыштама қояды және мемлекеттік қызмет көрсетуге жауапты қызметкерге БЭҚАЖ бойынша жібереді – 3 сағат;</w:t>
      </w:r>
      <w:r>
        <w:br/>
      </w:r>
      <w:r>
        <w:rPr>
          <w:rFonts w:ascii="Times New Roman"/>
          <w:b w:val="false"/>
          <w:i w:val="false"/>
          <w:color w:val="000000"/>
          <w:sz w:val="28"/>
        </w:rPr>
        <w:t>
</w:t>
      </w:r>
      <w:r>
        <w:rPr>
          <w:rFonts w:ascii="Times New Roman"/>
          <w:b w:val="false"/>
          <w:i w:val="false"/>
          <w:color w:val="000000"/>
          <w:sz w:val="28"/>
        </w:rPr>
        <w:t>
      4) көрсетілетін қызметті берушінің мемлекеттік қызмет көрсетуге жауапты қызметкері;</w:t>
      </w:r>
      <w:r>
        <w:br/>
      </w:r>
      <w:r>
        <w:rPr>
          <w:rFonts w:ascii="Times New Roman"/>
          <w:b w:val="false"/>
          <w:i w:val="false"/>
          <w:color w:val="000000"/>
          <w:sz w:val="28"/>
        </w:rPr>
        <w:t>
      ұсынылған құжаттардың толықтығын тексереді, өтініш берушінің Қазақстан Республикасы заңнамасының талаптарына сәйкестігі бөлігінде лицензияны беруге келісім беруді жүзеге асыру үшін мемлекеттік органға сұрау салады, тапсырылған құжаттардың толық болмау фактісі белгіленген жағдайда көрсетілетін қызметті алушының өтінішін одан әрі қараудан бас тарту туралы уәжделген жазбаша жауап береді – 2 жұмыс күні;</w:t>
      </w:r>
      <w:r>
        <w:br/>
      </w:r>
      <w:r>
        <w:rPr>
          <w:rFonts w:ascii="Times New Roman"/>
          <w:b w:val="false"/>
          <w:i w:val="false"/>
          <w:color w:val="000000"/>
          <w:sz w:val="28"/>
        </w:rPr>
        <w:t>
      лицензия береді, қайта ресімдейді не лицензияны беруден бас тарту себебі туралы уәжделген жауапты береді – 15 жұмыс күнінен кешіктірмей;</w:t>
      </w:r>
      <w:r>
        <w:br/>
      </w:r>
      <w:r>
        <w:rPr>
          <w:rFonts w:ascii="Times New Roman"/>
          <w:b w:val="false"/>
          <w:i w:val="false"/>
          <w:color w:val="000000"/>
          <w:sz w:val="28"/>
        </w:rPr>
        <w:t>
      жаңа нөмір бере отырып және жоғарғы оң жақ бұрышында «Телнұсқа» деген жазуы бар лицензияның телнұсқасын береді – 2 жұмыс күні;</w:t>
      </w:r>
      <w:r>
        <w:br/>
      </w:r>
      <w:r>
        <w:rPr>
          <w:rFonts w:ascii="Times New Roman"/>
          <w:b w:val="false"/>
          <w:i w:val="false"/>
          <w:color w:val="000000"/>
          <w:sz w:val="28"/>
        </w:rPr>
        <w:t>
</w:t>
      </w:r>
      <w:r>
        <w:rPr>
          <w:rFonts w:ascii="Times New Roman"/>
          <w:b w:val="false"/>
          <w:i w:val="false"/>
          <w:color w:val="000000"/>
          <w:sz w:val="28"/>
        </w:rPr>
        <w:t>
      5) ХҚО-ның қызметкері «Е-лицензиялау» МДҚ АЖ-де қалыптастырылған мемлекеттік қызметтердің нәтижесін алады, оларды көрсетілетін қызметті алушыға қолма-қол қол қойдырып береді – жүгінуіне қарай.</w:t>
      </w:r>
      <w:r>
        <w:br/>
      </w:r>
      <w:r>
        <w:rPr>
          <w:rFonts w:ascii="Times New Roman"/>
          <w:b w:val="false"/>
          <w:i w:val="false"/>
          <w:color w:val="000000"/>
          <w:sz w:val="28"/>
        </w:rPr>
        <w:t>
</w:t>
      </w:r>
      <w:r>
        <w:rPr>
          <w:rFonts w:ascii="Times New Roman"/>
          <w:b w:val="false"/>
          <w:i w:val="false"/>
          <w:color w:val="000000"/>
          <w:sz w:val="28"/>
        </w:rPr>
        <w:t>
      13. Мемлекеттік қызмет «Е-лицензиялау» МДҚ АЖ арқылы көрсетілген кезде қызметті берушінің және қызметті алушының жүгінуі және рәсімдердің (іс-әрекеттердің) кезектілік тәртібі осы Мемлекеттік көрсетілетін қызмет регламентінің </w:t>
      </w:r>
      <w:r>
        <w:rPr>
          <w:rFonts w:ascii="Times New Roman"/>
          <w:b w:val="false"/>
          <w:i w:val="false"/>
          <w:color w:val="000000"/>
          <w:sz w:val="28"/>
        </w:rPr>
        <w:t>2-қосымшасында</w:t>
      </w:r>
      <w:r>
        <w:rPr>
          <w:rFonts w:ascii="Times New Roman"/>
          <w:b w:val="false"/>
          <w:i w:val="false"/>
          <w:color w:val="000000"/>
          <w:sz w:val="28"/>
        </w:rPr>
        <w:t xml:space="preserve"> (мемлекеттік қызмет «Е-лицензиялау» МДҚ АЖ арқылы көрсетілген кезде өзара функционалдық іс-қимылдардың диаграммасы) келтірілген:</w:t>
      </w:r>
      <w:r>
        <w:br/>
      </w:r>
      <w:r>
        <w:rPr>
          <w:rFonts w:ascii="Times New Roman"/>
          <w:b w:val="false"/>
          <w:i w:val="false"/>
          <w:color w:val="000000"/>
          <w:sz w:val="28"/>
        </w:rPr>
        <w:t>
</w:t>
      </w:r>
      <w:r>
        <w:rPr>
          <w:rFonts w:ascii="Times New Roman"/>
          <w:b w:val="false"/>
          <w:i w:val="false"/>
          <w:color w:val="000000"/>
          <w:sz w:val="28"/>
        </w:rPr>
        <w:t xml:space="preserve">
      1) қызметті алушы өзінің қызмет алушы компьютерінің интернет-браузерінде сақталатын ЭЦҚ тіркеу куәлігі көмегімен «Е-лицензиялау» МДҚ АЖ-де тіркеуді жүзеге асырады, бұл ретте жүйе автоматты түрде жеке тұлғалардың мемлекеттік дерекқорынан/заңды тұлғалардың мемлекеттік дерекқорынан (бұдан әрі – ЖТ МДҚ/ЗТ МДҚ) қызмет алушы туралы мәліметтерді және БСАЖ-нен мәліметтерді тартады және сақтайды (Е-лицензиялау МДҚ АЖ-гі тіркелмеген қызмет алушылар үшін жүзеге асырылады); </w:t>
      </w:r>
      <w:r>
        <w:br/>
      </w:r>
      <w:r>
        <w:rPr>
          <w:rFonts w:ascii="Times New Roman"/>
          <w:b w:val="false"/>
          <w:i w:val="false"/>
          <w:color w:val="000000"/>
          <w:sz w:val="28"/>
        </w:rPr>
        <w:t>
</w:t>
      </w:r>
      <w:r>
        <w:rPr>
          <w:rFonts w:ascii="Times New Roman"/>
          <w:b w:val="false"/>
          <w:i w:val="false"/>
          <w:color w:val="000000"/>
          <w:sz w:val="28"/>
        </w:rPr>
        <w:t xml:space="preserve">
      2) 1-үдеріс - көрсетілетін қызметті алушының тіркеу ЭЦҚ компьютердің интернет-браузеріне бекітуі, мемлекеттік қызметті алу үшін көрсетілетін қызметті алушының «Е-лицензиялау» МДҚ АЖ-не парольді енгізуі (авторландыру үдерісі); </w:t>
      </w:r>
      <w:r>
        <w:br/>
      </w:r>
      <w:r>
        <w:rPr>
          <w:rFonts w:ascii="Times New Roman"/>
          <w:b w:val="false"/>
          <w:i w:val="false"/>
          <w:color w:val="000000"/>
          <w:sz w:val="28"/>
        </w:rPr>
        <w:t>
</w:t>
      </w:r>
      <w:r>
        <w:rPr>
          <w:rFonts w:ascii="Times New Roman"/>
          <w:b w:val="false"/>
          <w:i w:val="false"/>
          <w:color w:val="000000"/>
          <w:sz w:val="28"/>
        </w:rPr>
        <w:t xml:space="preserve">
      3) 1-шарт – логин (жеке сәйкестендіру нөмірі/бизнес сәйкестендіру нөмірі (бұдан әрі – ЖСН/БСН) және пароль арқылы тіркелген қызмет алушы туралы деректердің түпнұсқалылығын «Е-лицензиялау» МДҚ АЖ-де тексеру; </w:t>
      </w:r>
      <w:r>
        <w:br/>
      </w:r>
      <w:r>
        <w:rPr>
          <w:rFonts w:ascii="Times New Roman"/>
          <w:b w:val="false"/>
          <w:i w:val="false"/>
          <w:color w:val="000000"/>
          <w:sz w:val="28"/>
        </w:rPr>
        <w:t>
</w:t>
      </w:r>
      <w:r>
        <w:rPr>
          <w:rFonts w:ascii="Times New Roman"/>
          <w:b w:val="false"/>
          <w:i w:val="false"/>
          <w:color w:val="000000"/>
          <w:sz w:val="28"/>
        </w:rPr>
        <w:t xml:space="preserve">
      4) 2-үдеріс – қызмет алушы деректерінде бар бұзушылықтармен байланысты «Е-лицензиялау» МДҚ АЖ авторизациялаудан бас тарту туралы хабарлама қалыптастыруы; </w:t>
      </w:r>
      <w:r>
        <w:br/>
      </w:r>
      <w:r>
        <w:rPr>
          <w:rFonts w:ascii="Times New Roman"/>
          <w:b w:val="false"/>
          <w:i w:val="false"/>
          <w:color w:val="000000"/>
          <w:sz w:val="28"/>
        </w:rPr>
        <w:t>
</w:t>
      </w:r>
      <w:r>
        <w:rPr>
          <w:rFonts w:ascii="Times New Roman"/>
          <w:b w:val="false"/>
          <w:i w:val="false"/>
          <w:color w:val="000000"/>
          <w:sz w:val="28"/>
        </w:rPr>
        <w:t xml:space="preserve">
      5) 3-үдеріс – қызметті алушының осы Мемлекеттік қызмет регламентінде көрсетілген қызметті таңдауы, мемлекттік қызмет көрсетуге арналған сұрау салу нысанын экранға шығару және қызметті алушының оның құрылымы мен пішімдік талаптарын ескере отырып, нысанды толтыруы (деректер енгізу), сонымен қатар, электрондық үкімет шлюзі (ЭҮШ) арқылы қызмет алушы деректері туралы ЖТ МДҚ/ЗТ МДҚ және БСАЖ -не сұрау салу; </w:t>
      </w:r>
      <w:r>
        <w:br/>
      </w:r>
      <w:r>
        <w:rPr>
          <w:rFonts w:ascii="Times New Roman"/>
          <w:b w:val="false"/>
          <w:i w:val="false"/>
          <w:color w:val="000000"/>
          <w:sz w:val="28"/>
        </w:rPr>
        <w:t>
</w:t>
      </w:r>
      <w:r>
        <w:rPr>
          <w:rFonts w:ascii="Times New Roman"/>
          <w:b w:val="false"/>
          <w:i w:val="false"/>
          <w:color w:val="000000"/>
          <w:sz w:val="28"/>
        </w:rPr>
        <w:t xml:space="preserve">
      6) 2-шарт –ЗТ МДҚ және БСАЖ-де қызмет алушының деректерін тексеру; </w:t>
      </w:r>
      <w:r>
        <w:br/>
      </w:r>
      <w:r>
        <w:rPr>
          <w:rFonts w:ascii="Times New Roman"/>
          <w:b w:val="false"/>
          <w:i w:val="false"/>
          <w:color w:val="000000"/>
          <w:sz w:val="28"/>
        </w:rPr>
        <w:t>
</w:t>
      </w:r>
      <w:r>
        <w:rPr>
          <w:rFonts w:ascii="Times New Roman"/>
          <w:b w:val="false"/>
          <w:i w:val="false"/>
          <w:color w:val="000000"/>
          <w:sz w:val="28"/>
        </w:rPr>
        <w:t xml:space="preserve">
      7) 4-үдеріс – БСАЖ-де, ЖТ МДҚ/ЗТ МДҚ-дақызмет алушының деректерінің расталмауымен байланысты сұралып отырған мемлекеттік қызметтен бас тарту туралы хабарлама қалыптастыру; </w:t>
      </w:r>
      <w:r>
        <w:br/>
      </w:r>
      <w:r>
        <w:rPr>
          <w:rFonts w:ascii="Times New Roman"/>
          <w:b w:val="false"/>
          <w:i w:val="false"/>
          <w:color w:val="000000"/>
          <w:sz w:val="28"/>
        </w:rPr>
        <w:t>
</w:t>
      </w:r>
      <w:r>
        <w:rPr>
          <w:rFonts w:ascii="Times New Roman"/>
          <w:b w:val="false"/>
          <w:i w:val="false"/>
          <w:color w:val="000000"/>
          <w:sz w:val="28"/>
        </w:rPr>
        <w:t xml:space="preserve">
      8) 5-үдеріс –сұрау салуды куәландыру, қол қою үшін қызметті алушының ЭЦҚ тіркеу куәлігін таңдауы; </w:t>
      </w:r>
      <w:r>
        <w:br/>
      </w:r>
      <w:r>
        <w:rPr>
          <w:rFonts w:ascii="Times New Roman"/>
          <w:b w:val="false"/>
          <w:i w:val="false"/>
          <w:color w:val="000000"/>
          <w:sz w:val="28"/>
        </w:rPr>
        <w:t>
</w:t>
      </w:r>
      <w:r>
        <w:rPr>
          <w:rFonts w:ascii="Times New Roman"/>
          <w:b w:val="false"/>
          <w:i w:val="false"/>
          <w:color w:val="000000"/>
          <w:sz w:val="28"/>
        </w:rPr>
        <w:t xml:space="preserve">
      9) 3-шарт – «Е-лицензиялау» МДҚ АЖ-де ЭЦҚ тіркеу куәлігінің әрекет ету мерзімін және қайтарылған (күші жойылған) тіркеу куәліктері тізімінде жоқтығын, сонымен қатар, сәйкестендіру деректерінің сәйкестігін тексеру (сұрау салуда көрсетілген ЖСН/БСН және ЭЦҚ тіркеу куәлігінде көрсетілген ЖСН/БСН арасында); </w:t>
      </w:r>
      <w:r>
        <w:br/>
      </w:r>
      <w:r>
        <w:rPr>
          <w:rFonts w:ascii="Times New Roman"/>
          <w:b w:val="false"/>
          <w:i w:val="false"/>
          <w:color w:val="000000"/>
          <w:sz w:val="28"/>
        </w:rPr>
        <w:t>
</w:t>
      </w:r>
      <w:r>
        <w:rPr>
          <w:rFonts w:ascii="Times New Roman"/>
          <w:b w:val="false"/>
          <w:i w:val="false"/>
          <w:color w:val="000000"/>
          <w:sz w:val="28"/>
        </w:rPr>
        <w:t xml:space="preserve">
      10) 6-үдеріс – қызмет алушының ЭЦҚ түпнұсқалылығының расталмауымен байланысты сұралып отырған мемлекеттік қызметтен бас тарту туралы хабар қалыптастыру; </w:t>
      </w:r>
      <w:r>
        <w:br/>
      </w:r>
      <w:r>
        <w:rPr>
          <w:rFonts w:ascii="Times New Roman"/>
          <w:b w:val="false"/>
          <w:i w:val="false"/>
          <w:color w:val="000000"/>
          <w:sz w:val="28"/>
        </w:rPr>
        <w:t>
</w:t>
      </w:r>
      <w:r>
        <w:rPr>
          <w:rFonts w:ascii="Times New Roman"/>
          <w:b w:val="false"/>
          <w:i w:val="false"/>
          <w:color w:val="000000"/>
          <w:sz w:val="28"/>
        </w:rPr>
        <w:t xml:space="preserve">
      11) 7-үдеріс – қызметті алушының төлем туралы деректерді енгізеді, не электрондық үкіметтің төлем шлюзінде (ЭҮТШ) төлемді жүзеге асырады; </w:t>
      </w:r>
      <w:r>
        <w:br/>
      </w:r>
      <w:r>
        <w:rPr>
          <w:rFonts w:ascii="Times New Roman"/>
          <w:b w:val="false"/>
          <w:i w:val="false"/>
          <w:color w:val="000000"/>
          <w:sz w:val="28"/>
        </w:rPr>
        <w:t>
</w:t>
      </w:r>
      <w:r>
        <w:rPr>
          <w:rFonts w:ascii="Times New Roman"/>
          <w:b w:val="false"/>
          <w:i w:val="false"/>
          <w:color w:val="000000"/>
          <w:sz w:val="28"/>
        </w:rPr>
        <w:t xml:space="preserve">
      12) 8-үдеріс – қызмет алушының ЭЦҚ арқылы мемлекеттік қызмет көрсету туралы сұрау салудың толтырылған нысанын (енгізілген деректерді) куәландыру қол қою; </w:t>
      </w:r>
      <w:r>
        <w:br/>
      </w:r>
      <w:r>
        <w:rPr>
          <w:rFonts w:ascii="Times New Roman"/>
          <w:b w:val="false"/>
          <w:i w:val="false"/>
          <w:color w:val="000000"/>
          <w:sz w:val="28"/>
        </w:rPr>
        <w:t>
</w:t>
      </w:r>
      <w:r>
        <w:rPr>
          <w:rFonts w:ascii="Times New Roman"/>
          <w:b w:val="false"/>
          <w:i w:val="false"/>
          <w:color w:val="000000"/>
          <w:sz w:val="28"/>
        </w:rPr>
        <w:t xml:space="preserve">
      13) 4-шарт – «Е-лицензиялау» МДҚ АЖ-де көрсетілген мемлекеттік қызмет үшін төлем фактісін тексеру; </w:t>
      </w:r>
      <w:r>
        <w:br/>
      </w:r>
      <w:r>
        <w:rPr>
          <w:rFonts w:ascii="Times New Roman"/>
          <w:b w:val="false"/>
          <w:i w:val="false"/>
          <w:color w:val="000000"/>
          <w:sz w:val="28"/>
        </w:rPr>
        <w:t>
</w:t>
      </w:r>
      <w:r>
        <w:rPr>
          <w:rFonts w:ascii="Times New Roman"/>
          <w:b w:val="false"/>
          <w:i w:val="false"/>
          <w:color w:val="000000"/>
          <w:sz w:val="28"/>
        </w:rPr>
        <w:t xml:space="preserve">
      14)9 үдеріс – «Е-лицензиялау» МДҚ АЖ-де көрсетілген мемлекеттік қызмет үшін төлемнің болмауымен байланысты сұралып отырған мемлекеттік қызметтен бас тарту туралы хабарлама қалыптастыру; </w:t>
      </w:r>
      <w:r>
        <w:br/>
      </w:r>
      <w:r>
        <w:rPr>
          <w:rFonts w:ascii="Times New Roman"/>
          <w:b w:val="false"/>
          <w:i w:val="false"/>
          <w:color w:val="000000"/>
          <w:sz w:val="28"/>
        </w:rPr>
        <w:t>
</w:t>
      </w:r>
      <w:r>
        <w:rPr>
          <w:rFonts w:ascii="Times New Roman"/>
          <w:b w:val="false"/>
          <w:i w:val="false"/>
          <w:color w:val="000000"/>
          <w:sz w:val="28"/>
        </w:rPr>
        <w:t xml:space="preserve">
      15) 10-үдеріс – «Е-лицензиялау» МДҚ АЖ-де және ХҚО АЖ-де электронды құжатты тіркеу (қызмет алушының сұрау салуы) және сұрау салуды қызмет көрсетушіге жіберу; </w:t>
      </w:r>
      <w:r>
        <w:br/>
      </w:r>
      <w:r>
        <w:rPr>
          <w:rFonts w:ascii="Times New Roman"/>
          <w:b w:val="false"/>
          <w:i w:val="false"/>
          <w:color w:val="000000"/>
          <w:sz w:val="28"/>
        </w:rPr>
        <w:t>
</w:t>
      </w:r>
      <w:r>
        <w:rPr>
          <w:rFonts w:ascii="Times New Roman"/>
          <w:b w:val="false"/>
          <w:i w:val="false"/>
          <w:color w:val="000000"/>
          <w:sz w:val="28"/>
        </w:rPr>
        <w:t xml:space="preserve">
      16) 5-шарт – қызмет көрсетушінің қызмет алушының біліктілік талаптары мен лицензия беруге арналған негіздерге сәйкестігін тексеруі; </w:t>
      </w:r>
      <w:r>
        <w:br/>
      </w:r>
      <w:r>
        <w:rPr>
          <w:rFonts w:ascii="Times New Roman"/>
          <w:b w:val="false"/>
          <w:i w:val="false"/>
          <w:color w:val="000000"/>
          <w:sz w:val="28"/>
        </w:rPr>
        <w:t>
</w:t>
      </w:r>
      <w:r>
        <w:rPr>
          <w:rFonts w:ascii="Times New Roman"/>
          <w:b w:val="false"/>
          <w:i w:val="false"/>
          <w:color w:val="000000"/>
          <w:sz w:val="28"/>
        </w:rPr>
        <w:t>
      17) 11-үдеріс – Стандарттың </w:t>
      </w:r>
      <w:r>
        <w:rPr>
          <w:rFonts w:ascii="Times New Roman"/>
          <w:b w:val="false"/>
          <w:i w:val="false"/>
          <w:color w:val="000000"/>
          <w:sz w:val="28"/>
        </w:rPr>
        <w:t>10-тармағына</w:t>
      </w:r>
      <w:r>
        <w:rPr>
          <w:rFonts w:ascii="Times New Roman"/>
          <w:b w:val="false"/>
          <w:i w:val="false"/>
          <w:color w:val="000000"/>
          <w:sz w:val="28"/>
        </w:rPr>
        <w:t xml:space="preserve"> сәйкес бар бұзушылықтармен байланысты сұралып отырған қызметтен бас тарту туралы хабарлама қалыптастыру; </w:t>
      </w:r>
      <w:r>
        <w:br/>
      </w:r>
      <w:r>
        <w:rPr>
          <w:rFonts w:ascii="Times New Roman"/>
          <w:b w:val="false"/>
          <w:i w:val="false"/>
          <w:color w:val="000000"/>
          <w:sz w:val="28"/>
        </w:rPr>
        <w:t>
</w:t>
      </w:r>
      <w:r>
        <w:rPr>
          <w:rFonts w:ascii="Times New Roman"/>
          <w:b w:val="false"/>
          <w:i w:val="false"/>
          <w:color w:val="000000"/>
          <w:sz w:val="28"/>
        </w:rPr>
        <w:t xml:space="preserve">
      18) 12-үдеріс – қызметті алушының «Е-лицензиялау» МДҚ АЖ-де қалыптастырылған қызмет нәтижесін алуы. Электронды құжат қызмет көрсетушінің өкілетті тұлғасының ЭЦҚ пайдалана отырып қалыптастырылады. </w:t>
      </w:r>
      <w:r>
        <w:br/>
      </w:r>
      <w:r>
        <w:rPr>
          <w:rFonts w:ascii="Times New Roman"/>
          <w:b w:val="false"/>
          <w:i w:val="false"/>
          <w:color w:val="000000"/>
          <w:sz w:val="28"/>
        </w:rPr>
        <w:t>
</w:t>
      </w:r>
      <w:r>
        <w:rPr>
          <w:rFonts w:ascii="Times New Roman"/>
          <w:b w:val="false"/>
          <w:i w:val="false"/>
          <w:color w:val="000000"/>
          <w:sz w:val="28"/>
        </w:rPr>
        <w:t>
      14. «Алкоголь өнімдерінің өндірісіне лицензия беру, қайта ресімдеу, лицензияның телнұсқасын беру» мемлекеттік қызмет көрсетудің бизнес-үдерістерінің анықтамалықтары осы Мемлекеттік көрсетілетін қызмет регламентінің </w:t>
      </w:r>
      <w:r>
        <w:rPr>
          <w:rFonts w:ascii="Times New Roman"/>
          <w:b w:val="false"/>
          <w:i w:val="false"/>
          <w:color w:val="000000"/>
          <w:sz w:val="28"/>
        </w:rPr>
        <w:t>3</w:t>
      </w:r>
      <w:r>
        <w:rPr>
          <w:rFonts w:ascii="Times New Roman"/>
          <w:b w:val="false"/>
          <w:i w:val="false"/>
          <w:color w:val="000000"/>
          <w:sz w:val="28"/>
        </w:rPr>
        <w:t>,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5-қосымшаларында</w:t>
      </w:r>
      <w:r>
        <w:rPr>
          <w:rFonts w:ascii="Times New Roman"/>
          <w:b w:val="false"/>
          <w:i w:val="false"/>
          <w:color w:val="000000"/>
          <w:sz w:val="28"/>
        </w:rPr>
        <w:t xml:space="preserve"> келтірілген.</w:t>
      </w:r>
    </w:p>
    <w:bookmarkEnd w:id="221"/>
    <w:bookmarkStart w:name="z660" w:id="222"/>
    <w:p>
      <w:pPr>
        <w:spacing w:after="0"/>
        <w:ind w:left="0"/>
        <w:jc w:val="both"/>
      </w:pPr>
      <w:r>
        <w:rPr>
          <w:rFonts w:ascii="Times New Roman"/>
          <w:b w:val="false"/>
          <w:i w:val="false"/>
          <w:color w:val="000000"/>
          <w:sz w:val="28"/>
        </w:rPr>
        <w:t xml:space="preserve">
«Алкоголь өнімдерінің өндірісіне  </w:t>
      </w:r>
      <w:r>
        <w:br/>
      </w:r>
      <w:r>
        <w:rPr>
          <w:rFonts w:ascii="Times New Roman"/>
          <w:b w:val="false"/>
          <w:i w:val="false"/>
          <w:color w:val="000000"/>
          <w:sz w:val="28"/>
        </w:rPr>
        <w:t xml:space="preserve">
лицензия беру, қайта ресімдеу,  </w:t>
      </w:r>
      <w:r>
        <w:br/>
      </w:r>
      <w:r>
        <w:rPr>
          <w:rFonts w:ascii="Times New Roman"/>
          <w:b w:val="false"/>
          <w:i w:val="false"/>
          <w:color w:val="000000"/>
          <w:sz w:val="28"/>
        </w:rPr>
        <w:t xml:space="preserve">
лицензияның телнұсқасын беру»   </w:t>
      </w:r>
      <w:r>
        <w:br/>
      </w:r>
      <w:r>
        <w:rPr>
          <w:rFonts w:ascii="Times New Roman"/>
          <w:b w:val="false"/>
          <w:i w:val="false"/>
          <w:color w:val="000000"/>
          <w:sz w:val="28"/>
        </w:rPr>
        <w:t xml:space="preserve">
мемлекеттік көрсетілетін қызмет </w:t>
      </w:r>
      <w:r>
        <w:br/>
      </w:r>
      <w:r>
        <w:rPr>
          <w:rFonts w:ascii="Times New Roman"/>
          <w:b w:val="false"/>
          <w:i w:val="false"/>
          <w:color w:val="000000"/>
          <w:sz w:val="28"/>
        </w:rPr>
        <w:t xml:space="preserve">
регламентіне          </w:t>
      </w:r>
      <w:r>
        <w:br/>
      </w:r>
      <w:r>
        <w:rPr>
          <w:rFonts w:ascii="Times New Roman"/>
          <w:b w:val="false"/>
          <w:i w:val="false"/>
          <w:color w:val="000000"/>
          <w:sz w:val="28"/>
        </w:rPr>
        <w:t xml:space="preserve">
1-қосымша           </w:t>
      </w:r>
    </w:p>
    <w:bookmarkEnd w:id="222"/>
    <w:bookmarkStart w:name="z661" w:id="223"/>
    <w:p>
      <w:pPr>
        <w:spacing w:after="0"/>
        <w:ind w:left="0"/>
        <w:jc w:val="left"/>
      </w:pPr>
      <w:r>
        <w:rPr>
          <w:rFonts w:ascii="Times New Roman"/>
          <w:b/>
          <w:i w:val="false"/>
          <w:color w:val="000000"/>
        </w:rPr>
        <w:t xml:space="preserve"> 
«Алкоголь өнімдерінің өндірісіне лицензия беру, қайта ресімдеу,</w:t>
      </w:r>
      <w:r>
        <w:br/>
      </w:r>
      <w:r>
        <w:rPr>
          <w:rFonts w:ascii="Times New Roman"/>
          <w:b/>
          <w:i w:val="false"/>
          <w:color w:val="000000"/>
        </w:rPr>
        <w:t>
лицензияның телнұсқасын беру» мемлекеттік қызмет көрсету</w:t>
      </w:r>
      <w:r>
        <w:br/>
      </w:r>
      <w:r>
        <w:rPr>
          <w:rFonts w:ascii="Times New Roman"/>
          <w:b/>
          <w:i w:val="false"/>
          <w:color w:val="000000"/>
        </w:rPr>
        <w:t>
бойынша рәсімнің (іс-қимылдың) реттілік блок - сызбасы</w:t>
      </w:r>
    </w:p>
    <w:bookmarkEnd w:id="223"/>
    <w:p>
      <w:pPr>
        <w:spacing w:after="0"/>
        <w:ind w:left="0"/>
        <w:jc w:val="both"/>
      </w:pPr>
      <w:r>
        <w:drawing>
          <wp:inline distT="0" distB="0" distL="0" distR="0">
            <wp:extent cx="9042400" cy="289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9042400" cy="2895600"/>
                    </a:xfrm>
                    <a:prstGeom prst="rect">
                      <a:avLst/>
                    </a:prstGeom>
                  </pic:spPr>
                </pic:pic>
              </a:graphicData>
            </a:graphic>
          </wp:inline>
        </w:drawing>
      </w:r>
    </w:p>
    <w:bookmarkStart w:name="z662" w:id="224"/>
    <w:p>
      <w:pPr>
        <w:spacing w:after="0"/>
        <w:ind w:left="0"/>
        <w:jc w:val="both"/>
      </w:pPr>
      <w:r>
        <w:rPr>
          <w:rFonts w:ascii="Times New Roman"/>
          <w:b w:val="false"/>
          <w:i w:val="false"/>
          <w:color w:val="000000"/>
          <w:sz w:val="28"/>
        </w:rPr>
        <w:t xml:space="preserve">
«Алкоголь өнімдерінің өндірісіне  </w:t>
      </w:r>
      <w:r>
        <w:br/>
      </w:r>
      <w:r>
        <w:rPr>
          <w:rFonts w:ascii="Times New Roman"/>
          <w:b w:val="false"/>
          <w:i w:val="false"/>
          <w:color w:val="000000"/>
          <w:sz w:val="28"/>
        </w:rPr>
        <w:t xml:space="preserve">
лицензия беру, қайта ресімдеу,  </w:t>
      </w:r>
      <w:r>
        <w:br/>
      </w:r>
      <w:r>
        <w:rPr>
          <w:rFonts w:ascii="Times New Roman"/>
          <w:b w:val="false"/>
          <w:i w:val="false"/>
          <w:color w:val="000000"/>
          <w:sz w:val="28"/>
        </w:rPr>
        <w:t xml:space="preserve">
лицензияның телнұсқасын беру»   </w:t>
      </w:r>
      <w:r>
        <w:br/>
      </w:r>
      <w:r>
        <w:rPr>
          <w:rFonts w:ascii="Times New Roman"/>
          <w:b w:val="false"/>
          <w:i w:val="false"/>
          <w:color w:val="000000"/>
          <w:sz w:val="28"/>
        </w:rPr>
        <w:t xml:space="preserve">
мемлекеттік көрсетілетін қызмет  </w:t>
      </w:r>
      <w:r>
        <w:br/>
      </w:r>
      <w:r>
        <w:rPr>
          <w:rFonts w:ascii="Times New Roman"/>
          <w:b w:val="false"/>
          <w:i w:val="false"/>
          <w:color w:val="000000"/>
          <w:sz w:val="28"/>
        </w:rPr>
        <w:t xml:space="preserve">
регламентіне            </w:t>
      </w:r>
      <w:r>
        <w:br/>
      </w:r>
      <w:r>
        <w:rPr>
          <w:rFonts w:ascii="Times New Roman"/>
          <w:b w:val="false"/>
          <w:i w:val="false"/>
          <w:color w:val="000000"/>
          <w:sz w:val="28"/>
        </w:rPr>
        <w:t xml:space="preserve">
2-қосымша              </w:t>
      </w:r>
    </w:p>
    <w:bookmarkEnd w:id="224"/>
    <w:bookmarkStart w:name="z663" w:id="225"/>
    <w:p>
      <w:pPr>
        <w:spacing w:after="0"/>
        <w:ind w:left="0"/>
        <w:jc w:val="left"/>
      </w:pPr>
      <w:r>
        <w:rPr>
          <w:rFonts w:ascii="Times New Roman"/>
          <w:b/>
          <w:i w:val="false"/>
          <w:color w:val="000000"/>
        </w:rPr>
        <w:t xml:space="preserve"> 
Мемлекеттік қызметті «Е-лицензиялау» МДҚ АЖ арқылы көрсету</w:t>
      </w:r>
      <w:r>
        <w:br/>
      </w:r>
      <w:r>
        <w:rPr>
          <w:rFonts w:ascii="Times New Roman"/>
          <w:b/>
          <w:i w:val="false"/>
          <w:color w:val="000000"/>
        </w:rPr>
        <w:t>
кезінде өзара функционалдық әрекет етудің диаграммасы</w:t>
      </w:r>
    </w:p>
    <w:bookmarkEnd w:id="225"/>
    <w:p>
      <w:pPr>
        <w:spacing w:after="0"/>
        <w:ind w:left="0"/>
        <w:jc w:val="both"/>
      </w:pPr>
      <w:r>
        <w:drawing>
          <wp:inline distT="0" distB="0" distL="0" distR="0">
            <wp:extent cx="8051800" cy="386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8051800" cy="3860800"/>
                    </a:xfrm>
                    <a:prstGeom prst="rect">
                      <a:avLst/>
                    </a:prstGeom>
                  </pic:spPr>
                </pic:pic>
              </a:graphicData>
            </a:graphic>
          </wp:inline>
        </w:drawing>
      </w:r>
    </w:p>
    <w:bookmarkStart w:name="z664" w:id="226"/>
    <w:p>
      <w:pPr>
        <w:spacing w:after="0"/>
        <w:ind w:left="0"/>
        <w:jc w:val="left"/>
      </w:pPr>
      <w:r>
        <w:rPr>
          <w:rFonts w:ascii="Times New Roman"/>
          <w:b/>
          <w:i w:val="false"/>
          <w:color w:val="000000"/>
        </w:rPr>
        <w:t xml:space="preserve"> 
Шартты белгілер:</w:t>
      </w:r>
    </w:p>
    <w:bookmarkEnd w:id="226"/>
    <w:p>
      <w:pPr>
        <w:spacing w:after="0"/>
        <w:ind w:left="0"/>
        <w:jc w:val="both"/>
      </w:pPr>
      <w:r>
        <w:drawing>
          <wp:inline distT="0" distB="0" distL="0" distR="0">
            <wp:extent cx="4025900" cy="486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4025900" cy="4864100"/>
                    </a:xfrm>
                    <a:prstGeom prst="rect">
                      <a:avLst/>
                    </a:prstGeom>
                  </pic:spPr>
                </pic:pic>
              </a:graphicData>
            </a:graphic>
          </wp:inline>
        </w:drawing>
      </w:r>
    </w:p>
    <w:bookmarkStart w:name="z665" w:id="227"/>
    <w:p>
      <w:pPr>
        <w:spacing w:after="0"/>
        <w:ind w:left="0"/>
        <w:jc w:val="both"/>
      </w:pPr>
      <w:r>
        <w:rPr>
          <w:rFonts w:ascii="Times New Roman"/>
          <w:b w:val="false"/>
          <w:i w:val="false"/>
          <w:color w:val="000000"/>
          <w:sz w:val="28"/>
        </w:rPr>
        <w:t xml:space="preserve">
«Алкоголь өнімдерінің өндірісіне  </w:t>
      </w:r>
      <w:r>
        <w:br/>
      </w:r>
      <w:r>
        <w:rPr>
          <w:rFonts w:ascii="Times New Roman"/>
          <w:b w:val="false"/>
          <w:i w:val="false"/>
          <w:color w:val="000000"/>
          <w:sz w:val="28"/>
        </w:rPr>
        <w:t xml:space="preserve">
лицензия беру, қайта ресімдеу,  </w:t>
      </w:r>
      <w:r>
        <w:br/>
      </w:r>
      <w:r>
        <w:rPr>
          <w:rFonts w:ascii="Times New Roman"/>
          <w:b w:val="false"/>
          <w:i w:val="false"/>
          <w:color w:val="000000"/>
          <w:sz w:val="28"/>
        </w:rPr>
        <w:t xml:space="preserve">
лицензияның телнұсқасын беру»   </w:t>
      </w:r>
      <w:r>
        <w:br/>
      </w:r>
      <w:r>
        <w:rPr>
          <w:rFonts w:ascii="Times New Roman"/>
          <w:b w:val="false"/>
          <w:i w:val="false"/>
          <w:color w:val="000000"/>
          <w:sz w:val="28"/>
        </w:rPr>
        <w:t xml:space="preserve">
мемлекеттік көрсетілетін қызмет  </w:t>
      </w:r>
      <w:r>
        <w:br/>
      </w:r>
      <w:r>
        <w:rPr>
          <w:rFonts w:ascii="Times New Roman"/>
          <w:b w:val="false"/>
          <w:i w:val="false"/>
          <w:color w:val="000000"/>
          <w:sz w:val="28"/>
        </w:rPr>
        <w:t xml:space="preserve">
регламентіне            </w:t>
      </w:r>
      <w:r>
        <w:br/>
      </w:r>
      <w:r>
        <w:rPr>
          <w:rFonts w:ascii="Times New Roman"/>
          <w:b w:val="false"/>
          <w:i w:val="false"/>
          <w:color w:val="000000"/>
          <w:sz w:val="28"/>
        </w:rPr>
        <w:t xml:space="preserve">
3-қосымша              </w:t>
      </w:r>
    </w:p>
    <w:bookmarkEnd w:id="227"/>
    <w:bookmarkStart w:name="z666" w:id="228"/>
    <w:p>
      <w:pPr>
        <w:spacing w:after="0"/>
        <w:ind w:left="0"/>
        <w:jc w:val="left"/>
      </w:pPr>
      <w:r>
        <w:rPr>
          <w:rFonts w:ascii="Times New Roman"/>
          <w:b/>
          <w:i w:val="false"/>
          <w:color w:val="000000"/>
        </w:rPr>
        <w:t xml:space="preserve"> 
«Алкоголь өнімдерінің өндірісіне лицензия беру, қайта ресімдеу,</w:t>
      </w:r>
      <w:r>
        <w:br/>
      </w:r>
      <w:r>
        <w:rPr>
          <w:rFonts w:ascii="Times New Roman"/>
          <w:b/>
          <w:i w:val="false"/>
          <w:color w:val="000000"/>
        </w:rPr>
        <w:t>
лицензияның телнұсқасын беру» мемлекеттік қызмет көрсетудің</w:t>
      </w:r>
      <w:r>
        <w:br/>
      </w:r>
      <w:r>
        <w:rPr>
          <w:rFonts w:ascii="Times New Roman"/>
          <w:b/>
          <w:i w:val="false"/>
          <w:color w:val="000000"/>
        </w:rPr>
        <w:t>
бизнес-үдерістерінің анықтамалығы</w:t>
      </w:r>
    </w:p>
    <w:bookmarkEnd w:id="228"/>
    <w:p>
      <w:pPr>
        <w:spacing w:after="0"/>
        <w:ind w:left="0"/>
        <w:jc w:val="both"/>
      </w:pPr>
      <w:r>
        <w:drawing>
          <wp:inline distT="0" distB="0" distL="0" distR="0">
            <wp:extent cx="8839200" cy="406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8839200" cy="4064000"/>
                    </a:xfrm>
                    <a:prstGeom prst="rect">
                      <a:avLst/>
                    </a:prstGeom>
                  </pic:spPr>
                </pic:pic>
              </a:graphicData>
            </a:graphic>
          </wp:inline>
        </w:drawing>
      </w:r>
    </w:p>
    <w:p>
      <w:pPr>
        <w:spacing w:after="0"/>
        <w:ind w:left="0"/>
        <w:jc w:val="both"/>
      </w:pPr>
      <w:r>
        <w:drawing>
          <wp:inline distT="0" distB="0" distL="0" distR="0">
            <wp:extent cx="8407400" cy="231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8407400" cy="2311400"/>
                    </a:xfrm>
                    <a:prstGeom prst="rect">
                      <a:avLst/>
                    </a:prstGeom>
                  </pic:spPr>
                </pic:pic>
              </a:graphicData>
            </a:graphic>
          </wp:inline>
        </w:drawing>
      </w:r>
    </w:p>
    <w:bookmarkStart w:name="z667" w:id="229"/>
    <w:p>
      <w:pPr>
        <w:spacing w:after="0"/>
        <w:ind w:left="0"/>
        <w:jc w:val="both"/>
      </w:pPr>
      <w:r>
        <w:rPr>
          <w:rFonts w:ascii="Times New Roman"/>
          <w:b w:val="false"/>
          <w:i w:val="false"/>
          <w:color w:val="000000"/>
          <w:sz w:val="28"/>
        </w:rPr>
        <w:t xml:space="preserve">
«Алкоголь өнімдерінің өндірісіне  </w:t>
      </w:r>
      <w:r>
        <w:br/>
      </w:r>
      <w:r>
        <w:rPr>
          <w:rFonts w:ascii="Times New Roman"/>
          <w:b w:val="false"/>
          <w:i w:val="false"/>
          <w:color w:val="000000"/>
          <w:sz w:val="28"/>
        </w:rPr>
        <w:t xml:space="preserve">
лицензия беру, қайта ресімдеу,  </w:t>
      </w:r>
      <w:r>
        <w:br/>
      </w:r>
      <w:r>
        <w:rPr>
          <w:rFonts w:ascii="Times New Roman"/>
          <w:b w:val="false"/>
          <w:i w:val="false"/>
          <w:color w:val="000000"/>
          <w:sz w:val="28"/>
        </w:rPr>
        <w:t xml:space="preserve">
лицензияның телнұсқасын беру»   </w:t>
      </w:r>
      <w:r>
        <w:br/>
      </w:r>
      <w:r>
        <w:rPr>
          <w:rFonts w:ascii="Times New Roman"/>
          <w:b w:val="false"/>
          <w:i w:val="false"/>
          <w:color w:val="000000"/>
          <w:sz w:val="28"/>
        </w:rPr>
        <w:t xml:space="preserve">
мемлекеттік көрсетілетін қызмет  </w:t>
      </w:r>
      <w:r>
        <w:br/>
      </w:r>
      <w:r>
        <w:rPr>
          <w:rFonts w:ascii="Times New Roman"/>
          <w:b w:val="false"/>
          <w:i w:val="false"/>
          <w:color w:val="000000"/>
          <w:sz w:val="28"/>
        </w:rPr>
        <w:t xml:space="preserve">
регламентіне            </w:t>
      </w:r>
      <w:r>
        <w:br/>
      </w:r>
      <w:r>
        <w:rPr>
          <w:rFonts w:ascii="Times New Roman"/>
          <w:b w:val="false"/>
          <w:i w:val="false"/>
          <w:color w:val="000000"/>
          <w:sz w:val="28"/>
        </w:rPr>
        <w:t xml:space="preserve">
4-қосымша              </w:t>
      </w:r>
    </w:p>
    <w:bookmarkEnd w:id="229"/>
    <w:bookmarkStart w:name="z668" w:id="230"/>
    <w:p>
      <w:pPr>
        <w:spacing w:after="0"/>
        <w:ind w:left="0"/>
        <w:jc w:val="left"/>
      </w:pPr>
      <w:r>
        <w:rPr>
          <w:rFonts w:ascii="Times New Roman"/>
          <w:b/>
          <w:i w:val="false"/>
          <w:color w:val="000000"/>
        </w:rPr>
        <w:t xml:space="preserve"> 
ХҚО арқылы «Алкоголь өнімдерінің өндірісіне лицензия беру,</w:t>
      </w:r>
      <w:r>
        <w:br/>
      </w:r>
      <w:r>
        <w:rPr>
          <w:rFonts w:ascii="Times New Roman"/>
          <w:b/>
          <w:i w:val="false"/>
          <w:color w:val="000000"/>
        </w:rPr>
        <w:t>
қайта ресімдеу, лицензияның телнұсқасын беру» мемлекеттік</w:t>
      </w:r>
      <w:r>
        <w:br/>
      </w:r>
      <w:r>
        <w:rPr>
          <w:rFonts w:ascii="Times New Roman"/>
          <w:b/>
          <w:i w:val="false"/>
          <w:color w:val="000000"/>
        </w:rPr>
        <w:t>
қызмет көрсетудің бизнес-үдерістерінің анықтамалығы</w:t>
      </w:r>
    </w:p>
    <w:bookmarkEnd w:id="230"/>
    <w:p>
      <w:pPr>
        <w:spacing w:after="0"/>
        <w:ind w:left="0"/>
        <w:jc w:val="both"/>
      </w:pPr>
      <w:r>
        <w:drawing>
          <wp:inline distT="0" distB="0" distL="0" distR="0">
            <wp:extent cx="8826500" cy="403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8826500" cy="4038600"/>
                    </a:xfrm>
                    <a:prstGeom prst="rect">
                      <a:avLst/>
                    </a:prstGeom>
                  </pic:spPr>
                </pic:pic>
              </a:graphicData>
            </a:graphic>
          </wp:inline>
        </w:drawing>
      </w:r>
    </w:p>
    <w:p>
      <w:pPr>
        <w:spacing w:after="0"/>
        <w:ind w:left="0"/>
        <w:jc w:val="both"/>
      </w:pPr>
      <w:r>
        <w:drawing>
          <wp:inline distT="0" distB="0" distL="0" distR="0">
            <wp:extent cx="8407400" cy="231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8407400" cy="2311400"/>
                    </a:xfrm>
                    <a:prstGeom prst="rect">
                      <a:avLst/>
                    </a:prstGeom>
                  </pic:spPr>
                </pic:pic>
              </a:graphicData>
            </a:graphic>
          </wp:inline>
        </w:drawing>
      </w:r>
    </w:p>
    <w:bookmarkStart w:name="z669" w:id="231"/>
    <w:p>
      <w:pPr>
        <w:spacing w:after="0"/>
        <w:ind w:left="0"/>
        <w:jc w:val="both"/>
      </w:pPr>
      <w:r>
        <w:rPr>
          <w:rFonts w:ascii="Times New Roman"/>
          <w:b w:val="false"/>
          <w:i w:val="false"/>
          <w:color w:val="000000"/>
          <w:sz w:val="28"/>
        </w:rPr>
        <w:t xml:space="preserve">
«Алкоголь өнімдерінің өндірісіне  </w:t>
      </w:r>
      <w:r>
        <w:br/>
      </w:r>
      <w:r>
        <w:rPr>
          <w:rFonts w:ascii="Times New Roman"/>
          <w:b w:val="false"/>
          <w:i w:val="false"/>
          <w:color w:val="000000"/>
          <w:sz w:val="28"/>
        </w:rPr>
        <w:t xml:space="preserve">
лицензия беру, қайта ресімдеу,  </w:t>
      </w:r>
      <w:r>
        <w:br/>
      </w:r>
      <w:r>
        <w:rPr>
          <w:rFonts w:ascii="Times New Roman"/>
          <w:b w:val="false"/>
          <w:i w:val="false"/>
          <w:color w:val="000000"/>
          <w:sz w:val="28"/>
        </w:rPr>
        <w:t xml:space="preserve">
лицензияның телнұсқасын беру»   </w:t>
      </w:r>
      <w:r>
        <w:br/>
      </w:r>
      <w:r>
        <w:rPr>
          <w:rFonts w:ascii="Times New Roman"/>
          <w:b w:val="false"/>
          <w:i w:val="false"/>
          <w:color w:val="000000"/>
          <w:sz w:val="28"/>
        </w:rPr>
        <w:t xml:space="preserve">
мемлекеттік көрсетілетін қызмет  </w:t>
      </w:r>
      <w:r>
        <w:br/>
      </w:r>
      <w:r>
        <w:rPr>
          <w:rFonts w:ascii="Times New Roman"/>
          <w:b w:val="false"/>
          <w:i w:val="false"/>
          <w:color w:val="000000"/>
          <w:sz w:val="28"/>
        </w:rPr>
        <w:t xml:space="preserve">
регламентіне            </w:t>
      </w:r>
      <w:r>
        <w:br/>
      </w:r>
      <w:r>
        <w:rPr>
          <w:rFonts w:ascii="Times New Roman"/>
          <w:b w:val="false"/>
          <w:i w:val="false"/>
          <w:color w:val="000000"/>
          <w:sz w:val="28"/>
        </w:rPr>
        <w:t xml:space="preserve">
5-қосымша              </w:t>
      </w:r>
    </w:p>
    <w:bookmarkEnd w:id="231"/>
    <w:bookmarkStart w:name="z670" w:id="232"/>
    <w:p>
      <w:pPr>
        <w:spacing w:after="0"/>
        <w:ind w:left="0"/>
        <w:jc w:val="left"/>
      </w:pPr>
      <w:r>
        <w:rPr>
          <w:rFonts w:ascii="Times New Roman"/>
          <w:b/>
          <w:i w:val="false"/>
          <w:color w:val="000000"/>
        </w:rPr>
        <w:t xml:space="preserve"> 
«Е-лицензиялау» МДҚ АЖ арқылы «Алкоголь өнімдерінің өндірісіне</w:t>
      </w:r>
      <w:r>
        <w:br/>
      </w:r>
      <w:r>
        <w:rPr>
          <w:rFonts w:ascii="Times New Roman"/>
          <w:b/>
          <w:i w:val="false"/>
          <w:color w:val="000000"/>
        </w:rPr>
        <w:t>
лицензия беру, қайта ресімдеу, лицензияның телнұсқасын беру»</w:t>
      </w:r>
      <w:r>
        <w:br/>
      </w:r>
      <w:r>
        <w:rPr>
          <w:rFonts w:ascii="Times New Roman"/>
          <w:b/>
          <w:i w:val="false"/>
          <w:color w:val="000000"/>
        </w:rPr>
        <w:t>
мемлекеттік қызмет көрсетудің бизнес-үдерістерінің анықтамалығы</w:t>
      </w:r>
    </w:p>
    <w:bookmarkEnd w:id="232"/>
    <w:p>
      <w:pPr>
        <w:spacing w:after="0"/>
        <w:ind w:left="0"/>
        <w:jc w:val="both"/>
      </w:pPr>
      <w:r>
        <w:drawing>
          <wp:inline distT="0" distB="0" distL="0" distR="0">
            <wp:extent cx="8801100" cy="410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8801100" cy="4102100"/>
                    </a:xfrm>
                    <a:prstGeom prst="rect">
                      <a:avLst/>
                    </a:prstGeom>
                  </pic:spPr>
                </pic:pic>
              </a:graphicData>
            </a:graphic>
          </wp:inline>
        </w:drawing>
      </w:r>
    </w:p>
    <w:p>
      <w:pPr>
        <w:spacing w:after="0"/>
        <w:ind w:left="0"/>
        <w:jc w:val="both"/>
      </w:pPr>
      <w:r>
        <w:drawing>
          <wp:inline distT="0" distB="0" distL="0" distR="0">
            <wp:extent cx="8407400" cy="231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8407400" cy="2311400"/>
                    </a:xfrm>
                    <a:prstGeom prst="rect">
                      <a:avLst/>
                    </a:prstGeom>
                  </pic:spPr>
                </pic:pic>
              </a:graphicData>
            </a:graphic>
          </wp:inline>
        </w:drawing>
      </w:r>
    </w:p>
    <w:bookmarkStart w:name="z671" w:id="233"/>
    <w:p>
      <w:pPr>
        <w:spacing w:after="0"/>
        <w:ind w:left="0"/>
        <w:jc w:val="both"/>
      </w:pP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xml:space="preserve">
Премьер-Министрінің Орынбасары – </w:t>
      </w:r>
      <w:r>
        <w:br/>
      </w: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xml:space="preserve">
Қаржы министрінің        </w:t>
      </w:r>
      <w:r>
        <w:br/>
      </w:r>
      <w:r>
        <w:rPr>
          <w:rFonts w:ascii="Times New Roman"/>
          <w:b w:val="false"/>
          <w:i w:val="false"/>
          <w:color w:val="000000"/>
          <w:sz w:val="28"/>
        </w:rPr>
        <w:t xml:space="preserve">
2014 жылғы «2» шілдедегі     </w:t>
      </w:r>
      <w:r>
        <w:br/>
      </w:r>
      <w:r>
        <w:rPr>
          <w:rFonts w:ascii="Times New Roman"/>
          <w:b w:val="false"/>
          <w:i w:val="false"/>
          <w:color w:val="000000"/>
          <w:sz w:val="28"/>
        </w:rPr>
        <w:t xml:space="preserve">
№ 298 бұйрығына         </w:t>
      </w:r>
      <w:r>
        <w:br/>
      </w:r>
      <w:r>
        <w:rPr>
          <w:rFonts w:ascii="Times New Roman"/>
          <w:b w:val="false"/>
          <w:i w:val="false"/>
          <w:color w:val="000000"/>
          <w:sz w:val="28"/>
        </w:rPr>
        <w:t xml:space="preserve">
12-қосымша           </w:t>
      </w:r>
    </w:p>
    <w:bookmarkEnd w:id="233"/>
    <w:bookmarkStart w:name="z672" w:id="234"/>
    <w:p>
      <w:pPr>
        <w:spacing w:after="0"/>
        <w:ind w:left="0"/>
        <w:jc w:val="left"/>
      </w:pPr>
      <w:r>
        <w:rPr>
          <w:rFonts w:ascii="Times New Roman"/>
          <w:b/>
          <w:i w:val="false"/>
          <w:color w:val="000000"/>
        </w:rPr>
        <w:t xml:space="preserve"> 
«Алкоголь өнімін өндіру аумағында оны сақтау және көтерме саудада сату жөніндегі қызметті қоспағанда, алкоголь өнімін сақтауға және көтерме саудада сатуға лицензия беру, қайта ресімдеу, лицензияның телнұсқаларын беру» мемлекеттік көрсетілетін қызмет регламенті 1. Жалпы ережелер</w:t>
      </w:r>
    </w:p>
    <w:bookmarkEnd w:id="234"/>
    <w:bookmarkStart w:name="z673" w:id="235"/>
    <w:p>
      <w:pPr>
        <w:spacing w:after="0"/>
        <w:ind w:left="0"/>
        <w:jc w:val="both"/>
      </w:pPr>
      <w:r>
        <w:rPr>
          <w:rFonts w:ascii="Times New Roman"/>
          <w:b w:val="false"/>
          <w:i w:val="false"/>
          <w:color w:val="000000"/>
          <w:sz w:val="28"/>
        </w:rPr>
        <w:t>
      1. «Алкоголь өнімін өндіру аумағында оны сақтау және көтерме саудада сату жөніндегі қызметті қоспағанда, алкоголь өнімін сақтауға және көтерме саудада сатуға лицензия беру, қайта ресімдеу, лицензияның телнұсқаларын беру» мемлекеттік көрсетілетін қызметін (бұдан әрі – мемлекеттік көрсетілетін қызмет) Қазақстан Республикасы Қаржы министрлігінің Салық комитеті (бұдан әрі – көрсетілетін қызметті беруші) халыққа қызмет көрсету орталықтары (бұдан әрі – ХҚО), сондай-ақ «электрондық үкімет» веб-порталы (бұдан әрі – ЭҮП) арқылы көрсетеді.</w:t>
      </w:r>
      <w:r>
        <w:br/>
      </w:r>
      <w:r>
        <w:rPr>
          <w:rFonts w:ascii="Times New Roman"/>
          <w:b w:val="false"/>
          <w:i w:val="false"/>
          <w:color w:val="000000"/>
          <w:sz w:val="28"/>
        </w:rPr>
        <w:t>
</w:t>
      </w:r>
      <w:r>
        <w:rPr>
          <w:rFonts w:ascii="Times New Roman"/>
          <w:b w:val="false"/>
          <w:i w:val="false"/>
          <w:color w:val="000000"/>
          <w:sz w:val="28"/>
        </w:rPr>
        <w:t>
      2. Мемлекеттік қызметті көрсету нысаны: электронды (ішінара автоматтандырылған) және (немесе) қағаз түрінде.</w:t>
      </w:r>
      <w:r>
        <w:br/>
      </w:r>
      <w:r>
        <w:rPr>
          <w:rFonts w:ascii="Times New Roman"/>
          <w:b w:val="false"/>
          <w:i w:val="false"/>
          <w:color w:val="000000"/>
          <w:sz w:val="28"/>
        </w:rPr>
        <w:t>
</w:t>
      </w:r>
      <w:r>
        <w:rPr>
          <w:rFonts w:ascii="Times New Roman"/>
          <w:b w:val="false"/>
          <w:i w:val="false"/>
          <w:color w:val="000000"/>
          <w:sz w:val="28"/>
        </w:rPr>
        <w:t>
      3. Мемлекеттік қызметті көрсету нәтижесі:</w:t>
      </w:r>
      <w:r>
        <w:br/>
      </w:r>
      <w:r>
        <w:rPr>
          <w:rFonts w:ascii="Times New Roman"/>
          <w:b w:val="false"/>
          <w:i w:val="false"/>
          <w:color w:val="000000"/>
          <w:sz w:val="28"/>
        </w:rPr>
        <w:t>
</w:t>
      </w:r>
      <w:r>
        <w:rPr>
          <w:rFonts w:ascii="Times New Roman"/>
          <w:b w:val="false"/>
          <w:i w:val="false"/>
          <w:color w:val="000000"/>
          <w:sz w:val="28"/>
        </w:rPr>
        <w:t>
      1) лицензия;</w:t>
      </w:r>
      <w:r>
        <w:br/>
      </w:r>
      <w:r>
        <w:rPr>
          <w:rFonts w:ascii="Times New Roman"/>
          <w:b w:val="false"/>
          <w:i w:val="false"/>
          <w:color w:val="000000"/>
          <w:sz w:val="28"/>
        </w:rPr>
        <w:t>
</w:t>
      </w:r>
      <w:r>
        <w:rPr>
          <w:rFonts w:ascii="Times New Roman"/>
          <w:b w:val="false"/>
          <w:i w:val="false"/>
          <w:color w:val="000000"/>
          <w:sz w:val="28"/>
        </w:rPr>
        <w:t>
      2) қайта ресімделген лицензия;</w:t>
      </w:r>
      <w:r>
        <w:br/>
      </w:r>
      <w:r>
        <w:rPr>
          <w:rFonts w:ascii="Times New Roman"/>
          <w:b w:val="false"/>
          <w:i w:val="false"/>
          <w:color w:val="000000"/>
          <w:sz w:val="28"/>
        </w:rPr>
        <w:t>
</w:t>
      </w:r>
      <w:r>
        <w:rPr>
          <w:rFonts w:ascii="Times New Roman"/>
          <w:b w:val="false"/>
          <w:i w:val="false"/>
          <w:color w:val="000000"/>
          <w:sz w:val="28"/>
        </w:rPr>
        <w:t>
      3) лицензияның телнұсқасы;</w:t>
      </w:r>
      <w:r>
        <w:br/>
      </w:r>
      <w:r>
        <w:rPr>
          <w:rFonts w:ascii="Times New Roman"/>
          <w:b w:val="false"/>
          <w:i w:val="false"/>
          <w:color w:val="000000"/>
          <w:sz w:val="28"/>
        </w:rPr>
        <w:t>
</w:t>
      </w:r>
      <w:r>
        <w:rPr>
          <w:rFonts w:ascii="Times New Roman"/>
          <w:b w:val="false"/>
          <w:i w:val="false"/>
          <w:color w:val="000000"/>
          <w:sz w:val="28"/>
        </w:rPr>
        <w:t>
      4) Қазақстан Республикасы Үкіметінің 2014 жылғы 5 наурыздағы № 200 қаулысымен бекітілген «Алкоголь өнімін өндіру аумағында оны сақтау және көтерме саудада сату жөніндегі қызметті қоспағанда, алкоголь өнімін сақтауға және көтерме саудада сатуға лицензия беру, қайта ресімдеу, лицензияның телнұсқаларын беру»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негіздемелер бойынша көрсетілетін қызметті берушінің уәкілетті адамының электрондық цифрлық қолтаңбасымен (бұдан әрі - ЭЦҚ) куәландырылған мемлекеттік қызметті көрсетуден бас тарту туралы электрондық құжат нысанындағы уәжделенген жауабы болып табылады.</w:t>
      </w:r>
      <w:r>
        <w:br/>
      </w:r>
      <w:r>
        <w:rPr>
          <w:rFonts w:ascii="Times New Roman"/>
          <w:b w:val="false"/>
          <w:i w:val="false"/>
          <w:color w:val="000000"/>
          <w:sz w:val="28"/>
        </w:rPr>
        <w:t>
</w:t>
      </w:r>
      <w:r>
        <w:rPr>
          <w:rFonts w:ascii="Times New Roman"/>
          <w:b w:val="false"/>
          <w:i w:val="false"/>
          <w:color w:val="000000"/>
          <w:sz w:val="28"/>
        </w:rPr>
        <w:t>
      Мемлекеттік қызметті көрсету нәтижесін беру нысаны: электрондық және (немесе) қағаз түрінде.</w:t>
      </w:r>
    </w:p>
    <w:bookmarkEnd w:id="235"/>
    <w:bookmarkStart w:name="z681" w:id="236"/>
    <w:p>
      <w:pPr>
        <w:spacing w:after="0"/>
        <w:ind w:left="0"/>
        <w:jc w:val="left"/>
      </w:pPr>
      <w:r>
        <w:rPr>
          <w:rFonts w:ascii="Times New Roman"/>
          <w:b/>
          <w:i w:val="false"/>
          <w:color w:val="000000"/>
        </w:rPr>
        <w:t xml:space="preserve"> 
2. Мемлекеттік қызметті көрсету үдерісінде қызметті берушінің</w:t>
      </w:r>
      <w:r>
        <w:br/>
      </w:r>
      <w:r>
        <w:rPr>
          <w:rFonts w:ascii="Times New Roman"/>
          <w:b/>
          <w:i w:val="false"/>
          <w:color w:val="000000"/>
        </w:rPr>
        <w:t>
құрылымдық бөлімшелерінің (қызметкерлерінің)</w:t>
      </w:r>
      <w:r>
        <w:br/>
      </w:r>
      <w:r>
        <w:rPr>
          <w:rFonts w:ascii="Times New Roman"/>
          <w:b/>
          <w:i w:val="false"/>
          <w:color w:val="000000"/>
        </w:rPr>
        <w:t>
іс-қимылы тәртібі</w:t>
      </w:r>
    </w:p>
    <w:bookmarkEnd w:id="236"/>
    <w:bookmarkStart w:name="z682" w:id="237"/>
    <w:p>
      <w:pPr>
        <w:spacing w:after="0"/>
        <w:ind w:left="0"/>
        <w:jc w:val="both"/>
      </w:pPr>
      <w:r>
        <w:rPr>
          <w:rFonts w:ascii="Times New Roman"/>
          <w:b w:val="false"/>
          <w:i w:val="false"/>
          <w:color w:val="000000"/>
          <w:sz w:val="28"/>
        </w:rPr>
        <w:t>
      4. Мемлекеттік қызметті көрсету бойынша рәсімдерді (іс-қимылдарды) бастау үшін негіздеме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көрсетілетін қызметті алушының ұсынуы болып табылады.</w:t>
      </w:r>
      <w:r>
        <w:br/>
      </w:r>
      <w:r>
        <w:rPr>
          <w:rFonts w:ascii="Times New Roman"/>
          <w:b w:val="false"/>
          <w:i w:val="false"/>
          <w:color w:val="000000"/>
          <w:sz w:val="28"/>
        </w:rPr>
        <w:t>
</w:t>
      </w:r>
      <w:r>
        <w:rPr>
          <w:rFonts w:ascii="Times New Roman"/>
          <w:b w:val="false"/>
          <w:i w:val="false"/>
          <w:color w:val="000000"/>
          <w:sz w:val="28"/>
        </w:rPr>
        <w:t>
      5. Мемлекеттік қызметті көрсету үдерісіндегі рәсімдер (іс-қимылдар):</w:t>
      </w:r>
      <w:r>
        <w:br/>
      </w:r>
      <w:r>
        <w:rPr>
          <w:rFonts w:ascii="Times New Roman"/>
          <w:b w:val="false"/>
          <w:i w:val="false"/>
          <w:color w:val="000000"/>
          <w:sz w:val="28"/>
        </w:rPr>
        <w:t>
</w:t>
      </w:r>
      <w:r>
        <w:rPr>
          <w:rFonts w:ascii="Times New Roman"/>
          <w:b w:val="false"/>
          <w:i w:val="false"/>
          <w:color w:val="000000"/>
          <w:sz w:val="28"/>
        </w:rPr>
        <w:t>
      1) көрсетілетін қызметті берушінің іс жүргізуге жауапты қызметкері:</w:t>
      </w:r>
      <w:r>
        <w:br/>
      </w:r>
      <w:r>
        <w:rPr>
          <w:rFonts w:ascii="Times New Roman"/>
          <w:b w:val="false"/>
          <w:i w:val="false"/>
          <w:color w:val="000000"/>
          <w:sz w:val="28"/>
        </w:rPr>
        <w:t>
      көрсетілетін қызметті алушы ұсынған құжаттар тізімдемесін қабылдайды, тексереді, бірыңғай электрондық құжат айналымы жүйесінде (бұдан әрі - БЭҚАЖ) құжаттарды тіркейді - 10 минут;</w:t>
      </w:r>
      <w:r>
        <w:br/>
      </w:r>
      <w:r>
        <w:rPr>
          <w:rFonts w:ascii="Times New Roman"/>
          <w:b w:val="false"/>
          <w:i w:val="false"/>
          <w:color w:val="000000"/>
          <w:sz w:val="28"/>
        </w:rPr>
        <w:t>
      салық өтінішінің екінші данасында ақпараттық жүйе берген құжаттың кіріс нөмірін, өзінің тегін, аты - жөнін көрсетеді және оған қол қояды – 3 минут;</w:t>
      </w:r>
      <w:r>
        <w:br/>
      </w:r>
      <w:r>
        <w:rPr>
          <w:rFonts w:ascii="Times New Roman"/>
          <w:b w:val="false"/>
          <w:i w:val="false"/>
          <w:color w:val="000000"/>
          <w:sz w:val="28"/>
        </w:rPr>
        <w:t>
      көрсетілетін қызмет алушыға құжаттарды қабылдап алу күні туралы белгімен тізілімдеменің көшірмесін береді - 2 минут;</w:t>
      </w:r>
      <w:r>
        <w:br/>
      </w:r>
      <w:r>
        <w:rPr>
          <w:rFonts w:ascii="Times New Roman"/>
          <w:b w:val="false"/>
          <w:i w:val="false"/>
          <w:color w:val="000000"/>
          <w:sz w:val="28"/>
        </w:rPr>
        <w:t>
      көрсетілетін қызметті берушінің жауапты бөлімшесінің басшысына береді – 5 минут;</w:t>
      </w:r>
      <w:r>
        <w:br/>
      </w:r>
      <w:r>
        <w:rPr>
          <w:rFonts w:ascii="Times New Roman"/>
          <w:b w:val="false"/>
          <w:i w:val="false"/>
          <w:color w:val="000000"/>
          <w:sz w:val="28"/>
        </w:rPr>
        <w:t>
</w:t>
      </w:r>
      <w:r>
        <w:rPr>
          <w:rFonts w:ascii="Times New Roman"/>
          <w:b w:val="false"/>
          <w:i w:val="false"/>
          <w:color w:val="000000"/>
          <w:sz w:val="28"/>
        </w:rPr>
        <w:t>
      2) көрсетілетін қызметті берушінің жауапты бөлімшенің басшысы құжаттарды қарайды және бұрыштама қойып оны мемлекеттік көрсетілетін қызметті көрсетуге жауапты қызметкерге береді – 3 сағат;</w:t>
      </w:r>
      <w:r>
        <w:br/>
      </w:r>
      <w:r>
        <w:rPr>
          <w:rFonts w:ascii="Times New Roman"/>
          <w:b w:val="false"/>
          <w:i w:val="false"/>
          <w:color w:val="000000"/>
          <w:sz w:val="28"/>
        </w:rPr>
        <w:t>
</w:t>
      </w:r>
      <w:r>
        <w:rPr>
          <w:rFonts w:ascii="Times New Roman"/>
          <w:b w:val="false"/>
          <w:i w:val="false"/>
          <w:color w:val="000000"/>
          <w:sz w:val="28"/>
        </w:rPr>
        <w:t>
      3) көрсетілетін қызметті берушінің мемлекеттік көрсетілетін қызмет көрсетуге жауапты қызметкері:</w:t>
      </w:r>
      <w:r>
        <w:br/>
      </w:r>
      <w:r>
        <w:rPr>
          <w:rFonts w:ascii="Times New Roman"/>
          <w:b w:val="false"/>
          <w:i w:val="false"/>
          <w:color w:val="000000"/>
          <w:sz w:val="28"/>
        </w:rPr>
        <w:t>
      ұсынылған құжаттардың толықтығын тексереді, өтініш беруші тапсырған құжаттардың толық болмау фактісі белгіленген жағдайда көрсетілетін қызметті алушының өтінішін одан әрі қараудан бас тарту туралы уәжделген жазбаша жауап береді – 2 жұмыс күні;</w:t>
      </w:r>
      <w:r>
        <w:br/>
      </w:r>
      <w:r>
        <w:rPr>
          <w:rFonts w:ascii="Times New Roman"/>
          <w:b w:val="false"/>
          <w:i w:val="false"/>
          <w:color w:val="000000"/>
          <w:sz w:val="28"/>
        </w:rPr>
        <w:t>
      лицензия береді, қайта ресімдейді не лицензияны беруден бас тарту себебі туралы уәжделген жауап береді – 15 жұмыс күнінен кешіктірмей;</w:t>
      </w:r>
      <w:r>
        <w:br/>
      </w:r>
      <w:r>
        <w:rPr>
          <w:rFonts w:ascii="Times New Roman"/>
          <w:b w:val="false"/>
          <w:i w:val="false"/>
          <w:color w:val="000000"/>
          <w:sz w:val="28"/>
        </w:rPr>
        <w:t>
      жаңа нөмiр бере отырып және жоғарғы оң жақ бұрышында «Телнұсқа» деген жазуы бар лицензияның телнұсқасын береді - 2 жұмыс күнi.</w:t>
      </w:r>
      <w:r>
        <w:br/>
      </w:r>
      <w:r>
        <w:rPr>
          <w:rFonts w:ascii="Times New Roman"/>
          <w:b w:val="false"/>
          <w:i w:val="false"/>
          <w:color w:val="000000"/>
          <w:sz w:val="28"/>
        </w:rPr>
        <w:t>
</w:t>
      </w:r>
      <w:r>
        <w:rPr>
          <w:rFonts w:ascii="Times New Roman"/>
          <w:b w:val="false"/>
          <w:i w:val="false"/>
          <w:color w:val="000000"/>
          <w:sz w:val="28"/>
        </w:rPr>
        <w:t xml:space="preserve">
      6. Мемлекеттік қызмет көрсету рәсімін (іс-әрекет) көрсетудің келесі үдерісінің басталу негізі кеңсеге бұрын келіп түскен және тіркелген күні кіріс құжаттарын қызметті берушінің жауапты бөлімшесіне орындауға жіберу болып табылады. </w:t>
      </w:r>
    </w:p>
    <w:bookmarkEnd w:id="237"/>
    <w:bookmarkStart w:name="z688" w:id="238"/>
    <w:p>
      <w:pPr>
        <w:spacing w:after="0"/>
        <w:ind w:left="0"/>
        <w:jc w:val="left"/>
      </w:pPr>
      <w:r>
        <w:rPr>
          <w:rFonts w:ascii="Times New Roman"/>
          <w:b/>
          <w:i w:val="false"/>
          <w:color w:val="000000"/>
        </w:rPr>
        <w:t xml:space="preserve"> 
3. Мемлекеттік қызметті көрсету үдерісінде қызметті берушінің</w:t>
      </w:r>
      <w:r>
        <w:br/>
      </w:r>
      <w:r>
        <w:rPr>
          <w:rFonts w:ascii="Times New Roman"/>
          <w:b/>
          <w:i w:val="false"/>
          <w:color w:val="000000"/>
        </w:rPr>
        <w:t>
құрылымдық бөлімшелерінің (қызметкерлерінің)</w:t>
      </w:r>
      <w:r>
        <w:br/>
      </w:r>
      <w:r>
        <w:rPr>
          <w:rFonts w:ascii="Times New Roman"/>
          <w:b/>
          <w:i w:val="false"/>
          <w:color w:val="000000"/>
        </w:rPr>
        <w:t>
өзара іс-қимылы тәртібі</w:t>
      </w:r>
    </w:p>
    <w:bookmarkEnd w:id="238"/>
    <w:bookmarkStart w:name="z689" w:id="239"/>
    <w:p>
      <w:pPr>
        <w:spacing w:after="0"/>
        <w:ind w:left="0"/>
        <w:jc w:val="both"/>
      </w:pPr>
      <w:r>
        <w:rPr>
          <w:rFonts w:ascii="Times New Roman"/>
          <w:b w:val="false"/>
          <w:i w:val="false"/>
          <w:color w:val="000000"/>
          <w:sz w:val="28"/>
        </w:rPr>
        <w:t>
      7. Мемлекеттік қызметті көрсету үдерісінде көрсетілетін қызметті берушінің қызметкерлері қатысады.</w:t>
      </w:r>
      <w:r>
        <w:br/>
      </w:r>
      <w:r>
        <w:rPr>
          <w:rFonts w:ascii="Times New Roman"/>
          <w:b w:val="false"/>
          <w:i w:val="false"/>
          <w:color w:val="000000"/>
          <w:sz w:val="28"/>
        </w:rPr>
        <w:t>
</w:t>
      </w:r>
      <w:r>
        <w:rPr>
          <w:rFonts w:ascii="Times New Roman"/>
          <w:b w:val="false"/>
          <w:i w:val="false"/>
          <w:color w:val="000000"/>
          <w:sz w:val="28"/>
        </w:rPr>
        <w:t>
      8. Көрсетілетін қызметті берушінің іс жүргізуге жауапты қызметкері қызметті алушы ұсынған құжаттарды қабылдайды және тіркейді - 20 минут;</w:t>
      </w:r>
      <w:r>
        <w:br/>
      </w:r>
      <w:r>
        <w:rPr>
          <w:rFonts w:ascii="Times New Roman"/>
          <w:b w:val="false"/>
          <w:i w:val="false"/>
          <w:color w:val="000000"/>
          <w:sz w:val="28"/>
        </w:rPr>
        <w:t>
</w:t>
      </w:r>
      <w:r>
        <w:rPr>
          <w:rFonts w:ascii="Times New Roman"/>
          <w:b w:val="false"/>
          <w:i w:val="false"/>
          <w:color w:val="000000"/>
          <w:sz w:val="28"/>
        </w:rPr>
        <w:t>
      9. Көрсетілетін қызметті берушінің іс жүргізуге жауапты қызметкері осы Мемлекеттік көрсетілетін қызмет регламентінің 6-қосымшасында көрсетілген тәртіпте көрсетілетін қызметті берушінің мемлекеттік қызмет көрсетуге жауапты қызметкеріне құжаттарды береді.</w:t>
      </w:r>
      <w:r>
        <w:br/>
      </w:r>
      <w:r>
        <w:rPr>
          <w:rFonts w:ascii="Times New Roman"/>
          <w:b w:val="false"/>
          <w:i w:val="false"/>
          <w:color w:val="000000"/>
          <w:sz w:val="28"/>
        </w:rPr>
        <w:t>
</w:t>
      </w:r>
      <w:r>
        <w:rPr>
          <w:rFonts w:ascii="Times New Roman"/>
          <w:b w:val="false"/>
          <w:i w:val="false"/>
          <w:color w:val="000000"/>
          <w:sz w:val="28"/>
        </w:rPr>
        <w:t>
      10. Көрсетілетін қызметті берушінің мемлекеттік қызмет көрсетуге жауапты қызметкері:</w:t>
      </w:r>
      <w:r>
        <w:br/>
      </w:r>
      <w:r>
        <w:rPr>
          <w:rFonts w:ascii="Times New Roman"/>
          <w:b w:val="false"/>
          <w:i w:val="false"/>
          <w:color w:val="000000"/>
          <w:sz w:val="28"/>
        </w:rPr>
        <w:t>
      ұсынылған құжаттардың толықтығын тексереді, өтініш беруші тапсырған құжаттардың толық болмау фактісі белгіленген жағдайда көрсетілетін қызметті алушының өтінішін одан әрі қараудан бас тарту туралы уәжделген жазбаша жауап береді – 2 жұмыс күні;</w:t>
      </w:r>
      <w:r>
        <w:br/>
      </w:r>
      <w:r>
        <w:rPr>
          <w:rFonts w:ascii="Times New Roman"/>
          <w:b w:val="false"/>
          <w:i w:val="false"/>
          <w:color w:val="000000"/>
          <w:sz w:val="28"/>
        </w:rPr>
        <w:t>
      лицензия береді, қайта ресімдейді не лицензияны беруден бас тарту себебі туралы уәжделген жауап береді – 15 жұмыс күнінен кешіктірмей;</w:t>
      </w:r>
      <w:r>
        <w:br/>
      </w:r>
      <w:r>
        <w:rPr>
          <w:rFonts w:ascii="Times New Roman"/>
          <w:b w:val="false"/>
          <w:i w:val="false"/>
          <w:color w:val="000000"/>
          <w:sz w:val="28"/>
        </w:rPr>
        <w:t>
      жаңа нөмiр бере отырып және жоғарғы оң жақ бұрышында «Телнұсқа» деген жазуы бар лицензияның телнұсқасын береді - 2 жұмыс күнi.</w:t>
      </w:r>
      <w:r>
        <w:br/>
      </w:r>
      <w:r>
        <w:rPr>
          <w:rFonts w:ascii="Times New Roman"/>
          <w:b w:val="false"/>
          <w:i w:val="false"/>
          <w:color w:val="000000"/>
          <w:sz w:val="28"/>
        </w:rPr>
        <w:t>
</w:t>
      </w:r>
      <w:r>
        <w:rPr>
          <w:rFonts w:ascii="Times New Roman"/>
          <w:b w:val="false"/>
          <w:i w:val="false"/>
          <w:color w:val="000000"/>
          <w:sz w:val="28"/>
        </w:rPr>
        <w:t>
      11. «Алкоголь өнімін өндіру аумағында оны сақтау және көтерме саудада сату жөніндегі қызметті қоспағанда, алкоголь өнімін сақтауға және көтерме саудада сатуға лицензия беру, қайта ресімдеу, лицензияның телнұсқаларын беру» мемлекеттік қызмет көрсету бойынша рәсімнің (іс-қимылдың) реттілік блок – сызбасы, осы Мемлекеттік көрсетілетін қызмет регламентінің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bookmarkEnd w:id="239"/>
    <w:bookmarkStart w:name="z694" w:id="240"/>
    <w:p>
      <w:pPr>
        <w:spacing w:after="0"/>
        <w:ind w:left="0"/>
        <w:jc w:val="left"/>
      </w:pPr>
      <w:r>
        <w:rPr>
          <w:rFonts w:ascii="Times New Roman"/>
          <w:b/>
          <w:i w:val="false"/>
          <w:color w:val="000000"/>
        </w:rPr>
        <w:t xml:space="preserve"> 
4. Халыққа қызмет көрсету орталықтарымен өзара іс-қимыл</w:t>
      </w:r>
      <w:r>
        <w:br/>
      </w:r>
      <w:r>
        <w:rPr>
          <w:rFonts w:ascii="Times New Roman"/>
          <w:b/>
          <w:i w:val="false"/>
          <w:color w:val="000000"/>
        </w:rPr>
        <w:t>
тәртібі, сондай-ақ мемлекеттік қызмет көрсету үдерісінде</w:t>
      </w:r>
      <w:r>
        <w:br/>
      </w:r>
      <w:r>
        <w:rPr>
          <w:rFonts w:ascii="Times New Roman"/>
          <w:b/>
          <w:i w:val="false"/>
          <w:color w:val="000000"/>
        </w:rPr>
        <w:t>
ақпараттық жүйелерді пайдалану тәртібі</w:t>
      </w:r>
    </w:p>
    <w:bookmarkEnd w:id="240"/>
    <w:bookmarkStart w:name="z695" w:id="241"/>
    <w:p>
      <w:pPr>
        <w:spacing w:after="0"/>
        <w:ind w:left="0"/>
        <w:jc w:val="both"/>
      </w:pPr>
      <w:r>
        <w:rPr>
          <w:rFonts w:ascii="Times New Roman"/>
          <w:b w:val="false"/>
          <w:i w:val="false"/>
          <w:color w:val="000000"/>
          <w:sz w:val="28"/>
        </w:rPr>
        <w:t>
      12. Алушы ХҚО-на өзі келу тәртібінде қағаз жеткізгіште құжаттарды ұсынған кезде мемлекеттік қызмет көрсету бойынша көрсетілетін қызметті берушінің рәсімдері (іс-әрекеттері):</w:t>
      </w:r>
      <w:r>
        <w:br/>
      </w:r>
      <w:r>
        <w:rPr>
          <w:rFonts w:ascii="Times New Roman"/>
          <w:b w:val="false"/>
          <w:i w:val="false"/>
          <w:color w:val="000000"/>
          <w:sz w:val="28"/>
        </w:rPr>
        <w:t>
</w:t>
      </w:r>
      <w:r>
        <w:rPr>
          <w:rFonts w:ascii="Times New Roman"/>
          <w:b w:val="false"/>
          <w:i w:val="false"/>
          <w:color w:val="000000"/>
          <w:sz w:val="28"/>
        </w:rPr>
        <w:t>
      1) ХҚО-ның қызметкері:</w:t>
      </w:r>
      <w:r>
        <w:br/>
      </w:r>
      <w:r>
        <w:rPr>
          <w:rFonts w:ascii="Times New Roman"/>
          <w:b w:val="false"/>
          <w:i w:val="false"/>
          <w:color w:val="000000"/>
          <w:sz w:val="28"/>
        </w:rPr>
        <w:t>
      көрсетілетін қызметті алушы ХҚО-на ұсынған құжаттарын қабылдайды, тексереді, тіркейді және қабылдағаны туралы қолхат береді – 15 минут;</w:t>
      </w:r>
      <w:r>
        <w:br/>
      </w:r>
      <w:r>
        <w:rPr>
          <w:rFonts w:ascii="Times New Roman"/>
          <w:b w:val="false"/>
          <w:i w:val="false"/>
          <w:color w:val="000000"/>
          <w:sz w:val="28"/>
        </w:rPr>
        <w:t>
      көрсетілетін қызметті алушыға ХҚО курьерлік қызметі арқылы құжаттарды жібереді – 1 жұмыс күні ішінде;</w:t>
      </w:r>
      <w:r>
        <w:br/>
      </w:r>
      <w:r>
        <w:rPr>
          <w:rFonts w:ascii="Times New Roman"/>
          <w:b w:val="false"/>
          <w:i w:val="false"/>
          <w:color w:val="000000"/>
          <w:sz w:val="28"/>
        </w:rPr>
        <w:t>
</w:t>
      </w:r>
      <w:r>
        <w:rPr>
          <w:rFonts w:ascii="Times New Roman"/>
          <w:b w:val="false"/>
          <w:i w:val="false"/>
          <w:color w:val="000000"/>
          <w:sz w:val="28"/>
        </w:rPr>
        <w:t>
      2) көрсетілетін қызметті берушінің іс қағаздарды жүргізуге жауапты қызметкері:</w:t>
      </w:r>
      <w:r>
        <w:br/>
      </w:r>
      <w:r>
        <w:rPr>
          <w:rFonts w:ascii="Times New Roman"/>
          <w:b w:val="false"/>
          <w:i w:val="false"/>
          <w:color w:val="000000"/>
          <w:sz w:val="28"/>
        </w:rPr>
        <w:t>
      курьерлік қызмет арқылы келген құжаттарды қабылдайды, БЭҚАЖ -де тіркейді – 10 минут;</w:t>
      </w:r>
      <w:r>
        <w:br/>
      </w:r>
      <w:r>
        <w:rPr>
          <w:rFonts w:ascii="Times New Roman"/>
          <w:b w:val="false"/>
          <w:i w:val="false"/>
          <w:color w:val="000000"/>
          <w:sz w:val="28"/>
        </w:rPr>
        <w:t>
      көрсетілетін қызметті берушінің жауапты бөлімшесінің басшысына құжаттарды береді – 5 минут;</w:t>
      </w:r>
      <w:r>
        <w:br/>
      </w:r>
      <w:r>
        <w:rPr>
          <w:rFonts w:ascii="Times New Roman"/>
          <w:b w:val="false"/>
          <w:i w:val="false"/>
          <w:color w:val="000000"/>
          <w:sz w:val="28"/>
        </w:rPr>
        <w:t>
</w:t>
      </w:r>
      <w:r>
        <w:rPr>
          <w:rFonts w:ascii="Times New Roman"/>
          <w:b w:val="false"/>
          <w:i w:val="false"/>
          <w:color w:val="000000"/>
          <w:sz w:val="28"/>
        </w:rPr>
        <w:t>
      3) көрсетілетін қызметті берушінің жауапты бөлімшесінің басшысы құжаттарды қарайды, бұрыштама қояды және мемлекеттік қызмет көрсетуге жауапты қызметкерге БЭҚАЖ бойынша жібереді – 3 сағат;</w:t>
      </w:r>
      <w:r>
        <w:br/>
      </w:r>
      <w:r>
        <w:rPr>
          <w:rFonts w:ascii="Times New Roman"/>
          <w:b w:val="false"/>
          <w:i w:val="false"/>
          <w:color w:val="000000"/>
          <w:sz w:val="28"/>
        </w:rPr>
        <w:t>
</w:t>
      </w:r>
      <w:r>
        <w:rPr>
          <w:rFonts w:ascii="Times New Roman"/>
          <w:b w:val="false"/>
          <w:i w:val="false"/>
          <w:color w:val="000000"/>
          <w:sz w:val="28"/>
        </w:rPr>
        <w:t>
      4) көрсетілетін қызметті берушінің мемлекеттік қызмет көрсетуге жауапты қызметкері:</w:t>
      </w:r>
      <w:r>
        <w:br/>
      </w:r>
      <w:r>
        <w:rPr>
          <w:rFonts w:ascii="Times New Roman"/>
          <w:b w:val="false"/>
          <w:i w:val="false"/>
          <w:color w:val="000000"/>
          <w:sz w:val="28"/>
        </w:rPr>
        <w:t>
      ұсынылған құжаттардың толықтығын тексереді, өтініш беруші тапсырған құжаттардың толық болмау фактісі белгіленген жағдайда көрсетілетін қызметті алушының өтінішін одан әрі қараудан бас тарту туралы уәжделген жазбаша жауап береді – 2 жұмыс күні;</w:t>
      </w:r>
      <w:r>
        <w:br/>
      </w:r>
      <w:r>
        <w:rPr>
          <w:rFonts w:ascii="Times New Roman"/>
          <w:b w:val="false"/>
          <w:i w:val="false"/>
          <w:color w:val="000000"/>
          <w:sz w:val="28"/>
        </w:rPr>
        <w:t>
      лицензия береді, қайта ресімдейді не лицензияны беруден бас тарту себебі туралы уәжделген жауап береді – 15 жұмыс күнінен кешіктірмей;</w:t>
      </w:r>
      <w:r>
        <w:br/>
      </w:r>
      <w:r>
        <w:rPr>
          <w:rFonts w:ascii="Times New Roman"/>
          <w:b w:val="false"/>
          <w:i w:val="false"/>
          <w:color w:val="000000"/>
          <w:sz w:val="28"/>
        </w:rPr>
        <w:t>
      жаңа нөмiр бере отырып және жоғарғы оң жақ бұрышында «Телнұсқа» деген жазуы бар лицензияның телнұсқасын береді - 2 жұмыс күнi;</w:t>
      </w:r>
      <w:r>
        <w:br/>
      </w:r>
      <w:r>
        <w:rPr>
          <w:rFonts w:ascii="Times New Roman"/>
          <w:b w:val="false"/>
          <w:i w:val="false"/>
          <w:color w:val="000000"/>
          <w:sz w:val="28"/>
        </w:rPr>
        <w:t>
</w:t>
      </w:r>
      <w:r>
        <w:rPr>
          <w:rFonts w:ascii="Times New Roman"/>
          <w:b w:val="false"/>
          <w:i w:val="false"/>
          <w:color w:val="000000"/>
          <w:sz w:val="28"/>
        </w:rPr>
        <w:t>
      5) ХҚО-ның қызметкері «Е-лицензиялау» МДҚ АЖ-де қалыптастырылған мемлекеттік қызметтердің нәтижесін алады, оларды көрсетілетін қызметті алушыға қолма-қол қол қойдырып береді – жүгінуіне қарай.</w:t>
      </w:r>
      <w:r>
        <w:br/>
      </w:r>
      <w:r>
        <w:rPr>
          <w:rFonts w:ascii="Times New Roman"/>
          <w:b w:val="false"/>
          <w:i w:val="false"/>
          <w:color w:val="000000"/>
          <w:sz w:val="28"/>
        </w:rPr>
        <w:t>
</w:t>
      </w:r>
      <w:r>
        <w:rPr>
          <w:rFonts w:ascii="Times New Roman"/>
          <w:b w:val="false"/>
          <w:i w:val="false"/>
          <w:color w:val="000000"/>
          <w:sz w:val="28"/>
        </w:rPr>
        <w:t>
      13. Мемлекеттік қызмет «Е-лицензиялау» МДҚ АЖ арқылы көрсетілген кезде қызметті берушінің және қызметті алушының жүгінуі және рәсімдердің (іс-әрекеттердің) кезектілік тәртібі осы Мемлекеттік көрсетілетін қызмет регламентінің </w:t>
      </w:r>
      <w:r>
        <w:rPr>
          <w:rFonts w:ascii="Times New Roman"/>
          <w:b w:val="false"/>
          <w:i w:val="false"/>
          <w:color w:val="000000"/>
          <w:sz w:val="28"/>
        </w:rPr>
        <w:t>2-қосымшасында</w:t>
      </w:r>
      <w:r>
        <w:rPr>
          <w:rFonts w:ascii="Times New Roman"/>
          <w:b w:val="false"/>
          <w:i w:val="false"/>
          <w:color w:val="000000"/>
          <w:sz w:val="28"/>
        </w:rPr>
        <w:t xml:space="preserve"> (мемлекеттік қызмет «Е-лицензиялау» МДҚ АЖ арқылы көрсетілген кезде өзара функционалдық іс-қимылдардың диаграммасы) келтірілген:</w:t>
      </w:r>
      <w:r>
        <w:br/>
      </w:r>
      <w:r>
        <w:rPr>
          <w:rFonts w:ascii="Times New Roman"/>
          <w:b w:val="false"/>
          <w:i w:val="false"/>
          <w:color w:val="000000"/>
          <w:sz w:val="28"/>
        </w:rPr>
        <w:t>
</w:t>
      </w:r>
      <w:r>
        <w:rPr>
          <w:rFonts w:ascii="Times New Roman"/>
          <w:b w:val="false"/>
          <w:i w:val="false"/>
          <w:color w:val="000000"/>
          <w:sz w:val="28"/>
        </w:rPr>
        <w:t xml:space="preserve">
      1) қызметті алушы өзінің қызмет алушы компьютерінің интернет-браузерінде сақталатын ЭЦҚ тіркеу куәлігі көмегімен «Е-лицензиялау» МДҚ АЖ-де тіркеуді жүзеге асырады, бұл ретте жүйе автоматты түрде жеке тұлғалардың мемлекеттік дерекқорынан/заңды тұлғалардың мемлекеттік дерекқорынан (бұдан әрі – ЖТ МДҚ/ЗТ МДҚ) қызмет алушы туралы мәліметтерді және БСАЖ-нен мәліметтерді тартады және сақтайды (Е-лицензиялау МДҚ АЖ-гі тіркелмеген қызмет алушылар үшін жүзеге асырылады); </w:t>
      </w:r>
      <w:r>
        <w:br/>
      </w:r>
      <w:r>
        <w:rPr>
          <w:rFonts w:ascii="Times New Roman"/>
          <w:b w:val="false"/>
          <w:i w:val="false"/>
          <w:color w:val="000000"/>
          <w:sz w:val="28"/>
        </w:rPr>
        <w:t>
</w:t>
      </w:r>
      <w:r>
        <w:rPr>
          <w:rFonts w:ascii="Times New Roman"/>
          <w:b w:val="false"/>
          <w:i w:val="false"/>
          <w:color w:val="000000"/>
          <w:sz w:val="28"/>
        </w:rPr>
        <w:t xml:space="preserve">
      2) 1-үдеріс - көрсетілетін қызметті алушының тіркеу ЭЦҚ компьютердің интернет-браузеріне бекітуі, мемлекеттік қызметті алу үшін көрсетілетін қызметті алушының «Е-лицензиялау» МДҚ АЖ-не парольді енгізуі (авторландыру үдерісі); </w:t>
      </w:r>
      <w:r>
        <w:br/>
      </w:r>
      <w:r>
        <w:rPr>
          <w:rFonts w:ascii="Times New Roman"/>
          <w:b w:val="false"/>
          <w:i w:val="false"/>
          <w:color w:val="000000"/>
          <w:sz w:val="28"/>
        </w:rPr>
        <w:t>
</w:t>
      </w:r>
      <w:r>
        <w:rPr>
          <w:rFonts w:ascii="Times New Roman"/>
          <w:b w:val="false"/>
          <w:i w:val="false"/>
          <w:color w:val="000000"/>
          <w:sz w:val="28"/>
        </w:rPr>
        <w:t xml:space="preserve">
      3) 1-шарт – логин (жеке сәйкестендіру нөмірі/бизнес сәйкестендіру нөмірі (бұдан әрі – ЖСН/БСН) және пароль арқылы тіркелген қызмет алушы туралы деректердің түпнұсқалылығын «Е-лицензиялау» МДҚ АЖ-де тексеру; </w:t>
      </w:r>
      <w:r>
        <w:br/>
      </w:r>
      <w:r>
        <w:rPr>
          <w:rFonts w:ascii="Times New Roman"/>
          <w:b w:val="false"/>
          <w:i w:val="false"/>
          <w:color w:val="000000"/>
          <w:sz w:val="28"/>
        </w:rPr>
        <w:t>
</w:t>
      </w:r>
      <w:r>
        <w:rPr>
          <w:rFonts w:ascii="Times New Roman"/>
          <w:b w:val="false"/>
          <w:i w:val="false"/>
          <w:color w:val="000000"/>
          <w:sz w:val="28"/>
        </w:rPr>
        <w:t>
      4) 2-үдеріс – қызмет алушы деректерінде бар бұзушылықтармен байланысты «Е-лицензиялау» МДҚ АЖ авторизациялаудан бас тарту туралы хабарлама қалыптастыруы;</w:t>
      </w:r>
      <w:r>
        <w:br/>
      </w:r>
      <w:r>
        <w:rPr>
          <w:rFonts w:ascii="Times New Roman"/>
          <w:b w:val="false"/>
          <w:i w:val="false"/>
          <w:color w:val="000000"/>
          <w:sz w:val="28"/>
        </w:rPr>
        <w:t>
</w:t>
      </w:r>
      <w:r>
        <w:rPr>
          <w:rFonts w:ascii="Times New Roman"/>
          <w:b w:val="false"/>
          <w:i w:val="false"/>
          <w:color w:val="000000"/>
          <w:sz w:val="28"/>
        </w:rPr>
        <w:t xml:space="preserve">
      5) 3-үдеріс – қызметті алушының осы Мемлекеттік қызмет регламентінде көрсетілген қызметті таңдауы, мемлекттік қызмет көрсетуге арналған сұрау салу нысанын экранға шығару және қызметті алушының оның құрылымы мен пішімдік талаптарын ескере отырып, нысанды толтыруы (деректер енгізу), сонымен қатар, электрондық үкімет шлюзі (ЭҮШ) арқылы қызмет алушы деректері туралы ЖТ МДҚ/ЗТ МДҚ және БСАЖ -не сұрау салу; </w:t>
      </w:r>
      <w:r>
        <w:br/>
      </w:r>
      <w:r>
        <w:rPr>
          <w:rFonts w:ascii="Times New Roman"/>
          <w:b w:val="false"/>
          <w:i w:val="false"/>
          <w:color w:val="000000"/>
          <w:sz w:val="28"/>
        </w:rPr>
        <w:t>
</w:t>
      </w:r>
      <w:r>
        <w:rPr>
          <w:rFonts w:ascii="Times New Roman"/>
          <w:b w:val="false"/>
          <w:i w:val="false"/>
          <w:color w:val="000000"/>
          <w:sz w:val="28"/>
        </w:rPr>
        <w:t xml:space="preserve">
      6) 2-шарт –ЗТ МДҚ және БСАЖ-де қызмет алушының деректерін тексеру; </w:t>
      </w:r>
      <w:r>
        <w:br/>
      </w:r>
      <w:r>
        <w:rPr>
          <w:rFonts w:ascii="Times New Roman"/>
          <w:b w:val="false"/>
          <w:i w:val="false"/>
          <w:color w:val="000000"/>
          <w:sz w:val="28"/>
        </w:rPr>
        <w:t>
</w:t>
      </w:r>
      <w:r>
        <w:rPr>
          <w:rFonts w:ascii="Times New Roman"/>
          <w:b w:val="false"/>
          <w:i w:val="false"/>
          <w:color w:val="000000"/>
          <w:sz w:val="28"/>
        </w:rPr>
        <w:t xml:space="preserve">
      7) 4-үдеріс – БСАЖ-де, ЖТ МДҚ/ЗТ МДҚ-да қызмет алушының деректерінің расталмауымен байланысты сұралып отырған мемлекеттік қызметтен бас тарту туралы хабарлама қалыптастыру; </w:t>
      </w:r>
      <w:r>
        <w:br/>
      </w:r>
      <w:r>
        <w:rPr>
          <w:rFonts w:ascii="Times New Roman"/>
          <w:b w:val="false"/>
          <w:i w:val="false"/>
          <w:color w:val="000000"/>
          <w:sz w:val="28"/>
        </w:rPr>
        <w:t>
</w:t>
      </w:r>
      <w:r>
        <w:rPr>
          <w:rFonts w:ascii="Times New Roman"/>
          <w:b w:val="false"/>
          <w:i w:val="false"/>
          <w:color w:val="000000"/>
          <w:sz w:val="28"/>
        </w:rPr>
        <w:t xml:space="preserve">
      8) 5-үдеріс –сұрау салуды куәландыру, қол қою үшін қызметті алушының ЭЦҚ тіркеу куәлігін таңдауы; </w:t>
      </w:r>
      <w:r>
        <w:br/>
      </w:r>
      <w:r>
        <w:rPr>
          <w:rFonts w:ascii="Times New Roman"/>
          <w:b w:val="false"/>
          <w:i w:val="false"/>
          <w:color w:val="000000"/>
          <w:sz w:val="28"/>
        </w:rPr>
        <w:t>
</w:t>
      </w:r>
      <w:r>
        <w:rPr>
          <w:rFonts w:ascii="Times New Roman"/>
          <w:b w:val="false"/>
          <w:i w:val="false"/>
          <w:color w:val="000000"/>
          <w:sz w:val="28"/>
        </w:rPr>
        <w:t xml:space="preserve">
      9) 3-шарт – «Е-лицензиялау» МДҚ АЖ-де ЭЦҚ тіркеу куәлігінің әрекет ету мерзімін және қайтарылған (күші жойылған) тіркеу куәліктері тізімінде жоқтығын, сонымен қатар, сәйкестендіру деректерінің сәйкестігін тексеру (сұрау салуда көрсетілген ЖСН/БСН және ЭЦҚ тіркеу куәлігінде көрсетілген ЖСН/БСН арасында); </w:t>
      </w:r>
      <w:r>
        <w:br/>
      </w:r>
      <w:r>
        <w:rPr>
          <w:rFonts w:ascii="Times New Roman"/>
          <w:b w:val="false"/>
          <w:i w:val="false"/>
          <w:color w:val="000000"/>
          <w:sz w:val="28"/>
        </w:rPr>
        <w:t>
</w:t>
      </w:r>
      <w:r>
        <w:rPr>
          <w:rFonts w:ascii="Times New Roman"/>
          <w:b w:val="false"/>
          <w:i w:val="false"/>
          <w:color w:val="000000"/>
          <w:sz w:val="28"/>
        </w:rPr>
        <w:t xml:space="preserve">
      10) 6-үдеріс – қызмет алушының ЭЦҚ түпнұсқалылығының расталмауымен байланысты сұралып отырған мемлекеттік қызметтен бас тарту туралы хабар қалыптастыру; </w:t>
      </w:r>
      <w:r>
        <w:br/>
      </w:r>
      <w:r>
        <w:rPr>
          <w:rFonts w:ascii="Times New Roman"/>
          <w:b w:val="false"/>
          <w:i w:val="false"/>
          <w:color w:val="000000"/>
          <w:sz w:val="28"/>
        </w:rPr>
        <w:t>
</w:t>
      </w:r>
      <w:r>
        <w:rPr>
          <w:rFonts w:ascii="Times New Roman"/>
          <w:b w:val="false"/>
          <w:i w:val="false"/>
          <w:color w:val="000000"/>
          <w:sz w:val="28"/>
        </w:rPr>
        <w:t xml:space="preserve">
      11) 7-үдеріс – қызметті алушының төлем туралы деректерді енгізеді, не электрондық үкіметтің төлем шлюзінде (ЭҮТШ) төлемді жүзеге асырады; </w:t>
      </w:r>
      <w:r>
        <w:br/>
      </w:r>
      <w:r>
        <w:rPr>
          <w:rFonts w:ascii="Times New Roman"/>
          <w:b w:val="false"/>
          <w:i w:val="false"/>
          <w:color w:val="000000"/>
          <w:sz w:val="28"/>
        </w:rPr>
        <w:t>
</w:t>
      </w:r>
      <w:r>
        <w:rPr>
          <w:rFonts w:ascii="Times New Roman"/>
          <w:b w:val="false"/>
          <w:i w:val="false"/>
          <w:color w:val="000000"/>
          <w:sz w:val="28"/>
        </w:rPr>
        <w:t>
      12) 8-үдеріс – қызмет алушының ЭЦҚ арқылы мемлекеттік қызмет көрсету туралы сұрау салудың толтырылған нысанын (енгізілген деректерді) куәландыру қол қою;</w:t>
      </w:r>
      <w:r>
        <w:br/>
      </w:r>
      <w:r>
        <w:rPr>
          <w:rFonts w:ascii="Times New Roman"/>
          <w:b w:val="false"/>
          <w:i w:val="false"/>
          <w:color w:val="000000"/>
          <w:sz w:val="28"/>
        </w:rPr>
        <w:t>
</w:t>
      </w:r>
      <w:r>
        <w:rPr>
          <w:rFonts w:ascii="Times New Roman"/>
          <w:b w:val="false"/>
          <w:i w:val="false"/>
          <w:color w:val="000000"/>
          <w:sz w:val="28"/>
        </w:rPr>
        <w:t xml:space="preserve">
      13) 4-шарт – «Е-лицензиялау» МДҚ АЖ-де көрсетілген мемлекеттік қызмет үшін төлем фактісін тексеру; </w:t>
      </w:r>
      <w:r>
        <w:br/>
      </w:r>
      <w:r>
        <w:rPr>
          <w:rFonts w:ascii="Times New Roman"/>
          <w:b w:val="false"/>
          <w:i w:val="false"/>
          <w:color w:val="000000"/>
          <w:sz w:val="28"/>
        </w:rPr>
        <w:t>
</w:t>
      </w:r>
      <w:r>
        <w:rPr>
          <w:rFonts w:ascii="Times New Roman"/>
          <w:b w:val="false"/>
          <w:i w:val="false"/>
          <w:color w:val="000000"/>
          <w:sz w:val="28"/>
        </w:rPr>
        <w:t>
      14) 9-үдеріс – «Е-лицензиялау» МДҚ АЖ-де көрсетілген мемлекеттік қызмет үшін төлемнің болмауымен байланысты сұралып отырған мемлекеттік қызметтен бас тарту туралы хабарлама қалыптастыру;</w:t>
      </w:r>
      <w:r>
        <w:br/>
      </w:r>
      <w:r>
        <w:rPr>
          <w:rFonts w:ascii="Times New Roman"/>
          <w:b w:val="false"/>
          <w:i w:val="false"/>
          <w:color w:val="000000"/>
          <w:sz w:val="28"/>
        </w:rPr>
        <w:t>
</w:t>
      </w:r>
      <w:r>
        <w:rPr>
          <w:rFonts w:ascii="Times New Roman"/>
          <w:b w:val="false"/>
          <w:i w:val="false"/>
          <w:color w:val="000000"/>
          <w:sz w:val="28"/>
        </w:rPr>
        <w:t xml:space="preserve">
      15) 10-үдеріс – «Е-лицензиялау» МДҚ АЖ-де және ХҚО АЖ-де электронды құжатты тіркеу (қызмет алушының сұрау салуы) және сұрау салуды қызмет көрсетушіге жіберу; </w:t>
      </w:r>
      <w:r>
        <w:br/>
      </w:r>
      <w:r>
        <w:rPr>
          <w:rFonts w:ascii="Times New Roman"/>
          <w:b w:val="false"/>
          <w:i w:val="false"/>
          <w:color w:val="000000"/>
          <w:sz w:val="28"/>
        </w:rPr>
        <w:t>
</w:t>
      </w:r>
      <w:r>
        <w:rPr>
          <w:rFonts w:ascii="Times New Roman"/>
          <w:b w:val="false"/>
          <w:i w:val="false"/>
          <w:color w:val="000000"/>
          <w:sz w:val="28"/>
        </w:rPr>
        <w:t>
      16) 5-шарт – қызмет көрсетушінің қызмет алушының біліктілік талаптары мен лицензия беруге арналған негіздерге сәйкестігін тексеруі;</w:t>
      </w:r>
      <w:r>
        <w:br/>
      </w:r>
      <w:r>
        <w:rPr>
          <w:rFonts w:ascii="Times New Roman"/>
          <w:b w:val="false"/>
          <w:i w:val="false"/>
          <w:color w:val="000000"/>
          <w:sz w:val="28"/>
        </w:rPr>
        <w:t>
</w:t>
      </w:r>
      <w:r>
        <w:rPr>
          <w:rFonts w:ascii="Times New Roman"/>
          <w:b w:val="false"/>
          <w:i w:val="false"/>
          <w:color w:val="000000"/>
          <w:sz w:val="28"/>
        </w:rPr>
        <w:t>
      17) 11-үдеріс – Стандарттың </w:t>
      </w:r>
      <w:r>
        <w:rPr>
          <w:rFonts w:ascii="Times New Roman"/>
          <w:b w:val="false"/>
          <w:i w:val="false"/>
          <w:color w:val="000000"/>
          <w:sz w:val="28"/>
        </w:rPr>
        <w:t>10-тармағына</w:t>
      </w:r>
      <w:r>
        <w:rPr>
          <w:rFonts w:ascii="Times New Roman"/>
          <w:b w:val="false"/>
          <w:i w:val="false"/>
          <w:color w:val="000000"/>
          <w:sz w:val="28"/>
        </w:rPr>
        <w:t xml:space="preserve"> сәйкес бар бұзушылықтармен байланысты сұралып отырған қызметтен бас тарту туралы хабарлама қалыптастыру;</w:t>
      </w:r>
      <w:r>
        <w:br/>
      </w:r>
      <w:r>
        <w:rPr>
          <w:rFonts w:ascii="Times New Roman"/>
          <w:b w:val="false"/>
          <w:i w:val="false"/>
          <w:color w:val="000000"/>
          <w:sz w:val="28"/>
        </w:rPr>
        <w:t>
</w:t>
      </w:r>
      <w:r>
        <w:rPr>
          <w:rFonts w:ascii="Times New Roman"/>
          <w:b w:val="false"/>
          <w:i w:val="false"/>
          <w:color w:val="000000"/>
          <w:sz w:val="28"/>
        </w:rPr>
        <w:t xml:space="preserve">
      18) 12-үдеріс – қызметті алушының «Е-лицензиялау» МДҚ АЖ-де қалыптастырылған қызмет нәтижесін алуы. Электронды құжат қызмет көрсетушінің өкілетті тұлғасының ЭЦҚ пайдалана отырып қалыптастырылады. </w:t>
      </w:r>
      <w:r>
        <w:br/>
      </w:r>
      <w:r>
        <w:rPr>
          <w:rFonts w:ascii="Times New Roman"/>
          <w:b w:val="false"/>
          <w:i w:val="false"/>
          <w:color w:val="000000"/>
          <w:sz w:val="28"/>
        </w:rPr>
        <w:t>
</w:t>
      </w:r>
      <w:r>
        <w:rPr>
          <w:rFonts w:ascii="Times New Roman"/>
          <w:b w:val="false"/>
          <w:i w:val="false"/>
          <w:color w:val="000000"/>
          <w:sz w:val="28"/>
        </w:rPr>
        <w:t>
      14. «Алкоголь өнімін өндіру аумағында оны сақтау және көтерме саудада сату жөніндегі қызметті қоспағанда, алкоголь өнімін сақтауға және көтерме саудада сатуға лицензия беру, қайта ресімдеу, лицензияның телнұсқаларын беру» мемлекеттік қызмет көрсетудің бизнес-үдерістерінің анықтамалықтары осы Мемлекеттік көрсетілетін қызмет регламентінің </w:t>
      </w:r>
      <w:r>
        <w:rPr>
          <w:rFonts w:ascii="Times New Roman"/>
          <w:b w:val="false"/>
          <w:i w:val="false"/>
          <w:color w:val="000000"/>
          <w:sz w:val="28"/>
        </w:rPr>
        <w:t>3</w:t>
      </w:r>
      <w:r>
        <w:rPr>
          <w:rFonts w:ascii="Times New Roman"/>
          <w:b w:val="false"/>
          <w:i w:val="false"/>
          <w:color w:val="000000"/>
          <w:sz w:val="28"/>
        </w:rPr>
        <w:t>,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5-қосымшаларында</w:t>
      </w:r>
      <w:r>
        <w:rPr>
          <w:rFonts w:ascii="Times New Roman"/>
          <w:b w:val="false"/>
          <w:i w:val="false"/>
          <w:color w:val="000000"/>
          <w:sz w:val="28"/>
        </w:rPr>
        <w:t xml:space="preserve"> келтірілген.</w:t>
      </w:r>
    </w:p>
    <w:bookmarkEnd w:id="241"/>
    <w:bookmarkStart w:name="z721" w:id="242"/>
    <w:p>
      <w:pPr>
        <w:spacing w:after="0"/>
        <w:ind w:left="0"/>
        <w:jc w:val="both"/>
      </w:pPr>
      <w:r>
        <w:rPr>
          <w:rFonts w:ascii="Times New Roman"/>
          <w:b w:val="false"/>
          <w:i w:val="false"/>
          <w:color w:val="000000"/>
          <w:sz w:val="28"/>
        </w:rPr>
        <w:t xml:space="preserve">
«Алкоголь өнімін өндіру аумағында      </w:t>
      </w:r>
      <w:r>
        <w:br/>
      </w:r>
      <w:r>
        <w:rPr>
          <w:rFonts w:ascii="Times New Roman"/>
          <w:b w:val="false"/>
          <w:i w:val="false"/>
          <w:color w:val="000000"/>
          <w:sz w:val="28"/>
        </w:rPr>
        <w:t xml:space="preserve">
оны сақтау және көтерме саудада сату     </w:t>
      </w:r>
      <w:r>
        <w:br/>
      </w:r>
      <w:r>
        <w:rPr>
          <w:rFonts w:ascii="Times New Roman"/>
          <w:b w:val="false"/>
          <w:i w:val="false"/>
          <w:color w:val="000000"/>
          <w:sz w:val="28"/>
        </w:rPr>
        <w:t xml:space="preserve">
жөніндегі қызметті қоспағанда, алкоголь  </w:t>
      </w:r>
      <w:r>
        <w:br/>
      </w:r>
      <w:r>
        <w:rPr>
          <w:rFonts w:ascii="Times New Roman"/>
          <w:b w:val="false"/>
          <w:i w:val="false"/>
          <w:color w:val="000000"/>
          <w:sz w:val="28"/>
        </w:rPr>
        <w:t xml:space="preserve">
өнімін сақтауға және көтерме саудада    </w:t>
      </w:r>
      <w:r>
        <w:br/>
      </w:r>
      <w:r>
        <w:rPr>
          <w:rFonts w:ascii="Times New Roman"/>
          <w:b w:val="false"/>
          <w:i w:val="false"/>
          <w:color w:val="000000"/>
          <w:sz w:val="28"/>
        </w:rPr>
        <w:t xml:space="preserve">
сатуға лицензия беру, қайта ресімдеу,   </w:t>
      </w:r>
      <w:r>
        <w:br/>
      </w:r>
      <w:r>
        <w:rPr>
          <w:rFonts w:ascii="Times New Roman"/>
          <w:b w:val="false"/>
          <w:i w:val="false"/>
          <w:color w:val="000000"/>
          <w:sz w:val="28"/>
        </w:rPr>
        <w:t>
лицензияның телнұсқаларын беру» мемлекеттік</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1-қосымша                  </w:t>
      </w:r>
    </w:p>
    <w:bookmarkEnd w:id="242"/>
    <w:bookmarkStart w:name="z722" w:id="243"/>
    <w:p>
      <w:pPr>
        <w:spacing w:after="0"/>
        <w:ind w:left="0"/>
        <w:jc w:val="left"/>
      </w:pPr>
      <w:r>
        <w:rPr>
          <w:rFonts w:ascii="Times New Roman"/>
          <w:b/>
          <w:i w:val="false"/>
          <w:color w:val="000000"/>
        </w:rPr>
        <w:t xml:space="preserve"> 
«Алкоголь өнімін өндіру аумағында оны сақтау және көтерме</w:t>
      </w:r>
      <w:r>
        <w:br/>
      </w:r>
      <w:r>
        <w:rPr>
          <w:rFonts w:ascii="Times New Roman"/>
          <w:b/>
          <w:i w:val="false"/>
          <w:color w:val="000000"/>
        </w:rPr>
        <w:t>
саудада сату жөніндегі қызметті қоспағанда, алкоголь өнімін</w:t>
      </w:r>
      <w:r>
        <w:br/>
      </w:r>
      <w:r>
        <w:rPr>
          <w:rFonts w:ascii="Times New Roman"/>
          <w:b/>
          <w:i w:val="false"/>
          <w:color w:val="000000"/>
        </w:rPr>
        <w:t>
сақтауға және көтерме саудада сатуға лицензия беру, қайта</w:t>
      </w:r>
      <w:r>
        <w:br/>
      </w:r>
      <w:r>
        <w:rPr>
          <w:rFonts w:ascii="Times New Roman"/>
          <w:b/>
          <w:i w:val="false"/>
          <w:color w:val="000000"/>
        </w:rPr>
        <w:t>
ресімдеу, лицензияның телнұсқаларын беру» мемлекеттік қызмет</w:t>
      </w:r>
      <w:r>
        <w:br/>
      </w:r>
      <w:r>
        <w:rPr>
          <w:rFonts w:ascii="Times New Roman"/>
          <w:b/>
          <w:i w:val="false"/>
          <w:color w:val="000000"/>
        </w:rPr>
        <w:t xml:space="preserve">
көрсету бойынша рәсімнің (іс-қимылдың) реттілік блок - сызбасы </w:t>
      </w:r>
    </w:p>
    <w:bookmarkEnd w:id="243"/>
    <w:p>
      <w:pPr>
        <w:spacing w:after="0"/>
        <w:ind w:left="0"/>
        <w:jc w:val="both"/>
      </w:pPr>
      <w:r>
        <w:drawing>
          <wp:inline distT="0" distB="0" distL="0" distR="0">
            <wp:extent cx="8928100" cy="251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8928100" cy="2514600"/>
                    </a:xfrm>
                    <a:prstGeom prst="rect">
                      <a:avLst/>
                    </a:prstGeom>
                  </pic:spPr>
                </pic:pic>
              </a:graphicData>
            </a:graphic>
          </wp:inline>
        </w:drawing>
      </w:r>
    </w:p>
    <w:bookmarkStart w:name="z723" w:id="244"/>
    <w:p>
      <w:pPr>
        <w:spacing w:after="0"/>
        <w:ind w:left="0"/>
        <w:jc w:val="both"/>
      </w:pPr>
      <w:r>
        <w:rPr>
          <w:rFonts w:ascii="Times New Roman"/>
          <w:b w:val="false"/>
          <w:i w:val="false"/>
          <w:color w:val="000000"/>
          <w:sz w:val="28"/>
        </w:rPr>
        <w:t xml:space="preserve">
«Алкоголь өнімін өндіру аумағында      </w:t>
      </w:r>
      <w:r>
        <w:br/>
      </w:r>
      <w:r>
        <w:rPr>
          <w:rFonts w:ascii="Times New Roman"/>
          <w:b w:val="false"/>
          <w:i w:val="false"/>
          <w:color w:val="000000"/>
          <w:sz w:val="28"/>
        </w:rPr>
        <w:t xml:space="preserve">
оны сақтау және көтерме саудада сату     </w:t>
      </w:r>
      <w:r>
        <w:br/>
      </w:r>
      <w:r>
        <w:rPr>
          <w:rFonts w:ascii="Times New Roman"/>
          <w:b w:val="false"/>
          <w:i w:val="false"/>
          <w:color w:val="000000"/>
          <w:sz w:val="28"/>
        </w:rPr>
        <w:t xml:space="preserve">
жөніндегі қызметті қоспағанда, алкоголь  </w:t>
      </w:r>
      <w:r>
        <w:br/>
      </w:r>
      <w:r>
        <w:rPr>
          <w:rFonts w:ascii="Times New Roman"/>
          <w:b w:val="false"/>
          <w:i w:val="false"/>
          <w:color w:val="000000"/>
          <w:sz w:val="28"/>
        </w:rPr>
        <w:t xml:space="preserve">
өнімін сақтауға және көтерме саудада    </w:t>
      </w:r>
      <w:r>
        <w:br/>
      </w:r>
      <w:r>
        <w:rPr>
          <w:rFonts w:ascii="Times New Roman"/>
          <w:b w:val="false"/>
          <w:i w:val="false"/>
          <w:color w:val="000000"/>
          <w:sz w:val="28"/>
        </w:rPr>
        <w:t xml:space="preserve">
сатуға лицензия беру, қайта ресімдеу,   </w:t>
      </w:r>
      <w:r>
        <w:br/>
      </w:r>
      <w:r>
        <w:rPr>
          <w:rFonts w:ascii="Times New Roman"/>
          <w:b w:val="false"/>
          <w:i w:val="false"/>
          <w:color w:val="000000"/>
          <w:sz w:val="28"/>
        </w:rPr>
        <w:t>
лицензияның телнұсқаларын беру» мемлекеттік</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2-қосымша                  </w:t>
      </w:r>
    </w:p>
    <w:bookmarkEnd w:id="244"/>
    <w:bookmarkStart w:name="z724" w:id="245"/>
    <w:p>
      <w:pPr>
        <w:spacing w:after="0"/>
        <w:ind w:left="0"/>
        <w:jc w:val="left"/>
      </w:pPr>
      <w:r>
        <w:rPr>
          <w:rFonts w:ascii="Times New Roman"/>
          <w:b/>
          <w:i w:val="false"/>
          <w:color w:val="000000"/>
        </w:rPr>
        <w:t xml:space="preserve"> 
Мемлекеттік қызметті «Е-лицензиялау» МДҚ АЖ арқылы көрсету</w:t>
      </w:r>
      <w:r>
        <w:br/>
      </w:r>
      <w:r>
        <w:rPr>
          <w:rFonts w:ascii="Times New Roman"/>
          <w:b/>
          <w:i w:val="false"/>
          <w:color w:val="000000"/>
        </w:rPr>
        <w:t>
кезінде өзара функционалдық әрекет етудің диаграммасы</w:t>
      </w:r>
    </w:p>
    <w:bookmarkEnd w:id="245"/>
    <w:p>
      <w:pPr>
        <w:spacing w:after="0"/>
        <w:ind w:left="0"/>
        <w:jc w:val="both"/>
      </w:pPr>
      <w:r>
        <w:drawing>
          <wp:inline distT="0" distB="0" distL="0" distR="0">
            <wp:extent cx="8064500" cy="359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8064500" cy="3594100"/>
                    </a:xfrm>
                    <a:prstGeom prst="rect">
                      <a:avLst/>
                    </a:prstGeom>
                  </pic:spPr>
                </pic:pic>
              </a:graphicData>
            </a:graphic>
          </wp:inline>
        </w:drawing>
      </w:r>
    </w:p>
    <w:bookmarkStart w:name="z725" w:id="246"/>
    <w:p>
      <w:pPr>
        <w:spacing w:after="0"/>
        <w:ind w:left="0"/>
        <w:jc w:val="left"/>
      </w:pPr>
      <w:r>
        <w:rPr>
          <w:rFonts w:ascii="Times New Roman"/>
          <w:b/>
          <w:i w:val="false"/>
          <w:color w:val="000000"/>
        </w:rPr>
        <w:t xml:space="preserve"> 
Шартты белгілер:</w:t>
      </w:r>
    </w:p>
    <w:bookmarkEnd w:id="246"/>
    <w:p>
      <w:pPr>
        <w:spacing w:after="0"/>
        <w:ind w:left="0"/>
        <w:jc w:val="both"/>
      </w:pPr>
      <w:r>
        <w:drawing>
          <wp:inline distT="0" distB="0" distL="0" distR="0">
            <wp:extent cx="4025900" cy="486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4025900" cy="4864100"/>
                    </a:xfrm>
                    <a:prstGeom prst="rect">
                      <a:avLst/>
                    </a:prstGeom>
                  </pic:spPr>
                </pic:pic>
              </a:graphicData>
            </a:graphic>
          </wp:inline>
        </w:drawing>
      </w:r>
    </w:p>
    <w:bookmarkStart w:name="z726" w:id="247"/>
    <w:p>
      <w:pPr>
        <w:spacing w:after="0"/>
        <w:ind w:left="0"/>
        <w:jc w:val="both"/>
      </w:pPr>
      <w:r>
        <w:rPr>
          <w:rFonts w:ascii="Times New Roman"/>
          <w:b w:val="false"/>
          <w:i w:val="false"/>
          <w:color w:val="000000"/>
          <w:sz w:val="28"/>
        </w:rPr>
        <w:t xml:space="preserve">
«Алкоголь өнімін өндіру аумағында      </w:t>
      </w:r>
      <w:r>
        <w:br/>
      </w:r>
      <w:r>
        <w:rPr>
          <w:rFonts w:ascii="Times New Roman"/>
          <w:b w:val="false"/>
          <w:i w:val="false"/>
          <w:color w:val="000000"/>
          <w:sz w:val="28"/>
        </w:rPr>
        <w:t xml:space="preserve">
оны сақтау және көтерме саудада сату     </w:t>
      </w:r>
      <w:r>
        <w:br/>
      </w:r>
      <w:r>
        <w:rPr>
          <w:rFonts w:ascii="Times New Roman"/>
          <w:b w:val="false"/>
          <w:i w:val="false"/>
          <w:color w:val="000000"/>
          <w:sz w:val="28"/>
        </w:rPr>
        <w:t xml:space="preserve">
жөніндегі қызметті қоспағанда, алкоголь  </w:t>
      </w:r>
      <w:r>
        <w:br/>
      </w:r>
      <w:r>
        <w:rPr>
          <w:rFonts w:ascii="Times New Roman"/>
          <w:b w:val="false"/>
          <w:i w:val="false"/>
          <w:color w:val="000000"/>
          <w:sz w:val="28"/>
        </w:rPr>
        <w:t xml:space="preserve">
өнімін сақтауға және көтерме саудада    </w:t>
      </w:r>
      <w:r>
        <w:br/>
      </w:r>
      <w:r>
        <w:rPr>
          <w:rFonts w:ascii="Times New Roman"/>
          <w:b w:val="false"/>
          <w:i w:val="false"/>
          <w:color w:val="000000"/>
          <w:sz w:val="28"/>
        </w:rPr>
        <w:t xml:space="preserve">
сатуға лицензия беру, қайта ресімдеу,   </w:t>
      </w:r>
      <w:r>
        <w:br/>
      </w:r>
      <w:r>
        <w:rPr>
          <w:rFonts w:ascii="Times New Roman"/>
          <w:b w:val="false"/>
          <w:i w:val="false"/>
          <w:color w:val="000000"/>
          <w:sz w:val="28"/>
        </w:rPr>
        <w:t>
лицензияның телнұсқаларын беру» мемлекеттік</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3-қосымша                  </w:t>
      </w:r>
    </w:p>
    <w:bookmarkEnd w:id="247"/>
    <w:bookmarkStart w:name="z727" w:id="248"/>
    <w:p>
      <w:pPr>
        <w:spacing w:after="0"/>
        <w:ind w:left="0"/>
        <w:jc w:val="left"/>
      </w:pPr>
      <w:r>
        <w:rPr>
          <w:rFonts w:ascii="Times New Roman"/>
          <w:b/>
          <w:i w:val="false"/>
          <w:color w:val="000000"/>
        </w:rPr>
        <w:t xml:space="preserve"> 
«Алкоголь өнімін өндіру аумағында оны сақтау және көтерме</w:t>
      </w:r>
      <w:r>
        <w:br/>
      </w:r>
      <w:r>
        <w:rPr>
          <w:rFonts w:ascii="Times New Roman"/>
          <w:b/>
          <w:i w:val="false"/>
          <w:color w:val="000000"/>
        </w:rPr>
        <w:t>
саудада сату жөніндегі қызметті қоспағанда, алкоголь өнімін</w:t>
      </w:r>
      <w:r>
        <w:br/>
      </w:r>
      <w:r>
        <w:rPr>
          <w:rFonts w:ascii="Times New Roman"/>
          <w:b/>
          <w:i w:val="false"/>
          <w:color w:val="000000"/>
        </w:rPr>
        <w:t>
сақтауға және көтерме саудада сатуға лицензия беру, қайта</w:t>
      </w:r>
      <w:r>
        <w:br/>
      </w:r>
      <w:r>
        <w:rPr>
          <w:rFonts w:ascii="Times New Roman"/>
          <w:b/>
          <w:i w:val="false"/>
          <w:color w:val="000000"/>
        </w:rPr>
        <w:t>
ресімдеу, лицензияның телнұсқаларын беру» мемлекеттік қызмет</w:t>
      </w:r>
      <w:r>
        <w:br/>
      </w:r>
      <w:r>
        <w:rPr>
          <w:rFonts w:ascii="Times New Roman"/>
          <w:b/>
          <w:i w:val="false"/>
          <w:color w:val="000000"/>
        </w:rPr>
        <w:t>
көрсетудің бизнес-үдерістерінің анықтамалығы</w:t>
      </w:r>
    </w:p>
    <w:bookmarkEnd w:id="248"/>
    <w:p>
      <w:pPr>
        <w:spacing w:after="0"/>
        <w:ind w:left="0"/>
        <w:jc w:val="both"/>
      </w:pPr>
      <w:r>
        <w:drawing>
          <wp:inline distT="0" distB="0" distL="0" distR="0">
            <wp:extent cx="8851900" cy="408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8851900" cy="4089400"/>
                    </a:xfrm>
                    <a:prstGeom prst="rect">
                      <a:avLst/>
                    </a:prstGeom>
                  </pic:spPr>
                </pic:pic>
              </a:graphicData>
            </a:graphic>
          </wp:inline>
        </w:drawing>
      </w:r>
    </w:p>
    <w:p>
      <w:pPr>
        <w:spacing w:after="0"/>
        <w:ind w:left="0"/>
        <w:jc w:val="both"/>
      </w:pPr>
      <w:r>
        <w:drawing>
          <wp:inline distT="0" distB="0" distL="0" distR="0">
            <wp:extent cx="8407400" cy="231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8407400" cy="2311400"/>
                    </a:xfrm>
                    <a:prstGeom prst="rect">
                      <a:avLst/>
                    </a:prstGeom>
                  </pic:spPr>
                </pic:pic>
              </a:graphicData>
            </a:graphic>
          </wp:inline>
        </w:drawing>
      </w:r>
    </w:p>
    <w:bookmarkStart w:name="z728" w:id="249"/>
    <w:p>
      <w:pPr>
        <w:spacing w:after="0"/>
        <w:ind w:left="0"/>
        <w:jc w:val="both"/>
      </w:pPr>
      <w:r>
        <w:rPr>
          <w:rFonts w:ascii="Times New Roman"/>
          <w:b w:val="false"/>
          <w:i w:val="false"/>
          <w:color w:val="000000"/>
          <w:sz w:val="28"/>
        </w:rPr>
        <w:t xml:space="preserve">
«Алкоголь өнімін өндіру аумағында      </w:t>
      </w:r>
      <w:r>
        <w:br/>
      </w:r>
      <w:r>
        <w:rPr>
          <w:rFonts w:ascii="Times New Roman"/>
          <w:b w:val="false"/>
          <w:i w:val="false"/>
          <w:color w:val="000000"/>
          <w:sz w:val="28"/>
        </w:rPr>
        <w:t xml:space="preserve">
оны сақтау және көтерме саудада сату     </w:t>
      </w:r>
      <w:r>
        <w:br/>
      </w:r>
      <w:r>
        <w:rPr>
          <w:rFonts w:ascii="Times New Roman"/>
          <w:b w:val="false"/>
          <w:i w:val="false"/>
          <w:color w:val="000000"/>
          <w:sz w:val="28"/>
        </w:rPr>
        <w:t xml:space="preserve">
жөніндегі қызметті қоспағанда, алкоголь  </w:t>
      </w:r>
      <w:r>
        <w:br/>
      </w:r>
      <w:r>
        <w:rPr>
          <w:rFonts w:ascii="Times New Roman"/>
          <w:b w:val="false"/>
          <w:i w:val="false"/>
          <w:color w:val="000000"/>
          <w:sz w:val="28"/>
        </w:rPr>
        <w:t xml:space="preserve">
өнімін сақтауға және көтерме саудада    </w:t>
      </w:r>
      <w:r>
        <w:br/>
      </w:r>
      <w:r>
        <w:rPr>
          <w:rFonts w:ascii="Times New Roman"/>
          <w:b w:val="false"/>
          <w:i w:val="false"/>
          <w:color w:val="000000"/>
          <w:sz w:val="28"/>
        </w:rPr>
        <w:t xml:space="preserve">
сатуға лицензия беру, қайта ресімдеу,   </w:t>
      </w:r>
      <w:r>
        <w:br/>
      </w:r>
      <w:r>
        <w:rPr>
          <w:rFonts w:ascii="Times New Roman"/>
          <w:b w:val="false"/>
          <w:i w:val="false"/>
          <w:color w:val="000000"/>
          <w:sz w:val="28"/>
        </w:rPr>
        <w:t>
лицензияның телнұсқаларын беру» мемлекеттік</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4-қосымша                  </w:t>
      </w:r>
    </w:p>
    <w:bookmarkEnd w:id="249"/>
    <w:bookmarkStart w:name="z729" w:id="250"/>
    <w:p>
      <w:pPr>
        <w:spacing w:after="0"/>
        <w:ind w:left="0"/>
        <w:jc w:val="left"/>
      </w:pPr>
      <w:r>
        <w:rPr>
          <w:rFonts w:ascii="Times New Roman"/>
          <w:b/>
          <w:i w:val="false"/>
          <w:color w:val="000000"/>
        </w:rPr>
        <w:t xml:space="preserve"> 
ХҚО арқылы «Алкоголь өнімін өндіру аумағында оны сақтау және</w:t>
      </w:r>
      <w:r>
        <w:br/>
      </w:r>
      <w:r>
        <w:rPr>
          <w:rFonts w:ascii="Times New Roman"/>
          <w:b/>
          <w:i w:val="false"/>
          <w:color w:val="000000"/>
        </w:rPr>
        <w:t>
көтерме саудада сату жөніндегі қызметті қоспағанда, алкоголь</w:t>
      </w:r>
      <w:r>
        <w:br/>
      </w:r>
      <w:r>
        <w:rPr>
          <w:rFonts w:ascii="Times New Roman"/>
          <w:b/>
          <w:i w:val="false"/>
          <w:color w:val="000000"/>
        </w:rPr>
        <w:t>
өнімін сақтауға және көтерме саудада сатуға лицензия беру,</w:t>
      </w:r>
      <w:r>
        <w:br/>
      </w:r>
      <w:r>
        <w:rPr>
          <w:rFonts w:ascii="Times New Roman"/>
          <w:b/>
          <w:i w:val="false"/>
          <w:color w:val="000000"/>
        </w:rPr>
        <w:t>
қайта ресімдеу, лицензияның телнұсқаларын беру» мемлекеттік</w:t>
      </w:r>
      <w:r>
        <w:br/>
      </w:r>
      <w:r>
        <w:rPr>
          <w:rFonts w:ascii="Times New Roman"/>
          <w:b/>
          <w:i w:val="false"/>
          <w:color w:val="000000"/>
        </w:rPr>
        <w:t>
қызмет көрсетудің бизнес-үдерістерінің анықтамалығы</w:t>
      </w:r>
    </w:p>
    <w:bookmarkEnd w:id="250"/>
    <w:p>
      <w:pPr>
        <w:spacing w:after="0"/>
        <w:ind w:left="0"/>
        <w:jc w:val="both"/>
      </w:pPr>
      <w:r>
        <w:drawing>
          <wp:inline distT="0" distB="0" distL="0" distR="0">
            <wp:extent cx="8902700" cy="392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8902700" cy="3924300"/>
                    </a:xfrm>
                    <a:prstGeom prst="rect">
                      <a:avLst/>
                    </a:prstGeom>
                  </pic:spPr>
                </pic:pic>
              </a:graphicData>
            </a:graphic>
          </wp:inline>
        </w:drawing>
      </w:r>
    </w:p>
    <w:p>
      <w:pPr>
        <w:spacing w:after="0"/>
        <w:ind w:left="0"/>
        <w:jc w:val="both"/>
      </w:pPr>
      <w:r>
        <w:drawing>
          <wp:inline distT="0" distB="0" distL="0" distR="0">
            <wp:extent cx="8407400" cy="231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8407400" cy="2311400"/>
                    </a:xfrm>
                    <a:prstGeom prst="rect">
                      <a:avLst/>
                    </a:prstGeom>
                  </pic:spPr>
                </pic:pic>
              </a:graphicData>
            </a:graphic>
          </wp:inline>
        </w:drawing>
      </w:r>
    </w:p>
    <w:bookmarkStart w:name="z730" w:id="251"/>
    <w:p>
      <w:pPr>
        <w:spacing w:after="0"/>
        <w:ind w:left="0"/>
        <w:jc w:val="both"/>
      </w:pPr>
      <w:r>
        <w:rPr>
          <w:rFonts w:ascii="Times New Roman"/>
          <w:b w:val="false"/>
          <w:i w:val="false"/>
          <w:color w:val="000000"/>
          <w:sz w:val="28"/>
        </w:rPr>
        <w:t xml:space="preserve">
«Алкоголь өнімін өндіру аумағында      </w:t>
      </w:r>
      <w:r>
        <w:br/>
      </w:r>
      <w:r>
        <w:rPr>
          <w:rFonts w:ascii="Times New Roman"/>
          <w:b w:val="false"/>
          <w:i w:val="false"/>
          <w:color w:val="000000"/>
          <w:sz w:val="28"/>
        </w:rPr>
        <w:t xml:space="preserve">
оны сақтау және көтерме саудада сату     </w:t>
      </w:r>
      <w:r>
        <w:br/>
      </w:r>
      <w:r>
        <w:rPr>
          <w:rFonts w:ascii="Times New Roman"/>
          <w:b w:val="false"/>
          <w:i w:val="false"/>
          <w:color w:val="000000"/>
          <w:sz w:val="28"/>
        </w:rPr>
        <w:t xml:space="preserve">
жөніндегі қызметті қоспағанда, алкоголь  </w:t>
      </w:r>
      <w:r>
        <w:br/>
      </w:r>
      <w:r>
        <w:rPr>
          <w:rFonts w:ascii="Times New Roman"/>
          <w:b w:val="false"/>
          <w:i w:val="false"/>
          <w:color w:val="000000"/>
          <w:sz w:val="28"/>
        </w:rPr>
        <w:t xml:space="preserve">
өнімін сақтауға және көтерме саудада    </w:t>
      </w:r>
      <w:r>
        <w:br/>
      </w:r>
      <w:r>
        <w:rPr>
          <w:rFonts w:ascii="Times New Roman"/>
          <w:b w:val="false"/>
          <w:i w:val="false"/>
          <w:color w:val="000000"/>
          <w:sz w:val="28"/>
        </w:rPr>
        <w:t xml:space="preserve">
сатуға лицензия беру, қайта ресімдеу,   </w:t>
      </w:r>
      <w:r>
        <w:br/>
      </w:r>
      <w:r>
        <w:rPr>
          <w:rFonts w:ascii="Times New Roman"/>
          <w:b w:val="false"/>
          <w:i w:val="false"/>
          <w:color w:val="000000"/>
          <w:sz w:val="28"/>
        </w:rPr>
        <w:t>
лицензияның телнұсқаларын беру» мемлекеттік</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5-қосымша                  </w:t>
      </w:r>
    </w:p>
    <w:bookmarkEnd w:id="251"/>
    <w:p>
      <w:pPr>
        <w:spacing w:after="0"/>
        <w:ind w:left="0"/>
        <w:jc w:val="left"/>
      </w:pPr>
      <w:r>
        <w:rPr>
          <w:rFonts w:ascii="Times New Roman"/>
          <w:b/>
          <w:i w:val="false"/>
          <w:color w:val="000000"/>
        </w:rPr>
        <w:t xml:space="preserve"> «Е-лицензиялау» МДҚ АЖ арқылы «Алкоголь өнімін өндіру аумағында</w:t>
      </w:r>
      <w:r>
        <w:br/>
      </w:r>
      <w:r>
        <w:rPr>
          <w:rFonts w:ascii="Times New Roman"/>
          <w:b/>
          <w:i w:val="false"/>
          <w:color w:val="000000"/>
        </w:rPr>
        <w:t>
оны сақтау және көтерме саудада сату жөніндегі қызметті</w:t>
      </w:r>
      <w:r>
        <w:br/>
      </w:r>
      <w:r>
        <w:rPr>
          <w:rFonts w:ascii="Times New Roman"/>
          <w:b/>
          <w:i w:val="false"/>
          <w:color w:val="000000"/>
        </w:rPr>
        <w:t>
қоспағанда, алкоголь өнімін сақтауға және көтерме саудада</w:t>
      </w:r>
      <w:r>
        <w:br/>
      </w:r>
      <w:r>
        <w:rPr>
          <w:rFonts w:ascii="Times New Roman"/>
          <w:b/>
          <w:i w:val="false"/>
          <w:color w:val="000000"/>
        </w:rPr>
        <w:t>
сатуға лицензия беру, қайта ресімдеу, лицензияның телнұсқаларын</w:t>
      </w:r>
      <w:r>
        <w:br/>
      </w:r>
      <w:r>
        <w:rPr>
          <w:rFonts w:ascii="Times New Roman"/>
          <w:b/>
          <w:i w:val="false"/>
          <w:color w:val="000000"/>
        </w:rPr>
        <w:t>
беру» мемлекеттік қызмет көрсетудің бизнес-үдерістерінің</w:t>
      </w:r>
      <w:r>
        <w:br/>
      </w:r>
      <w:r>
        <w:rPr>
          <w:rFonts w:ascii="Times New Roman"/>
          <w:b/>
          <w:i w:val="false"/>
          <w:color w:val="000000"/>
        </w:rPr>
        <w:t>
анықтамалығы</w:t>
      </w:r>
    </w:p>
    <w:p>
      <w:pPr>
        <w:spacing w:after="0"/>
        <w:ind w:left="0"/>
        <w:jc w:val="both"/>
      </w:pPr>
      <w:r>
        <w:drawing>
          <wp:inline distT="0" distB="0" distL="0" distR="0">
            <wp:extent cx="8801100" cy="411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8801100" cy="4114800"/>
                    </a:xfrm>
                    <a:prstGeom prst="rect">
                      <a:avLst/>
                    </a:prstGeom>
                  </pic:spPr>
                </pic:pic>
              </a:graphicData>
            </a:graphic>
          </wp:inline>
        </w:drawing>
      </w:r>
    </w:p>
    <w:p>
      <w:pPr>
        <w:spacing w:after="0"/>
        <w:ind w:left="0"/>
        <w:jc w:val="both"/>
      </w:pPr>
      <w:r>
        <w:drawing>
          <wp:inline distT="0" distB="0" distL="0" distR="0">
            <wp:extent cx="8407400" cy="231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8407400" cy="2311400"/>
                    </a:xfrm>
                    <a:prstGeom prst="rect">
                      <a:avLst/>
                    </a:prstGeom>
                  </pic:spPr>
                </pic:pic>
              </a:graphicData>
            </a:graphic>
          </wp:inline>
        </w:drawing>
      </w:r>
    </w:p>
    <w:bookmarkStart w:name="z731" w:id="252"/>
    <w:p>
      <w:pPr>
        <w:spacing w:after="0"/>
        <w:ind w:left="0"/>
        <w:jc w:val="both"/>
      </w:pP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Премьер-Министрінің Орынбасары –</w:t>
      </w:r>
      <w:r>
        <w:br/>
      </w: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xml:space="preserve">
Қаржы министрінің       </w:t>
      </w:r>
      <w:r>
        <w:br/>
      </w:r>
      <w:r>
        <w:rPr>
          <w:rFonts w:ascii="Times New Roman"/>
          <w:b w:val="false"/>
          <w:i w:val="false"/>
          <w:color w:val="000000"/>
          <w:sz w:val="28"/>
        </w:rPr>
        <w:t xml:space="preserve">
2014 жылғы «2» шілдедегі    </w:t>
      </w:r>
      <w:r>
        <w:br/>
      </w:r>
      <w:r>
        <w:rPr>
          <w:rFonts w:ascii="Times New Roman"/>
          <w:b w:val="false"/>
          <w:i w:val="false"/>
          <w:color w:val="000000"/>
          <w:sz w:val="28"/>
        </w:rPr>
        <w:t xml:space="preserve">
№ 298 бұйрығына       </w:t>
      </w:r>
      <w:r>
        <w:br/>
      </w:r>
      <w:r>
        <w:rPr>
          <w:rFonts w:ascii="Times New Roman"/>
          <w:b w:val="false"/>
          <w:i w:val="false"/>
          <w:color w:val="000000"/>
          <w:sz w:val="28"/>
        </w:rPr>
        <w:t xml:space="preserve">
13-қосымша          </w:t>
      </w:r>
    </w:p>
    <w:bookmarkEnd w:id="252"/>
    <w:bookmarkStart w:name="z732" w:id="253"/>
    <w:p>
      <w:pPr>
        <w:spacing w:after="0"/>
        <w:ind w:left="0"/>
        <w:jc w:val="left"/>
      </w:pPr>
      <w:r>
        <w:rPr>
          <w:rFonts w:ascii="Times New Roman"/>
          <w:b/>
          <w:i w:val="false"/>
          <w:color w:val="000000"/>
        </w:rPr>
        <w:t xml:space="preserve"> 
«Алкоголь өнімін өндіру аумағында оны сақтау және бөлшек</w:t>
      </w:r>
      <w:r>
        <w:br/>
      </w:r>
      <w:r>
        <w:rPr>
          <w:rFonts w:ascii="Times New Roman"/>
          <w:b/>
          <w:i w:val="false"/>
          <w:color w:val="000000"/>
        </w:rPr>
        <w:t>
саудада сату жөніндегі қызметті қоспағанда, алкоголь өнімін</w:t>
      </w:r>
      <w:r>
        <w:br/>
      </w:r>
      <w:r>
        <w:rPr>
          <w:rFonts w:ascii="Times New Roman"/>
          <w:b/>
          <w:i w:val="false"/>
          <w:color w:val="000000"/>
        </w:rPr>
        <w:t>
сақтауға және бөлшек саудада сатуға лицензия беру, қайта</w:t>
      </w:r>
      <w:r>
        <w:br/>
      </w:r>
      <w:r>
        <w:rPr>
          <w:rFonts w:ascii="Times New Roman"/>
          <w:b/>
          <w:i w:val="false"/>
          <w:color w:val="000000"/>
        </w:rPr>
        <w:t>
ресімдеу, лицензияның телнұсқаларын беру» мемлекеттік</w:t>
      </w:r>
      <w:r>
        <w:br/>
      </w:r>
      <w:r>
        <w:rPr>
          <w:rFonts w:ascii="Times New Roman"/>
          <w:b/>
          <w:i w:val="false"/>
          <w:color w:val="000000"/>
        </w:rPr>
        <w:t>
көрсетілетін қызмет регламенті</w:t>
      </w:r>
    </w:p>
    <w:bookmarkEnd w:id="253"/>
    <w:bookmarkStart w:name="z733" w:id="254"/>
    <w:p>
      <w:pPr>
        <w:spacing w:after="0"/>
        <w:ind w:left="0"/>
        <w:jc w:val="left"/>
      </w:pPr>
      <w:r>
        <w:rPr>
          <w:rFonts w:ascii="Times New Roman"/>
          <w:b/>
          <w:i w:val="false"/>
          <w:color w:val="000000"/>
        </w:rPr>
        <w:t xml:space="preserve"> 
1. Жалпы ережелер</w:t>
      </w:r>
    </w:p>
    <w:bookmarkEnd w:id="254"/>
    <w:bookmarkStart w:name="z734" w:id="255"/>
    <w:p>
      <w:pPr>
        <w:spacing w:after="0"/>
        <w:ind w:left="0"/>
        <w:jc w:val="both"/>
      </w:pPr>
      <w:r>
        <w:rPr>
          <w:rFonts w:ascii="Times New Roman"/>
          <w:b w:val="false"/>
          <w:i w:val="false"/>
          <w:color w:val="000000"/>
          <w:sz w:val="28"/>
        </w:rPr>
        <w:t>
      1. «Алкоголь өнімін өндіру аумағында оны сақтау және бөлшек саудада сату жөніндегі қызметті қоспағанда, алкоголь өнімін сақтауға және бөлшек саудада сатуға лицензия беру, қайта ресімдеу, лицензияның телнұсқаларын беру» мемлекеттік көрсетілетін қызметін (бұдан әрі – мемлекеттік көрсетілетін қызмет) Қазақстан Республикасы Қаржы министрлігінің Салық комитеті (бұдан әрі – көрсетілетін қызметті беруші) халыққа қызмет көрсету орталықтары (бұдан әрі – ХҚО), сондай-ақ «электрондық үкімет» веб-порталы (бұдан әрі – ЭҮП) арқылы көрсетеді.</w:t>
      </w:r>
      <w:r>
        <w:br/>
      </w:r>
      <w:r>
        <w:rPr>
          <w:rFonts w:ascii="Times New Roman"/>
          <w:b w:val="false"/>
          <w:i w:val="false"/>
          <w:color w:val="000000"/>
          <w:sz w:val="28"/>
        </w:rPr>
        <w:t>
</w:t>
      </w:r>
      <w:r>
        <w:rPr>
          <w:rFonts w:ascii="Times New Roman"/>
          <w:b w:val="false"/>
          <w:i w:val="false"/>
          <w:color w:val="000000"/>
          <w:sz w:val="28"/>
        </w:rPr>
        <w:t>
      2. Мемлекеттік қызметті көрсету нысаны: электронды (ішінара автоматтандырылған) және (немесе) қағаз түрінде.</w:t>
      </w:r>
      <w:r>
        <w:br/>
      </w:r>
      <w:r>
        <w:rPr>
          <w:rFonts w:ascii="Times New Roman"/>
          <w:b w:val="false"/>
          <w:i w:val="false"/>
          <w:color w:val="000000"/>
          <w:sz w:val="28"/>
        </w:rPr>
        <w:t>
</w:t>
      </w:r>
      <w:r>
        <w:rPr>
          <w:rFonts w:ascii="Times New Roman"/>
          <w:b w:val="false"/>
          <w:i w:val="false"/>
          <w:color w:val="000000"/>
          <w:sz w:val="28"/>
        </w:rPr>
        <w:t>
      3. Мемлекеттік қызметті көрсету нәтижесі:</w:t>
      </w:r>
      <w:r>
        <w:br/>
      </w:r>
      <w:r>
        <w:rPr>
          <w:rFonts w:ascii="Times New Roman"/>
          <w:b w:val="false"/>
          <w:i w:val="false"/>
          <w:color w:val="000000"/>
          <w:sz w:val="28"/>
        </w:rPr>
        <w:t>
</w:t>
      </w:r>
      <w:r>
        <w:rPr>
          <w:rFonts w:ascii="Times New Roman"/>
          <w:b w:val="false"/>
          <w:i w:val="false"/>
          <w:color w:val="000000"/>
          <w:sz w:val="28"/>
        </w:rPr>
        <w:t>
      1) лицензия;</w:t>
      </w:r>
      <w:r>
        <w:br/>
      </w:r>
      <w:r>
        <w:rPr>
          <w:rFonts w:ascii="Times New Roman"/>
          <w:b w:val="false"/>
          <w:i w:val="false"/>
          <w:color w:val="000000"/>
          <w:sz w:val="28"/>
        </w:rPr>
        <w:t>
</w:t>
      </w:r>
      <w:r>
        <w:rPr>
          <w:rFonts w:ascii="Times New Roman"/>
          <w:b w:val="false"/>
          <w:i w:val="false"/>
          <w:color w:val="000000"/>
          <w:sz w:val="28"/>
        </w:rPr>
        <w:t>
      2) қайта ресімделген лицензия;</w:t>
      </w:r>
      <w:r>
        <w:br/>
      </w:r>
      <w:r>
        <w:rPr>
          <w:rFonts w:ascii="Times New Roman"/>
          <w:b w:val="false"/>
          <w:i w:val="false"/>
          <w:color w:val="000000"/>
          <w:sz w:val="28"/>
        </w:rPr>
        <w:t>
</w:t>
      </w:r>
      <w:r>
        <w:rPr>
          <w:rFonts w:ascii="Times New Roman"/>
          <w:b w:val="false"/>
          <w:i w:val="false"/>
          <w:color w:val="000000"/>
          <w:sz w:val="28"/>
        </w:rPr>
        <w:t>
      3) лицензияның телнұсқасы;</w:t>
      </w:r>
      <w:r>
        <w:br/>
      </w:r>
      <w:r>
        <w:rPr>
          <w:rFonts w:ascii="Times New Roman"/>
          <w:b w:val="false"/>
          <w:i w:val="false"/>
          <w:color w:val="000000"/>
          <w:sz w:val="28"/>
        </w:rPr>
        <w:t>
</w:t>
      </w:r>
      <w:r>
        <w:rPr>
          <w:rFonts w:ascii="Times New Roman"/>
          <w:b w:val="false"/>
          <w:i w:val="false"/>
          <w:color w:val="000000"/>
          <w:sz w:val="28"/>
        </w:rPr>
        <w:t>
      4) Қазақстан Республикасы Үкіметінің 2014 жылғы 5 наурыздағы № 200 қаулысымен бекітілген «Алкоголь өнімін өндіру аумағында оны сақтау және бөлшек саудада сату жөніндегі қызметті қоспағанда, алкоголь өнімін сақтауға және бөлшек саудада сатуға лицензия беру, қайта ресімдеу, лицензияның телнұсқаларын беру»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негіздемелер бойынша көрсетілетін қызметті берушінің уәкілетті адамының электрондық цифрлық қолтаңбасымен (бұдан әрі - ЭЦҚ) куәландырылған мемлекеттік қызметті көрсетуден бас тарту туралы электрондық құжат нысанындағы уәжделенген жауабы болып табылады.</w:t>
      </w:r>
      <w:r>
        <w:br/>
      </w:r>
      <w:r>
        <w:rPr>
          <w:rFonts w:ascii="Times New Roman"/>
          <w:b w:val="false"/>
          <w:i w:val="false"/>
          <w:color w:val="000000"/>
          <w:sz w:val="28"/>
        </w:rPr>
        <w:t>
</w:t>
      </w:r>
      <w:r>
        <w:rPr>
          <w:rFonts w:ascii="Times New Roman"/>
          <w:b w:val="false"/>
          <w:i w:val="false"/>
          <w:color w:val="000000"/>
          <w:sz w:val="28"/>
        </w:rPr>
        <w:t>
      Мемлекеттік қызметті көрсету нәтижесін беру нысаны: электрондық және (немесе) қағаз түрінде.</w:t>
      </w:r>
    </w:p>
    <w:bookmarkEnd w:id="255"/>
    <w:bookmarkStart w:name="z742" w:id="256"/>
    <w:p>
      <w:pPr>
        <w:spacing w:after="0"/>
        <w:ind w:left="0"/>
        <w:jc w:val="left"/>
      </w:pPr>
      <w:r>
        <w:rPr>
          <w:rFonts w:ascii="Times New Roman"/>
          <w:b/>
          <w:i w:val="false"/>
          <w:color w:val="000000"/>
        </w:rPr>
        <w:t xml:space="preserve"> 
2. Мемлекеттік қызметті көрсету үдерісінде қызметті берушінің</w:t>
      </w:r>
      <w:r>
        <w:br/>
      </w:r>
      <w:r>
        <w:rPr>
          <w:rFonts w:ascii="Times New Roman"/>
          <w:b/>
          <w:i w:val="false"/>
          <w:color w:val="000000"/>
        </w:rPr>
        <w:t>
құрылымдық бөлімшелерінің (қызметкерлерінің)</w:t>
      </w:r>
      <w:r>
        <w:br/>
      </w:r>
      <w:r>
        <w:rPr>
          <w:rFonts w:ascii="Times New Roman"/>
          <w:b/>
          <w:i w:val="false"/>
          <w:color w:val="000000"/>
        </w:rPr>
        <w:t>
іс-қимылы тәртібі</w:t>
      </w:r>
    </w:p>
    <w:bookmarkEnd w:id="256"/>
    <w:bookmarkStart w:name="z743" w:id="257"/>
    <w:p>
      <w:pPr>
        <w:spacing w:after="0"/>
        <w:ind w:left="0"/>
        <w:jc w:val="both"/>
      </w:pPr>
      <w:r>
        <w:rPr>
          <w:rFonts w:ascii="Times New Roman"/>
          <w:b w:val="false"/>
          <w:i w:val="false"/>
          <w:color w:val="000000"/>
          <w:sz w:val="28"/>
        </w:rPr>
        <w:t>
      4. Мемлекеттік қызметті көрсету бойынша рәсімдерді (іс-қимылдарды) бастау үшін негіздеме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көрсетілетін қызметті алушының ұсынуы болып табылады.</w:t>
      </w:r>
      <w:r>
        <w:br/>
      </w:r>
      <w:r>
        <w:rPr>
          <w:rFonts w:ascii="Times New Roman"/>
          <w:b w:val="false"/>
          <w:i w:val="false"/>
          <w:color w:val="000000"/>
          <w:sz w:val="28"/>
        </w:rPr>
        <w:t>
</w:t>
      </w:r>
      <w:r>
        <w:rPr>
          <w:rFonts w:ascii="Times New Roman"/>
          <w:b w:val="false"/>
          <w:i w:val="false"/>
          <w:color w:val="000000"/>
          <w:sz w:val="28"/>
        </w:rPr>
        <w:t>
      5. Мемлекеттік қызметті көрсету үдерісіндегі рәсімдер (іс-қимылдар):</w:t>
      </w:r>
      <w:r>
        <w:br/>
      </w:r>
      <w:r>
        <w:rPr>
          <w:rFonts w:ascii="Times New Roman"/>
          <w:b w:val="false"/>
          <w:i w:val="false"/>
          <w:color w:val="000000"/>
          <w:sz w:val="28"/>
        </w:rPr>
        <w:t>
</w:t>
      </w:r>
      <w:r>
        <w:rPr>
          <w:rFonts w:ascii="Times New Roman"/>
          <w:b w:val="false"/>
          <w:i w:val="false"/>
          <w:color w:val="000000"/>
          <w:sz w:val="28"/>
        </w:rPr>
        <w:t>
      1) көрсетілетін қызметті берушінің іс жүргізуге жауапты қызметкері:</w:t>
      </w:r>
      <w:r>
        <w:br/>
      </w:r>
      <w:r>
        <w:rPr>
          <w:rFonts w:ascii="Times New Roman"/>
          <w:b w:val="false"/>
          <w:i w:val="false"/>
          <w:color w:val="000000"/>
          <w:sz w:val="28"/>
        </w:rPr>
        <w:t>
      көрсетілетін қызметті алушы ұсынған құжаттар тізімдемесін қабылдайды, тексереді, бірыңғай электрондық құжат айналымы жүйесінде (бұдан әрі - БЭҚАЖ) құжаттарды тіркейді - 10 минут;</w:t>
      </w:r>
      <w:r>
        <w:br/>
      </w:r>
      <w:r>
        <w:rPr>
          <w:rFonts w:ascii="Times New Roman"/>
          <w:b w:val="false"/>
          <w:i w:val="false"/>
          <w:color w:val="000000"/>
          <w:sz w:val="28"/>
        </w:rPr>
        <w:t>
      салық өтінішінің екінші данасында ақпараттық жүйе берген құжаттың кіріс нөмірін, өзінің тегін, аты - жөнін көрсетеді және оған қол қояды – 3 минут;</w:t>
      </w:r>
      <w:r>
        <w:br/>
      </w:r>
      <w:r>
        <w:rPr>
          <w:rFonts w:ascii="Times New Roman"/>
          <w:b w:val="false"/>
          <w:i w:val="false"/>
          <w:color w:val="000000"/>
          <w:sz w:val="28"/>
        </w:rPr>
        <w:t>
      көрсетілетін қызмет алушыға құжаттарды қабылдап алу күні туралы белгімен тізілімдеменің көшірмесін береді - 2 минут;</w:t>
      </w:r>
      <w:r>
        <w:br/>
      </w:r>
      <w:r>
        <w:rPr>
          <w:rFonts w:ascii="Times New Roman"/>
          <w:b w:val="false"/>
          <w:i w:val="false"/>
          <w:color w:val="000000"/>
          <w:sz w:val="28"/>
        </w:rPr>
        <w:t>
</w:t>
      </w:r>
      <w:r>
        <w:rPr>
          <w:rFonts w:ascii="Times New Roman"/>
          <w:b w:val="false"/>
          <w:i w:val="false"/>
          <w:color w:val="000000"/>
          <w:sz w:val="28"/>
        </w:rPr>
        <w:t>
      көрсетілетін қызметті берушінің жауапты бөлімшесінің басшысына береді – 5 минут;</w:t>
      </w:r>
      <w:r>
        <w:br/>
      </w:r>
      <w:r>
        <w:rPr>
          <w:rFonts w:ascii="Times New Roman"/>
          <w:b w:val="false"/>
          <w:i w:val="false"/>
          <w:color w:val="000000"/>
          <w:sz w:val="28"/>
        </w:rPr>
        <w:t>
</w:t>
      </w:r>
      <w:r>
        <w:rPr>
          <w:rFonts w:ascii="Times New Roman"/>
          <w:b w:val="false"/>
          <w:i w:val="false"/>
          <w:color w:val="000000"/>
          <w:sz w:val="28"/>
        </w:rPr>
        <w:t>
      2) көрсетілетін қызметті берушінің жауапты бөлімшенің басшысы құжаттарды қарайды және бұрыштама қойып оны мемлекеттік көрсетілетін қызметті көрсетуге жауапты қызметкерге береді – 3 сағат;</w:t>
      </w:r>
      <w:r>
        <w:br/>
      </w:r>
      <w:r>
        <w:rPr>
          <w:rFonts w:ascii="Times New Roman"/>
          <w:b w:val="false"/>
          <w:i w:val="false"/>
          <w:color w:val="000000"/>
          <w:sz w:val="28"/>
        </w:rPr>
        <w:t>
</w:t>
      </w:r>
      <w:r>
        <w:rPr>
          <w:rFonts w:ascii="Times New Roman"/>
          <w:b w:val="false"/>
          <w:i w:val="false"/>
          <w:color w:val="000000"/>
          <w:sz w:val="28"/>
        </w:rPr>
        <w:t>
      3) көрсетілетін қызметті берушінің мемлекеттік көрсетілетін қызмет көрсетуге жауапты қызметкері:</w:t>
      </w:r>
      <w:r>
        <w:br/>
      </w:r>
      <w:r>
        <w:rPr>
          <w:rFonts w:ascii="Times New Roman"/>
          <w:b w:val="false"/>
          <w:i w:val="false"/>
          <w:color w:val="000000"/>
          <w:sz w:val="28"/>
        </w:rPr>
        <w:t>
      ұсынылған құжаттардың толықтығын тексереді, өтініш беруші тапсырған құжаттардың толық болмау фактісі белгіленген жағдайда көрсетілетін қызметті алушының өтінішін одан әрі қараудан бас тарту туралы уәжделген жазбаша жауап береді – 2 жұмыс күні;</w:t>
      </w:r>
      <w:r>
        <w:br/>
      </w:r>
      <w:r>
        <w:rPr>
          <w:rFonts w:ascii="Times New Roman"/>
          <w:b w:val="false"/>
          <w:i w:val="false"/>
          <w:color w:val="000000"/>
          <w:sz w:val="28"/>
        </w:rPr>
        <w:t>
      лицензия береді, қайта ресімдейді не лицензияны беруден бас тарту себебі туралы уәжделген жауап береді – 15 жұмыс күнінен кешіктірмей;</w:t>
      </w:r>
      <w:r>
        <w:br/>
      </w:r>
      <w:r>
        <w:rPr>
          <w:rFonts w:ascii="Times New Roman"/>
          <w:b w:val="false"/>
          <w:i w:val="false"/>
          <w:color w:val="000000"/>
          <w:sz w:val="28"/>
        </w:rPr>
        <w:t>
      жаңа нөмiр бере отырып және жоғарғы оң жақ бұрышында «Телнұсқа» деген жазуы бар лицензияның телнұсқасын береді - 2 жұмыс күнi.</w:t>
      </w:r>
      <w:r>
        <w:br/>
      </w:r>
      <w:r>
        <w:rPr>
          <w:rFonts w:ascii="Times New Roman"/>
          <w:b w:val="false"/>
          <w:i w:val="false"/>
          <w:color w:val="000000"/>
          <w:sz w:val="28"/>
        </w:rPr>
        <w:t>
</w:t>
      </w:r>
      <w:r>
        <w:rPr>
          <w:rFonts w:ascii="Times New Roman"/>
          <w:b w:val="false"/>
          <w:i w:val="false"/>
          <w:color w:val="000000"/>
          <w:sz w:val="28"/>
        </w:rPr>
        <w:t>
      6. Мемлекеттік қызмет көрсету рәсімін (іс-әрекет) көрсетудің келесі үдерісінің басталу негізі кеңсеге бұрын келіп түскен және тіркелген күні кіріс құжаттарын қызметті берушінің жауапты бөлімшесіне орындауға жіберу болып табылады.</w:t>
      </w:r>
    </w:p>
    <w:bookmarkEnd w:id="257"/>
    <w:bookmarkStart w:name="z750" w:id="258"/>
    <w:p>
      <w:pPr>
        <w:spacing w:after="0"/>
        <w:ind w:left="0"/>
        <w:jc w:val="left"/>
      </w:pPr>
      <w:r>
        <w:rPr>
          <w:rFonts w:ascii="Times New Roman"/>
          <w:b/>
          <w:i w:val="false"/>
          <w:color w:val="000000"/>
        </w:rPr>
        <w:t xml:space="preserve"> 
3. Мемлекеттік қызметті көрсету үдерісінде қызметті берушінің</w:t>
      </w:r>
      <w:r>
        <w:br/>
      </w:r>
      <w:r>
        <w:rPr>
          <w:rFonts w:ascii="Times New Roman"/>
          <w:b/>
          <w:i w:val="false"/>
          <w:color w:val="000000"/>
        </w:rPr>
        <w:t>
құрылымдық бөлімшелерінің (қызметкерлерінің)</w:t>
      </w:r>
      <w:r>
        <w:br/>
      </w:r>
      <w:r>
        <w:rPr>
          <w:rFonts w:ascii="Times New Roman"/>
          <w:b/>
          <w:i w:val="false"/>
          <w:color w:val="000000"/>
        </w:rPr>
        <w:t>
өзара іс-қимылы тәртібі</w:t>
      </w:r>
    </w:p>
    <w:bookmarkEnd w:id="258"/>
    <w:bookmarkStart w:name="z751" w:id="259"/>
    <w:p>
      <w:pPr>
        <w:spacing w:after="0"/>
        <w:ind w:left="0"/>
        <w:jc w:val="both"/>
      </w:pPr>
      <w:r>
        <w:rPr>
          <w:rFonts w:ascii="Times New Roman"/>
          <w:b w:val="false"/>
          <w:i w:val="false"/>
          <w:color w:val="000000"/>
          <w:sz w:val="28"/>
        </w:rPr>
        <w:t>
      7. Мемлекеттік қызметті көрсету үдерісінде көрсетілетін қызметті берушінің қызметкерлері қатысады.</w:t>
      </w:r>
      <w:r>
        <w:br/>
      </w:r>
      <w:r>
        <w:rPr>
          <w:rFonts w:ascii="Times New Roman"/>
          <w:b w:val="false"/>
          <w:i w:val="false"/>
          <w:color w:val="000000"/>
          <w:sz w:val="28"/>
        </w:rPr>
        <w:t>
</w:t>
      </w:r>
      <w:r>
        <w:rPr>
          <w:rFonts w:ascii="Times New Roman"/>
          <w:b w:val="false"/>
          <w:i w:val="false"/>
          <w:color w:val="000000"/>
          <w:sz w:val="28"/>
        </w:rPr>
        <w:t>
      8. Көрсетілетін қызметті берушінің іс жүргізуге жауапты қызметкері қызметті алушы ұсынған құжаттарды қабылдайды және тіркейді - 20 минут;</w:t>
      </w:r>
      <w:r>
        <w:br/>
      </w:r>
      <w:r>
        <w:rPr>
          <w:rFonts w:ascii="Times New Roman"/>
          <w:b w:val="false"/>
          <w:i w:val="false"/>
          <w:color w:val="000000"/>
          <w:sz w:val="28"/>
        </w:rPr>
        <w:t>
</w:t>
      </w:r>
      <w:r>
        <w:rPr>
          <w:rFonts w:ascii="Times New Roman"/>
          <w:b w:val="false"/>
          <w:i w:val="false"/>
          <w:color w:val="000000"/>
          <w:sz w:val="28"/>
        </w:rPr>
        <w:t>
      9. Көрсетілетін қызметті берушінің іс жүргізуге жауапты қызметкері осы Мемлекеттік көрсетілетін қызмет регламентінің 6-қосымшасында көрсетілген тәртіпте көрсетілетін қызметті берушінің мемлекеттік қызмет көрсетуге жауапты қызметкеріне құжаттарды береді.</w:t>
      </w:r>
      <w:r>
        <w:br/>
      </w:r>
      <w:r>
        <w:rPr>
          <w:rFonts w:ascii="Times New Roman"/>
          <w:b w:val="false"/>
          <w:i w:val="false"/>
          <w:color w:val="000000"/>
          <w:sz w:val="28"/>
        </w:rPr>
        <w:t>
</w:t>
      </w:r>
      <w:r>
        <w:rPr>
          <w:rFonts w:ascii="Times New Roman"/>
          <w:b w:val="false"/>
          <w:i w:val="false"/>
          <w:color w:val="000000"/>
          <w:sz w:val="28"/>
        </w:rPr>
        <w:t>
      10. Көрсетілетін қызметті берушінің мемлекеттік қызмет көрсетуге жауапты қызметкері:</w:t>
      </w:r>
      <w:r>
        <w:br/>
      </w:r>
      <w:r>
        <w:rPr>
          <w:rFonts w:ascii="Times New Roman"/>
          <w:b w:val="false"/>
          <w:i w:val="false"/>
          <w:color w:val="000000"/>
          <w:sz w:val="28"/>
        </w:rPr>
        <w:t>
      ұсынылған құжаттардың толықтығын тексереді, өтініш беруші тапсырған құжаттардың толық болмау фактісі белгіленген жағдайда көрсетілетін қызметті алушының өтінішін одан әрі қараудан бас тарту туралы уәжделген жазбаша жауап береді – 2 жұмыс күні;</w:t>
      </w:r>
      <w:r>
        <w:br/>
      </w:r>
      <w:r>
        <w:rPr>
          <w:rFonts w:ascii="Times New Roman"/>
          <w:b w:val="false"/>
          <w:i w:val="false"/>
          <w:color w:val="000000"/>
          <w:sz w:val="28"/>
        </w:rPr>
        <w:t>
      лицензия береді, қайта ресімдейді не лицензияны беруден бас тарту себебі туралы уәжделген жауап береді – 15 жұмыс күнінен кешіктірмей;</w:t>
      </w:r>
      <w:r>
        <w:br/>
      </w:r>
      <w:r>
        <w:rPr>
          <w:rFonts w:ascii="Times New Roman"/>
          <w:b w:val="false"/>
          <w:i w:val="false"/>
          <w:color w:val="000000"/>
          <w:sz w:val="28"/>
        </w:rPr>
        <w:t>
      жаңа нөмiр бере отырып және жоғарғы оң жақ бұрышында «Телнұсқа» деген жазуы бар лицензияның телнұсқасын береді - 2 жұмыс күнi.</w:t>
      </w:r>
      <w:r>
        <w:br/>
      </w:r>
      <w:r>
        <w:rPr>
          <w:rFonts w:ascii="Times New Roman"/>
          <w:b w:val="false"/>
          <w:i w:val="false"/>
          <w:color w:val="000000"/>
          <w:sz w:val="28"/>
        </w:rPr>
        <w:t>
</w:t>
      </w:r>
      <w:r>
        <w:rPr>
          <w:rFonts w:ascii="Times New Roman"/>
          <w:b w:val="false"/>
          <w:i w:val="false"/>
          <w:color w:val="000000"/>
          <w:sz w:val="28"/>
        </w:rPr>
        <w:t>
      11. «Алкоголь өнімін өндіру аумағында оны сақтау және бөлшек саудада сату жөніндегі қызметті қоспағанда, алкоголь өнімін сақтауға және бөлшек саудада сатуға лицензия беру, қайта ресімдеу, лицензияның телнұсқаларын беру» мемлекеттік қызмет көрсету бойынша рәсімнің (іс-қимылдың) реттілік блок – сызбасы, осы Мемлекеттік көрсетілетін қызмет регламентінің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bookmarkEnd w:id="259"/>
    <w:bookmarkStart w:name="z756" w:id="260"/>
    <w:p>
      <w:pPr>
        <w:spacing w:after="0"/>
        <w:ind w:left="0"/>
        <w:jc w:val="left"/>
      </w:pPr>
      <w:r>
        <w:rPr>
          <w:rFonts w:ascii="Times New Roman"/>
          <w:b/>
          <w:i w:val="false"/>
          <w:color w:val="000000"/>
        </w:rPr>
        <w:t xml:space="preserve"> 
4. Халыққа қызмет көрсету орталықтарымен өзара іс-қимыл</w:t>
      </w:r>
      <w:r>
        <w:br/>
      </w:r>
      <w:r>
        <w:rPr>
          <w:rFonts w:ascii="Times New Roman"/>
          <w:b/>
          <w:i w:val="false"/>
          <w:color w:val="000000"/>
        </w:rPr>
        <w:t>
тәртібі, сондай-ақ мемлекеттік қызмет көрсету үдерісінде</w:t>
      </w:r>
      <w:r>
        <w:br/>
      </w:r>
      <w:r>
        <w:rPr>
          <w:rFonts w:ascii="Times New Roman"/>
          <w:b/>
          <w:i w:val="false"/>
          <w:color w:val="000000"/>
        </w:rPr>
        <w:t>
ақпараттық жүйелерді пайдалану тәртібі</w:t>
      </w:r>
    </w:p>
    <w:bookmarkEnd w:id="260"/>
    <w:bookmarkStart w:name="z757" w:id="261"/>
    <w:p>
      <w:pPr>
        <w:spacing w:after="0"/>
        <w:ind w:left="0"/>
        <w:jc w:val="both"/>
      </w:pPr>
      <w:r>
        <w:rPr>
          <w:rFonts w:ascii="Times New Roman"/>
          <w:b w:val="false"/>
          <w:i w:val="false"/>
          <w:color w:val="000000"/>
          <w:sz w:val="28"/>
        </w:rPr>
        <w:t>
      12. Алушы ХҚО-на өзі келу тәртібінде қағаз жеткізгіште құжаттарды ұсынған кезде мемлекеттік қызмет көрсету бойынша көрсетілетін қызметті берушінің рәсімдері (іс-әрекеттері):</w:t>
      </w:r>
      <w:r>
        <w:br/>
      </w:r>
      <w:r>
        <w:rPr>
          <w:rFonts w:ascii="Times New Roman"/>
          <w:b w:val="false"/>
          <w:i w:val="false"/>
          <w:color w:val="000000"/>
          <w:sz w:val="28"/>
        </w:rPr>
        <w:t>
</w:t>
      </w:r>
      <w:r>
        <w:rPr>
          <w:rFonts w:ascii="Times New Roman"/>
          <w:b w:val="false"/>
          <w:i w:val="false"/>
          <w:color w:val="000000"/>
          <w:sz w:val="28"/>
        </w:rPr>
        <w:t>
      1) ХҚО-ның қызметкері:</w:t>
      </w:r>
      <w:r>
        <w:br/>
      </w:r>
      <w:r>
        <w:rPr>
          <w:rFonts w:ascii="Times New Roman"/>
          <w:b w:val="false"/>
          <w:i w:val="false"/>
          <w:color w:val="000000"/>
          <w:sz w:val="28"/>
        </w:rPr>
        <w:t>
      көрсетілетін қызметті алушы ХҚО-на ұсынған құжаттарын қабылдайды, тексереді, тіркейді және қабылдағаны туралы қолхат береді – 15 минут;</w:t>
      </w:r>
      <w:r>
        <w:br/>
      </w:r>
      <w:r>
        <w:rPr>
          <w:rFonts w:ascii="Times New Roman"/>
          <w:b w:val="false"/>
          <w:i w:val="false"/>
          <w:color w:val="000000"/>
          <w:sz w:val="28"/>
        </w:rPr>
        <w:t>
      көрсетілетін қызметті алушыға ХҚО курьерлік қызметі арқылы құжаттарды жібереді – 1 жұмыс күні ішінде;</w:t>
      </w:r>
      <w:r>
        <w:br/>
      </w:r>
      <w:r>
        <w:rPr>
          <w:rFonts w:ascii="Times New Roman"/>
          <w:b w:val="false"/>
          <w:i w:val="false"/>
          <w:color w:val="000000"/>
          <w:sz w:val="28"/>
        </w:rPr>
        <w:t>
</w:t>
      </w:r>
      <w:r>
        <w:rPr>
          <w:rFonts w:ascii="Times New Roman"/>
          <w:b w:val="false"/>
          <w:i w:val="false"/>
          <w:color w:val="000000"/>
          <w:sz w:val="28"/>
        </w:rPr>
        <w:t>
      2) көрсетілетін қызметті берушінің іс қағаздарды жүргізуге жауапты қызметкері:</w:t>
      </w:r>
      <w:r>
        <w:br/>
      </w:r>
      <w:r>
        <w:rPr>
          <w:rFonts w:ascii="Times New Roman"/>
          <w:b w:val="false"/>
          <w:i w:val="false"/>
          <w:color w:val="000000"/>
          <w:sz w:val="28"/>
        </w:rPr>
        <w:t>
      курьерлік қызмет арқылы келген құжаттарды қабылдайды, БЭҚАЖ -де тіркейді – 10 минут;</w:t>
      </w:r>
      <w:r>
        <w:br/>
      </w:r>
      <w:r>
        <w:rPr>
          <w:rFonts w:ascii="Times New Roman"/>
          <w:b w:val="false"/>
          <w:i w:val="false"/>
          <w:color w:val="000000"/>
          <w:sz w:val="28"/>
        </w:rPr>
        <w:t>
      көрсетілетін қызметті берушінің жауапты бөлімшесінің басшысына құжаттарды береді – 5 минут;</w:t>
      </w:r>
      <w:r>
        <w:br/>
      </w:r>
      <w:r>
        <w:rPr>
          <w:rFonts w:ascii="Times New Roman"/>
          <w:b w:val="false"/>
          <w:i w:val="false"/>
          <w:color w:val="000000"/>
          <w:sz w:val="28"/>
        </w:rPr>
        <w:t>
</w:t>
      </w:r>
      <w:r>
        <w:rPr>
          <w:rFonts w:ascii="Times New Roman"/>
          <w:b w:val="false"/>
          <w:i w:val="false"/>
          <w:color w:val="000000"/>
          <w:sz w:val="28"/>
        </w:rPr>
        <w:t>
      3) көрсетілетін қызметті берушінің жауапты бөлімшесінің басшысы құжаттарды қарайды, бұрыштама қояды және мемлекеттік қызмет көрсетуге жауапты қызметкерге БЭҚАЖ бойынша жібереді – 3 сағат;</w:t>
      </w:r>
      <w:r>
        <w:br/>
      </w:r>
      <w:r>
        <w:rPr>
          <w:rFonts w:ascii="Times New Roman"/>
          <w:b w:val="false"/>
          <w:i w:val="false"/>
          <w:color w:val="000000"/>
          <w:sz w:val="28"/>
        </w:rPr>
        <w:t>
</w:t>
      </w:r>
      <w:r>
        <w:rPr>
          <w:rFonts w:ascii="Times New Roman"/>
          <w:b w:val="false"/>
          <w:i w:val="false"/>
          <w:color w:val="000000"/>
          <w:sz w:val="28"/>
        </w:rPr>
        <w:t>
      4) көрсетілетін қызметті берушінің мемлекеттік қызмет көрсетуге жауапты қызметкері;</w:t>
      </w:r>
      <w:r>
        <w:br/>
      </w:r>
      <w:r>
        <w:rPr>
          <w:rFonts w:ascii="Times New Roman"/>
          <w:b w:val="false"/>
          <w:i w:val="false"/>
          <w:color w:val="000000"/>
          <w:sz w:val="28"/>
        </w:rPr>
        <w:t>
      ұсынылған құжаттардың толықтығын тексереді, өтініш беруші тапсырған құжаттардың толық болмау фактісі белгіленген жағдайда көрсетілетін қызметті алушының өтінішін одан әрі қараудан бас тарту туралы уәжделген жазбаша жауап береді – 2 жұмыс күні;</w:t>
      </w:r>
      <w:r>
        <w:br/>
      </w:r>
      <w:r>
        <w:rPr>
          <w:rFonts w:ascii="Times New Roman"/>
          <w:b w:val="false"/>
          <w:i w:val="false"/>
          <w:color w:val="000000"/>
          <w:sz w:val="28"/>
        </w:rPr>
        <w:t>
      лицензия береді, қайта ресімдейді не лицензияны беруден бас тарту себебі туралы уәжделген жауап береді – 15 жұмыс күнінен кешіктірмей;</w:t>
      </w:r>
      <w:r>
        <w:br/>
      </w:r>
      <w:r>
        <w:rPr>
          <w:rFonts w:ascii="Times New Roman"/>
          <w:b w:val="false"/>
          <w:i w:val="false"/>
          <w:color w:val="000000"/>
          <w:sz w:val="28"/>
        </w:rPr>
        <w:t>
      жаңа нөмiр бере отырып және жоғарғы оң жақ бұрышында «Телнұсқа» деген жазуы бар лицензияның телнұсқасын береді - 2 жұмыс күнi;</w:t>
      </w:r>
      <w:r>
        <w:br/>
      </w:r>
      <w:r>
        <w:rPr>
          <w:rFonts w:ascii="Times New Roman"/>
          <w:b w:val="false"/>
          <w:i w:val="false"/>
          <w:color w:val="000000"/>
          <w:sz w:val="28"/>
        </w:rPr>
        <w:t>
</w:t>
      </w:r>
      <w:r>
        <w:rPr>
          <w:rFonts w:ascii="Times New Roman"/>
          <w:b w:val="false"/>
          <w:i w:val="false"/>
          <w:color w:val="000000"/>
          <w:sz w:val="28"/>
        </w:rPr>
        <w:t>
      5) ХҚО-ның қызметкері «Е-лицензиялау» МДҚ АЖ-де қалыптастырылған мемлекеттік қызметтердің нәтижесін алады, оларды көрсетілетін қызметті алушыға қолма-қол қол қойдырып береді – жүгінуіне қарай.</w:t>
      </w:r>
      <w:r>
        <w:br/>
      </w:r>
      <w:r>
        <w:rPr>
          <w:rFonts w:ascii="Times New Roman"/>
          <w:b w:val="false"/>
          <w:i w:val="false"/>
          <w:color w:val="000000"/>
          <w:sz w:val="28"/>
        </w:rPr>
        <w:t>
</w:t>
      </w:r>
      <w:r>
        <w:rPr>
          <w:rFonts w:ascii="Times New Roman"/>
          <w:b w:val="false"/>
          <w:i w:val="false"/>
          <w:color w:val="000000"/>
          <w:sz w:val="28"/>
        </w:rPr>
        <w:t>
      13. Мемлекеттік қызмет «Е-лицензиялау» МДҚ АЖ арқылы көрсетілген кезде қызметті берушінің және қызметті алушының жүгінуі және рәсімдердің (іс-әрекеттердің) кезектілік тәртібі осы Мемлекеттік көрсетілетін қызмет регламентінің </w:t>
      </w:r>
      <w:r>
        <w:rPr>
          <w:rFonts w:ascii="Times New Roman"/>
          <w:b w:val="false"/>
          <w:i w:val="false"/>
          <w:color w:val="000000"/>
          <w:sz w:val="28"/>
        </w:rPr>
        <w:t>2-қосымшасында</w:t>
      </w:r>
      <w:r>
        <w:rPr>
          <w:rFonts w:ascii="Times New Roman"/>
          <w:b w:val="false"/>
          <w:i w:val="false"/>
          <w:color w:val="000000"/>
          <w:sz w:val="28"/>
        </w:rPr>
        <w:t xml:space="preserve"> (мемлекеттік қызмет «Е-лицензиялау» МДҚ АЖ арқылы көрсетілген кезде өзара функционалдық іс-қимылдардың диаграммасы) келтірілген:</w:t>
      </w:r>
      <w:r>
        <w:br/>
      </w:r>
      <w:r>
        <w:rPr>
          <w:rFonts w:ascii="Times New Roman"/>
          <w:b w:val="false"/>
          <w:i w:val="false"/>
          <w:color w:val="000000"/>
          <w:sz w:val="28"/>
        </w:rPr>
        <w:t>
</w:t>
      </w:r>
      <w:r>
        <w:rPr>
          <w:rFonts w:ascii="Times New Roman"/>
          <w:b w:val="false"/>
          <w:i w:val="false"/>
          <w:color w:val="000000"/>
          <w:sz w:val="28"/>
        </w:rPr>
        <w:t xml:space="preserve">
      1) қызметті алушы өзінің қызмет алушы компьютерінің интернет-браузерінде сақталатын ЭЦҚ тіркеу куәлігі көмегімен «Е-лицензиялау» МДҚ АЖ-де тіркеуді жүзеге асырады, бұл ретте жүйе автоматты түрде жеке тұлғалардың мемлекеттік дерекқорынан/заңды тұлғалардың мемлекеттік дерекқорынан (бұдан әрі – ЖТ МДҚ/ЗТ МДҚ) қызмет алушы туралы мәліметтерді және БСАЖ-нен мәліметтерді тартады және сақтайды (Е-лицензиялау МДҚ АЖ-гі тіркелмеген қызмет алушылар үшін жүзеге асырылады); </w:t>
      </w:r>
      <w:r>
        <w:br/>
      </w:r>
      <w:r>
        <w:rPr>
          <w:rFonts w:ascii="Times New Roman"/>
          <w:b w:val="false"/>
          <w:i w:val="false"/>
          <w:color w:val="000000"/>
          <w:sz w:val="28"/>
        </w:rPr>
        <w:t>
</w:t>
      </w:r>
      <w:r>
        <w:rPr>
          <w:rFonts w:ascii="Times New Roman"/>
          <w:b w:val="false"/>
          <w:i w:val="false"/>
          <w:color w:val="000000"/>
          <w:sz w:val="28"/>
        </w:rPr>
        <w:t xml:space="preserve">
      2) 1-үдеріс - көрсетілетін қызметті алушының тіркеу ЭЦҚ компьютердің интернет-браузеріне бекітуі, мемлекеттік қызметті алу үшін көрсетілетін қызметті алушының «Е-лицензиялау» МДҚ АЖ-не парольді енгізуі (авторландыру үдерісі); </w:t>
      </w:r>
      <w:r>
        <w:br/>
      </w:r>
      <w:r>
        <w:rPr>
          <w:rFonts w:ascii="Times New Roman"/>
          <w:b w:val="false"/>
          <w:i w:val="false"/>
          <w:color w:val="000000"/>
          <w:sz w:val="28"/>
        </w:rPr>
        <w:t>
</w:t>
      </w:r>
      <w:r>
        <w:rPr>
          <w:rFonts w:ascii="Times New Roman"/>
          <w:b w:val="false"/>
          <w:i w:val="false"/>
          <w:color w:val="000000"/>
          <w:sz w:val="28"/>
        </w:rPr>
        <w:t xml:space="preserve">
      3) 1-шарт – логин (жеке сәйкестендіру нөмірі/бизнес сәйкестендіру нөмірі (бұдан әрі – ЖСН/БСН) және пароль арқылы тіркелген қызмет алушы туралы деректердің түпнұсқалылығын «Е-лицензиялау» МДҚ АЖ-де тексеру; </w:t>
      </w:r>
      <w:r>
        <w:br/>
      </w:r>
      <w:r>
        <w:rPr>
          <w:rFonts w:ascii="Times New Roman"/>
          <w:b w:val="false"/>
          <w:i w:val="false"/>
          <w:color w:val="000000"/>
          <w:sz w:val="28"/>
        </w:rPr>
        <w:t>
</w:t>
      </w:r>
      <w:r>
        <w:rPr>
          <w:rFonts w:ascii="Times New Roman"/>
          <w:b w:val="false"/>
          <w:i w:val="false"/>
          <w:color w:val="000000"/>
          <w:sz w:val="28"/>
        </w:rPr>
        <w:t xml:space="preserve">
      4) 2-үдеріс – қызмет алушы деректерінде бар бұзушылықтармен байланысты «Е-лицензиялау» МДҚ АЖ авторизациялаудан бас тарту туралы хабарлама қалыптастыруы; </w:t>
      </w:r>
      <w:r>
        <w:br/>
      </w:r>
      <w:r>
        <w:rPr>
          <w:rFonts w:ascii="Times New Roman"/>
          <w:b w:val="false"/>
          <w:i w:val="false"/>
          <w:color w:val="000000"/>
          <w:sz w:val="28"/>
        </w:rPr>
        <w:t>
</w:t>
      </w:r>
      <w:r>
        <w:rPr>
          <w:rFonts w:ascii="Times New Roman"/>
          <w:b w:val="false"/>
          <w:i w:val="false"/>
          <w:color w:val="000000"/>
          <w:sz w:val="28"/>
        </w:rPr>
        <w:t xml:space="preserve">
      5) 3-үдеріс – қызметті алушының осы Мемлекеттік қызмет регламентінде көрсетілген қызметті таңдауы, мемлекттік қызмет көрсетуге арналған сұрау салу нысанын экранға шығару және қызметті алушының оның құрылымы мен пішімдік талаптарын ескере отырып, нысанды толтыруы (деректер енгізу), сонымен қатар, электрондық үкімет шлюзі (ЭҮШ) арқылы қызмет алушы деректері туралы ЖТ МДҚ/ЗТ МДҚ және БСАЖ -не сұрау салу; </w:t>
      </w:r>
      <w:r>
        <w:br/>
      </w:r>
      <w:r>
        <w:rPr>
          <w:rFonts w:ascii="Times New Roman"/>
          <w:b w:val="false"/>
          <w:i w:val="false"/>
          <w:color w:val="000000"/>
          <w:sz w:val="28"/>
        </w:rPr>
        <w:t>
</w:t>
      </w:r>
      <w:r>
        <w:rPr>
          <w:rFonts w:ascii="Times New Roman"/>
          <w:b w:val="false"/>
          <w:i w:val="false"/>
          <w:color w:val="000000"/>
          <w:sz w:val="28"/>
        </w:rPr>
        <w:t xml:space="preserve">
      6) 2-шарт –ЗТ МДҚ және БСАЖ-де қызмет алушының деректерін тексеру; </w:t>
      </w:r>
      <w:r>
        <w:br/>
      </w:r>
      <w:r>
        <w:rPr>
          <w:rFonts w:ascii="Times New Roman"/>
          <w:b w:val="false"/>
          <w:i w:val="false"/>
          <w:color w:val="000000"/>
          <w:sz w:val="28"/>
        </w:rPr>
        <w:t>
</w:t>
      </w:r>
      <w:r>
        <w:rPr>
          <w:rFonts w:ascii="Times New Roman"/>
          <w:b w:val="false"/>
          <w:i w:val="false"/>
          <w:color w:val="000000"/>
          <w:sz w:val="28"/>
        </w:rPr>
        <w:t xml:space="preserve">
      7) 4-үдеріс – БСАЖ-де, ЖТ МДҚ/ЗТ МДҚ-дақызмет алушының деректерінің расталмауымен байланысты сұралып отырған мемлекеттік қызметтен бас тарту туралы хабарлама қалыптастыру; </w:t>
      </w:r>
      <w:r>
        <w:br/>
      </w:r>
      <w:r>
        <w:rPr>
          <w:rFonts w:ascii="Times New Roman"/>
          <w:b w:val="false"/>
          <w:i w:val="false"/>
          <w:color w:val="000000"/>
          <w:sz w:val="28"/>
        </w:rPr>
        <w:t>
</w:t>
      </w:r>
      <w:r>
        <w:rPr>
          <w:rFonts w:ascii="Times New Roman"/>
          <w:b w:val="false"/>
          <w:i w:val="false"/>
          <w:color w:val="000000"/>
          <w:sz w:val="28"/>
        </w:rPr>
        <w:t xml:space="preserve">
      8) 5-үдеріс –сұрау салуды куәландыру, қол қою үшін қызметті алушының ЭЦҚ тіркеу куәлігін таңдауы; </w:t>
      </w:r>
      <w:r>
        <w:br/>
      </w:r>
      <w:r>
        <w:rPr>
          <w:rFonts w:ascii="Times New Roman"/>
          <w:b w:val="false"/>
          <w:i w:val="false"/>
          <w:color w:val="000000"/>
          <w:sz w:val="28"/>
        </w:rPr>
        <w:t>
</w:t>
      </w:r>
      <w:r>
        <w:rPr>
          <w:rFonts w:ascii="Times New Roman"/>
          <w:b w:val="false"/>
          <w:i w:val="false"/>
          <w:color w:val="000000"/>
          <w:sz w:val="28"/>
        </w:rPr>
        <w:t xml:space="preserve">
      9) 3-шарт – «Е-лицензиялау» МДҚ АЖ-де ЭЦҚ тіркеу куәлігінің әрекет ету мерзімін және қайтарылған (күші жойылған) тіркеу куәліктері тізімінде жоқтығын, сонымен қатар, сәйкестендіру деректерінің сәйкестігін тексеру (сұрау салуда көрсетілген ЖСН/БСН және ЭЦҚ тіркеу куәлігінде көрсетілген ЖСН/БСН арасында); </w:t>
      </w:r>
      <w:r>
        <w:br/>
      </w:r>
      <w:r>
        <w:rPr>
          <w:rFonts w:ascii="Times New Roman"/>
          <w:b w:val="false"/>
          <w:i w:val="false"/>
          <w:color w:val="000000"/>
          <w:sz w:val="28"/>
        </w:rPr>
        <w:t>
</w:t>
      </w:r>
      <w:r>
        <w:rPr>
          <w:rFonts w:ascii="Times New Roman"/>
          <w:b w:val="false"/>
          <w:i w:val="false"/>
          <w:color w:val="000000"/>
          <w:sz w:val="28"/>
        </w:rPr>
        <w:t>
      10) 6-үдеріс – қызмет алушының ЭЦҚ түпнұсқалылығының расталмауымен байланысты сұралып отырған мемлекеттік қызметтен бас тарту туралы хабар қалыптастыру;</w:t>
      </w:r>
      <w:r>
        <w:br/>
      </w:r>
      <w:r>
        <w:rPr>
          <w:rFonts w:ascii="Times New Roman"/>
          <w:b w:val="false"/>
          <w:i w:val="false"/>
          <w:color w:val="000000"/>
          <w:sz w:val="28"/>
        </w:rPr>
        <w:t>
</w:t>
      </w:r>
      <w:r>
        <w:rPr>
          <w:rFonts w:ascii="Times New Roman"/>
          <w:b w:val="false"/>
          <w:i w:val="false"/>
          <w:color w:val="000000"/>
          <w:sz w:val="28"/>
        </w:rPr>
        <w:t xml:space="preserve">
      11) 7-үдеріс – қызметті алушының төлем туралы деректерді енгізеді, не электрондық үкіметтің төлем шлюзінде (ЭҮТШ) төлемді жүзеге асырады; </w:t>
      </w:r>
      <w:r>
        <w:br/>
      </w:r>
      <w:r>
        <w:rPr>
          <w:rFonts w:ascii="Times New Roman"/>
          <w:b w:val="false"/>
          <w:i w:val="false"/>
          <w:color w:val="000000"/>
          <w:sz w:val="28"/>
        </w:rPr>
        <w:t>
</w:t>
      </w:r>
      <w:r>
        <w:rPr>
          <w:rFonts w:ascii="Times New Roman"/>
          <w:b w:val="false"/>
          <w:i w:val="false"/>
          <w:color w:val="000000"/>
          <w:sz w:val="28"/>
        </w:rPr>
        <w:t xml:space="preserve">
      12) 8-үдеріс – қызмет алушының ЭЦҚ арқылы мемлекеттік қызмет көрсету туралы сұрау салудың толтырылған нысанын (енгізілген деректерді) куәландыру қол қою; </w:t>
      </w:r>
      <w:r>
        <w:br/>
      </w:r>
      <w:r>
        <w:rPr>
          <w:rFonts w:ascii="Times New Roman"/>
          <w:b w:val="false"/>
          <w:i w:val="false"/>
          <w:color w:val="000000"/>
          <w:sz w:val="28"/>
        </w:rPr>
        <w:t>
</w:t>
      </w:r>
      <w:r>
        <w:rPr>
          <w:rFonts w:ascii="Times New Roman"/>
          <w:b w:val="false"/>
          <w:i w:val="false"/>
          <w:color w:val="000000"/>
          <w:sz w:val="28"/>
        </w:rPr>
        <w:t xml:space="preserve">
      13) 4-шарт – «Е-лицензиялау» МДҚ АЖ-де көрсетілген мемлекеттік қызмет үшін төлем фактісін тексеру; </w:t>
      </w:r>
      <w:r>
        <w:br/>
      </w:r>
      <w:r>
        <w:rPr>
          <w:rFonts w:ascii="Times New Roman"/>
          <w:b w:val="false"/>
          <w:i w:val="false"/>
          <w:color w:val="000000"/>
          <w:sz w:val="28"/>
        </w:rPr>
        <w:t>
</w:t>
      </w:r>
      <w:r>
        <w:rPr>
          <w:rFonts w:ascii="Times New Roman"/>
          <w:b w:val="false"/>
          <w:i w:val="false"/>
          <w:color w:val="000000"/>
          <w:sz w:val="28"/>
        </w:rPr>
        <w:t xml:space="preserve">
      14) 9-үдеріс – «Е-лицензиялау» МДҚ АЖ-де көрсетілген мемлекеттік қызмет үшін төлемнің болмауымен байланысты сұралып отырған мемлекеттік қызметтен бас тарту туралы хабарлама қалыптастыру; </w:t>
      </w:r>
      <w:r>
        <w:br/>
      </w:r>
      <w:r>
        <w:rPr>
          <w:rFonts w:ascii="Times New Roman"/>
          <w:b w:val="false"/>
          <w:i w:val="false"/>
          <w:color w:val="000000"/>
          <w:sz w:val="28"/>
        </w:rPr>
        <w:t>
</w:t>
      </w:r>
      <w:r>
        <w:rPr>
          <w:rFonts w:ascii="Times New Roman"/>
          <w:b w:val="false"/>
          <w:i w:val="false"/>
          <w:color w:val="000000"/>
          <w:sz w:val="28"/>
        </w:rPr>
        <w:t xml:space="preserve">
      15) 10-үдеріс – «Е-лицензиялау» МДҚ АЖ-де және ХҚО АЖ-де электронды құжатты тіркеу (қызмет алушының сұрау салуы) және сұрау салуды қызмет көрсетушіге жіберу; </w:t>
      </w:r>
      <w:r>
        <w:br/>
      </w:r>
      <w:r>
        <w:rPr>
          <w:rFonts w:ascii="Times New Roman"/>
          <w:b w:val="false"/>
          <w:i w:val="false"/>
          <w:color w:val="000000"/>
          <w:sz w:val="28"/>
        </w:rPr>
        <w:t>
</w:t>
      </w:r>
      <w:r>
        <w:rPr>
          <w:rFonts w:ascii="Times New Roman"/>
          <w:b w:val="false"/>
          <w:i w:val="false"/>
          <w:color w:val="000000"/>
          <w:sz w:val="28"/>
        </w:rPr>
        <w:t xml:space="preserve">
      16) 5-шарт – қызмет көрсетушінің қызмет алушының біліктілік талаптары мен лицензия беруге арналған негіздерге сәйкестігін тексеруі; </w:t>
      </w:r>
      <w:r>
        <w:br/>
      </w:r>
      <w:r>
        <w:rPr>
          <w:rFonts w:ascii="Times New Roman"/>
          <w:b w:val="false"/>
          <w:i w:val="false"/>
          <w:color w:val="000000"/>
          <w:sz w:val="28"/>
        </w:rPr>
        <w:t>
</w:t>
      </w:r>
      <w:r>
        <w:rPr>
          <w:rFonts w:ascii="Times New Roman"/>
          <w:b w:val="false"/>
          <w:i w:val="false"/>
          <w:color w:val="000000"/>
          <w:sz w:val="28"/>
        </w:rPr>
        <w:t>
      17) 11-үдеріс – Стандарттың </w:t>
      </w:r>
      <w:r>
        <w:rPr>
          <w:rFonts w:ascii="Times New Roman"/>
          <w:b w:val="false"/>
          <w:i w:val="false"/>
          <w:color w:val="000000"/>
          <w:sz w:val="28"/>
        </w:rPr>
        <w:t>10-тармағына</w:t>
      </w:r>
      <w:r>
        <w:rPr>
          <w:rFonts w:ascii="Times New Roman"/>
          <w:b w:val="false"/>
          <w:i w:val="false"/>
          <w:color w:val="000000"/>
          <w:sz w:val="28"/>
        </w:rPr>
        <w:t xml:space="preserve"> сәйкес бар бұзушылықтармен байланысты сұралып отырған қызметтен бас тарту туралы хабарлама қалыптастыру; </w:t>
      </w:r>
      <w:r>
        <w:br/>
      </w:r>
      <w:r>
        <w:rPr>
          <w:rFonts w:ascii="Times New Roman"/>
          <w:b w:val="false"/>
          <w:i w:val="false"/>
          <w:color w:val="000000"/>
          <w:sz w:val="28"/>
        </w:rPr>
        <w:t>
</w:t>
      </w:r>
      <w:r>
        <w:rPr>
          <w:rFonts w:ascii="Times New Roman"/>
          <w:b w:val="false"/>
          <w:i w:val="false"/>
          <w:color w:val="000000"/>
          <w:sz w:val="28"/>
        </w:rPr>
        <w:t xml:space="preserve">
      18) 12-үдеріс – қызметті алушының «Е-лицензиялау» МДҚ АЖ-де қалыптастырылған қызмет нәтижесін алуы. Электронды құжат қызмет көрсетушінің өкілетті тұлғасының ЭЦҚ пайдалана отырып қалыптастырылады. </w:t>
      </w:r>
      <w:r>
        <w:br/>
      </w:r>
      <w:r>
        <w:rPr>
          <w:rFonts w:ascii="Times New Roman"/>
          <w:b w:val="false"/>
          <w:i w:val="false"/>
          <w:color w:val="000000"/>
          <w:sz w:val="28"/>
        </w:rPr>
        <w:t>
</w:t>
      </w:r>
      <w:r>
        <w:rPr>
          <w:rFonts w:ascii="Times New Roman"/>
          <w:b w:val="false"/>
          <w:i w:val="false"/>
          <w:color w:val="000000"/>
          <w:sz w:val="28"/>
        </w:rPr>
        <w:t>
      14. «Алкоголь өнімін өндіру аумағында оны сақтау және бөлшек саудада сату жөніндегі қызметті қоспағанда, алкоголь өнімін сақтауға және бөлшек саудада сатуға лицензия беру, қайта ресімдеу, лицензияның телнұсқаларын беру» мемлекеттік қызмет көрсетудің бизнес-үдерістерінің анықтамалықтары осы Мемлекеттік көрсетілетін қызмет регламентінің </w:t>
      </w:r>
      <w:r>
        <w:rPr>
          <w:rFonts w:ascii="Times New Roman"/>
          <w:b w:val="false"/>
          <w:i w:val="false"/>
          <w:color w:val="000000"/>
          <w:sz w:val="28"/>
        </w:rPr>
        <w:t>3</w:t>
      </w:r>
      <w:r>
        <w:rPr>
          <w:rFonts w:ascii="Times New Roman"/>
          <w:b w:val="false"/>
          <w:i w:val="false"/>
          <w:color w:val="000000"/>
          <w:sz w:val="28"/>
        </w:rPr>
        <w:t>,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5-қосымшаларында</w:t>
      </w:r>
      <w:r>
        <w:rPr>
          <w:rFonts w:ascii="Times New Roman"/>
          <w:b w:val="false"/>
          <w:i w:val="false"/>
          <w:color w:val="000000"/>
          <w:sz w:val="28"/>
        </w:rPr>
        <w:t xml:space="preserve"> келтірілген.</w:t>
      </w:r>
    </w:p>
    <w:bookmarkEnd w:id="261"/>
    <w:bookmarkStart w:name="z783" w:id="262"/>
    <w:p>
      <w:pPr>
        <w:spacing w:after="0"/>
        <w:ind w:left="0"/>
        <w:jc w:val="both"/>
      </w:pPr>
      <w:r>
        <w:rPr>
          <w:rFonts w:ascii="Times New Roman"/>
          <w:b w:val="false"/>
          <w:i w:val="false"/>
          <w:color w:val="000000"/>
          <w:sz w:val="28"/>
        </w:rPr>
        <w:t xml:space="preserve">
«Алкоголь өнімін өндіру аумағында      </w:t>
      </w:r>
      <w:r>
        <w:br/>
      </w:r>
      <w:r>
        <w:rPr>
          <w:rFonts w:ascii="Times New Roman"/>
          <w:b w:val="false"/>
          <w:i w:val="false"/>
          <w:color w:val="000000"/>
          <w:sz w:val="28"/>
        </w:rPr>
        <w:t xml:space="preserve">
оны сақтау және бөлшек саудада сату     </w:t>
      </w:r>
      <w:r>
        <w:br/>
      </w:r>
      <w:r>
        <w:rPr>
          <w:rFonts w:ascii="Times New Roman"/>
          <w:b w:val="false"/>
          <w:i w:val="false"/>
          <w:color w:val="000000"/>
          <w:sz w:val="28"/>
        </w:rPr>
        <w:t xml:space="preserve">
жөніндегі қызметті қоспағанда, алкоголь   </w:t>
      </w:r>
      <w:r>
        <w:br/>
      </w:r>
      <w:r>
        <w:rPr>
          <w:rFonts w:ascii="Times New Roman"/>
          <w:b w:val="false"/>
          <w:i w:val="false"/>
          <w:color w:val="000000"/>
          <w:sz w:val="28"/>
        </w:rPr>
        <w:t xml:space="preserve">
өнімін сақтауға және бөлшек саудада    </w:t>
      </w:r>
      <w:r>
        <w:br/>
      </w:r>
      <w:r>
        <w:rPr>
          <w:rFonts w:ascii="Times New Roman"/>
          <w:b w:val="false"/>
          <w:i w:val="false"/>
          <w:color w:val="000000"/>
          <w:sz w:val="28"/>
        </w:rPr>
        <w:t xml:space="preserve">
сатуға лицензия беру, қайта ресімдеу,   </w:t>
      </w:r>
      <w:r>
        <w:br/>
      </w:r>
      <w:r>
        <w:rPr>
          <w:rFonts w:ascii="Times New Roman"/>
          <w:b w:val="false"/>
          <w:i w:val="false"/>
          <w:color w:val="000000"/>
          <w:sz w:val="28"/>
        </w:rPr>
        <w:t>
лицензияның телнұсқаларын беру» мемлекеттік</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1-қосымша                  </w:t>
      </w:r>
    </w:p>
    <w:bookmarkEnd w:id="262"/>
    <w:bookmarkStart w:name="z784" w:id="263"/>
    <w:p>
      <w:pPr>
        <w:spacing w:after="0"/>
        <w:ind w:left="0"/>
        <w:jc w:val="left"/>
      </w:pPr>
      <w:r>
        <w:rPr>
          <w:rFonts w:ascii="Times New Roman"/>
          <w:b/>
          <w:i w:val="false"/>
          <w:color w:val="000000"/>
        </w:rPr>
        <w:t xml:space="preserve"> 
«Алкоголь өнімін өндіру аумағында оны сақтау және бөлшек</w:t>
      </w:r>
      <w:r>
        <w:br/>
      </w:r>
      <w:r>
        <w:rPr>
          <w:rFonts w:ascii="Times New Roman"/>
          <w:b/>
          <w:i w:val="false"/>
          <w:color w:val="000000"/>
        </w:rPr>
        <w:t>
саудада сату жөніндегі қызметті қоспағанда, алкоголь өнімін</w:t>
      </w:r>
      <w:r>
        <w:br/>
      </w:r>
      <w:r>
        <w:rPr>
          <w:rFonts w:ascii="Times New Roman"/>
          <w:b/>
          <w:i w:val="false"/>
          <w:color w:val="000000"/>
        </w:rPr>
        <w:t>
сақтауға және бөлшек саудада сатуға лицензия беру, қайта</w:t>
      </w:r>
      <w:r>
        <w:br/>
      </w:r>
      <w:r>
        <w:rPr>
          <w:rFonts w:ascii="Times New Roman"/>
          <w:b/>
          <w:i w:val="false"/>
          <w:color w:val="000000"/>
        </w:rPr>
        <w:t>
ресімдеу, лицензияның телнұсқаларын беру» мемлекеттік қызмет</w:t>
      </w:r>
      <w:r>
        <w:br/>
      </w:r>
      <w:r>
        <w:rPr>
          <w:rFonts w:ascii="Times New Roman"/>
          <w:b/>
          <w:i w:val="false"/>
          <w:color w:val="000000"/>
        </w:rPr>
        <w:t>
көрсету бойынша рәсімнің (іс-қимылдың) реттілік блок - сызбасы</w:t>
      </w:r>
    </w:p>
    <w:bookmarkEnd w:id="263"/>
    <w:p>
      <w:pPr>
        <w:spacing w:after="0"/>
        <w:ind w:left="0"/>
        <w:jc w:val="both"/>
      </w:pPr>
      <w:r>
        <w:drawing>
          <wp:inline distT="0" distB="0" distL="0" distR="0">
            <wp:extent cx="8953500" cy="257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8953500" cy="2578100"/>
                    </a:xfrm>
                    <a:prstGeom prst="rect">
                      <a:avLst/>
                    </a:prstGeom>
                  </pic:spPr>
                </pic:pic>
              </a:graphicData>
            </a:graphic>
          </wp:inline>
        </w:drawing>
      </w:r>
    </w:p>
    <w:bookmarkStart w:name="z785" w:id="264"/>
    <w:p>
      <w:pPr>
        <w:spacing w:after="0"/>
        <w:ind w:left="0"/>
        <w:jc w:val="both"/>
      </w:pPr>
      <w:r>
        <w:rPr>
          <w:rFonts w:ascii="Times New Roman"/>
          <w:b w:val="false"/>
          <w:i w:val="false"/>
          <w:color w:val="000000"/>
          <w:sz w:val="28"/>
        </w:rPr>
        <w:t xml:space="preserve">
«Алкоголь өнімін өндіру аумағында      </w:t>
      </w:r>
      <w:r>
        <w:br/>
      </w:r>
      <w:r>
        <w:rPr>
          <w:rFonts w:ascii="Times New Roman"/>
          <w:b w:val="false"/>
          <w:i w:val="false"/>
          <w:color w:val="000000"/>
          <w:sz w:val="28"/>
        </w:rPr>
        <w:t xml:space="preserve">
оны сақтау және бөлшек саудада сату     </w:t>
      </w:r>
      <w:r>
        <w:br/>
      </w:r>
      <w:r>
        <w:rPr>
          <w:rFonts w:ascii="Times New Roman"/>
          <w:b w:val="false"/>
          <w:i w:val="false"/>
          <w:color w:val="000000"/>
          <w:sz w:val="28"/>
        </w:rPr>
        <w:t xml:space="preserve">
жөніндегі қызметті қоспағанда, алкоголь   </w:t>
      </w:r>
      <w:r>
        <w:br/>
      </w:r>
      <w:r>
        <w:rPr>
          <w:rFonts w:ascii="Times New Roman"/>
          <w:b w:val="false"/>
          <w:i w:val="false"/>
          <w:color w:val="000000"/>
          <w:sz w:val="28"/>
        </w:rPr>
        <w:t xml:space="preserve">
өнімін сақтауға және бөлшек саудада    </w:t>
      </w:r>
      <w:r>
        <w:br/>
      </w:r>
      <w:r>
        <w:rPr>
          <w:rFonts w:ascii="Times New Roman"/>
          <w:b w:val="false"/>
          <w:i w:val="false"/>
          <w:color w:val="000000"/>
          <w:sz w:val="28"/>
        </w:rPr>
        <w:t xml:space="preserve">
сатуға лицензия беру, қайта ресімдеу,   </w:t>
      </w:r>
      <w:r>
        <w:br/>
      </w:r>
      <w:r>
        <w:rPr>
          <w:rFonts w:ascii="Times New Roman"/>
          <w:b w:val="false"/>
          <w:i w:val="false"/>
          <w:color w:val="000000"/>
          <w:sz w:val="28"/>
        </w:rPr>
        <w:t>
лицензияның телнұсқаларын беру» мемлекеттік</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2-қосымша                  </w:t>
      </w:r>
    </w:p>
    <w:bookmarkEnd w:id="264"/>
    <w:bookmarkStart w:name="z786" w:id="265"/>
    <w:p>
      <w:pPr>
        <w:spacing w:after="0"/>
        <w:ind w:left="0"/>
        <w:jc w:val="left"/>
      </w:pPr>
      <w:r>
        <w:rPr>
          <w:rFonts w:ascii="Times New Roman"/>
          <w:b/>
          <w:i w:val="false"/>
          <w:color w:val="000000"/>
        </w:rPr>
        <w:t xml:space="preserve"> 
Мемлекеттік қызметті «Е-лицензиялау» МДҚ АЖ арқылы көрсету</w:t>
      </w:r>
      <w:r>
        <w:br/>
      </w:r>
      <w:r>
        <w:rPr>
          <w:rFonts w:ascii="Times New Roman"/>
          <w:b/>
          <w:i w:val="false"/>
          <w:color w:val="000000"/>
        </w:rPr>
        <w:t>
кезінде өзара функционалдық әрекет етудің диаграммасы</w:t>
      </w:r>
    </w:p>
    <w:bookmarkEnd w:id="265"/>
    <w:p>
      <w:pPr>
        <w:spacing w:after="0"/>
        <w:ind w:left="0"/>
        <w:jc w:val="both"/>
      </w:pPr>
      <w:r>
        <w:drawing>
          <wp:inline distT="0" distB="0" distL="0" distR="0">
            <wp:extent cx="8064500" cy="354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8064500" cy="3543300"/>
                    </a:xfrm>
                    <a:prstGeom prst="rect">
                      <a:avLst/>
                    </a:prstGeom>
                  </pic:spPr>
                </pic:pic>
              </a:graphicData>
            </a:graphic>
          </wp:inline>
        </w:drawing>
      </w:r>
    </w:p>
    <w:bookmarkStart w:name="z787" w:id="266"/>
    <w:p>
      <w:pPr>
        <w:spacing w:after="0"/>
        <w:ind w:left="0"/>
        <w:jc w:val="left"/>
      </w:pPr>
      <w:r>
        <w:rPr>
          <w:rFonts w:ascii="Times New Roman"/>
          <w:b/>
          <w:i w:val="false"/>
          <w:color w:val="000000"/>
        </w:rPr>
        <w:t xml:space="preserve"> 
Шартты белгілер:</w:t>
      </w:r>
    </w:p>
    <w:bookmarkEnd w:id="266"/>
    <w:p>
      <w:pPr>
        <w:spacing w:after="0"/>
        <w:ind w:left="0"/>
        <w:jc w:val="both"/>
      </w:pPr>
      <w:r>
        <w:drawing>
          <wp:inline distT="0" distB="0" distL="0" distR="0">
            <wp:extent cx="4025900" cy="486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4025900" cy="4864100"/>
                    </a:xfrm>
                    <a:prstGeom prst="rect">
                      <a:avLst/>
                    </a:prstGeom>
                  </pic:spPr>
                </pic:pic>
              </a:graphicData>
            </a:graphic>
          </wp:inline>
        </w:drawing>
      </w:r>
    </w:p>
    <w:bookmarkStart w:name="z788" w:id="267"/>
    <w:p>
      <w:pPr>
        <w:spacing w:after="0"/>
        <w:ind w:left="0"/>
        <w:jc w:val="both"/>
      </w:pPr>
      <w:r>
        <w:rPr>
          <w:rFonts w:ascii="Times New Roman"/>
          <w:b w:val="false"/>
          <w:i w:val="false"/>
          <w:color w:val="000000"/>
          <w:sz w:val="28"/>
        </w:rPr>
        <w:t xml:space="preserve">
«Алкоголь өнімін өндіру аумағында      </w:t>
      </w:r>
      <w:r>
        <w:br/>
      </w:r>
      <w:r>
        <w:rPr>
          <w:rFonts w:ascii="Times New Roman"/>
          <w:b w:val="false"/>
          <w:i w:val="false"/>
          <w:color w:val="000000"/>
          <w:sz w:val="28"/>
        </w:rPr>
        <w:t xml:space="preserve">
оны сақтау және бөлшек саудада сату     </w:t>
      </w:r>
      <w:r>
        <w:br/>
      </w:r>
      <w:r>
        <w:rPr>
          <w:rFonts w:ascii="Times New Roman"/>
          <w:b w:val="false"/>
          <w:i w:val="false"/>
          <w:color w:val="000000"/>
          <w:sz w:val="28"/>
        </w:rPr>
        <w:t xml:space="preserve">
жөніндегі қызметті қоспағанда, алкоголь   </w:t>
      </w:r>
      <w:r>
        <w:br/>
      </w:r>
      <w:r>
        <w:rPr>
          <w:rFonts w:ascii="Times New Roman"/>
          <w:b w:val="false"/>
          <w:i w:val="false"/>
          <w:color w:val="000000"/>
          <w:sz w:val="28"/>
        </w:rPr>
        <w:t xml:space="preserve">
өнімін сақтауға және бөлшек саудада    </w:t>
      </w:r>
      <w:r>
        <w:br/>
      </w:r>
      <w:r>
        <w:rPr>
          <w:rFonts w:ascii="Times New Roman"/>
          <w:b w:val="false"/>
          <w:i w:val="false"/>
          <w:color w:val="000000"/>
          <w:sz w:val="28"/>
        </w:rPr>
        <w:t xml:space="preserve">
сатуға лицензия беру, қайта ресімдеу,   </w:t>
      </w:r>
      <w:r>
        <w:br/>
      </w:r>
      <w:r>
        <w:rPr>
          <w:rFonts w:ascii="Times New Roman"/>
          <w:b w:val="false"/>
          <w:i w:val="false"/>
          <w:color w:val="000000"/>
          <w:sz w:val="28"/>
        </w:rPr>
        <w:t>
лицензияның телнұсқаларын беру» мемлекеттік</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3-қосымша                  </w:t>
      </w:r>
    </w:p>
    <w:bookmarkEnd w:id="267"/>
    <w:bookmarkStart w:name="z789" w:id="268"/>
    <w:p>
      <w:pPr>
        <w:spacing w:after="0"/>
        <w:ind w:left="0"/>
        <w:jc w:val="left"/>
      </w:pPr>
      <w:r>
        <w:rPr>
          <w:rFonts w:ascii="Times New Roman"/>
          <w:b/>
          <w:i w:val="false"/>
          <w:color w:val="000000"/>
        </w:rPr>
        <w:t xml:space="preserve"> 
«Алкоголь өнімін өндіру аумағында оны сақтау және бөлшек</w:t>
      </w:r>
      <w:r>
        <w:br/>
      </w:r>
      <w:r>
        <w:rPr>
          <w:rFonts w:ascii="Times New Roman"/>
          <w:b/>
          <w:i w:val="false"/>
          <w:color w:val="000000"/>
        </w:rPr>
        <w:t>
саудада сату жөніндегі қызметті қоспағанда, алкоголь өнімін</w:t>
      </w:r>
      <w:r>
        <w:br/>
      </w:r>
      <w:r>
        <w:rPr>
          <w:rFonts w:ascii="Times New Roman"/>
          <w:b/>
          <w:i w:val="false"/>
          <w:color w:val="000000"/>
        </w:rPr>
        <w:t>
сақтауға және бөлшек саудада сатуға лицензия беру, қайта</w:t>
      </w:r>
      <w:r>
        <w:br/>
      </w:r>
      <w:r>
        <w:rPr>
          <w:rFonts w:ascii="Times New Roman"/>
          <w:b/>
          <w:i w:val="false"/>
          <w:color w:val="000000"/>
        </w:rPr>
        <w:t>
ресімдеу, лицензияның телнұсқаларын беру» мемлекеттік қызмет</w:t>
      </w:r>
      <w:r>
        <w:br/>
      </w:r>
      <w:r>
        <w:rPr>
          <w:rFonts w:ascii="Times New Roman"/>
          <w:b/>
          <w:i w:val="false"/>
          <w:color w:val="000000"/>
        </w:rPr>
        <w:t>
көрсетудің бизнес-үдерістерінің анықтамалығы</w:t>
      </w:r>
    </w:p>
    <w:bookmarkEnd w:id="268"/>
    <w:p>
      <w:pPr>
        <w:spacing w:after="0"/>
        <w:ind w:left="0"/>
        <w:jc w:val="both"/>
      </w:pPr>
      <w:r>
        <w:drawing>
          <wp:inline distT="0" distB="0" distL="0" distR="0">
            <wp:extent cx="8839200" cy="408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8839200" cy="4089400"/>
                    </a:xfrm>
                    <a:prstGeom prst="rect">
                      <a:avLst/>
                    </a:prstGeom>
                  </pic:spPr>
                </pic:pic>
              </a:graphicData>
            </a:graphic>
          </wp:inline>
        </w:drawing>
      </w:r>
    </w:p>
    <w:p>
      <w:pPr>
        <w:spacing w:after="0"/>
        <w:ind w:left="0"/>
        <w:jc w:val="both"/>
      </w:pPr>
      <w:r>
        <w:drawing>
          <wp:inline distT="0" distB="0" distL="0" distR="0">
            <wp:extent cx="8407400" cy="231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8407400" cy="2311400"/>
                    </a:xfrm>
                    <a:prstGeom prst="rect">
                      <a:avLst/>
                    </a:prstGeom>
                  </pic:spPr>
                </pic:pic>
              </a:graphicData>
            </a:graphic>
          </wp:inline>
        </w:drawing>
      </w:r>
    </w:p>
    <w:bookmarkStart w:name="z790" w:id="269"/>
    <w:p>
      <w:pPr>
        <w:spacing w:after="0"/>
        <w:ind w:left="0"/>
        <w:jc w:val="both"/>
      </w:pPr>
      <w:r>
        <w:rPr>
          <w:rFonts w:ascii="Times New Roman"/>
          <w:b w:val="false"/>
          <w:i w:val="false"/>
          <w:color w:val="000000"/>
          <w:sz w:val="28"/>
        </w:rPr>
        <w:t xml:space="preserve">
«Алкоголь өнімін өндіру аумағында      </w:t>
      </w:r>
      <w:r>
        <w:br/>
      </w:r>
      <w:r>
        <w:rPr>
          <w:rFonts w:ascii="Times New Roman"/>
          <w:b w:val="false"/>
          <w:i w:val="false"/>
          <w:color w:val="000000"/>
          <w:sz w:val="28"/>
        </w:rPr>
        <w:t xml:space="preserve">
оны сақтау және бөлшек саудада сату     </w:t>
      </w:r>
      <w:r>
        <w:br/>
      </w:r>
      <w:r>
        <w:rPr>
          <w:rFonts w:ascii="Times New Roman"/>
          <w:b w:val="false"/>
          <w:i w:val="false"/>
          <w:color w:val="000000"/>
          <w:sz w:val="28"/>
        </w:rPr>
        <w:t xml:space="preserve">
жөніндегі қызметті қоспағанда, алкоголь   </w:t>
      </w:r>
      <w:r>
        <w:br/>
      </w:r>
      <w:r>
        <w:rPr>
          <w:rFonts w:ascii="Times New Roman"/>
          <w:b w:val="false"/>
          <w:i w:val="false"/>
          <w:color w:val="000000"/>
          <w:sz w:val="28"/>
        </w:rPr>
        <w:t xml:space="preserve">
өнімін сақтауға және бөлшек саудада    </w:t>
      </w:r>
      <w:r>
        <w:br/>
      </w:r>
      <w:r>
        <w:rPr>
          <w:rFonts w:ascii="Times New Roman"/>
          <w:b w:val="false"/>
          <w:i w:val="false"/>
          <w:color w:val="000000"/>
          <w:sz w:val="28"/>
        </w:rPr>
        <w:t xml:space="preserve">
сатуға лицензия беру, қайта ресімдеу,   </w:t>
      </w:r>
      <w:r>
        <w:br/>
      </w:r>
      <w:r>
        <w:rPr>
          <w:rFonts w:ascii="Times New Roman"/>
          <w:b w:val="false"/>
          <w:i w:val="false"/>
          <w:color w:val="000000"/>
          <w:sz w:val="28"/>
        </w:rPr>
        <w:t>
лицензияның телнұсқаларын беру» мемлекеттік</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4-қосымша                  </w:t>
      </w:r>
    </w:p>
    <w:bookmarkEnd w:id="269"/>
    <w:bookmarkStart w:name="z791" w:id="270"/>
    <w:p>
      <w:pPr>
        <w:spacing w:after="0"/>
        <w:ind w:left="0"/>
        <w:jc w:val="left"/>
      </w:pPr>
      <w:r>
        <w:rPr>
          <w:rFonts w:ascii="Times New Roman"/>
          <w:b/>
          <w:i w:val="false"/>
          <w:color w:val="000000"/>
        </w:rPr>
        <w:t xml:space="preserve"> 
ХҚО арқылы «Алкоголь өнімін өндіру аумағында оны сақтау және</w:t>
      </w:r>
      <w:r>
        <w:br/>
      </w:r>
      <w:r>
        <w:rPr>
          <w:rFonts w:ascii="Times New Roman"/>
          <w:b/>
          <w:i w:val="false"/>
          <w:color w:val="000000"/>
        </w:rPr>
        <w:t>
бөлшек саудада сату жөніндегі қызметті қоспағанда, алкоголь</w:t>
      </w:r>
      <w:r>
        <w:br/>
      </w:r>
      <w:r>
        <w:rPr>
          <w:rFonts w:ascii="Times New Roman"/>
          <w:b/>
          <w:i w:val="false"/>
          <w:color w:val="000000"/>
        </w:rPr>
        <w:t>
өнімін сақтауға және бөлшек саудада сатуға лицензия беру, қайта</w:t>
      </w:r>
      <w:r>
        <w:br/>
      </w:r>
      <w:r>
        <w:rPr>
          <w:rFonts w:ascii="Times New Roman"/>
          <w:b/>
          <w:i w:val="false"/>
          <w:color w:val="000000"/>
        </w:rPr>
        <w:t>
ресімдеу, лицензияның телнұсқаларын беру» мемлекеттік қызмет</w:t>
      </w:r>
      <w:r>
        <w:br/>
      </w:r>
      <w:r>
        <w:rPr>
          <w:rFonts w:ascii="Times New Roman"/>
          <w:b/>
          <w:i w:val="false"/>
          <w:color w:val="000000"/>
        </w:rPr>
        <w:t>
көрсетудің бизнес-үдерістерінің анықтамалығы</w:t>
      </w:r>
    </w:p>
    <w:bookmarkEnd w:id="270"/>
    <w:p>
      <w:pPr>
        <w:spacing w:after="0"/>
        <w:ind w:left="0"/>
        <w:jc w:val="both"/>
      </w:pPr>
      <w:r>
        <w:drawing>
          <wp:inline distT="0" distB="0" distL="0" distR="0">
            <wp:extent cx="8902700" cy="396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8902700" cy="3962400"/>
                    </a:xfrm>
                    <a:prstGeom prst="rect">
                      <a:avLst/>
                    </a:prstGeom>
                  </pic:spPr>
                </pic:pic>
              </a:graphicData>
            </a:graphic>
          </wp:inline>
        </w:drawing>
      </w:r>
    </w:p>
    <w:p>
      <w:pPr>
        <w:spacing w:after="0"/>
        <w:ind w:left="0"/>
        <w:jc w:val="both"/>
      </w:pPr>
      <w:r>
        <w:drawing>
          <wp:inline distT="0" distB="0" distL="0" distR="0">
            <wp:extent cx="8407400" cy="231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8407400" cy="2311400"/>
                    </a:xfrm>
                    <a:prstGeom prst="rect">
                      <a:avLst/>
                    </a:prstGeom>
                  </pic:spPr>
                </pic:pic>
              </a:graphicData>
            </a:graphic>
          </wp:inline>
        </w:drawing>
      </w:r>
    </w:p>
    <w:bookmarkStart w:name="z792" w:id="271"/>
    <w:p>
      <w:pPr>
        <w:spacing w:after="0"/>
        <w:ind w:left="0"/>
        <w:jc w:val="both"/>
      </w:pPr>
      <w:r>
        <w:rPr>
          <w:rFonts w:ascii="Times New Roman"/>
          <w:b w:val="false"/>
          <w:i w:val="false"/>
          <w:color w:val="000000"/>
          <w:sz w:val="28"/>
        </w:rPr>
        <w:t xml:space="preserve">
«Алкоголь өнімін өндіру аумағында      </w:t>
      </w:r>
      <w:r>
        <w:br/>
      </w:r>
      <w:r>
        <w:rPr>
          <w:rFonts w:ascii="Times New Roman"/>
          <w:b w:val="false"/>
          <w:i w:val="false"/>
          <w:color w:val="000000"/>
          <w:sz w:val="28"/>
        </w:rPr>
        <w:t xml:space="preserve">
оны сақтау және бөлшек саудада сату     </w:t>
      </w:r>
      <w:r>
        <w:br/>
      </w:r>
      <w:r>
        <w:rPr>
          <w:rFonts w:ascii="Times New Roman"/>
          <w:b w:val="false"/>
          <w:i w:val="false"/>
          <w:color w:val="000000"/>
          <w:sz w:val="28"/>
        </w:rPr>
        <w:t xml:space="preserve">
жөніндегі қызметті қоспағанда, алкоголь   </w:t>
      </w:r>
      <w:r>
        <w:br/>
      </w:r>
      <w:r>
        <w:rPr>
          <w:rFonts w:ascii="Times New Roman"/>
          <w:b w:val="false"/>
          <w:i w:val="false"/>
          <w:color w:val="000000"/>
          <w:sz w:val="28"/>
        </w:rPr>
        <w:t xml:space="preserve">
өнімін сақтауға және бөлшек саудада    </w:t>
      </w:r>
      <w:r>
        <w:br/>
      </w:r>
      <w:r>
        <w:rPr>
          <w:rFonts w:ascii="Times New Roman"/>
          <w:b w:val="false"/>
          <w:i w:val="false"/>
          <w:color w:val="000000"/>
          <w:sz w:val="28"/>
        </w:rPr>
        <w:t xml:space="preserve">
сатуға лицензия беру, қайта ресімдеу,   </w:t>
      </w:r>
      <w:r>
        <w:br/>
      </w:r>
      <w:r>
        <w:rPr>
          <w:rFonts w:ascii="Times New Roman"/>
          <w:b w:val="false"/>
          <w:i w:val="false"/>
          <w:color w:val="000000"/>
          <w:sz w:val="28"/>
        </w:rPr>
        <w:t>
лицензияның телнұсқаларын беру» мемлекеттік</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5-қосымша                  </w:t>
      </w:r>
    </w:p>
    <w:bookmarkEnd w:id="271"/>
    <w:bookmarkStart w:name="z793" w:id="272"/>
    <w:p>
      <w:pPr>
        <w:spacing w:after="0"/>
        <w:ind w:left="0"/>
        <w:jc w:val="left"/>
      </w:pPr>
      <w:r>
        <w:rPr>
          <w:rFonts w:ascii="Times New Roman"/>
          <w:b/>
          <w:i w:val="false"/>
          <w:color w:val="000000"/>
        </w:rPr>
        <w:t xml:space="preserve"> 
«Е-лицензиялау» МДҚ АЖ арқылы «Алкоголь өнімін өндіру</w:t>
      </w:r>
      <w:r>
        <w:br/>
      </w:r>
      <w:r>
        <w:rPr>
          <w:rFonts w:ascii="Times New Roman"/>
          <w:b/>
          <w:i w:val="false"/>
          <w:color w:val="000000"/>
        </w:rPr>
        <w:t>
аумағында оны сақтау және бөлшек саудада сату жөніндегі</w:t>
      </w:r>
      <w:r>
        <w:br/>
      </w:r>
      <w:r>
        <w:rPr>
          <w:rFonts w:ascii="Times New Roman"/>
          <w:b/>
          <w:i w:val="false"/>
          <w:color w:val="000000"/>
        </w:rPr>
        <w:t>
қызметті қоспағанда, алкоголь өнімін сақтауға және бөлшек</w:t>
      </w:r>
      <w:r>
        <w:br/>
      </w:r>
      <w:r>
        <w:rPr>
          <w:rFonts w:ascii="Times New Roman"/>
          <w:b/>
          <w:i w:val="false"/>
          <w:color w:val="000000"/>
        </w:rPr>
        <w:t>
саудада сатуға лицензия беру, қайта ресімдеу, лицензияның</w:t>
      </w:r>
      <w:r>
        <w:br/>
      </w:r>
      <w:r>
        <w:rPr>
          <w:rFonts w:ascii="Times New Roman"/>
          <w:b/>
          <w:i w:val="false"/>
          <w:color w:val="000000"/>
        </w:rPr>
        <w:t>
телнұсқаларын беру» мемлекеттік қызмет көрсетудің</w:t>
      </w:r>
      <w:r>
        <w:br/>
      </w:r>
      <w:r>
        <w:rPr>
          <w:rFonts w:ascii="Times New Roman"/>
          <w:b/>
          <w:i w:val="false"/>
          <w:color w:val="000000"/>
        </w:rPr>
        <w:t>
бизнес-үдерістерінің анықтамалығы</w:t>
      </w:r>
    </w:p>
    <w:bookmarkEnd w:id="272"/>
    <w:p>
      <w:pPr>
        <w:spacing w:after="0"/>
        <w:ind w:left="0"/>
        <w:jc w:val="both"/>
      </w:pPr>
      <w:r>
        <w:drawing>
          <wp:inline distT="0" distB="0" distL="0" distR="0">
            <wp:extent cx="8801100" cy="414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8801100" cy="4140200"/>
                    </a:xfrm>
                    <a:prstGeom prst="rect">
                      <a:avLst/>
                    </a:prstGeom>
                  </pic:spPr>
                </pic:pic>
              </a:graphicData>
            </a:graphic>
          </wp:inline>
        </w:drawing>
      </w:r>
    </w:p>
    <w:p>
      <w:pPr>
        <w:spacing w:after="0"/>
        <w:ind w:left="0"/>
        <w:jc w:val="both"/>
      </w:pPr>
      <w:r>
        <w:drawing>
          <wp:inline distT="0" distB="0" distL="0" distR="0">
            <wp:extent cx="8407400" cy="231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8407400" cy="2311400"/>
                    </a:xfrm>
                    <a:prstGeom prst="rect">
                      <a:avLst/>
                    </a:prstGeom>
                  </pic:spPr>
                </pic:pic>
              </a:graphicData>
            </a:graphic>
          </wp:inline>
        </w:drawing>
      </w:r>
    </w:p>
    <w:bookmarkStart w:name="z794" w:id="273"/>
    <w:p>
      <w:pPr>
        <w:spacing w:after="0"/>
        <w:ind w:left="0"/>
        <w:jc w:val="both"/>
      </w:pP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Премьер-Министрінің Орынбасары –</w:t>
      </w:r>
      <w:r>
        <w:br/>
      </w: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xml:space="preserve">
Қаржы министрінің      </w:t>
      </w:r>
      <w:r>
        <w:br/>
      </w:r>
      <w:r>
        <w:rPr>
          <w:rFonts w:ascii="Times New Roman"/>
          <w:b w:val="false"/>
          <w:i w:val="false"/>
          <w:color w:val="000000"/>
          <w:sz w:val="28"/>
        </w:rPr>
        <w:t xml:space="preserve">
2014 жылғы «2» шілдедегі   </w:t>
      </w:r>
      <w:r>
        <w:br/>
      </w:r>
      <w:r>
        <w:rPr>
          <w:rFonts w:ascii="Times New Roman"/>
          <w:b w:val="false"/>
          <w:i w:val="false"/>
          <w:color w:val="000000"/>
          <w:sz w:val="28"/>
        </w:rPr>
        <w:t xml:space="preserve">
№ 298 бұйрығына      </w:t>
      </w:r>
      <w:r>
        <w:br/>
      </w:r>
      <w:r>
        <w:rPr>
          <w:rFonts w:ascii="Times New Roman"/>
          <w:b w:val="false"/>
          <w:i w:val="false"/>
          <w:color w:val="000000"/>
          <w:sz w:val="28"/>
        </w:rPr>
        <w:t xml:space="preserve">
14-қосымша        </w:t>
      </w:r>
    </w:p>
    <w:bookmarkEnd w:id="273"/>
    <w:bookmarkStart w:name="z795" w:id="274"/>
    <w:p>
      <w:pPr>
        <w:spacing w:after="0"/>
        <w:ind w:left="0"/>
        <w:jc w:val="left"/>
      </w:pPr>
      <w:r>
        <w:rPr>
          <w:rFonts w:ascii="Times New Roman"/>
          <w:b/>
          <w:i w:val="false"/>
          <w:color w:val="000000"/>
        </w:rPr>
        <w:t xml:space="preserve"> 
«Салық берешегінің, міндетті зейнетақы жарналары,</w:t>
      </w:r>
      <w:r>
        <w:br/>
      </w:r>
      <w:r>
        <w:rPr>
          <w:rFonts w:ascii="Times New Roman"/>
          <w:b/>
          <w:i w:val="false"/>
          <w:color w:val="000000"/>
        </w:rPr>
        <w:t>
міндетті кәсіптік зейнетақы жарналары мен әлеуметтік</w:t>
      </w:r>
      <w:r>
        <w:br/>
      </w:r>
      <w:r>
        <w:rPr>
          <w:rFonts w:ascii="Times New Roman"/>
          <w:b/>
          <w:i w:val="false"/>
          <w:color w:val="000000"/>
        </w:rPr>
        <w:t>
аударымдары бойынша берешегінің жоқ (бар) екендігі туралымәліметтер, салық міндеттемесін, сондай-ақ міндетті</w:t>
      </w:r>
      <w:r>
        <w:br/>
      </w:r>
      <w:r>
        <w:rPr>
          <w:rFonts w:ascii="Times New Roman"/>
          <w:b/>
          <w:i w:val="false"/>
          <w:color w:val="000000"/>
        </w:rPr>
        <w:t>
зейнетақы жарналарын, міндетті кәсіптік зейнетақы жарналарын</w:t>
      </w:r>
      <w:r>
        <w:br/>
      </w:r>
      <w:r>
        <w:rPr>
          <w:rFonts w:ascii="Times New Roman"/>
          <w:b/>
          <w:i w:val="false"/>
          <w:color w:val="000000"/>
        </w:rPr>
        <w:t>
есептеу, ұстап қалу және аудару, әлеуметтік аударымдарды</w:t>
      </w:r>
      <w:r>
        <w:br/>
      </w:r>
      <w:r>
        <w:rPr>
          <w:rFonts w:ascii="Times New Roman"/>
          <w:b/>
          <w:i w:val="false"/>
          <w:color w:val="000000"/>
        </w:rPr>
        <w:t>
есептеу және төлеу бойынша міндеттемелерді орындау бойынша</w:t>
      </w:r>
      <w:r>
        <w:br/>
      </w:r>
      <w:r>
        <w:rPr>
          <w:rFonts w:ascii="Times New Roman"/>
          <w:b/>
          <w:i w:val="false"/>
          <w:color w:val="000000"/>
        </w:rPr>
        <w:t>
бюджетпен есеп айырысулардың жай-күйі туралы дербес шоттан</w:t>
      </w:r>
      <w:r>
        <w:br/>
      </w:r>
      <w:r>
        <w:rPr>
          <w:rFonts w:ascii="Times New Roman"/>
          <w:b/>
          <w:i w:val="false"/>
          <w:color w:val="000000"/>
        </w:rPr>
        <w:t>
үзінді көшірмелер беру»</w:t>
      </w:r>
      <w:r>
        <w:br/>
      </w:r>
      <w:r>
        <w:rPr>
          <w:rFonts w:ascii="Times New Roman"/>
          <w:b/>
          <w:i w:val="false"/>
          <w:color w:val="000000"/>
        </w:rPr>
        <w:t>
мемлекеттік көрсетілетін қызмет регламенті</w:t>
      </w:r>
    </w:p>
    <w:bookmarkEnd w:id="274"/>
    <w:bookmarkStart w:name="z796" w:id="275"/>
    <w:p>
      <w:pPr>
        <w:spacing w:after="0"/>
        <w:ind w:left="0"/>
        <w:jc w:val="left"/>
      </w:pPr>
      <w:r>
        <w:rPr>
          <w:rFonts w:ascii="Times New Roman"/>
          <w:b/>
          <w:i w:val="false"/>
          <w:color w:val="000000"/>
        </w:rPr>
        <w:t xml:space="preserve"> 
1. Жалпы ережелер</w:t>
      </w:r>
    </w:p>
    <w:bookmarkEnd w:id="275"/>
    <w:bookmarkStart w:name="z797" w:id="276"/>
    <w:p>
      <w:pPr>
        <w:spacing w:after="0"/>
        <w:ind w:left="0"/>
        <w:jc w:val="both"/>
      </w:pPr>
      <w:r>
        <w:rPr>
          <w:rFonts w:ascii="Times New Roman"/>
          <w:b w:val="false"/>
          <w:i w:val="false"/>
          <w:color w:val="000000"/>
          <w:sz w:val="28"/>
        </w:rPr>
        <w:t>
      1. «Салық берешегінің, міндетті зейнетақы жарналары, міндетті кәсіптік зейнетақы жарналары мен әлеуметтік аударымдары бойынша берешегінің жоқ (бар) екендігі туралы мәліметтер, салық міндеттемесін, сондай-ақ міндетті зейнетақы жарналарын, міндетті кәсіптік зейнетақы жарналарын есептеу, ұстап қалу және аудару, әлеуметтік аударымдарды есептеу және төлеу бойынша міндеттемелерді орындау бойынша бюджетпен есеп айырысулардың жай-күйі туралы дербес шоттан үзінді көшірмелер беру» мемлекеттік көрсетілетін қызметті (бұдан әрі - мемлекеттік көрсетілетін қызмет) аудандар, қалалардағы аудандар және қалалар, арнайы экономикалық аймақтардың аумақтары бойынша салық басқармалары (бұдан әрі - көрсетілетін қызметті берушінің ҚӨО), халыққа қызмет көрсету орталықтары (бұдан әрі - ХҚО) арқылы, сондай-ақ «электрондық үкімет» веб-порталы (бұдан әрі - ЭҮП) арқылы көрсетеді.</w:t>
      </w:r>
      <w:r>
        <w:br/>
      </w:r>
      <w:r>
        <w:rPr>
          <w:rFonts w:ascii="Times New Roman"/>
          <w:b w:val="false"/>
          <w:i w:val="false"/>
          <w:color w:val="000000"/>
          <w:sz w:val="28"/>
        </w:rPr>
        <w:t>
</w:t>
      </w:r>
      <w:r>
        <w:rPr>
          <w:rFonts w:ascii="Times New Roman"/>
          <w:b w:val="false"/>
          <w:i w:val="false"/>
          <w:color w:val="000000"/>
          <w:sz w:val="28"/>
        </w:rPr>
        <w:t>
      2. Мемлекеттік қызметті көрсету нысаны: электрондық (толық автоматтандырылған) және (немесе) қағаз түрінде.</w:t>
      </w:r>
      <w:r>
        <w:br/>
      </w:r>
      <w:r>
        <w:rPr>
          <w:rFonts w:ascii="Times New Roman"/>
          <w:b w:val="false"/>
          <w:i w:val="false"/>
          <w:color w:val="000000"/>
          <w:sz w:val="28"/>
        </w:rPr>
        <w:t>
</w:t>
      </w:r>
      <w:r>
        <w:rPr>
          <w:rFonts w:ascii="Times New Roman"/>
          <w:b w:val="false"/>
          <w:i w:val="false"/>
          <w:color w:val="000000"/>
          <w:sz w:val="28"/>
        </w:rPr>
        <w:t>
      3. Мемлекеттік қызметті көрсету нәтижесі:</w:t>
      </w:r>
      <w:r>
        <w:br/>
      </w:r>
      <w:r>
        <w:rPr>
          <w:rFonts w:ascii="Times New Roman"/>
          <w:b w:val="false"/>
          <w:i w:val="false"/>
          <w:color w:val="000000"/>
          <w:sz w:val="28"/>
        </w:rPr>
        <w:t>
</w:t>
      </w:r>
      <w:r>
        <w:rPr>
          <w:rFonts w:ascii="Times New Roman"/>
          <w:b w:val="false"/>
          <w:i w:val="false"/>
          <w:color w:val="000000"/>
          <w:sz w:val="28"/>
        </w:rPr>
        <w:t>
      1) анықтаманы беру;</w:t>
      </w:r>
      <w:r>
        <w:br/>
      </w:r>
      <w:r>
        <w:rPr>
          <w:rFonts w:ascii="Times New Roman"/>
          <w:b w:val="false"/>
          <w:i w:val="false"/>
          <w:color w:val="000000"/>
          <w:sz w:val="28"/>
        </w:rPr>
        <w:t>
</w:t>
      </w:r>
      <w:r>
        <w:rPr>
          <w:rFonts w:ascii="Times New Roman"/>
          <w:b w:val="false"/>
          <w:i w:val="false"/>
          <w:color w:val="000000"/>
          <w:sz w:val="28"/>
        </w:rPr>
        <w:t>
      2) үзінді көшірмені беру;</w:t>
      </w:r>
      <w:r>
        <w:br/>
      </w:r>
      <w:r>
        <w:rPr>
          <w:rFonts w:ascii="Times New Roman"/>
          <w:b w:val="false"/>
          <w:i w:val="false"/>
          <w:color w:val="000000"/>
          <w:sz w:val="28"/>
        </w:rPr>
        <w:t>
</w:t>
      </w:r>
      <w:r>
        <w:rPr>
          <w:rFonts w:ascii="Times New Roman"/>
          <w:b w:val="false"/>
          <w:i w:val="false"/>
          <w:color w:val="000000"/>
          <w:sz w:val="28"/>
        </w:rPr>
        <w:t>
      3) осы мемлекеттік көрсетілетін қызмет Қазақстан Республикасы Үкіметінің 2014 жылғы 5 наурыздағы № 200 қаулысымен бекітілген «Салық берешегінің, міндетті зейнетақы жарналары, міндетті кәсіптік зейнетақы жарналары мен әлеуметтік аударымдары бойынша берешегінің жоқ (бар) екендігі туралы мәліметтер, салық міндеттемесін, сондай-ақ міндетті зейнетақы жарналарын, міндетті кәсіптік зейнетақы жарналарын есептеу, ұстап қалу және аудару, әлеуметтік аударымдарды есептеу және төлеу бойынша міндеттемелерді орындау бойынша бюджетпен есеп айырысулардың жай-күйі туралы дербес шоттан үзінді көшірмелер беру»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негіздемелер бойынша көрсетілетін қызметті берушінің лауазымды адамының электрондық цифрлық қолтаңбасымен (бұдан әрі - ЭЦҚ) куәландырылған мемлекеттік қызметті көрсетуден бас тартуы туралы электрондық құжат нысанында уәжделген жауабы болып табылады.</w:t>
      </w:r>
      <w:r>
        <w:br/>
      </w:r>
      <w:r>
        <w:rPr>
          <w:rFonts w:ascii="Times New Roman"/>
          <w:b w:val="false"/>
          <w:i w:val="false"/>
          <w:color w:val="000000"/>
          <w:sz w:val="28"/>
        </w:rPr>
        <w:t>
      Мемлекеттік қызметті көрсету нәтижесін беру нысаны: электрондық және (немесе) қағаз түрінде.</w:t>
      </w:r>
    </w:p>
    <w:bookmarkEnd w:id="276"/>
    <w:bookmarkStart w:name="z803" w:id="277"/>
    <w:p>
      <w:pPr>
        <w:spacing w:after="0"/>
        <w:ind w:left="0"/>
        <w:jc w:val="left"/>
      </w:pPr>
      <w:r>
        <w:rPr>
          <w:rFonts w:ascii="Times New Roman"/>
          <w:b/>
          <w:i w:val="false"/>
          <w:color w:val="000000"/>
        </w:rPr>
        <w:t xml:space="preserve"> 
2. Мемлекеттік қызметті көрсету үдерісінде қызметті берушінің</w:t>
      </w:r>
      <w:r>
        <w:br/>
      </w:r>
      <w:r>
        <w:rPr>
          <w:rFonts w:ascii="Times New Roman"/>
          <w:b/>
          <w:i w:val="false"/>
          <w:color w:val="000000"/>
        </w:rPr>
        <w:t xml:space="preserve">
құрылымдық бөлімшелерінің (қызметкерлерінің) </w:t>
      </w:r>
      <w:r>
        <w:br/>
      </w:r>
      <w:r>
        <w:rPr>
          <w:rFonts w:ascii="Times New Roman"/>
          <w:b/>
          <w:i w:val="false"/>
          <w:color w:val="000000"/>
        </w:rPr>
        <w:t>
іс-қимылы тәртібі</w:t>
      </w:r>
    </w:p>
    <w:bookmarkEnd w:id="277"/>
    <w:bookmarkStart w:name="z804" w:id="278"/>
    <w:p>
      <w:pPr>
        <w:spacing w:after="0"/>
        <w:ind w:left="0"/>
        <w:jc w:val="both"/>
      </w:pPr>
      <w:r>
        <w:rPr>
          <w:rFonts w:ascii="Times New Roman"/>
          <w:b w:val="false"/>
          <w:i w:val="false"/>
          <w:color w:val="000000"/>
          <w:sz w:val="28"/>
        </w:rPr>
        <w:t>
      4. Мемлекеттік қызметті көрсету бойынша рәсімдерді (іс-қимылдарды) бастау үшін негіздеме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көрсетілетін қызметті алушының ұсынуы болып табылады.</w:t>
      </w:r>
      <w:r>
        <w:br/>
      </w:r>
      <w:r>
        <w:rPr>
          <w:rFonts w:ascii="Times New Roman"/>
          <w:b w:val="false"/>
          <w:i w:val="false"/>
          <w:color w:val="000000"/>
          <w:sz w:val="28"/>
        </w:rPr>
        <w:t>
</w:t>
      </w:r>
      <w:r>
        <w:rPr>
          <w:rFonts w:ascii="Times New Roman"/>
          <w:b w:val="false"/>
          <w:i w:val="false"/>
          <w:color w:val="000000"/>
          <w:sz w:val="28"/>
        </w:rPr>
        <w:t>
      5. Мемлекеттік қызметті көрсету үдерісіндегі рәсімдер (іс-қимылдар):</w:t>
      </w:r>
      <w:r>
        <w:br/>
      </w:r>
      <w:r>
        <w:rPr>
          <w:rFonts w:ascii="Times New Roman"/>
          <w:b w:val="false"/>
          <w:i w:val="false"/>
          <w:color w:val="000000"/>
          <w:sz w:val="28"/>
        </w:rPr>
        <w:t>
</w:t>
      </w:r>
      <w:r>
        <w:rPr>
          <w:rFonts w:ascii="Times New Roman"/>
          <w:b w:val="false"/>
          <w:i w:val="false"/>
          <w:color w:val="000000"/>
          <w:sz w:val="28"/>
        </w:rPr>
        <w:t xml:space="preserve">
      1) құжаттарды қабылдауға жауапты қызметкер көрсетілетін қызметті алушыдан Стандарттың 9-тармағында көрсетілген құжаттарды қабылдайды – 1 минут; </w:t>
      </w:r>
      <w:r>
        <w:br/>
      </w:r>
      <w:r>
        <w:rPr>
          <w:rFonts w:ascii="Times New Roman"/>
          <w:b w:val="false"/>
          <w:i w:val="false"/>
          <w:color w:val="000000"/>
          <w:sz w:val="28"/>
        </w:rPr>
        <w:t>
      жеке басын куәландыратын құжатпен салықтық өтініште көрсетілген деректерді салыстырып тексереді – 2 минут, сондай-ақ:</w:t>
      </w:r>
      <w:r>
        <w:br/>
      </w:r>
      <w:r>
        <w:rPr>
          <w:rFonts w:ascii="Times New Roman"/>
          <w:b w:val="false"/>
          <w:i w:val="false"/>
          <w:color w:val="000000"/>
          <w:sz w:val="28"/>
        </w:rPr>
        <w:t>
      жеке тұлғалардың мүдделерін білдірген кезде көрсетілетін қызметті алушының уәкілетті өкілінің өкілеттіктерінің нақты тізбесі көрсетілген нотариалды куәландырылған сенімхаттың бар-жоғын тексереді немесе заңды тұлғаның мүдделерін білдіруге сенімхат ұсынылған кезде басшысының қолы мен заңды тұлғаның мөрінің бар-жоғын тексереді – 2 минут;</w:t>
      </w:r>
      <w:r>
        <w:br/>
      </w:r>
      <w:r>
        <w:rPr>
          <w:rFonts w:ascii="Times New Roman"/>
          <w:b w:val="false"/>
          <w:i w:val="false"/>
          <w:color w:val="000000"/>
          <w:sz w:val="28"/>
        </w:rPr>
        <w:t xml:space="preserve">
      көрсетілетін қызмет алушының көзінше – 5 минут: </w:t>
      </w:r>
      <w:r>
        <w:br/>
      </w:r>
      <w:r>
        <w:rPr>
          <w:rFonts w:ascii="Times New Roman"/>
          <w:b w:val="false"/>
          <w:i w:val="false"/>
          <w:color w:val="000000"/>
          <w:sz w:val="28"/>
        </w:rPr>
        <w:t>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ұсынылған құжаттардың және қосымшалардың толықтығын;</w:t>
      </w:r>
      <w:r>
        <w:br/>
      </w:r>
      <w:r>
        <w:rPr>
          <w:rFonts w:ascii="Times New Roman"/>
          <w:b w:val="false"/>
          <w:i w:val="false"/>
          <w:color w:val="000000"/>
          <w:sz w:val="28"/>
        </w:rPr>
        <w:t>
      салық төлеушінің салықтық өтініштегі көрсетілген деректерін Біріктірілген салықтық ақпараттық жүйенің (бұдан әрі – БСАЖ) тіркеу деректеріндегі бар мәліметтермен салыстырып тексереді;</w:t>
      </w:r>
      <w:r>
        <w:br/>
      </w:r>
      <w:r>
        <w:rPr>
          <w:rFonts w:ascii="Times New Roman"/>
          <w:b w:val="false"/>
          <w:i w:val="false"/>
          <w:color w:val="000000"/>
          <w:sz w:val="28"/>
        </w:rPr>
        <w:t>
      салықтық өтінішті БСАЖ-де тіркейді - 5 минут;</w:t>
      </w:r>
      <w:r>
        <w:br/>
      </w:r>
      <w:r>
        <w:rPr>
          <w:rFonts w:ascii="Times New Roman"/>
          <w:b w:val="false"/>
          <w:i w:val="false"/>
          <w:color w:val="000000"/>
          <w:sz w:val="28"/>
        </w:rPr>
        <w:t>
      салықтық өтініштің екінші данасына құжаттың қабылданған күнін, ақпараттық жүйемен берілген құжаттың кіріс нөмірін, өзінің аты-жөнін және оған қолын қояды - 3 минут;</w:t>
      </w:r>
      <w:r>
        <w:br/>
      </w:r>
      <w:r>
        <w:rPr>
          <w:rFonts w:ascii="Times New Roman"/>
          <w:b w:val="false"/>
          <w:i w:val="false"/>
          <w:color w:val="000000"/>
          <w:sz w:val="28"/>
        </w:rPr>
        <w:t>
      көрсетілетін қызметті алушыға, осы Мемлекеттік көрсетілетін қызмет регламентінің </w:t>
      </w:r>
      <w:r>
        <w:rPr>
          <w:rFonts w:ascii="Times New Roman"/>
          <w:b w:val="false"/>
          <w:i w:val="false"/>
          <w:color w:val="000000"/>
          <w:sz w:val="28"/>
        </w:rPr>
        <w:t>1-қосымшасына</w:t>
      </w:r>
      <w:r>
        <w:rPr>
          <w:rFonts w:ascii="Times New Roman"/>
          <w:b w:val="false"/>
          <w:i w:val="false"/>
          <w:color w:val="000000"/>
          <w:sz w:val="28"/>
        </w:rPr>
        <w:t xml:space="preserve"> сәйкес салықтық өтініштің қабылданғаны туралы талон (бұдан әрі – талон) береді - 2 минут;</w:t>
      </w:r>
      <w:r>
        <w:br/>
      </w:r>
      <w:r>
        <w:rPr>
          <w:rFonts w:ascii="Times New Roman"/>
          <w:b w:val="false"/>
          <w:i w:val="false"/>
          <w:color w:val="000000"/>
          <w:sz w:val="28"/>
        </w:rPr>
        <w:t>
      құжаттарды өңдеуге жауапты қызметкерге кіріс құжаттарын береді – 10 минут;</w:t>
      </w:r>
      <w:r>
        <w:br/>
      </w:r>
      <w:r>
        <w:rPr>
          <w:rFonts w:ascii="Times New Roman"/>
          <w:b w:val="false"/>
          <w:i w:val="false"/>
          <w:color w:val="000000"/>
          <w:sz w:val="28"/>
        </w:rPr>
        <w:t>
</w:t>
      </w:r>
      <w:r>
        <w:rPr>
          <w:rFonts w:ascii="Times New Roman"/>
          <w:b w:val="false"/>
          <w:i w:val="false"/>
          <w:color w:val="000000"/>
          <w:sz w:val="28"/>
        </w:rPr>
        <w:t>
      2) құжаттарды өңдеуге жауапты қызметкер салықтық өтінішті БСАЖ-не енгізеді, құжаттарды:</w:t>
      </w:r>
      <w:r>
        <w:br/>
      </w:r>
      <w:r>
        <w:rPr>
          <w:rFonts w:ascii="Times New Roman"/>
          <w:b w:val="false"/>
          <w:i w:val="false"/>
          <w:color w:val="000000"/>
          <w:sz w:val="28"/>
        </w:rPr>
        <w:t>
      құрылымдық бөлімшесі бар заңды тұлғаға салық берешегінің, міндетті зейнетақы жарналары, міндетті кәсіптік зейнетақы жарналары мен әлеуметтік аударымдар бойынша берешегінің жоқ (бар) екендігі туралы анықтама (бұдан әрі - анықтама) беру - 5 жұмыс күнінен кешіктірмей;</w:t>
      </w:r>
      <w:r>
        <w:br/>
      </w:r>
      <w:r>
        <w:rPr>
          <w:rFonts w:ascii="Times New Roman"/>
          <w:b w:val="false"/>
          <w:i w:val="false"/>
          <w:color w:val="000000"/>
          <w:sz w:val="28"/>
        </w:rPr>
        <w:t>
      құрылымдық бөлімшесі жоқ заңды тұлғаға, заңды тұлғаның құрылымдық бөлімшесіне, резидент емес заңды тұлғаның тұрақты мекемесіне, жеке тұлғаға, дара кәсіпкерге, жекеше нотариусқа, жеке сот орындаушысына, адвокатқа анықтама беру - 3 жұмыс күнінен кешіктірмей;</w:t>
      </w:r>
      <w:r>
        <w:br/>
      </w:r>
      <w:r>
        <w:rPr>
          <w:rFonts w:ascii="Times New Roman"/>
          <w:b w:val="false"/>
          <w:i w:val="false"/>
          <w:color w:val="000000"/>
          <w:sz w:val="28"/>
        </w:rPr>
        <w:t>
      салық міндеттемесін, сондай-ақ міндетті зейнетақы жарналарын, міндетті кәсіптік зейнетақы жарналарын аудару және әлеуметтік аударымдарды төлеу бойынша міндеттемелерді орындау бойынша бюджетпен есеп айырысулардың жай-күйі туралы дербес шоттан үзінді көшірме (бұдан әрі - үзінді көшірме) беру - 2 жұмыс күнінен кешіктірмей өңдейді;</w:t>
      </w:r>
      <w:r>
        <w:br/>
      </w:r>
      <w:r>
        <w:rPr>
          <w:rFonts w:ascii="Times New Roman"/>
          <w:b w:val="false"/>
          <w:i w:val="false"/>
          <w:color w:val="000000"/>
          <w:sz w:val="28"/>
        </w:rPr>
        <w:t xml:space="preserve">
      шығыс құжаттарды басып шығарады – 5 минут; </w:t>
      </w:r>
      <w:r>
        <w:br/>
      </w:r>
      <w:r>
        <w:rPr>
          <w:rFonts w:ascii="Times New Roman"/>
          <w:b w:val="false"/>
          <w:i w:val="false"/>
          <w:color w:val="000000"/>
          <w:sz w:val="28"/>
        </w:rPr>
        <w:t xml:space="preserve">
      көрсетілетін қызметті берушінің басшысына шығыс құжаттарды растауға береді – 10 минут; </w:t>
      </w:r>
      <w:r>
        <w:br/>
      </w:r>
      <w:r>
        <w:rPr>
          <w:rFonts w:ascii="Times New Roman"/>
          <w:b w:val="false"/>
          <w:i w:val="false"/>
          <w:color w:val="000000"/>
          <w:sz w:val="28"/>
        </w:rPr>
        <w:t>
</w:t>
      </w:r>
      <w:r>
        <w:rPr>
          <w:rFonts w:ascii="Times New Roman"/>
          <w:b w:val="false"/>
          <w:i w:val="false"/>
          <w:color w:val="000000"/>
          <w:sz w:val="28"/>
        </w:rPr>
        <w:t xml:space="preserve">
      3) көрсетілетін қызметті берушінің басшысы шығыс құжаттарға қол қояды, мөртаңба басып растайды – 3 сағат; </w:t>
      </w:r>
      <w:r>
        <w:br/>
      </w:r>
      <w:r>
        <w:rPr>
          <w:rFonts w:ascii="Times New Roman"/>
          <w:b w:val="false"/>
          <w:i w:val="false"/>
          <w:color w:val="000000"/>
          <w:sz w:val="28"/>
        </w:rPr>
        <w:t>
</w:t>
      </w:r>
      <w:r>
        <w:rPr>
          <w:rFonts w:ascii="Times New Roman"/>
          <w:b w:val="false"/>
          <w:i w:val="false"/>
          <w:color w:val="000000"/>
          <w:sz w:val="28"/>
        </w:rPr>
        <w:t>
      4) құжаттарды өндеуге жауапты қызметкер құжаттарды беруге жауапты қызметкерге шығыс құжаттарын береді – 10 минут;</w:t>
      </w:r>
      <w:r>
        <w:br/>
      </w:r>
      <w:r>
        <w:rPr>
          <w:rFonts w:ascii="Times New Roman"/>
          <w:b w:val="false"/>
          <w:i w:val="false"/>
          <w:color w:val="000000"/>
          <w:sz w:val="28"/>
        </w:rPr>
        <w:t>
</w:t>
      </w:r>
      <w:r>
        <w:rPr>
          <w:rFonts w:ascii="Times New Roman"/>
          <w:b w:val="false"/>
          <w:i w:val="false"/>
          <w:color w:val="000000"/>
          <w:sz w:val="28"/>
        </w:rPr>
        <w:t>
      5) құжаттарды беруге жауапты қызметкер, көрсетілетін қызметті алушы талонмен және жеке басын куәландыратын құжатпен жүгінген кезде шығыс құжаттарын, осы Мемлекеттік көрсетілетін қызмет регламентінің </w:t>
      </w:r>
      <w:r>
        <w:rPr>
          <w:rFonts w:ascii="Times New Roman"/>
          <w:b w:val="false"/>
          <w:i w:val="false"/>
          <w:color w:val="000000"/>
          <w:sz w:val="28"/>
        </w:rPr>
        <w:t>2-қосымшасына</w:t>
      </w:r>
      <w:r>
        <w:rPr>
          <w:rFonts w:ascii="Times New Roman"/>
          <w:b w:val="false"/>
          <w:i w:val="false"/>
          <w:color w:val="000000"/>
          <w:sz w:val="28"/>
        </w:rPr>
        <w:t xml:space="preserve"> сәйкес шығыс құжаттарын беру журналына (бұдан әрі – Журнал) тіркейді және оларды Журналға қол қойғызып қолма-қол береді – 10 минут.</w:t>
      </w:r>
      <w:r>
        <w:br/>
      </w:r>
      <w:r>
        <w:rPr>
          <w:rFonts w:ascii="Times New Roman"/>
          <w:b w:val="false"/>
          <w:i w:val="false"/>
          <w:color w:val="000000"/>
          <w:sz w:val="28"/>
        </w:rPr>
        <w:t>
</w:t>
      </w:r>
      <w:r>
        <w:rPr>
          <w:rFonts w:ascii="Times New Roman"/>
          <w:b w:val="false"/>
          <w:i w:val="false"/>
          <w:color w:val="000000"/>
          <w:sz w:val="28"/>
        </w:rPr>
        <w:t>
      6. Мемлекеттік қызмет көрсету үдерісінің келесі рәсімін (іс-қимылын) орындауды бастау үшін негіз болып қабылданған кіріс құжаттарын БСАЖ электронды түрде жүргізілетін тізімдеме бойынша беру табылады. Құжаттарды қабылдауға жауапты қызметкер тізімдемені екі данада шығарады, тізімдемеге құжаттарды қабылдауға жауапты қызметкер және құжаттарды өңдеуге жауапты қызметкер қолдарын қояды – бір дана қабылдау тобының қызметкерінде қалады, бір дана құжаттармен бірге өңдеуге жауапты қызметкерге беріледі.</w:t>
      </w:r>
    </w:p>
    <w:bookmarkEnd w:id="278"/>
    <w:bookmarkStart w:name="z812" w:id="279"/>
    <w:p>
      <w:pPr>
        <w:spacing w:after="0"/>
        <w:ind w:left="0"/>
        <w:jc w:val="left"/>
      </w:pPr>
      <w:r>
        <w:rPr>
          <w:rFonts w:ascii="Times New Roman"/>
          <w:b/>
          <w:i w:val="false"/>
          <w:color w:val="000000"/>
        </w:rPr>
        <w:t xml:space="preserve"> 
3. Мемлекеттік қызметті көрсету үдерісінде қызметті берушінің</w:t>
      </w:r>
      <w:r>
        <w:br/>
      </w:r>
      <w:r>
        <w:rPr>
          <w:rFonts w:ascii="Times New Roman"/>
          <w:b/>
          <w:i w:val="false"/>
          <w:color w:val="000000"/>
        </w:rPr>
        <w:t>
құрылымдық бөлімшелерінің (қызметкерлерінің)</w:t>
      </w:r>
      <w:r>
        <w:br/>
      </w:r>
      <w:r>
        <w:rPr>
          <w:rFonts w:ascii="Times New Roman"/>
          <w:b/>
          <w:i w:val="false"/>
          <w:color w:val="000000"/>
        </w:rPr>
        <w:t>
өзара іс-қимылы тәртібі</w:t>
      </w:r>
    </w:p>
    <w:bookmarkEnd w:id="279"/>
    <w:bookmarkStart w:name="z813" w:id="280"/>
    <w:p>
      <w:pPr>
        <w:spacing w:after="0"/>
        <w:ind w:left="0"/>
        <w:jc w:val="both"/>
      </w:pPr>
      <w:r>
        <w:rPr>
          <w:rFonts w:ascii="Times New Roman"/>
          <w:b w:val="false"/>
          <w:i w:val="false"/>
          <w:color w:val="000000"/>
          <w:sz w:val="28"/>
        </w:rPr>
        <w:t xml:space="preserve">
      7. Мемлекеттік қызметті көрсету үдерісінде көрсетілетін қызметті берушінің ҚӨО қызметкерлері қатысады. </w:t>
      </w:r>
      <w:r>
        <w:br/>
      </w:r>
      <w:r>
        <w:rPr>
          <w:rFonts w:ascii="Times New Roman"/>
          <w:b w:val="false"/>
          <w:i w:val="false"/>
          <w:color w:val="000000"/>
          <w:sz w:val="28"/>
        </w:rPr>
        <w:t>
</w:t>
      </w:r>
      <w:r>
        <w:rPr>
          <w:rFonts w:ascii="Times New Roman"/>
          <w:b w:val="false"/>
          <w:i w:val="false"/>
          <w:color w:val="000000"/>
          <w:sz w:val="28"/>
        </w:rPr>
        <w:t>
      8. Құжаттарды қабылдауға жауапты қызметкер қызметті алушы ұсынған құжаттарды қабылдайды, тексереді, тіркейді және енгізеді - 20 минут;</w:t>
      </w:r>
      <w:r>
        <w:br/>
      </w:r>
      <w:r>
        <w:rPr>
          <w:rFonts w:ascii="Times New Roman"/>
          <w:b w:val="false"/>
          <w:i w:val="false"/>
          <w:color w:val="000000"/>
          <w:sz w:val="28"/>
        </w:rPr>
        <w:t>
</w:t>
      </w:r>
      <w:r>
        <w:rPr>
          <w:rFonts w:ascii="Times New Roman"/>
          <w:b w:val="false"/>
          <w:i w:val="false"/>
          <w:color w:val="000000"/>
          <w:sz w:val="28"/>
        </w:rPr>
        <w:t xml:space="preserve">
      9. Құжаттарды қабылдауға жауапты қызметкер құжаттарды осы Мемлекеттік көрсетілетін қызмет регламентінің 6-тармағына сәйкес көрсетілген тәртіпте құжаттарды өңдеуге жауапты қызметкерге береді. </w:t>
      </w:r>
      <w:r>
        <w:br/>
      </w:r>
      <w:r>
        <w:rPr>
          <w:rFonts w:ascii="Times New Roman"/>
          <w:b w:val="false"/>
          <w:i w:val="false"/>
          <w:color w:val="000000"/>
          <w:sz w:val="28"/>
        </w:rPr>
        <w:t>
</w:t>
      </w:r>
      <w:r>
        <w:rPr>
          <w:rFonts w:ascii="Times New Roman"/>
          <w:b w:val="false"/>
          <w:i w:val="false"/>
          <w:color w:val="000000"/>
          <w:sz w:val="28"/>
        </w:rPr>
        <w:t>
      10. Құжаттарды өңдеуге жауапты қызметкер кіріс құжаттарды БСАЖ-де:</w:t>
      </w:r>
      <w:r>
        <w:br/>
      </w:r>
      <w:r>
        <w:rPr>
          <w:rFonts w:ascii="Times New Roman"/>
          <w:b w:val="false"/>
          <w:i w:val="false"/>
          <w:color w:val="000000"/>
          <w:sz w:val="28"/>
        </w:rPr>
        <w:t>
      құрылымдық бөлімшесі бар заңды тұлғаға салық берешегінің, міндетті зейнетақы жарналары, міндетті кәсіптік зейнетақы жарналары мен әлеуметтік аударымдар бойынша берешегінің жоқ (бар) екендігі туралы анықтама (бұдан әрі - анықтама) беру - 5 жұмыс күнінен кешіктірмей;</w:t>
      </w:r>
      <w:r>
        <w:br/>
      </w:r>
      <w:r>
        <w:rPr>
          <w:rFonts w:ascii="Times New Roman"/>
          <w:b w:val="false"/>
          <w:i w:val="false"/>
          <w:color w:val="000000"/>
          <w:sz w:val="28"/>
        </w:rPr>
        <w:t>
      құрылымдық бөлімшесі жоқ заңды тұлғаға, заңды тұлғаның құрылымдық бөлімшесіне, резидент емес заңды тұлғаның тұрақты мекемесіне, жеке тұлғаға, дара кәсіпкерге, жекеше нотариусқа, жеке сот орындаушысына, адвокатқа анықтама беру - 3 жұмыс күнінен кешіктірмей;</w:t>
      </w:r>
      <w:r>
        <w:br/>
      </w:r>
      <w:r>
        <w:rPr>
          <w:rFonts w:ascii="Times New Roman"/>
          <w:b w:val="false"/>
          <w:i w:val="false"/>
          <w:color w:val="000000"/>
          <w:sz w:val="28"/>
        </w:rPr>
        <w:t>
      салық міндеттемесін, сондай-ақ міндетті зейнетақы жарналарын, міндетті кәсіптік зейнетақы жарналарын аудару және әлеуметтік аударымдарды төлеу бойынша міндеттемелерді орындау бойынша бюджетпен есеп айырысулардың жай-күйі туралы дербес шоттан үзінді көшірме (бұдан әрі - үзінді көшірме) беру - 2 жұмыс күнінен кешіктірмей өңдейді;</w:t>
      </w:r>
      <w:r>
        <w:br/>
      </w:r>
      <w:r>
        <w:rPr>
          <w:rFonts w:ascii="Times New Roman"/>
          <w:b w:val="false"/>
          <w:i w:val="false"/>
          <w:color w:val="000000"/>
          <w:sz w:val="28"/>
        </w:rPr>
        <w:t xml:space="preserve">
      шығыс құжаттарды басып шығару және көрсетілетін қызметті берушінің басшысына шығыс құжаттарды растауға беру – 15 минут. </w:t>
      </w:r>
      <w:r>
        <w:br/>
      </w:r>
      <w:r>
        <w:rPr>
          <w:rFonts w:ascii="Times New Roman"/>
          <w:b w:val="false"/>
          <w:i w:val="false"/>
          <w:color w:val="000000"/>
          <w:sz w:val="28"/>
        </w:rPr>
        <w:t>
</w:t>
      </w:r>
      <w:r>
        <w:rPr>
          <w:rFonts w:ascii="Times New Roman"/>
          <w:b w:val="false"/>
          <w:i w:val="false"/>
          <w:color w:val="000000"/>
          <w:sz w:val="28"/>
        </w:rPr>
        <w:t>
      11. Көрсетілетін қызметті берушінің басшысы шығыс құжаттарға қол қояды, мөртаңба басып растайды – 3 сағат.</w:t>
      </w:r>
      <w:r>
        <w:br/>
      </w:r>
      <w:r>
        <w:rPr>
          <w:rFonts w:ascii="Times New Roman"/>
          <w:b w:val="false"/>
          <w:i w:val="false"/>
          <w:color w:val="000000"/>
          <w:sz w:val="28"/>
        </w:rPr>
        <w:t>
</w:t>
      </w:r>
      <w:r>
        <w:rPr>
          <w:rFonts w:ascii="Times New Roman"/>
          <w:b w:val="false"/>
          <w:i w:val="false"/>
          <w:color w:val="000000"/>
          <w:sz w:val="28"/>
        </w:rPr>
        <w:t xml:space="preserve">
      12. Құжаттарды өндеуге жауапты қызметкер құжаттарды беруге жауапты қызметкерге шығыс құжаттарын береді – 10 минут. </w:t>
      </w:r>
      <w:r>
        <w:br/>
      </w:r>
      <w:r>
        <w:rPr>
          <w:rFonts w:ascii="Times New Roman"/>
          <w:b w:val="false"/>
          <w:i w:val="false"/>
          <w:color w:val="000000"/>
          <w:sz w:val="28"/>
        </w:rPr>
        <w:t>
</w:t>
      </w:r>
      <w:r>
        <w:rPr>
          <w:rFonts w:ascii="Times New Roman"/>
          <w:b w:val="false"/>
          <w:i w:val="false"/>
          <w:color w:val="000000"/>
          <w:sz w:val="28"/>
        </w:rPr>
        <w:t xml:space="preserve">
      13. Құжаттарды беруге жауапты қызметкер қызметті алушы талонмен және жеке басын куәландыратын құжаттармен жүгінген кезде шығыс құжаттарын беретін Журналда тіркейді және Журналға қол қойдырып қолма-қол береді – 10 минут. </w:t>
      </w:r>
      <w:r>
        <w:br/>
      </w:r>
      <w:r>
        <w:rPr>
          <w:rFonts w:ascii="Times New Roman"/>
          <w:b w:val="false"/>
          <w:i w:val="false"/>
          <w:color w:val="000000"/>
          <w:sz w:val="28"/>
        </w:rPr>
        <w:t>
</w:t>
      </w:r>
      <w:r>
        <w:rPr>
          <w:rFonts w:ascii="Times New Roman"/>
          <w:b w:val="false"/>
          <w:i w:val="false"/>
          <w:color w:val="000000"/>
          <w:sz w:val="28"/>
        </w:rPr>
        <w:t>
      14. «Салық берешегінің, міндетті зейнетақы жарналары, міндетті кәсіптік зейнетақы жарналары мен әлеуметтік аударымдары бойынша берешегінің жоқ (бар) екендігі туралы мәліметтер, салық міндеттемесін, сондай-ақ міндетті зейнетақы жарналарын, міндетті кәсіптік зейнетақы жарналарын есептеу, ұстап қалу және аудару, әлеуметтік аударымдарды есептеу және төлеу бойынша міндеттемелерді орындау бойынша бюджетпен есеп айырысулардың жай-күйі туралы дербес шоттан үзінді көшірмелер беру» мемлекеттік қызмет көрсету бойынша рәсімнің (іс-қимылдың) реттілік блок – сызбасы, осы Мемлекеттік көрсетілетін қызмет регламентінің </w:t>
      </w:r>
      <w:r>
        <w:rPr>
          <w:rFonts w:ascii="Times New Roman"/>
          <w:b w:val="false"/>
          <w:i w:val="false"/>
          <w:color w:val="000000"/>
          <w:sz w:val="28"/>
        </w:rPr>
        <w:t>3-қосымшасында</w:t>
      </w:r>
      <w:r>
        <w:rPr>
          <w:rFonts w:ascii="Times New Roman"/>
          <w:b w:val="false"/>
          <w:i w:val="false"/>
          <w:color w:val="000000"/>
          <w:sz w:val="28"/>
        </w:rPr>
        <w:t xml:space="preserve"> келтірілген.</w:t>
      </w:r>
    </w:p>
    <w:bookmarkEnd w:id="280"/>
    <w:bookmarkStart w:name="z821" w:id="281"/>
    <w:p>
      <w:pPr>
        <w:spacing w:after="0"/>
        <w:ind w:left="0"/>
        <w:jc w:val="left"/>
      </w:pPr>
      <w:r>
        <w:rPr>
          <w:rFonts w:ascii="Times New Roman"/>
          <w:b/>
          <w:i w:val="false"/>
          <w:color w:val="000000"/>
        </w:rPr>
        <w:t xml:space="preserve"> 
4. Халыққа қызмет көрсету орталықтарымен өзара іс-қимыл</w:t>
      </w:r>
      <w:r>
        <w:br/>
      </w:r>
      <w:r>
        <w:rPr>
          <w:rFonts w:ascii="Times New Roman"/>
          <w:b/>
          <w:i w:val="false"/>
          <w:color w:val="000000"/>
        </w:rPr>
        <w:t>
тәртібі, сондай-ақ мемлекеттік қызмет көрсету үдерісінде</w:t>
      </w:r>
      <w:r>
        <w:br/>
      </w:r>
      <w:r>
        <w:rPr>
          <w:rFonts w:ascii="Times New Roman"/>
          <w:b/>
          <w:i w:val="false"/>
          <w:color w:val="000000"/>
        </w:rPr>
        <w:t>
ақпараттық жүйелерді пайдалану тәртібі</w:t>
      </w:r>
    </w:p>
    <w:bookmarkEnd w:id="281"/>
    <w:bookmarkStart w:name="z822" w:id="282"/>
    <w:p>
      <w:pPr>
        <w:spacing w:after="0"/>
        <w:ind w:left="0"/>
        <w:jc w:val="both"/>
      </w:pPr>
      <w:r>
        <w:rPr>
          <w:rFonts w:ascii="Times New Roman"/>
          <w:b w:val="false"/>
          <w:i w:val="false"/>
          <w:color w:val="000000"/>
          <w:sz w:val="28"/>
        </w:rPr>
        <w:t>
      15. Көрсетілетін қызметті алушы ХҚО-на өзі келу тәртібінде қағаз жеткізгіште құжаттарды ұсынған кезде мемлекеттік қызмет көрсету бойынша көрсетілетін қызметті берушінің рәсімдері (іс-әрекеттері):</w:t>
      </w:r>
      <w:r>
        <w:br/>
      </w:r>
      <w:r>
        <w:rPr>
          <w:rFonts w:ascii="Times New Roman"/>
          <w:b w:val="false"/>
          <w:i w:val="false"/>
          <w:color w:val="000000"/>
          <w:sz w:val="28"/>
        </w:rPr>
        <w:t>
</w:t>
      </w:r>
      <w:r>
        <w:rPr>
          <w:rFonts w:ascii="Times New Roman"/>
          <w:b w:val="false"/>
          <w:i w:val="false"/>
          <w:color w:val="000000"/>
          <w:sz w:val="28"/>
        </w:rPr>
        <w:t>
      1) ХҚО қызметкері қызмет алушының ХҚО-ға ұсынған құжаттарын тіркейді, тексереді, қабылдайды және оларды қабылдағаны туралы қолхат береді – 15 минут;</w:t>
      </w:r>
      <w:r>
        <w:br/>
      </w:r>
      <w:r>
        <w:rPr>
          <w:rFonts w:ascii="Times New Roman"/>
          <w:b w:val="false"/>
          <w:i w:val="false"/>
          <w:color w:val="000000"/>
          <w:sz w:val="28"/>
        </w:rPr>
        <w:t>
      ХҚО қызметкерінің электрондық цифрлық қолтаңбасымен куәландырылған (бұдан әрі – ЭЦҚ) электрондық нысандағы құжаттардың көшірмесін ақпараттық жүйе арқылы қызмет берушіге жібереді;</w:t>
      </w:r>
      <w:r>
        <w:br/>
      </w:r>
      <w:r>
        <w:rPr>
          <w:rFonts w:ascii="Times New Roman"/>
          <w:b w:val="false"/>
          <w:i w:val="false"/>
          <w:color w:val="000000"/>
          <w:sz w:val="28"/>
        </w:rPr>
        <w:t>
</w:t>
      </w:r>
      <w:r>
        <w:rPr>
          <w:rFonts w:ascii="Times New Roman"/>
          <w:b w:val="false"/>
          <w:i w:val="false"/>
          <w:color w:val="000000"/>
          <w:sz w:val="28"/>
        </w:rPr>
        <w:t>
      2) көрсетілетін қызметті беруші келіп түскен құжаттарды өңдейді:</w:t>
      </w:r>
      <w:r>
        <w:br/>
      </w:r>
      <w:r>
        <w:rPr>
          <w:rFonts w:ascii="Times New Roman"/>
          <w:b w:val="false"/>
          <w:i w:val="false"/>
          <w:color w:val="000000"/>
          <w:sz w:val="28"/>
        </w:rPr>
        <w:t>
      құрылымдық бөлімшесі бар заңды тұлғаға анықтама – 5 жұмыс күнінен кешіктірмей;</w:t>
      </w:r>
      <w:r>
        <w:br/>
      </w:r>
      <w:r>
        <w:rPr>
          <w:rFonts w:ascii="Times New Roman"/>
          <w:b w:val="false"/>
          <w:i w:val="false"/>
          <w:color w:val="000000"/>
          <w:sz w:val="28"/>
        </w:rPr>
        <w:t>
      құрылымдық бөлімшесі жоқ заңды тұлғаға, заңды тұлғаның құрылымдық бөлімшесіне, резидент емес заңды тұлғаның тұрақты мекемесіне, жеке тұлғаға, дара кәсіпкерге, жекеше нотариусқа, жеке сот орындаушысына, адвокатқа анықтама – 3 жұмыс күнінен кешіктірмей;</w:t>
      </w:r>
      <w:r>
        <w:br/>
      </w:r>
      <w:r>
        <w:rPr>
          <w:rFonts w:ascii="Times New Roman"/>
          <w:b w:val="false"/>
          <w:i w:val="false"/>
          <w:color w:val="000000"/>
          <w:sz w:val="28"/>
        </w:rPr>
        <w:t>
</w:t>
      </w:r>
      <w:r>
        <w:rPr>
          <w:rFonts w:ascii="Times New Roman"/>
          <w:b w:val="false"/>
          <w:i w:val="false"/>
          <w:color w:val="000000"/>
          <w:sz w:val="28"/>
        </w:rPr>
        <w:t>
      3) көрсетілетін қызметті алушы жүгінген кезде ХҚО қызметкері шығыс құжатын қолхатпен береді – 15 минут.</w:t>
      </w:r>
      <w:r>
        <w:br/>
      </w:r>
      <w:r>
        <w:rPr>
          <w:rFonts w:ascii="Times New Roman"/>
          <w:b w:val="false"/>
          <w:i w:val="false"/>
          <w:color w:val="000000"/>
          <w:sz w:val="28"/>
        </w:rPr>
        <w:t>
</w:t>
      </w:r>
      <w:r>
        <w:rPr>
          <w:rFonts w:ascii="Times New Roman"/>
          <w:b w:val="false"/>
          <w:i w:val="false"/>
          <w:color w:val="000000"/>
          <w:sz w:val="28"/>
        </w:rPr>
        <w:t>
      16. Қызметті берушінің және қызметті алушының ЭҮП арқылы мемлекеттік қызмет көрсету кезіндегі жүгінуі және рәсімдердің (іс-әрекеттердің) жалғаспалық тәртібі осы Мемлекеттік көрсетілетін қызмет регламентінің </w:t>
      </w:r>
      <w:r>
        <w:rPr>
          <w:rFonts w:ascii="Times New Roman"/>
          <w:b w:val="false"/>
          <w:i w:val="false"/>
          <w:color w:val="000000"/>
          <w:sz w:val="28"/>
        </w:rPr>
        <w:t>4-қосымшасында</w:t>
      </w:r>
      <w:r>
        <w:rPr>
          <w:rFonts w:ascii="Times New Roman"/>
          <w:b w:val="false"/>
          <w:i w:val="false"/>
          <w:color w:val="000000"/>
          <w:sz w:val="28"/>
        </w:rPr>
        <w:t xml:space="preserve"> (ЭҮП арқылы мемлекеттік қызмет көрсету кезіндегі өзара іс-қимылдардың функционалдық диаграммасы) келтірілген:</w:t>
      </w:r>
      <w:r>
        <w:br/>
      </w:r>
      <w:r>
        <w:rPr>
          <w:rFonts w:ascii="Times New Roman"/>
          <w:b w:val="false"/>
          <w:i w:val="false"/>
          <w:color w:val="000000"/>
          <w:sz w:val="28"/>
        </w:rPr>
        <w:t>
</w:t>
      </w:r>
      <w:r>
        <w:rPr>
          <w:rFonts w:ascii="Times New Roman"/>
          <w:b w:val="false"/>
          <w:i w:val="false"/>
          <w:color w:val="000000"/>
          <w:sz w:val="28"/>
        </w:rPr>
        <w:t>
      1) Қызметті алушы компьютерінің интернет-браузерiнде сақталып тұрған өзiнiң электрондық цифрлық қолтаңбалы (бұдан әрі – ЭЦҚ) тiркеу куәлiгiнiң көмегiмен алушының ЭҮП тiркеудi жүзеге асырады, бұл ретте қызметті алушы туралы жеке тұлғалардың мемлекеттік дерекқорынан/ заңды тұлғалардың мемлекеттік дерекқорынан (бұдан әрі – ЖТ МДҚ/ЗТ МДҚ-нан) мәліметтер автоматты жүйеде алынады және сақталады (ЭҮП-да тiркелмеген қызметті алушылар үшiн жүзеге асырылады);</w:t>
      </w:r>
      <w:r>
        <w:br/>
      </w:r>
      <w:r>
        <w:rPr>
          <w:rFonts w:ascii="Times New Roman"/>
          <w:b w:val="false"/>
          <w:i w:val="false"/>
          <w:color w:val="000000"/>
          <w:sz w:val="28"/>
        </w:rPr>
        <w:t>
</w:t>
      </w:r>
      <w:r>
        <w:rPr>
          <w:rFonts w:ascii="Times New Roman"/>
          <w:b w:val="false"/>
          <w:i w:val="false"/>
          <w:color w:val="000000"/>
          <w:sz w:val="28"/>
        </w:rPr>
        <w:t xml:space="preserve">
      2) 1-үдеріс - қызметті алушының жеке сәйкестендіру нөмірін/бизнес сәйкестендіру нөмірін (бұдан әрі – ЖСН/БСН) енгізуі үдерісі (авторландыру үдерісі) немесе мемлекеттік қызметті алу үшін ЭЦҚ тіркеу куәлігінің көмегімен ЭҮП-да парольді авторландыру; </w:t>
      </w:r>
      <w:r>
        <w:br/>
      </w:r>
      <w:r>
        <w:rPr>
          <w:rFonts w:ascii="Times New Roman"/>
          <w:b w:val="false"/>
          <w:i w:val="false"/>
          <w:color w:val="000000"/>
          <w:sz w:val="28"/>
        </w:rPr>
        <w:t>
</w:t>
      </w:r>
      <w:r>
        <w:rPr>
          <w:rFonts w:ascii="Times New Roman"/>
          <w:b w:val="false"/>
          <w:i w:val="false"/>
          <w:color w:val="000000"/>
          <w:sz w:val="28"/>
        </w:rPr>
        <w:t xml:space="preserve">
      3) 1-шарт - логин (ЖСН/БСН) және пароль арқылы тіркелген қызметті алушы туралы деректердiң түпнұсқалығын ЭҮП тексеру; </w:t>
      </w:r>
      <w:r>
        <w:br/>
      </w:r>
      <w:r>
        <w:rPr>
          <w:rFonts w:ascii="Times New Roman"/>
          <w:b w:val="false"/>
          <w:i w:val="false"/>
          <w:color w:val="000000"/>
          <w:sz w:val="28"/>
        </w:rPr>
        <w:t>
</w:t>
      </w:r>
      <w:r>
        <w:rPr>
          <w:rFonts w:ascii="Times New Roman"/>
          <w:b w:val="false"/>
          <w:i w:val="false"/>
          <w:color w:val="000000"/>
          <w:sz w:val="28"/>
        </w:rPr>
        <w:t>
      4) 2-үдеріс - қызметті алушының деректерiнде бұзушылықтар болуына байланысты авторландырудан бас тарту туралы хабарламаны ЭҮП қалыптастыру;</w:t>
      </w:r>
      <w:r>
        <w:br/>
      </w:r>
      <w:r>
        <w:rPr>
          <w:rFonts w:ascii="Times New Roman"/>
          <w:b w:val="false"/>
          <w:i w:val="false"/>
          <w:color w:val="000000"/>
          <w:sz w:val="28"/>
        </w:rPr>
        <w:t>
</w:t>
      </w:r>
      <w:r>
        <w:rPr>
          <w:rFonts w:ascii="Times New Roman"/>
          <w:b w:val="false"/>
          <w:i w:val="false"/>
          <w:color w:val="000000"/>
          <w:sz w:val="28"/>
        </w:rPr>
        <w:t xml:space="preserve">
      5) 3-үдеріс - қызметті алушының осы Мемлекеттік көрсетілетін қызмет регламентінде көрсетілген мемлекеттік қызметті таңдап алуы, қызмет көрсету үшін сауал түрін экранға шығару және құрылымдық пен форматтық талаптарды ескере отырып сауал нысандарын толтыру (деректерді енгізу), сондай-ақ қызметті алушының деректерi туралы электрондық үкімет шлюзы (бұдан әрі - ЭҮШ) арқылы ЖТ МДҚ/ЗТ МДҚ-на автоматты сауалдар жіберу; </w:t>
      </w:r>
      <w:r>
        <w:br/>
      </w:r>
      <w:r>
        <w:rPr>
          <w:rFonts w:ascii="Times New Roman"/>
          <w:b w:val="false"/>
          <w:i w:val="false"/>
          <w:color w:val="000000"/>
          <w:sz w:val="28"/>
        </w:rPr>
        <w:t>
</w:t>
      </w:r>
      <w:r>
        <w:rPr>
          <w:rFonts w:ascii="Times New Roman"/>
          <w:b w:val="false"/>
          <w:i w:val="false"/>
          <w:color w:val="000000"/>
          <w:sz w:val="28"/>
        </w:rPr>
        <w:t>
      6) 2-шарт - қызметті алушының ЖТ МДҚ/ЗТ МДҚ-ғы деректерiн тексеру;</w:t>
      </w:r>
      <w:r>
        <w:br/>
      </w:r>
      <w:r>
        <w:rPr>
          <w:rFonts w:ascii="Times New Roman"/>
          <w:b w:val="false"/>
          <w:i w:val="false"/>
          <w:color w:val="000000"/>
          <w:sz w:val="28"/>
        </w:rPr>
        <w:t>
</w:t>
      </w:r>
      <w:r>
        <w:rPr>
          <w:rFonts w:ascii="Times New Roman"/>
          <w:b w:val="false"/>
          <w:i w:val="false"/>
          <w:color w:val="000000"/>
          <w:sz w:val="28"/>
        </w:rPr>
        <w:t xml:space="preserve">
      7) 4-үдеріс - қызметті алушының ЖТ МДҚ/ЗТ МДҚ-да деректері расталмағандығына байланысты сұратып отырған мемлекеттік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8) 5-үдеріс - қызметті алушының сауалды куәландыруы қол қоюы үшін ЭЦҚ тіркеу куәлігін таңдауы;</w:t>
      </w:r>
      <w:r>
        <w:br/>
      </w:r>
      <w:r>
        <w:rPr>
          <w:rFonts w:ascii="Times New Roman"/>
          <w:b w:val="false"/>
          <w:i w:val="false"/>
          <w:color w:val="000000"/>
          <w:sz w:val="28"/>
        </w:rPr>
        <w:t>
</w:t>
      </w:r>
      <w:r>
        <w:rPr>
          <w:rFonts w:ascii="Times New Roman"/>
          <w:b w:val="false"/>
          <w:i w:val="false"/>
          <w:color w:val="000000"/>
          <w:sz w:val="28"/>
        </w:rPr>
        <w:t xml:space="preserve">
      9) 3-шарт - ЭҮП-да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 </w:t>
      </w:r>
      <w:r>
        <w:br/>
      </w:r>
      <w:r>
        <w:rPr>
          <w:rFonts w:ascii="Times New Roman"/>
          <w:b w:val="false"/>
          <w:i w:val="false"/>
          <w:color w:val="000000"/>
          <w:sz w:val="28"/>
        </w:rPr>
        <w:t>
</w:t>
      </w:r>
      <w:r>
        <w:rPr>
          <w:rFonts w:ascii="Times New Roman"/>
          <w:b w:val="false"/>
          <w:i w:val="false"/>
          <w:color w:val="000000"/>
          <w:sz w:val="28"/>
        </w:rPr>
        <w:t xml:space="preserve">
      10) 6-үдеріс - қызметті алушының ЭЦҚ түпнұсқалығы расталмағандығына байланысты сұратып отырған мемлекеттік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11) 7-үдеріс - қызметті алушының ЭЦҚ арқылы мемлекеттік қызмет көрсету үшін сауалды куәландыруы және ЭҮШ арқылы электрондық түрдегі құжатты (сауалды) қызметті берушінің өңдеуі үшін БСАЖ-не жіберу; </w:t>
      </w:r>
      <w:r>
        <w:br/>
      </w:r>
      <w:r>
        <w:rPr>
          <w:rFonts w:ascii="Times New Roman"/>
          <w:b w:val="false"/>
          <w:i w:val="false"/>
          <w:color w:val="000000"/>
          <w:sz w:val="28"/>
        </w:rPr>
        <w:t>
</w:t>
      </w:r>
      <w:r>
        <w:rPr>
          <w:rFonts w:ascii="Times New Roman"/>
          <w:b w:val="false"/>
          <w:i w:val="false"/>
          <w:color w:val="000000"/>
          <w:sz w:val="28"/>
        </w:rPr>
        <w:t xml:space="preserve">
      12) 8-үдеріс - БСАЖ-де электрондық түрдегі құжатты тіркеу; </w:t>
      </w:r>
      <w:r>
        <w:br/>
      </w:r>
      <w:r>
        <w:rPr>
          <w:rFonts w:ascii="Times New Roman"/>
          <w:b w:val="false"/>
          <w:i w:val="false"/>
          <w:color w:val="000000"/>
          <w:sz w:val="28"/>
        </w:rPr>
        <w:t>
</w:t>
      </w:r>
      <w:r>
        <w:rPr>
          <w:rFonts w:ascii="Times New Roman"/>
          <w:b w:val="false"/>
          <w:i w:val="false"/>
          <w:color w:val="000000"/>
          <w:sz w:val="28"/>
        </w:rPr>
        <w:t xml:space="preserve">
      13) 4-шарт - қызметті берушімен сауалды тексеру (өңдеу); </w:t>
      </w:r>
      <w:r>
        <w:br/>
      </w:r>
      <w:r>
        <w:rPr>
          <w:rFonts w:ascii="Times New Roman"/>
          <w:b w:val="false"/>
          <w:i w:val="false"/>
          <w:color w:val="000000"/>
          <w:sz w:val="28"/>
        </w:rPr>
        <w:t>
</w:t>
      </w:r>
      <w:r>
        <w:rPr>
          <w:rFonts w:ascii="Times New Roman"/>
          <w:b w:val="false"/>
          <w:i w:val="false"/>
          <w:color w:val="000000"/>
          <w:sz w:val="28"/>
        </w:rPr>
        <w:t xml:space="preserve">
      14) 9-үдеріс – салықтық өтінішті беру күні салық кезеңіне салық есептілігін тапсырмағандықтан БСАЖ-де бас тарту туралы уәжделген жауапты қалыптастыру; </w:t>
      </w:r>
      <w:r>
        <w:br/>
      </w:r>
      <w:r>
        <w:rPr>
          <w:rFonts w:ascii="Times New Roman"/>
          <w:b w:val="false"/>
          <w:i w:val="false"/>
          <w:color w:val="000000"/>
          <w:sz w:val="28"/>
        </w:rPr>
        <w:t>
</w:t>
      </w:r>
      <w:r>
        <w:rPr>
          <w:rFonts w:ascii="Times New Roman"/>
          <w:b w:val="false"/>
          <w:i w:val="false"/>
          <w:color w:val="000000"/>
          <w:sz w:val="28"/>
        </w:rPr>
        <w:t xml:space="preserve">
      15) 10-үдеріс - қызметті алушының БСАЖ-де қалыптастырылған мемлекеттік қызмет нәтижесін алуы. Электрондық құжат қызметті берушінің уәкілетті тұлғасының ЭЦҚ-сын пайдаланумен қалыптастырылады. </w:t>
      </w:r>
      <w:r>
        <w:br/>
      </w:r>
      <w:r>
        <w:rPr>
          <w:rFonts w:ascii="Times New Roman"/>
          <w:b w:val="false"/>
          <w:i w:val="false"/>
          <w:color w:val="000000"/>
          <w:sz w:val="28"/>
        </w:rPr>
        <w:t>
</w:t>
      </w:r>
      <w:r>
        <w:rPr>
          <w:rFonts w:ascii="Times New Roman"/>
          <w:b w:val="false"/>
          <w:i w:val="false"/>
          <w:color w:val="000000"/>
          <w:sz w:val="28"/>
        </w:rPr>
        <w:t>
      17. Қызметті берушінің және қызметті алушының «Салық төлеушінің кабинеті» веб-қосымшасы (бұдан әрі – СТК) арқылы мемлекеттік қызмет көрсету кезіндегі жүгінуі және рәсімдердің (іс-қимылдардың) кезектілік тәртібі осы Мемлекеттік көрсетілетін қызмет регламентінің </w:t>
      </w:r>
      <w:r>
        <w:rPr>
          <w:rFonts w:ascii="Times New Roman"/>
          <w:b w:val="false"/>
          <w:i w:val="false"/>
          <w:color w:val="000000"/>
          <w:sz w:val="28"/>
        </w:rPr>
        <w:t>5-қосымшасында</w:t>
      </w:r>
      <w:r>
        <w:rPr>
          <w:rFonts w:ascii="Times New Roman"/>
          <w:b w:val="false"/>
          <w:i w:val="false"/>
          <w:color w:val="000000"/>
          <w:sz w:val="28"/>
        </w:rPr>
        <w:t xml:space="preserve"> (СТК арқылы мемлекеттік қызмет көрсету кезіндегі функционалдық өзара іс-қимылдар диаграммасы) келтірілген:</w:t>
      </w:r>
      <w:r>
        <w:br/>
      </w:r>
      <w:r>
        <w:rPr>
          <w:rFonts w:ascii="Times New Roman"/>
          <w:b w:val="false"/>
          <w:i w:val="false"/>
          <w:color w:val="000000"/>
          <w:sz w:val="28"/>
        </w:rPr>
        <w:t>
</w:t>
      </w:r>
      <w:r>
        <w:rPr>
          <w:rFonts w:ascii="Times New Roman"/>
          <w:b w:val="false"/>
          <w:i w:val="false"/>
          <w:color w:val="000000"/>
          <w:sz w:val="28"/>
        </w:rPr>
        <w:t xml:space="preserve">
      1) қызметті алушы өзiнiң электрондық цифрлық қолтаңбалы (бұдан әрі – ЭЦҚ) тiркеу куәлiгiнiң көмегiмен тiркеудi жүзеге асырады; </w:t>
      </w:r>
      <w:r>
        <w:br/>
      </w:r>
      <w:r>
        <w:rPr>
          <w:rFonts w:ascii="Times New Roman"/>
          <w:b w:val="false"/>
          <w:i w:val="false"/>
          <w:color w:val="000000"/>
          <w:sz w:val="28"/>
        </w:rPr>
        <w:t>
</w:t>
      </w:r>
      <w:r>
        <w:rPr>
          <w:rFonts w:ascii="Times New Roman"/>
          <w:b w:val="false"/>
          <w:i w:val="false"/>
          <w:color w:val="000000"/>
          <w:sz w:val="28"/>
        </w:rPr>
        <w:t xml:space="preserve">
      2) 1-үдеріс - қызметті алушының мемлекеттік қызметті алу үшін ЭЦҚ тіркеу куәлігінің көмегімен СТК-де парольді авторландыру; </w:t>
      </w:r>
      <w:r>
        <w:br/>
      </w:r>
      <w:r>
        <w:rPr>
          <w:rFonts w:ascii="Times New Roman"/>
          <w:b w:val="false"/>
          <w:i w:val="false"/>
          <w:color w:val="000000"/>
          <w:sz w:val="28"/>
        </w:rPr>
        <w:t>
</w:t>
      </w:r>
      <w:r>
        <w:rPr>
          <w:rFonts w:ascii="Times New Roman"/>
          <w:b w:val="false"/>
          <w:i w:val="false"/>
          <w:color w:val="000000"/>
          <w:sz w:val="28"/>
        </w:rPr>
        <w:t>
      3) 1-шарт - логин (жеке сәйкестендіру нөмірі/бизнес сәйкестендіру нөмірі (бұдан әрі - ЖСН/БСН) және пароль арқылы тіркелген қызметті алушы туралы деректердiң, сондай-ақ қызметті алушы туралы мәліметтердің түпнұсқалығын СТК-де тексеру;</w:t>
      </w:r>
      <w:r>
        <w:br/>
      </w:r>
      <w:r>
        <w:rPr>
          <w:rFonts w:ascii="Times New Roman"/>
          <w:b w:val="false"/>
          <w:i w:val="false"/>
          <w:color w:val="000000"/>
          <w:sz w:val="28"/>
        </w:rPr>
        <w:t>
</w:t>
      </w:r>
      <w:r>
        <w:rPr>
          <w:rFonts w:ascii="Times New Roman"/>
          <w:b w:val="false"/>
          <w:i w:val="false"/>
          <w:color w:val="000000"/>
          <w:sz w:val="28"/>
        </w:rPr>
        <w:t>
      4) 2-үдеріс - қызметті алушының деректерiнде бұзушылықтар болуына байланысты авторландырудан бас тарту туралы хабарламаны СТК қалыптастыру;</w:t>
      </w:r>
      <w:r>
        <w:br/>
      </w:r>
      <w:r>
        <w:rPr>
          <w:rFonts w:ascii="Times New Roman"/>
          <w:b w:val="false"/>
          <w:i w:val="false"/>
          <w:color w:val="000000"/>
          <w:sz w:val="28"/>
        </w:rPr>
        <w:t>
</w:t>
      </w:r>
      <w:r>
        <w:rPr>
          <w:rFonts w:ascii="Times New Roman"/>
          <w:b w:val="false"/>
          <w:i w:val="false"/>
          <w:color w:val="000000"/>
          <w:sz w:val="28"/>
        </w:rPr>
        <w:t xml:space="preserve">
      5) 3-үдеріс - қызметті алушының осы Мемлекеттік көрсетілетін қызмет регламентінде көрсетілген мемлекеттік қызметті таңдауы; </w:t>
      </w:r>
      <w:r>
        <w:br/>
      </w:r>
      <w:r>
        <w:rPr>
          <w:rFonts w:ascii="Times New Roman"/>
          <w:b w:val="false"/>
          <w:i w:val="false"/>
          <w:color w:val="000000"/>
          <w:sz w:val="28"/>
        </w:rPr>
        <w:t>
</w:t>
      </w:r>
      <w:r>
        <w:rPr>
          <w:rFonts w:ascii="Times New Roman"/>
          <w:b w:val="false"/>
          <w:i w:val="false"/>
          <w:color w:val="000000"/>
          <w:sz w:val="28"/>
        </w:rPr>
        <w:t xml:space="preserve">
      6) 2-шарт - қызметті алушының тіркеу деректерiн тексеру; </w:t>
      </w:r>
      <w:r>
        <w:br/>
      </w:r>
      <w:r>
        <w:rPr>
          <w:rFonts w:ascii="Times New Roman"/>
          <w:b w:val="false"/>
          <w:i w:val="false"/>
          <w:color w:val="000000"/>
          <w:sz w:val="28"/>
        </w:rPr>
        <w:t>
</w:t>
      </w:r>
      <w:r>
        <w:rPr>
          <w:rFonts w:ascii="Times New Roman"/>
          <w:b w:val="false"/>
          <w:i w:val="false"/>
          <w:color w:val="000000"/>
          <w:sz w:val="28"/>
        </w:rPr>
        <w:t xml:space="preserve">
      7) 4-үдеріс - қызметті алушының деректері расталмағандығына байланысты сұратып отырған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8) 5-үдеріс - қызметті алушының сауалды куәландыруы, қол қоюы үшін ЭЦҚ тіркеу куәлігін таңдауы; </w:t>
      </w:r>
      <w:r>
        <w:br/>
      </w:r>
      <w:r>
        <w:rPr>
          <w:rFonts w:ascii="Times New Roman"/>
          <w:b w:val="false"/>
          <w:i w:val="false"/>
          <w:color w:val="000000"/>
          <w:sz w:val="28"/>
        </w:rPr>
        <w:t>
</w:t>
      </w:r>
      <w:r>
        <w:rPr>
          <w:rFonts w:ascii="Times New Roman"/>
          <w:b w:val="false"/>
          <w:i w:val="false"/>
          <w:color w:val="000000"/>
          <w:sz w:val="28"/>
        </w:rPr>
        <w:t xml:space="preserve">
      9) 3-шарт - СТК-де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 </w:t>
      </w:r>
      <w:r>
        <w:br/>
      </w:r>
      <w:r>
        <w:rPr>
          <w:rFonts w:ascii="Times New Roman"/>
          <w:b w:val="false"/>
          <w:i w:val="false"/>
          <w:color w:val="000000"/>
          <w:sz w:val="28"/>
        </w:rPr>
        <w:t>
</w:t>
      </w:r>
      <w:r>
        <w:rPr>
          <w:rFonts w:ascii="Times New Roman"/>
          <w:b w:val="false"/>
          <w:i w:val="false"/>
          <w:color w:val="000000"/>
          <w:sz w:val="28"/>
        </w:rPr>
        <w:t xml:space="preserve">
      10) 6-үдеріс - қызметті алушының ЭЦҚ түпнұсқалығы расталмағандығына байланысты сұратып отырған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11) 7-үдеріс - қызметті алушының ЭЦҚ арқылы мемлекеттік қызмет көрсету үшін сауалды куәландыруы; </w:t>
      </w:r>
      <w:r>
        <w:br/>
      </w:r>
      <w:r>
        <w:rPr>
          <w:rFonts w:ascii="Times New Roman"/>
          <w:b w:val="false"/>
          <w:i w:val="false"/>
          <w:color w:val="000000"/>
          <w:sz w:val="28"/>
        </w:rPr>
        <w:t>
</w:t>
      </w:r>
      <w:r>
        <w:rPr>
          <w:rFonts w:ascii="Times New Roman"/>
          <w:b w:val="false"/>
          <w:i w:val="false"/>
          <w:color w:val="000000"/>
          <w:sz w:val="28"/>
        </w:rPr>
        <w:t>
      12) 8-үдеріс – мемлекеттік қызмет көрсету үшін сұрау салу нысанын экранға шығару және оның құрылымдық және пішіндік талаптарын ескере отырып, қызметті алушының нысанды толтыруы (деректерді енгізу);</w:t>
      </w:r>
      <w:r>
        <w:br/>
      </w:r>
      <w:r>
        <w:rPr>
          <w:rFonts w:ascii="Times New Roman"/>
          <w:b w:val="false"/>
          <w:i w:val="false"/>
          <w:color w:val="000000"/>
          <w:sz w:val="28"/>
        </w:rPr>
        <w:t>
</w:t>
      </w:r>
      <w:r>
        <w:rPr>
          <w:rFonts w:ascii="Times New Roman"/>
          <w:b w:val="false"/>
          <w:i w:val="false"/>
          <w:color w:val="000000"/>
          <w:sz w:val="28"/>
        </w:rPr>
        <w:t xml:space="preserve">
      13) 9-үдеріс - СТК-де электрондық құжатты тіркеу; </w:t>
      </w:r>
      <w:r>
        <w:br/>
      </w:r>
      <w:r>
        <w:rPr>
          <w:rFonts w:ascii="Times New Roman"/>
          <w:b w:val="false"/>
          <w:i w:val="false"/>
          <w:color w:val="000000"/>
          <w:sz w:val="28"/>
        </w:rPr>
        <w:t>
</w:t>
      </w:r>
      <w:r>
        <w:rPr>
          <w:rFonts w:ascii="Times New Roman"/>
          <w:b w:val="false"/>
          <w:i w:val="false"/>
          <w:color w:val="000000"/>
          <w:sz w:val="28"/>
        </w:rPr>
        <w:t xml:space="preserve">
      14) 10-үдеріс - БСАЖ-не сұрау салу (өтініш) жіберу; </w:t>
      </w:r>
      <w:r>
        <w:br/>
      </w:r>
      <w:r>
        <w:rPr>
          <w:rFonts w:ascii="Times New Roman"/>
          <w:b w:val="false"/>
          <w:i w:val="false"/>
          <w:color w:val="000000"/>
          <w:sz w:val="28"/>
        </w:rPr>
        <w:t>
</w:t>
      </w:r>
      <w:r>
        <w:rPr>
          <w:rFonts w:ascii="Times New Roman"/>
          <w:b w:val="false"/>
          <w:i w:val="false"/>
          <w:color w:val="000000"/>
          <w:sz w:val="28"/>
        </w:rPr>
        <w:t xml:space="preserve">
      15) 4-шарт - қызметті берушінің сұрау салуды тексеруі (өңдеуі); </w:t>
      </w:r>
      <w:r>
        <w:br/>
      </w:r>
      <w:r>
        <w:rPr>
          <w:rFonts w:ascii="Times New Roman"/>
          <w:b w:val="false"/>
          <w:i w:val="false"/>
          <w:color w:val="000000"/>
          <w:sz w:val="28"/>
        </w:rPr>
        <w:t>
</w:t>
      </w:r>
      <w:r>
        <w:rPr>
          <w:rFonts w:ascii="Times New Roman"/>
          <w:b w:val="false"/>
          <w:i w:val="false"/>
          <w:color w:val="000000"/>
          <w:sz w:val="28"/>
        </w:rPr>
        <w:t xml:space="preserve">
      16) 11-үдеріс – бұзушылықтардың болуына байланысты сұратып отырған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17) 12-үдеріс – БСАЖ-нен СТК-ге салықтық өтінішті қабылдағаны туралы ақпаратты беру; </w:t>
      </w:r>
      <w:r>
        <w:br/>
      </w:r>
      <w:r>
        <w:rPr>
          <w:rFonts w:ascii="Times New Roman"/>
          <w:b w:val="false"/>
          <w:i w:val="false"/>
          <w:color w:val="000000"/>
          <w:sz w:val="28"/>
        </w:rPr>
        <w:t>
</w:t>
      </w:r>
      <w:r>
        <w:rPr>
          <w:rFonts w:ascii="Times New Roman"/>
          <w:b w:val="false"/>
          <w:i w:val="false"/>
          <w:color w:val="000000"/>
          <w:sz w:val="28"/>
        </w:rPr>
        <w:t xml:space="preserve">
      18) 13-үдеріс - қызметті алушының ЭҮП-тен және СТК-нен БСАЖ-де қалыптастырылған мемлекеттік қызмет нәтижесін алуы. Электрондық құжат қызметті берушінің уәкілетті тұлғасының ЭЦҚ пайдаланыла отырып қалыптастырылады. </w:t>
      </w:r>
      <w:r>
        <w:br/>
      </w:r>
      <w:r>
        <w:rPr>
          <w:rFonts w:ascii="Times New Roman"/>
          <w:b w:val="false"/>
          <w:i w:val="false"/>
          <w:color w:val="000000"/>
          <w:sz w:val="28"/>
        </w:rPr>
        <w:t>
</w:t>
      </w:r>
      <w:r>
        <w:rPr>
          <w:rFonts w:ascii="Times New Roman"/>
          <w:b w:val="false"/>
          <w:i w:val="false"/>
          <w:color w:val="000000"/>
          <w:sz w:val="28"/>
        </w:rPr>
        <w:t>
      18. «Салық берешегінің, міндетті зейнетақы жарналары, міндетті кәсіптік зейнетақы жарналары мен әлеуметтік аударымдары бойынша берешегінің жоқ (бар) екендігі туралы мәліметтер, салық міндеттемесін, сондай-ақ міндетті зейнетақы жарналарын, міндетті кәсіптік зейнетақы жарналарын есептеу, ұстап қалу және аудару, әлеуметтік аударымдарды есептеу және төлеу бойынша міндеттемелерді орындау бойынша бюджетпен есеп айырысулардың жай-күйі туралы дербес шоттан үзінді көшірмелер беру» мемлекеттік қызмет көрсетудің бизнес-үдерістерінің анықтамалықтары осы Мемлекеттік көрсетілетін қызмет регламентінің </w:t>
      </w:r>
      <w:r>
        <w:rPr>
          <w:rFonts w:ascii="Times New Roman"/>
          <w:b w:val="false"/>
          <w:i w:val="false"/>
          <w:color w:val="000000"/>
          <w:sz w:val="28"/>
        </w:rPr>
        <w:t>6</w:t>
      </w:r>
      <w:r>
        <w:rPr>
          <w:rFonts w:ascii="Times New Roman"/>
          <w:b w:val="false"/>
          <w:i w:val="false"/>
          <w:color w:val="000000"/>
          <w:sz w:val="28"/>
        </w:rPr>
        <w:t>, </w:t>
      </w:r>
      <w:r>
        <w:rPr>
          <w:rFonts w:ascii="Times New Roman"/>
          <w:b w:val="false"/>
          <w:i w:val="false"/>
          <w:color w:val="000000"/>
          <w:sz w:val="28"/>
        </w:rPr>
        <w:t>7</w:t>
      </w:r>
      <w:r>
        <w:rPr>
          <w:rFonts w:ascii="Times New Roman"/>
          <w:b w:val="false"/>
          <w:i w:val="false"/>
          <w:color w:val="000000"/>
          <w:sz w:val="28"/>
        </w:rPr>
        <w:t>, </w:t>
      </w:r>
      <w:r>
        <w:rPr>
          <w:rFonts w:ascii="Times New Roman"/>
          <w:b w:val="false"/>
          <w:i w:val="false"/>
          <w:color w:val="000000"/>
          <w:sz w:val="28"/>
        </w:rPr>
        <w:t>8</w:t>
      </w:r>
      <w:r>
        <w:rPr>
          <w:rFonts w:ascii="Times New Roman"/>
          <w:b w:val="false"/>
          <w:i w:val="false"/>
          <w:color w:val="000000"/>
          <w:sz w:val="28"/>
        </w:rPr>
        <w:t xml:space="preserve"> және </w:t>
      </w:r>
      <w:r>
        <w:rPr>
          <w:rFonts w:ascii="Times New Roman"/>
          <w:b w:val="false"/>
          <w:i w:val="false"/>
          <w:color w:val="000000"/>
          <w:sz w:val="28"/>
        </w:rPr>
        <w:t>9-қосымшаларында</w:t>
      </w:r>
      <w:r>
        <w:rPr>
          <w:rFonts w:ascii="Times New Roman"/>
          <w:b w:val="false"/>
          <w:i w:val="false"/>
          <w:color w:val="000000"/>
          <w:sz w:val="28"/>
        </w:rPr>
        <w:t xml:space="preserve"> келтірілген.</w:t>
      </w:r>
    </w:p>
    <w:bookmarkEnd w:id="282"/>
    <w:bookmarkStart w:name="z862" w:id="283"/>
    <w:p>
      <w:pPr>
        <w:spacing w:after="0"/>
        <w:ind w:left="0"/>
        <w:jc w:val="both"/>
      </w:pPr>
      <w:r>
        <w:rPr>
          <w:rFonts w:ascii="Times New Roman"/>
          <w:b w:val="false"/>
          <w:i w:val="false"/>
          <w:color w:val="000000"/>
          <w:sz w:val="28"/>
        </w:rPr>
        <w:t xml:space="preserve">
«Салық берешегінің, міндетті зейнетақы  </w:t>
      </w:r>
      <w:r>
        <w:br/>
      </w:r>
      <w:r>
        <w:rPr>
          <w:rFonts w:ascii="Times New Roman"/>
          <w:b w:val="false"/>
          <w:i w:val="false"/>
          <w:color w:val="000000"/>
          <w:sz w:val="28"/>
        </w:rPr>
        <w:t xml:space="preserve">
жарналары, міндетті кәсіптік зейнетақы  </w:t>
      </w:r>
      <w:r>
        <w:br/>
      </w:r>
      <w:r>
        <w:rPr>
          <w:rFonts w:ascii="Times New Roman"/>
          <w:b w:val="false"/>
          <w:i w:val="false"/>
          <w:color w:val="000000"/>
          <w:sz w:val="28"/>
        </w:rPr>
        <w:t xml:space="preserve">
жарналары мен әлеуметтік аударымдары    </w:t>
      </w:r>
      <w:r>
        <w:br/>
      </w:r>
      <w:r>
        <w:rPr>
          <w:rFonts w:ascii="Times New Roman"/>
          <w:b w:val="false"/>
          <w:i w:val="false"/>
          <w:color w:val="000000"/>
          <w:sz w:val="28"/>
        </w:rPr>
        <w:t xml:space="preserve">
бойынша берешегінің жоқ (бар) екендігі  </w:t>
      </w:r>
      <w:r>
        <w:br/>
      </w:r>
      <w:r>
        <w:rPr>
          <w:rFonts w:ascii="Times New Roman"/>
          <w:b w:val="false"/>
          <w:i w:val="false"/>
          <w:color w:val="000000"/>
          <w:sz w:val="28"/>
        </w:rPr>
        <w:t xml:space="preserve">
туралы мәліметтер, салық міндеттемесін, </w:t>
      </w:r>
      <w:r>
        <w:br/>
      </w:r>
      <w:r>
        <w:rPr>
          <w:rFonts w:ascii="Times New Roman"/>
          <w:b w:val="false"/>
          <w:i w:val="false"/>
          <w:color w:val="000000"/>
          <w:sz w:val="28"/>
        </w:rPr>
        <w:t xml:space="preserve">
сондай-ақ міндетті зейнетақы жарналарын, </w:t>
      </w:r>
      <w:r>
        <w:br/>
      </w:r>
      <w:r>
        <w:rPr>
          <w:rFonts w:ascii="Times New Roman"/>
          <w:b w:val="false"/>
          <w:i w:val="false"/>
          <w:color w:val="000000"/>
          <w:sz w:val="28"/>
        </w:rPr>
        <w:t xml:space="preserve">
міндетті кәсіптік зейнетақы жарналарын </w:t>
      </w:r>
      <w:r>
        <w:br/>
      </w:r>
      <w:r>
        <w:rPr>
          <w:rFonts w:ascii="Times New Roman"/>
          <w:b w:val="false"/>
          <w:i w:val="false"/>
          <w:color w:val="000000"/>
          <w:sz w:val="28"/>
        </w:rPr>
        <w:t>
есептеу, ұстап қалу және аудару, әлеуметтік</w:t>
      </w:r>
      <w:r>
        <w:br/>
      </w:r>
      <w:r>
        <w:rPr>
          <w:rFonts w:ascii="Times New Roman"/>
          <w:b w:val="false"/>
          <w:i w:val="false"/>
          <w:color w:val="000000"/>
          <w:sz w:val="28"/>
        </w:rPr>
        <w:t>
аударымдарды есептеу және төлеу бойынша</w:t>
      </w:r>
      <w:r>
        <w:br/>
      </w:r>
      <w:r>
        <w:rPr>
          <w:rFonts w:ascii="Times New Roman"/>
          <w:b w:val="false"/>
          <w:i w:val="false"/>
          <w:color w:val="000000"/>
          <w:sz w:val="28"/>
        </w:rPr>
        <w:t>
міндеттемелерді орындау бойынша бюджетпен</w:t>
      </w:r>
      <w:r>
        <w:br/>
      </w:r>
      <w:r>
        <w:rPr>
          <w:rFonts w:ascii="Times New Roman"/>
          <w:b w:val="false"/>
          <w:i w:val="false"/>
          <w:color w:val="000000"/>
          <w:sz w:val="28"/>
        </w:rPr>
        <w:t>
есеп айырысулардың жай-күйі туралы дербес</w:t>
      </w:r>
      <w:r>
        <w:br/>
      </w:r>
      <w:r>
        <w:rPr>
          <w:rFonts w:ascii="Times New Roman"/>
          <w:b w:val="false"/>
          <w:i w:val="false"/>
          <w:color w:val="000000"/>
          <w:sz w:val="28"/>
        </w:rPr>
        <w:t>
шоттан үзінді көшірмелер беру» мемлекеттік</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1-қосымша              </w:t>
      </w:r>
    </w:p>
    <w:bookmarkEnd w:id="283"/>
    <w:p>
      <w:pPr>
        <w:spacing w:after="0"/>
        <w:ind w:left="0"/>
        <w:jc w:val="both"/>
      </w:pPr>
      <w:r>
        <w:rPr>
          <w:rFonts w:ascii="Times New Roman"/>
          <w:b w:val="false"/>
          <w:i w:val="false"/>
          <w:color w:val="000000"/>
          <w:sz w:val="28"/>
        </w:rPr>
        <w:t>нысан</w:t>
      </w:r>
    </w:p>
    <w:bookmarkStart w:name="z863" w:id="284"/>
    <w:p>
      <w:pPr>
        <w:spacing w:after="0"/>
        <w:ind w:left="0"/>
        <w:jc w:val="left"/>
      </w:pPr>
      <w:r>
        <w:rPr>
          <w:rFonts w:ascii="Times New Roman"/>
          <w:b/>
          <w:i w:val="false"/>
          <w:color w:val="000000"/>
        </w:rPr>
        <w:t xml:space="preserve"> 
Салықтық өтініштің қабылданғаны туралы талон</w:t>
      </w:r>
    </w:p>
    <w:bookmarkEnd w:id="284"/>
    <w:p>
      <w:pPr>
        <w:spacing w:after="0"/>
        <w:ind w:left="0"/>
        <w:jc w:val="both"/>
      </w:pPr>
      <w:r>
        <w:drawing>
          <wp:inline distT="0" distB="0" distL="0" distR="0">
            <wp:extent cx="68453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6845300" cy="4267200"/>
                    </a:xfrm>
                    <a:prstGeom prst="rect">
                      <a:avLst/>
                    </a:prstGeom>
                  </pic:spPr>
                </pic:pic>
              </a:graphicData>
            </a:graphic>
          </wp:inline>
        </w:drawing>
      </w:r>
    </w:p>
    <w:bookmarkStart w:name="z864" w:id="285"/>
    <w:p>
      <w:pPr>
        <w:spacing w:after="0"/>
        <w:ind w:left="0"/>
        <w:jc w:val="both"/>
      </w:pPr>
      <w:r>
        <w:rPr>
          <w:rFonts w:ascii="Times New Roman"/>
          <w:b w:val="false"/>
          <w:i w:val="false"/>
          <w:color w:val="000000"/>
          <w:sz w:val="28"/>
        </w:rPr>
        <w:t xml:space="preserve">
«Салық берешегінің, міндетті зейнетақы  </w:t>
      </w:r>
      <w:r>
        <w:br/>
      </w:r>
      <w:r>
        <w:rPr>
          <w:rFonts w:ascii="Times New Roman"/>
          <w:b w:val="false"/>
          <w:i w:val="false"/>
          <w:color w:val="000000"/>
          <w:sz w:val="28"/>
        </w:rPr>
        <w:t xml:space="preserve">
жарналары, міндетті кәсіптік зейнетақы  </w:t>
      </w:r>
      <w:r>
        <w:br/>
      </w:r>
      <w:r>
        <w:rPr>
          <w:rFonts w:ascii="Times New Roman"/>
          <w:b w:val="false"/>
          <w:i w:val="false"/>
          <w:color w:val="000000"/>
          <w:sz w:val="28"/>
        </w:rPr>
        <w:t xml:space="preserve">
жарналары мен әлеуметтік аударымдары    </w:t>
      </w:r>
      <w:r>
        <w:br/>
      </w:r>
      <w:r>
        <w:rPr>
          <w:rFonts w:ascii="Times New Roman"/>
          <w:b w:val="false"/>
          <w:i w:val="false"/>
          <w:color w:val="000000"/>
          <w:sz w:val="28"/>
        </w:rPr>
        <w:t xml:space="preserve">
бойынша берешегінің жоқ (бар) екендігі  </w:t>
      </w:r>
      <w:r>
        <w:br/>
      </w:r>
      <w:r>
        <w:rPr>
          <w:rFonts w:ascii="Times New Roman"/>
          <w:b w:val="false"/>
          <w:i w:val="false"/>
          <w:color w:val="000000"/>
          <w:sz w:val="28"/>
        </w:rPr>
        <w:t xml:space="preserve">
туралы мәліметтер, салық міндеттемесін, </w:t>
      </w:r>
      <w:r>
        <w:br/>
      </w:r>
      <w:r>
        <w:rPr>
          <w:rFonts w:ascii="Times New Roman"/>
          <w:b w:val="false"/>
          <w:i w:val="false"/>
          <w:color w:val="000000"/>
          <w:sz w:val="28"/>
        </w:rPr>
        <w:t xml:space="preserve">
сондай-ақ міндетті зейнетақы жарналарын, </w:t>
      </w:r>
      <w:r>
        <w:br/>
      </w:r>
      <w:r>
        <w:rPr>
          <w:rFonts w:ascii="Times New Roman"/>
          <w:b w:val="false"/>
          <w:i w:val="false"/>
          <w:color w:val="000000"/>
          <w:sz w:val="28"/>
        </w:rPr>
        <w:t xml:space="preserve">
міндетті кәсіптік зейнетақы жарналарын </w:t>
      </w:r>
      <w:r>
        <w:br/>
      </w:r>
      <w:r>
        <w:rPr>
          <w:rFonts w:ascii="Times New Roman"/>
          <w:b w:val="false"/>
          <w:i w:val="false"/>
          <w:color w:val="000000"/>
          <w:sz w:val="28"/>
        </w:rPr>
        <w:t>
есептеу, ұстап қалу және аудару, әлеуметтік</w:t>
      </w:r>
      <w:r>
        <w:br/>
      </w:r>
      <w:r>
        <w:rPr>
          <w:rFonts w:ascii="Times New Roman"/>
          <w:b w:val="false"/>
          <w:i w:val="false"/>
          <w:color w:val="000000"/>
          <w:sz w:val="28"/>
        </w:rPr>
        <w:t>
аударымдарды есептеу және төлеу бойынша</w:t>
      </w:r>
      <w:r>
        <w:br/>
      </w:r>
      <w:r>
        <w:rPr>
          <w:rFonts w:ascii="Times New Roman"/>
          <w:b w:val="false"/>
          <w:i w:val="false"/>
          <w:color w:val="000000"/>
          <w:sz w:val="28"/>
        </w:rPr>
        <w:t>
міндеттемелерді орындау бойынша бюджетпен</w:t>
      </w:r>
      <w:r>
        <w:br/>
      </w:r>
      <w:r>
        <w:rPr>
          <w:rFonts w:ascii="Times New Roman"/>
          <w:b w:val="false"/>
          <w:i w:val="false"/>
          <w:color w:val="000000"/>
          <w:sz w:val="28"/>
        </w:rPr>
        <w:t>
есеп айырысулардың жай-күйі туралы дербес</w:t>
      </w:r>
      <w:r>
        <w:br/>
      </w:r>
      <w:r>
        <w:rPr>
          <w:rFonts w:ascii="Times New Roman"/>
          <w:b w:val="false"/>
          <w:i w:val="false"/>
          <w:color w:val="000000"/>
          <w:sz w:val="28"/>
        </w:rPr>
        <w:t>
шоттан үзінді көшірмелер беру» мемлекеттік</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2-қосымша              </w:t>
      </w:r>
    </w:p>
    <w:bookmarkEnd w:id="285"/>
    <w:p>
      <w:pPr>
        <w:spacing w:after="0"/>
        <w:ind w:left="0"/>
        <w:jc w:val="both"/>
      </w:pPr>
      <w:r>
        <w:rPr>
          <w:rFonts w:ascii="Times New Roman"/>
          <w:b w:val="false"/>
          <w:i w:val="false"/>
          <w:color w:val="000000"/>
          <w:sz w:val="28"/>
        </w:rPr>
        <w:t>нысан</w:t>
      </w:r>
    </w:p>
    <w:bookmarkStart w:name="z865" w:id="286"/>
    <w:p>
      <w:pPr>
        <w:spacing w:after="0"/>
        <w:ind w:left="0"/>
        <w:jc w:val="left"/>
      </w:pPr>
      <w:r>
        <w:rPr>
          <w:rFonts w:ascii="Times New Roman"/>
          <w:b/>
          <w:i w:val="false"/>
          <w:color w:val="000000"/>
        </w:rPr>
        <w:t xml:space="preserve"> 
Шығыс құжаттарын беру журналы</w:t>
      </w:r>
    </w:p>
    <w:bookmarkEnd w:id="28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20"/>
        <w:gridCol w:w="1542"/>
        <w:gridCol w:w="981"/>
        <w:gridCol w:w="1121"/>
        <w:gridCol w:w="1121"/>
        <w:gridCol w:w="1262"/>
        <w:gridCol w:w="1683"/>
        <w:gridCol w:w="2664"/>
        <w:gridCol w:w="1262"/>
        <w:gridCol w:w="1544"/>
      </w:tblGrid>
      <w:tr>
        <w:trPr>
          <w:trHeight w:val="75" w:hRule="atLeast"/>
        </w:trPr>
        <w:tc>
          <w:tcPr>
            <w:tcW w:w="4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Салық төлеуші</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 туралы мәліметтер</w:t>
            </w:r>
          </w:p>
        </w:tc>
        <w:tc>
          <w:tcPr>
            <w:tcW w:w="1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алушының аты-жөні</w:t>
            </w:r>
          </w:p>
        </w:tc>
        <w:tc>
          <w:tcPr>
            <w:tcW w:w="266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алу үшін көрсетілген құжат (сенім хат, жеке басының куәлігі және т.б.)</w:t>
            </w:r>
          </w:p>
        </w:tc>
        <w:tc>
          <w:tcPr>
            <w:tcW w:w="126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Қолы</w:t>
            </w:r>
          </w:p>
        </w:tc>
        <w:tc>
          <w:tcPr>
            <w:tcW w:w="154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беру күні</w:t>
            </w:r>
          </w:p>
        </w:tc>
      </w:tr>
      <w:tr>
        <w:trPr>
          <w:trHeight w:val="1245" w:hRule="atLeast"/>
        </w:trPr>
        <w:tc>
          <w:tcPr>
            <w:tcW w:w="0" w:type="auto"/>
            <w:vMerge/>
            <w:tcBorders>
              <w:top w:val="nil"/>
              <w:left w:val="single" w:color="cfcfcf" w:sz="5"/>
              <w:bottom w:val="single" w:color="cfcfcf" w:sz="5"/>
              <w:right w:val="single" w:color="cfcfcf" w:sz="5"/>
            </w:tcBorders>
          </w:tcPr>
          <w:p/>
        </w:tc>
        <w:tc>
          <w:tcPr>
            <w:tcW w:w="15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Атауы, аты-жөні</w:t>
            </w:r>
          </w:p>
        </w:tc>
        <w:tc>
          <w:tcPr>
            <w:tcW w:w="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ЖСН/БСН </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Атауы</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Нөмірі</w:t>
            </w:r>
          </w:p>
        </w:tc>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Сериясы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75" w:hRule="atLeast"/>
        </w:trPr>
        <w:tc>
          <w:tcPr>
            <w:tcW w:w="4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5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6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1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r>
    </w:tbl>
    <w:bookmarkStart w:name="z866" w:id="287"/>
    <w:p>
      <w:pPr>
        <w:spacing w:after="0"/>
        <w:ind w:left="0"/>
        <w:jc w:val="both"/>
      </w:pPr>
      <w:r>
        <w:rPr>
          <w:rFonts w:ascii="Times New Roman"/>
          <w:b w:val="false"/>
          <w:i w:val="false"/>
          <w:color w:val="000000"/>
          <w:sz w:val="28"/>
        </w:rPr>
        <w:t xml:space="preserve">
«Салық берешегінің, міндетті зейнетақы  </w:t>
      </w:r>
      <w:r>
        <w:br/>
      </w:r>
      <w:r>
        <w:rPr>
          <w:rFonts w:ascii="Times New Roman"/>
          <w:b w:val="false"/>
          <w:i w:val="false"/>
          <w:color w:val="000000"/>
          <w:sz w:val="28"/>
        </w:rPr>
        <w:t xml:space="preserve">
жарналары, міндетті кәсіптік зейнетақы  </w:t>
      </w:r>
      <w:r>
        <w:br/>
      </w:r>
      <w:r>
        <w:rPr>
          <w:rFonts w:ascii="Times New Roman"/>
          <w:b w:val="false"/>
          <w:i w:val="false"/>
          <w:color w:val="000000"/>
          <w:sz w:val="28"/>
        </w:rPr>
        <w:t xml:space="preserve">
жарналары мен әлеуметтік аударымдары    </w:t>
      </w:r>
      <w:r>
        <w:br/>
      </w:r>
      <w:r>
        <w:rPr>
          <w:rFonts w:ascii="Times New Roman"/>
          <w:b w:val="false"/>
          <w:i w:val="false"/>
          <w:color w:val="000000"/>
          <w:sz w:val="28"/>
        </w:rPr>
        <w:t xml:space="preserve">
бойынша берешегінің жоқ (бар) екендігі  </w:t>
      </w:r>
      <w:r>
        <w:br/>
      </w:r>
      <w:r>
        <w:rPr>
          <w:rFonts w:ascii="Times New Roman"/>
          <w:b w:val="false"/>
          <w:i w:val="false"/>
          <w:color w:val="000000"/>
          <w:sz w:val="28"/>
        </w:rPr>
        <w:t xml:space="preserve">
туралы мәліметтер, салық міндеттемесін, </w:t>
      </w:r>
      <w:r>
        <w:br/>
      </w:r>
      <w:r>
        <w:rPr>
          <w:rFonts w:ascii="Times New Roman"/>
          <w:b w:val="false"/>
          <w:i w:val="false"/>
          <w:color w:val="000000"/>
          <w:sz w:val="28"/>
        </w:rPr>
        <w:t xml:space="preserve">
сондай-ақ міндетті зейнетақы жарналарын, </w:t>
      </w:r>
      <w:r>
        <w:br/>
      </w:r>
      <w:r>
        <w:rPr>
          <w:rFonts w:ascii="Times New Roman"/>
          <w:b w:val="false"/>
          <w:i w:val="false"/>
          <w:color w:val="000000"/>
          <w:sz w:val="28"/>
        </w:rPr>
        <w:t xml:space="preserve">
міндетті кәсіптік зейнетақы жарналарын </w:t>
      </w:r>
      <w:r>
        <w:br/>
      </w:r>
      <w:r>
        <w:rPr>
          <w:rFonts w:ascii="Times New Roman"/>
          <w:b w:val="false"/>
          <w:i w:val="false"/>
          <w:color w:val="000000"/>
          <w:sz w:val="28"/>
        </w:rPr>
        <w:t>
есептеу, ұстап қалу және аудару, әлеуметтік</w:t>
      </w:r>
      <w:r>
        <w:br/>
      </w:r>
      <w:r>
        <w:rPr>
          <w:rFonts w:ascii="Times New Roman"/>
          <w:b w:val="false"/>
          <w:i w:val="false"/>
          <w:color w:val="000000"/>
          <w:sz w:val="28"/>
        </w:rPr>
        <w:t>
аударымдарды есептеу және төлеу бойынша</w:t>
      </w:r>
      <w:r>
        <w:br/>
      </w:r>
      <w:r>
        <w:rPr>
          <w:rFonts w:ascii="Times New Roman"/>
          <w:b w:val="false"/>
          <w:i w:val="false"/>
          <w:color w:val="000000"/>
          <w:sz w:val="28"/>
        </w:rPr>
        <w:t>
міндеттемелерді орындау бойынша бюджетпен</w:t>
      </w:r>
      <w:r>
        <w:br/>
      </w:r>
      <w:r>
        <w:rPr>
          <w:rFonts w:ascii="Times New Roman"/>
          <w:b w:val="false"/>
          <w:i w:val="false"/>
          <w:color w:val="000000"/>
          <w:sz w:val="28"/>
        </w:rPr>
        <w:t>
есеп айырысулардың жай-күйі туралы дербес</w:t>
      </w:r>
      <w:r>
        <w:br/>
      </w:r>
      <w:r>
        <w:rPr>
          <w:rFonts w:ascii="Times New Roman"/>
          <w:b w:val="false"/>
          <w:i w:val="false"/>
          <w:color w:val="000000"/>
          <w:sz w:val="28"/>
        </w:rPr>
        <w:t>
шоттан үзінді көшірмелер беру» мемлекеттік</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3-қосымша              </w:t>
      </w:r>
    </w:p>
    <w:bookmarkEnd w:id="287"/>
    <w:bookmarkStart w:name="z867" w:id="288"/>
    <w:p>
      <w:pPr>
        <w:spacing w:after="0"/>
        <w:ind w:left="0"/>
        <w:jc w:val="left"/>
      </w:pPr>
      <w:r>
        <w:rPr>
          <w:rFonts w:ascii="Times New Roman"/>
          <w:b/>
          <w:i w:val="false"/>
          <w:color w:val="000000"/>
        </w:rPr>
        <w:t xml:space="preserve"> 
«Салық берешегінің, міндетті зейнетақы жарналары,</w:t>
      </w:r>
      <w:r>
        <w:br/>
      </w:r>
      <w:r>
        <w:rPr>
          <w:rFonts w:ascii="Times New Roman"/>
          <w:b/>
          <w:i w:val="false"/>
          <w:color w:val="000000"/>
        </w:rPr>
        <w:t>
міндетті кәсіптік зейнетақы жарналары мен әлеуметтік</w:t>
      </w:r>
      <w:r>
        <w:br/>
      </w:r>
      <w:r>
        <w:rPr>
          <w:rFonts w:ascii="Times New Roman"/>
          <w:b/>
          <w:i w:val="false"/>
          <w:color w:val="000000"/>
        </w:rPr>
        <w:t>
аударымдары бойынша берешегінің жоқ (бар) екендігі туралы</w:t>
      </w:r>
      <w:r>
        <w:br/>
      </w:r>
      <w:r>
        <w:rPr>
          <w:rFonts w:ascii="Times New Roman"/>
          <w:b/>
          <w:i w:val="false"/>
          <w:color w:val="000000"/>
        </w:rPr>
        <w:t>
мәліметтер, салық міндеттемесін, сондай-ақ міндетті зейнетақы</w:t>
      </w:r>
      <w:r>
        <w:br/>
      </w:r>
      <w:r>
        <w:rPr>
          <w:rFonts w:ascii="Times New Roman"/>
          <w:b/>
          <w:i w:val="false"/>
          <w:color w:val="000000"/>
        </w:rPr>
        <w:t>
жарналарын, міндетті кәсіптік зейнетақы жарналарын есептеу,</w:t>
      </w:r>
      <w:r>
        <w:br/>
      </w:r>
      <w:r>
        <w:rPr>
          <w:rFonts w:ascii="Times New Roman"/>
          <w:b/>
          <w:i w:val="false"/>
          <w:color w:val="000000"/>
        </w:rPr>
        <w:t>
ұстап қалу және аудару, әлеуметтік аударымдарды есептеу және</w:t>
      </w:r>
      <w:r>
        <w:br/>
      </w:r>
      <w:r>
        <w:rPr>
          <w:rFonts w:ascii="Times New Roman"/>
          <w:b/>
          <w:i w:val="false"/>
          <w:color w:val="000000"/>
        </w:rPr>
        <w:t>
төлеу бойынша міндеттемелерді орындау бойынша бюджетпен есеп</w:t>
      </w:r>
      <w:r>
        <w:br/>
      </w:r>
      <w:r>
        <w:rPr>
          <w:rFonts w:ascii="Times New Roman"/>
          <w:b/>
          <w:i w:val="false"/>
          <w:color w:val="000000"/>
        </w:rPr>
        <w:t>
айырысулардың жай-күйі туралы дербес шоттан үзінді көшірмелер</w:t>
      </w:r>
      <w:r>
        <w:br/>
      </w:r>
      <w:r>
        <w:rPr>
          <w:rFonts w:ascii="Times New Roman"/>
          <w:b/>
          <w:i w:val="false"/>
          <w:color w:val="000000"/>
        </w:rPr>
        <w:t>
беру» мемлекеттік қызмет көрсету бойынша рәсімнің (іс-қимылдың)</w:t>
      </w:r>
      <w:r>
        <w:br/>
      </w:r>
      <w:r>
        <w:rPr>
          <w:rFonts w:ascii="Times New Roman"/>
          <w:b/>
          <w:i w:val="false"/>
          <w:color w:val="000000"/>
        </w:rPr>
        <w:t>
реттілік блок – сызбасы</w:t>
      </w:r>
    </w:p>
    <w:bookmarkEnd w:id="288"/>
    <w:p>
      <w:pPr>
        <w:spacing w:after="0"/>
        <w:ind w:left="0"/>
        <w:jc w:val="both"/>
      </w:pPr>
      <w:r>
        <w:drawing>
          <wp:inline distT="0" distB="0" distL="0" distR="0">
            <wp:extent cx="8534400" cy="132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8534400" cy="1320800"/>
                    </a:xfrm>
                    <a:prstGeom prst="rect">
                      <a:avLst/>
                    </a:prstGeom>
                  </pic:spPr>
                </pic:pic>
              </a:graphicData>
            </a:graphic>
          </wp:inline>
        </w:drawing>
      </w:r>
    </w:p>
    <w:p>
      <w:pPr>
        <w:spacing w:after="0"/>
        <w:ind w:left="0"/>
        <w:jc w:val="both"/>
      </w:pPr>
      <w:r>
        <w:drawing>
          <wp:inline distT="0" distB="0" distL="0" distR="0">
            <wp:extent cx="8496300" cy="345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8496300" cy="3454400"/>
                    </a:xfrm>
                    <a:prstGeom prst="rect">
                      <a:avLst/>
                    </a:prstGeom>
                  </pic:spPr>
                </pic:pic>
              </a:graphicData>
            </a:graphic>
          </wp:inline>
        </w:drawing>
      </w:r>
    </w:p>
    <w:bookmarkStart w:name="z868" w:id="289"/>
    <w:p>
      <w:pPr>
        <w:spacing w:after="0"/>
        <w:ind w:left="0"/>
        <w:jc w:val="both"/>
      </w:pPr>
      <w:r>
        <w:rPr>
          <w:rFonts w:ascii="Times New Roman"/>
          <w:b w:val="false"/>
          <w:i w:val="false"/>
          <w:color w:val="000000"/>
          <w:sz w:val="28"/>
        </w:rPr>
        <w:t xml:space="preserve">
«Салық берешегінің, міндетті зейнетақы  </w:t>
      </w:r>
      <w:r>
        <w:br/>
      </w:r>
      <w:r>
        <w:rPr>
          <w:rFonts w:ascii="Times New Roman"/>
          <w:b w:val="false"/>
          <w:i w:val="false"/>
          <w:color w:val="000000"/>
          <w:sz w:val="28"/>
        </w:rPr>
        <w:t xml:space="preserve">
жарналары, міндетті кәсіптік зейнетақы  </w:t>
      </w:r>
      <w:r>
        <w:br/>
      </w:r>
      <w:r>
        <w:rPr>
          <w:rFonts w:ascii="Times New Roman"/>
          <w:b w:val="false"/>
          <w:i w:val="false"/>
          <w:color w:val="000000"/>
          <w:sz w:val="28"/>
        </w:rPr>
        <w:t xml:space="preserve">
жарналары мен әлеуметтік аударымдары    </w:t>
      </w:r>
      <w:r>
        <w:br/>
      </w:r>
      <w:r>
        <w:rPr>
          <w:rFonts w:ascii="Times New Roman"/>
          <w:b w:val="false"/>
          <w:i w:val="false"/>
          <w:color w:val="000000"/>
          <w:sz w:val="28"/>
        </w:rPr>
        <w:t xml:space="preserve">
бойынша берешегінің жоқ (бар) екендігі  </w:t>
      </w:r>
      <w:r>
        <w:br/>
      </w:r>
      <w:r>
        <w:rPr>
          <w:rFonts w:ascii="Times New Roman"/>
          <w:b w:val="false"/>
          <w:i w:val="false"/>
          <w:color w:val="000000"/>
          <w:sz w:val="28"/>
        </w:rPr>
        <w:t xml:space="preserve">
туралы мәліметтер, салық міндеттемесін, </w:t>
      </w:r>
      <w:r>
        <w:br/>
      </w:r>
      <w:r>
        <w:rPr>
          <w:rFonts w:ascii="Times New Roman"/>
          <w:b w:val="false"/>
          <w:i w:val="false"/>
          <w:color w:val="000000"/>
          <w:sz w:val="28"/>
        </w:rPr>
        <w:t xml:space="preserve">
сондай-ақ міндетті зейнетақы жарналарын, </w:t>
      </w:r>
      <w:r>
        <w:br/>
      </w:r>
      <w:r>
        <w:rPr>
          <w:rFonts w:ascii="Times New Roman"/>
          <w:b w:val="false"/>
          <w:i w:val="false"/>
          <w:color w:val="000000"/>
          <w:sz w:val="28"/>
        </w:rPr>
        <w:t xml:space="preserve">
міндетті кәсіптік зейнетақы жарналарын </w:t>
      </w:r>
      <w:r>
        <w:br/>
      </w:r>
      <w:r>
        <w:rPr>
          <w:rFonts w:ascii="Times New Roman"/>
          <w:b w:val="false"/>
          <w:i w:val="false"/>
          <w:color w:val="000000"/>
          <w:sz w:val="28"/>
        </w:rPr>
        <w:t>
есептеу, ұстап қалу және аудару, әлеуметтік</w:t>
      </w:r>
      <w:r>
        <w:br/>
      </w:r>
      <w:r>
        <w:rPr>
          <w:rFonts w:ascii="Times New Roman"/>
          <w:b w:val="false"/>
          <w:i w:val="false"/>
          <w:color w:val="000000"/>
          <w:sz w:val="28"/>
        </w:rPr>
        <w:t>
аударымдарды есептеу және төлеу бойынша</w:t>
      </w:r>
      <w:r>
        <w:br/>
      </w:r>
      <w:r>
        <w:rPr>
          <w:rFonts w:ascii="Times New Roman"/>
          <w:b w:val="false"/>
          <w:i w:val="false"/>
          <w:color w:val="000000"/>
          <w:sz w:val="28"/>
        </w:rPr>
        <w:t>
міндеттемелерді орындау бойынша бюджетпен</w:t>
      </w:r>
      <w:r>
        <w:br/>
      </w:r>
      <w:r>
        <w:rPr>
          <w:rFonts w:ascii="Times New Roman"/>
          <w:b w:val="false"/>
          <w:i w:val="false"/>
          <w:color w:val="000000"/>
          <w:sz w:val="28"/>
        </w:rPr>
        <w:t>
есеп айырысулардың жай-күйі туралы дербес</w:t>
      </w:r>
      <w:r>
        <w:br/>
      </w:r>
      <w:r>
        <w:rPr>
          <w:rFonts w:ascii="Times New Roman"/>
          <w:b w:val="false"/>
          <w:i w:val="false"/>
          <w:color w:val="000000"/>
          <w:sz w:val="28"/>
        </w:rPr>
        <w:t>
шоттан үзінді көшірмелер беру» мемлекеттік</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4-қосымша              </w:t>
      </w:r>
    </w:p>
    <w:bookmarkEnd w:id="289"/>
    <w:bookmarkStart w:name="z869" w:id="290"/>
    <w:p>
      <w:pPr>
        <w:spacing w:after="0"/>
        <w:ind w:left="0"/>
        <w:jc w:val="left"/>
      </w:pPr>
      <w:r>
        <w:rPr>
          <w:rFonts w:ascii="Times New Roman"/>
          <w:b/>
          <w:i w:val="false"/>
          <w:color w:val="000000"/>
        </w:rPr>
        <w:t xml:space="preserve"> 
Мемлекеттік қызметті ЭҮП арқылы көрсету кезінде өзара</w:t>
      </w:r>
      <w:r>
        <w:br/>
      </w:r>
      <w:r>
        <w:rPr>
          <w:rFonts w:ascii="Times New Roman"/>
          <w:b/>
          <w:i w:val="false"/>
          <w:color w:val="000000"/>
        </w:rPr>
        <w:t>
функционалдық әрекет етудің диаграммасы</w:t>
      </w:r>
    </w:p>
    <w:bookmarkEnd w:id="290"/>
    <w:p>
      <w:pPr>
        <w:spacing w:after="0"/>
        <w:ind w:left="0"/>
        <w:jc w:val="both"/>
      </w:pPr>
      <w:r>
        <w:drawing>
          <wp:inline distT="0" distB="0" distL="0" distR="0">
            <wp:extent cx="7581900" cy="358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581900" cy="3581400"/>
                    </a:xfrm>
                    <a:prstGeom prst="rect">
                      <a:avLst/>
                    </a:prstGeom>
                  </pic:spPr>
                </pic:pic>
              </a:graphicData>
            </a:graphic>
          </wp:inline>
        </w:drawing>
      </w:r>
    </w:p>
    <w:bookmarkStart w:name="z870" w:id="291"/>
    <w:p>
      <w:pPr>
        <w:spacing w:after="0"/>
        <w:ind w:left="0"/>
        <w:jc w:val="left"/>
      </w:pPr>
      <w:r>
        <w:rPr>
          <w:rFonts w:ascii="Times New Roman"/>
          <w:b/>
          <w:i w:val="false"/>
          <w:color w:val="000000"/>
        </w:rPr>
        <w:t xml:space="preserve"> 
Шартты белгілер:</w:t>
      </w:r>
    </w:p>
    <w:bookmarkEnd w:id="291"/>
    <w:p>
      <w:pPr>
        <w:spacing w:after="0"/>
        <w:ind w:left="0"/>
        <w:jc w:val="both"/>
      </w:pPr>
      <w:r>
        <w:drawing>
          <wp:inline distT="0" distB="0" distL="0" distR="0">
            <wp:extent cx="4025900" cy="486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4025900" cy="4864100"/>
                    </a:xfrm>
                    <a:prstGeom prst="rect">
                      <a:avLst/>
                    </a:prstGeom>
                  </pic:spPr>
                </pic:pic>
              </a:graphicData>
            </a:graphic>
          </wp:inline>
        </w:drawing>
      </w:r>
    </w:p>
    <w:bookmarkStart w:name="z871" w:id="292"/>
    <w:p>
      <w:pPr>
        <w:spacing w:after="0"/>
        <w:ind w:left="0"/>
        <w:jc w:val="both"/>
      </w:pPr>
      <w:r>
        <w:rPr>
          <w:rFonts w:ascii="Times New Roman"/>
          <w:b w:val="false"/>
          <w:i w:val="false"/>
          <w:color w:val="000000"/>
          <w:sz w:val="28"/>
        </w:rPr>
        <w:t xml:space="preserve">
«Салық берешегінің, міндетті зейнетақы  </w:t>
      </w:r>
      <w:r>
        <w:br/>
      </w:r>
      <w:r>
        <w:rPr>
          <w:rFonts w:ascii="Times New Roman"/>
          <w:b w:val="false"/>
          <w:i w:val="false"/>
          <w:color w:val="000000"/>
          <w:sz w:val="28"/>
        </w:rPr>
        <w:t xml:space="preserve">
жарналары, міндетті кәсіптік зейнетақы  </w:t>
      </w:r>
      <w:r>
        <w:br/>
      </w:r>
      <w:r>
        <w:rPr>
          <w:rFonts w:ascii="Times New Roman"/>
          <w:b w:val="false"/>
          <w:i w:val="false"/>
          <w:color w:val="000000"/>
          <w:sz w:val="28"/>
        </w:rPr>
        <w:t xml:space="preserve">
жарналары мен әлеуметтік аударымдары    </w:t>
      </w:r>
      <w:r>
        <w:br/>
      </w:r>
      <w:r>
        <w:rPr>
          <w:rFonts w:ascii="Times New Roman"/>
          <w:b w:val="false"/>
          <w:i w:val="false"/>
          <w:color w:val="000000"/>
          <w:sz w:val="28"/>
        </w:rPr>
        <w:t xml:space="preserve">
бойынша берешегінің жоқ (бар) екендігі  </w:t>
      </w:r>
      <w:r>
        <w:br/>
      </w:r>
      <w:r>
        <w:rPr>
          <w:rFonts w:ascii="Times New Roman"/>
          <w:b w:val="false"/>
          <w:i w:val="false"/>
          <w:color w:val="000000"/>
          <w:sz w:val="28"/>
        </w:rPr>
        <w:t xml:space="preserve">
туралы мәліметтер, салық міндеттемесін, </w:t>
      </w:r>
      <w:r>
        <w:br/>
      </w:r>
      <w:r>
        <w:rPr>
          <w:rFonts w:ascii="Times New Roman"/>
          <w:b w:val="false"/>
          <w:i w:val="false"/>
          <w:color w:val="000000"/>
          <w:sz w:val="28"/>
        </w:rPr>
        <w:t xml:space="preserve">
сондай-ақ міндетті зейнетақы жарналарын, </w:t>
      </w:r>
      <w:r>
        <w:br/>
      </w:r>
      <w:r>
        <w:rPr>
          <w:rFonts w:ascii="Times New Roman"/>
          <w:b w:val="false"/>
          <w:i w:val="false"/>
          <w:color w:val="000000"/>
          <w:sz w:val="28"/>
        </w:rPr>
        <w:t xml:space="preserve">
міндетті кәсіптік зейнетақы жарналарын </w:t>
      </w:r>
      <w:r>
        <w:br/>
      </w:r>
      <w:r>
        <w:rPr>
          <w:rFonts w:ascii="Times New Roman"/>
          <w:b w:val="false"/>
          <w:i w:val="false"/>
          <w:color w:val="000000"/>
          <w:sz w:val="28"/>
        </w:rPr>
        <w:t>
есептеу, ұстап қалу және аудару, әлеуметтік</w:t>
      </w:r>
      <w:r>
        <w:br/>
      </w:r>
      <w:r>
        <w:rPr>
          <w:rFonts w:ascii="Times New Roman"/>
          <w:b w:val="false"/>
          <w:i w:val="false"/>
          <w:color w:val="000000"/>
          <w:sz w:val="28"/>
        </w:rPr>
        <w:t>
аударымдарды есептеу және төлеу бойынша</w:t>
      </w:r>
      <w:r>
        <w:br/>
      </w:r>
      <w:r>
        <w:rPr>
          <w:rFonts w:ascii="Times New Roman"/>
          <w:b w:val="false"/>
          <w:i w:val="false"/>
          <w:color w:val="000000"/>
          <w:sz w:val="28"/>
        </w:rPr>
        <w:t>
міндеттемелерді орындау бойынша бюджетпен</w:t>
      </w:r>
      <w:r>
        <w:br/>
      </w:r>
      <w:r>
        <w:rPr>
          <w:rFonts w:ascii="Times New Roman"/>
          <w:b w:val="false"/>
          <w:i w:val="false"/>
          <w:color w:val="000000"/>
          <w:sz w:val="28"/>
        </w:rPr>
        <w:t>
есеп айырысулардың жай-күйі туралы дербес</w:t>
      </w:r>
      <w:r>
        <w:br/>
      </w:r>
      <w:r>
        <w:rPr>
          <w:rFonts w:ascii="Times New Roman"/>
          <w:b w:val="false"/>
          <w:i w:val="false"/>
          <w:color w:val="000000"/>
          <w:sz w:val="28"/>
        </w:rPr>
        <w:t>
шоттан үзінді көшірмелер беру» мемлекеттік</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5-қосымша              </w:t>
      </w:r>
    </w:p>
    <w:bookmarkEnd w:id="292"/>
    <w:bookmarkStart w:name="z872" w:id="293"/>
    <w:p>
      <w:pPr>
        <w:spacing w:after="0"/>
        <w:ind w:left="0"/>
        <w:jc w:val="left"/>
      </w:pPr>
      <w:r>
        <w:rPr>
          <w:rFonts w:ascii="Times New Roman"/>
          <w:b/>
          <w:i w:val="false"/>
          <w:color w:val="000000"/>
        </w:rPr>
        <w:t xml:space="preserve"> 
Мемлекеттік қызметті СТК арқылы көрсету кезіндегі функционалдық</w:t>
      </w:r>
      <w:r>
        <w:br/>
      </w:r>
      <w:r>
        <w:rPr>
          <w:rFonts w:ascii="Times New Roman"/>
          <w:b/>
          <w:i w:val="false"/>
          <w:color w:val="000000"/>
        </w:rPr>
        <w:t>
өзара іс-қимыл диаграммасы</w:t>
      </w:r>
    </w:p>
    <w:bookmarkEnd w:id="293"/>
    <w:p>
      <w:pPr>
        <w:spacing w:after="0"/>
        <w:ind w:left="0"/>
        <w:jc w:val="both"/>
      </w:pPr>
      <w:r>
        <w:drawing>
          <wp:inline distT="0" distB="0" distL="0" distR="0">
            <wp:extent cx="7962900" cy="349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962900" cy="3492500"/>
                    </a:xfrm>
                    <a:prstGeom prst="rect">
                      <a:avLst/>
                    </a:prstGeom>
                  </pic:spPr>
                </pic:pic>
              </a:graphicData>
            </a:graphic>
          </wp:inline>
        </w:drawing>
      </w:r>
    </w:p>
    <w:bookmarkStart w:name="z873" w:id="294"/>
    <w:p>
      <w:pPr>
        <w:spacing w:after="0"/>
        <w:ind w:left="0"/>
        <w:jc w:val="left"/>
      </w:pPr>
      <w:r>
        <w:rPr>
          <w:rFonts w:ascii="Times New Roman"/>
          <w:b/>
          <w:i w:val="false"/>
          <w:color w:val="000000"/>
        </w:rPr>
        <w:t xml:space="preserve"> 
Шартты белгілер:</w:t>
      </w:r>
    </w:p>
    <w:bookmarkEnd w:id="294"/>
    <w:p>
      <w:pPr>
        <w:spacing w:after="0"/>
        <w:ind w:left="0"/>
        <w:jc w:val="both"/>
      </w:pPr>
      <w:r>
        <w:drawing>
          <wp:inline distT="0" distB="0" distL="0" distR="0">
            <wp:extent cx="4025900" cy="486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4025900" cy="4864100"/>
                    </a:xfrm>
                    <a:prstGeom prst="rect">
                      <a:avLst/>
                    </a:prstGeom>
                  </pic:spPr>
                </pic:pic>
              </a:graphicData>
            </a:graphic>
          </wp:inline>
        </w:drawing>
      </w:r>
    </w:p>
    <w:bookmarkStart w:name="z874" w:id="295"/>
    <w:p>
      <w:pPr>
        <w:spacing w:after="0"/>
        <w:ind w:left="0"/>
        <w:jc w:val="both"/>
      </w:pPr>
      <w:r>
        <w:rPr>
          <w:rFonts w:ascii="Times New Roman"/>
          <w:b w:val="false"/>
          <w:i w:val="false"/>
          <w:color w:val="000000"/>
          <w:sz w:val="28"/>
        </w:rPr>
        <w:t xml:space="preserve">
«Салық берешегінің, міндетті зейнетақы  </w:t>
      </w:r>
      <w:r>
        <w:br/>
      </w:r>
      <w:r>
        <w:rPr>
          <w:rFonts w:ascii="Times New Roman"/>
          <w:b w:val="false"/>
          <w:i w:val="false"/>
          <w:color w:val="000000"/>
          <w:sz w:val="28"/>
        </w:rPr>
        <w:t xml:space="preserve">
жарналары, міндетті кәсіптік зейнетақы  </w:t>
      </w:r>
      <w:r>
        <w:br/>
      </w:r>
      <w:r>
        <w:rPr>
          <w:rFonts w:ascii="Times New Roman"/>
          <w:b w:val="false"/>
          <w:i w:val="false"/>
          <w:color w:val="000000"/>
          <w:sz w:val="28"/>
        </w:rPr>
        <w:t xml:space="preserve">
жарналары мен әлеуметтік аударымдары    </w:t>
      </w:r>
      <w:r>
        <w:br/>
      </w:r>
      <w:r>
        <w:rPr>
          <w:rFonts w:ascii="Times New Roman"/>
          <w:b w:val="false"/>
          <w:i w:val="false"/>
          <w:color w:val="000000"/>
          <w:sz w:val="28"/>
        </w:rPr>
        <w:t xml:space="preserve">
бойынша берешегінің жоқ (бар) екендігі  </w:t>
      </w:r>
      <w:r>
        <w:br/>
      </w:r>
      <w:r>
        <w:rPr>
          <w:rFonts w:ascii="Times New Roman"/>
          <w:b w:val="false"/>
          <w:i w:val="false"/>
          <w:color w:val="000000"/>
          <w:sz w:val="28"/>
        </w:rPr>
        <w:t xml:space="preserve">
туралы мәліметтер, салық міндеттемесін, </w:t>
      </w:r>
      <w:r>
        <w:br/>
      </w:r>
      <w:r>
        <w:rPr>
          <w:rFonts w:ascii="Times New Roman"/>
          <w:b w:val="false"/>
          <w:i w:val="false"/>
          <w:color w:val="000000"/>
          <w:sz w:val="28"/>
        </w:rPr>
        <w:t xml:space="preserve">
сондай-ақ міндетті зейнетақы жарналарын, </w:t>
      </w:r>
      <w:r>
        <w:br/>
      </w:r>
      <w:r>
        <w:rPr>
          <w:rFonts w:ascii="Times New Roman"/>
          <w:b w:val="false"/>
          <w:i w:val="false"/>
          <w:color w:val="000000"/>
          <w:sz w:val="28"/>
        </w:rPr>
        <w:t xml:space="preserve">
міндетті кәсіптік зейнетақы жарналарын </w:t>
      </w:r>
      <w:r>
        <w:br/>
      </w:r>
      <w:r>
        <w:rPr>
          <w:rFonts w:ascii="Times New Roman"/>
          <w:b w:val="false"/>
          <w:i w:val="false"/>
          <w:color w:val="000000"/>
          <w:sz w:val="28"/>
        </w:rPr>
        <w:t>
есептеу, ұстап қалу және аудару, әлеуметтік</w:t>
      </w:r>
      <w:r>
        <w:br/>
      </w:r>
      <w:r>
        <w:rPr>
          <w:rFonts w:ascii="Times New Roman"/>
          <w:b w:val="false"/>
          <w:i w:val="false"/>
          <w:color w:val="000000"/>
          <w:sz w:val="28"/>
        </w:rPr>
        <w:t>
аударымдарды есептеу және төлеу бойынша</w:t>
      </w:r>
      <w:r>
        <w:br/>
      </w:r>
      <w:r>
        <w:rPr>
          <w:rFonts w:ascii="Times New Roman"/>
          <w:b w:val="false"/>
          <w:i w:val="false"/>
          <w:color w:val="000000"/>
          <w:sz w:val="28"/>
        </w:rPr>
        <w:t>
міндеттемелерді орындау бойынша бюджетпен</w:t>
      </w:r>
      <w:r>
        <w:br/>
      </w:r>
      <w:r>
        <w:rPr>
          <w:rFonts w:ascii="Times New Roman"/>
          <w:b w:val="false"/>
          <w:i w:val="false"/>
          <w:color w:val="000000"/>
          <w:sz w:val="28"/>
        </w:rPr>
        <w:t>
есеп айырысулардың жай-күйі туралы дербес</w:t>
      </w:r>
      <w:r>
        <w:br/>
      </w:r>
      <w:r>
        <w:rPr>
          <w:rFonts w:ascii="Times New Roman"/>
          <w:b w:val="false"/>
          <w:i w:val="false"/>
          <w:color w:val="000000"/>
          <w:sz w:val="28"/>
        </w:rPr>
        <w:t>
шоттан үзінді көшірмелер беру» мемлекеттік</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6-қосымша              </w:t>
      </w:r>
    </w:p>
    <w:bookmarkEnd w:id="295"/>
    <w:bookmarkStart w:name="z875" w:id="296"/>
    <w:p>
      <w:pPr>
        <w:spacing w:after="0"/>
        <w:ind w:left="0"/>
        <w:jc w:val="left"/>
      </w:pPr>
      <w:r>
        <w:rPr>
          <w:rFonts w:ascii="Times New Roman"/>
          <w:b/>
          <w:i w:val="false"/>
          <w:color w:val="000000"/>
        </w:rPr>
        <w:t xml:space="preserve"> 
«Салық берешегінің, міндетті зейнетақы жарналары, міндетті</w:t>
      </w:r>
      <w:r>
        <w:br/>
      </w:r>
      <w:r>
        <w:rPr>
          <w:rFonts w:ascii="Times New Roman"/>
          <w:b/>
          <w:i w:val="false"/>
          <w:color w:val="000000"/>
        </w:rPr>
        <w:t>
кәсіптік зейнетақы жарналары мен әлеуметтік аударымдары бойынша</w:t>
      </w:r>
      <w:r>
        <w:br/>
      </w:r>
      <w:r>
        <w:rPr>
          <w:rFonts w:ascii="Times New Roman"/>
          <w:b/>
          <w:i w:val="false"/>
          <w:color w:val="000000"/>
        </w:rPr>
        <w:t>
берешегінің жоқ (бар) екендігі туралы мәліметтер, салық</w:t>
      </w:r>
      <w:r>
        <w:br/>
      </w:r>
      <w:r>
        <w:rPr>
          <w:rFonts w:ascii="Times New Roman"/>
          <w:b/>
          <w:i w:val="false"/>
          <w:color w:val="000000"/>
        </w:rPr>
        <w:t>
міндеттемесін, сондай-ақ міндетті зейнетақы жарналарын,міндетті</w:t>
      </w:r>
      <w:r>
        <w:br/>
      </w:r>
      <w:r>
        <w:rPr>
          <w:rFonts w:ascii="Times New Roman"/>
          <w:b/>
          <w:i w:val="false"/>
          <w:color w:val="000000"/>
        </w:rPr>
        <w:t>
кәсіптік зейнетақы жарналарын есептеу, ұстап қалу және аудару,</w:t>
      </w:r>
      <w:r>
        <w:br/>
      </w:r>
      <w:r>
        <w:rPr>
          <w:rFonts w:ascii="Times New Roman"/>
          <w:b/>
          <w:i w:val="false"/>
          <w:color w:val="000000"/>
        </w:rPr>
        <w:t>
әлеуметтік аударымдарды есептеу және төлеу бойынша</w:t>
      </w:r>
      <w:r>
        <w:br/>
      </w:r>
      <w:r>
        <w:rPr>
          <w:rFonts w:ascii="Times New Roman"/>
          <w:b/>
          <w:i w:val="false"/>
          <w:color w:val="000000"/>
        </w:rPr>
        <w:t>
міндеттемелерді орындау бойынша бюджетпен есеп айырысулардың</w:t>
      </w:r>
      <w:r>
        <w:br/>
      </w:r>
      <w:r>
        <w:rPr>
          <w:rFonts w:ascii="Times New Roman"/>
          <w:b/>
          <w:i w:val="false"/>
          <w:color w:val="000000"/>
        </w:rPr>
        <w:t>
жай-күйі туралы дербес шоттан үзінді көшірмелер беру»</w:t>
      </w:r>
      <w:r>
        <w:br/>
      </w:r>
      <w:r>
        <w:rPr>
          <w:rFonts w:ascii="Times New Roman"/>
          <w:b/>
          <w:i w:val="false"/>
          <w:color w:val="000000"/>
        </w:rPr>
        <w:t>
мемлекеттік қызмет көрсетудің</w:t>
      </w:r>
      <w:r>
        <w:br/>
      </w:r>
      <w:r>
        <w:rPr>
          <w:rFonts w:ascii="Times New Roman"/>
          <w:b/>
          <w:i w:val="false"/>
          <w:color w:val="000000"/>
        </w:rPr>
        <w:t>
бизнес-үдерістерінің анықтамалығы</w:t>
      </w:r>
    </w:p>
    <w:bookmarkEnd w:id="296"/>
    <w:p>
      <w:pPr>
        <w:spacing w:after="0"/>
        <w:ind w:left="0"/>
        <w:jc w:val="both"/>
      </w:pPr>
      <w:r>
        <w:drawing>
          <wp:inline distT="0" distB="0" distL="0" distR="0">
            <wp:extent cx="8763000" cy="287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8763000" cy="2870200"/>
                    </a:xfrm>
                    <a:prstGeom prst="rect">
                      <a:avLst/>
                    </a:prstGeom>
                  </pic:spPr>
                </pic:pic>
              </a:graphicData>
            </a:graphic>
          </wp:inline>
        </w:drawing>
      </w:r>
    </w:p>
    <w:p>
      <w:pPr>
        <w:spacing w:after="0"/>
        <w:ind w:left="0"/>
        <w:jc w:val="both"/>
      </w:pPr>
      <w:r>
        <w:drawing>
          <wp:inline distT="0" distB="0" distL="0" distR="0">
            <wp:extent cx="7289800" cy="181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289800" cy="1816100"/>
                    </a:xfrm>
                    <a:prstGeom prst="rect">
                      <a:avLst/>
                    </a:prstGeom>
                  </pic:spPr>
                </pic:pic>
              </a:graphicData>
            </a:graphic>
          </wp:inline>
        </w:drawing>
      </w:r>
    </w:p>
    <w:p>
      <w:pPr>
        <w:spacing w:after="0"/>
        <w:ind w:left="0"/>
        <w:jc w:val="both"/>
      </w:pPr>
      <w:r>
        <w:drawing>
          <wp:inline distT="0" distB="0" distL="0" distR="0">
            <wp:extent cx="8407400" cy="231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8407400" cy="2311400"/>
                    </a:xfrm>
                    <a:prstGeom prst="rect">
                      <a:avLst/>
                    </a:prstGeom>
                  </pic:spPr>
                </pic:pic>
              </a:graphicData>
            </a:graphic>
          </wp:inline>
        </w:drawing>
      </w:r>
    </w:p>
    <w:bookmarkStart w:name="z876" w:id="297"/>
    <w:p>
      <w:pPr>
        <w:spacing w:after="0"/>
        <w:ind w:left="0"/>
        <w:jc w:val="both"/>
      </w:pPr>
      <w:r>
        <w:rPr>
          <w:rFonts w:ascii="Times New Roman"/>
          <w:b w:val="false"/>
          <w:i w:val="false"/>
          <w:color w:val="000000"/>
          <w:sz w:val="28"/>
        </w:rPr>
        <w:t xml:space="preserve">
«Салық берешегінің, міндетті зейнетақы  </w:t>
      </w:r>
      <w:r>
        <w:br/>
      </w:r>
      <w:r>
        <w:rPr>
          <w:rFonts w:ascii="Times New Roman"/>
          <w:b w:val="false"/>
          <w:i w:val="false"/>
          <w:color w:val="000000"/>
          <w:sz w:val="28"/>
        </w:rPr>
        <w:t xml:space="preserve">
жарналары, міндетті кәсіптік зейнетақы  </w:t>
      </w:r>
      <w:r>
        <w:br/>
      </w:r>
      <w:r>
        <w:rPr>
          <w:rFonts w:ascii="Times New Roman"/>
          <w:b w:val="false"/>
          <w:i w:val="false"/>
          <w:color w:val="000000"/>
          <w:sz w:val="28"/>
        </w:rPr>
        <w:t xml:space="preserve">
жарналары мен әлеуметтік аударымдары    </w:t>
      </w:r>
      <w:r>
        <w:br/>
      </w:r>
      <w:r>
        <w:rPr>
          <w:rFonts w:ascii="Times New Roman"/>
          <w:b w:val="false"/>
          <w:i w:val="false"/>
          <w:color w:val="000000"/>
          <w:sz w:val="28"/>
        </w:rPr>
        <w:t xml:space="preserve">
бойынша берешегінің жоқ (бар) екендігі  </w:t>
      </w:r>
      <w:r>
        <w:br/>
      </w:r>
      <w:r>
        <w:rPr>
          <w:rFonts w:ascii="Times New Roman"/>
          <w:b w:val="false"/>
          <w:i w:val="false"/>
          <w:color w:val="000000"/>
          <w:sz w:val="28"/>
        </w:rPr>
        <w:t xml:space="preserve">
туралы мәліметтер, салық міндеттемесін, </w:t>
      </w:r>
      <w:r>
        <w:br/>
      </w:r>
      <w:r>
        <w:rPr>
          <w:rFonts w:ascii="Times New Roman"/>
          <w:b w:val="false"/>
          <w:i w:val="false"/>
          <w:color w:val="000000"/>
          <w:sz w:val="28"/>
        </w:rPr>
        <w:t xml:space="preserve">
сондай-ақ міндетті зейнетақы жарналарын, </w:t>
      </w:r>
      <w:r>
        <w:br/>
      </w:r>
      <w:r>
        <w:rPr>
          <w:rFonts w:ascii="Times New Roman"/>
          <w:b w:val="false"/>
          <w:i w:val="false"/>
          <w:color w:val="000000"/>
          <w:sz w:val="28"/>
        </w:rPr>
        <w:t xml:space="preserve">
міндетті кәсіптік зейнетақы жарналарын </w:t>
      </w:r>
      <w:r>
        <w:br/>
      </w:r>
      <w:r>
        <w:rPr>
          <w:rFonts w:ascii="Times New Roman"/>
          <w:b w:val="false"/>
          <w:i w:val="false"/>
          <w:color w:val="000000"/>
          <w:sz w:val="28"/>
        </w:rPr>
        <w:t>
есептеу, ұстап қалу және аудару, әлеуметтік</w:t>
      </w:r>
      <w:r>
        <w:br/>
      </w:r>
      <w:r>
        <w:rPr>
          <w:rFonts w:ascii="Times New Roman"/>
          <w:b w:val="false"/>
          <w:i w:val="false"/>
          <w:color w:val="000000"/>
          <w:sz w:val="28"/>
        </w:rPr>
        <w:t>
аударымдарды есептеу және төлеу бойынша</w:t>
      </w:r>
      <w:r>
        <w:br/>
      </w:r>
      <w:r>
        <w:rPr>
          <w:rFonts w:ascii="Times New Roman"/>
          <w:b w:val="false"/>
          <w:i w:val="false"/>
          <w:color w:val="000000"/>
          <w:sz w:val="28"/>
        </w:rPr>
        <w:t>
міндеттемелерді орындау бойынша бюджетпен</w:t>
      </w:r>
      <w:r>
        <w:br/>
      </w:r>
      <w:r>
        <w:rPr>
          <w:rFonts w:ascii="Times New Roman"/>
          <w:b w:val="false"/>
          <w:i w:val="false"/>
          <w:color w:val="000000"/>
          <w:sz w:val="28"/>
        </w:rPr>
        <w:t>
есеп айырысулардың жай-күйі туралы дербес</w:t>
      </w:r>
      <w:r>
        <w:br/>
      </w:r>
      <w:r>
        <w:rPr>
          <w:rFonts w:ascii="Times New Roman"/>
          <w:b w:val="false"/>
          <w:i w:val="false"/>
          <w:color w:val="000000"/>
          <w:sz w:val="28"/>
        </w:rPr>
        <w:t>
шоттан үзінді көшірмелер беру» мемлекеттік</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7-қосымша              </w:t>
      </w:r>
    </w:p>
    <w:bookmarkEnd w:id="297"/>
    <w:bookmarkStart w:name="z877" w:id="298"/>
    <w:p>
      <w:pPr>
        <w:spacing w:after="0"/>
        <w:ind w:left="0"/>
        <w:jc w:val="left"/>
      </w:pPr>
      <w:r>
        <w:rPr>
          <w:rFonts w:ascii="Times New Roman"/>
          <w:b/>
          <w:i w:val="false"/>
          <w:color w:val="000000"/>
        </w:rPr>
        <w:t xml:space="preserve"> 
ХҚО арқылы «Салық берешегінің, міндетті зейнетақы жарналары,</w:t>
      </w:r>
      <w:r>
        <w:br/>
      </w:r>
      <w:r>
        <w:rPr>
          <w:rFonts w:ascii="Times New Roman"/>
          <w:b/>
          <w:i w:val="false"/>
          <w:color w:val="000000"/>
        </w:rPr>
        <w:t>
міндетті кәсіптік зейнетақы жарналары мен әлеуметтік</w:t>
      </w:r>
      <w:r>
        <w:br/>
      </w:r>
      <w:r>
        <w:rPr>
          <w:rFonts w:ascii="Times New Roman"/>
          <w:b/>
          <w:i w:val="false"/>
          <w:color w:val="000000"/>
        </w:rPr>
        <w:t>
аударымдары бойынша берешегінің жоқ (бар) екендігі туралы</w:t>
      </w:r>
      <w:r>
        <w:br/>
      </w:r>
      <w:r>
        <w:rPr>
          <w:rFonts w:ascii="Times New Roman"/>
          <w:b/>
          <w:i w:val="false"/>
          <w:color w:val="000000"/>
        </w:rPr>
        <w:t>
мәліметтер, салық міндеттемесін, сондай-ақ міндетті зейнетақы</w:t>
      </w:r>
      <w:r>
        <w:br/>
      </w:r>
      <w:r>
        <w:rPr>
          <w:rFonts w:ascii="Times New Roman"/>
          <w:b/>
          <w:i w:val="false"/>
          <w:color w:val="000000"/>
        </w:rPr>
        <w:t>
жарналарын, міндетті кәсіптік зейнетақы жарналарын есептеу,</w:t>
      </w:r>
      <w:r>
        <w:br/>
      </w:r>
      <w:r>
        <w:rPr>
          <w:rFonts w:ascii="Times New Roman"/>
          <w:b/>
          <w:i w:val="false"/>
          <w:color w:val="000000"/>
        </w:rPr>
        <w:t>
ұстап қалу және аудару, әлеуметтік аударымдарды есептеу және</w:t>
      </w:r>
      <w:r>
        <w:br/>
      </w:r>
      <w:r>
        <w:rPr>
          <w:rFonts w:ascii="Times New Roman"/>
          <w:b/>
          <w:i w:val="false"/>
          <w:color w:val="000000"/>
        </w:rPr>
        <w:t>
төлеу бойынша міндеттемелерді орындау бойынша бюджетпен есеп</w:t>
      </w:r>
      <w:r>
        <w:br/>
      </w:r>
      <w:r>
        <w:rPr>
          <w:rFonts w:ascii="Times New Roman"/>
          <w:b/>
          <w:i w:val="false"/>
          <w:color w:val="000000"/>
        </w:rPr>
        <w:t>
айырысулардың жай-күйі туралы дербес шоттан үзінді көшірмелер</w:t>
      </w:r>
      <w:r>
        <w:br/>
      </w:r>
      <w:r>
        <w:rPr>
          <w:rFonts w:ascii="Times New Roman"/>
          <w:b/>
          <w:i w:val="false"/>
          <w:color w:val="000000"/>
        </w:rPr>
        <w:t>
беру» мемлекеттік қызмет көрсетудің</w:t>
      </w:r>
      <w:r>
        <w:br/>
      </w:r>
      <w:r>
        <w:rPr>
          <w:rFonts w:ascii="Times New Roman"/>
          <w:b/>
          <w:i w:val="false"/>
          <w:color w:val="000000"/>
        </w:rPr>
        <w:t>
бизнес-үдерістерінің анықтамалығы</w:t>
      </w:r>
    </w:p>
    <w:bookmarkEnd w:id="298"/>
    <w:p>
      <w:pPr>
        <w:spacing w:after="0"/>
        <w:ind w:left="0"/>
        <w:jc w:val="both"/>
      </w:pPr>
      <w:r>
        <w:drawing>
          <wp:inline distT="0" distB="0" distL="0" distR="0">
            <wp:extent cx="8648700" cy="284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8648700" cy="2844800"/>
                    </a:xfrm>
                    <a:prstGeom prst="rect">
                      <a:avLst/>
                    </a:prstGeom>
                  </pic:spPr>
                </pic:pic>
              </a:graphicData>
            </a:graphic>
          </wp:inline>
        </w:drawing>
      </w:r>
    </w:p>
    <w:p>
      <w:pPr>
        <w:spacing w:after="0"/>
        <w:ind w:left="0"/>
        <w:jc w:val="both"/>
      </w:pPr>
      <w:r>
        <w:drawing>
          <wp:inline distT="0" distB="0" distL="0" distR="0">
            <wp:extent cx="8369300" cy="222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8369300" cy="2222500"/>
                    </a:xfrm>
                    <a:prstGeom prst="rect">
                      <a:avLst/>
                    </a:prstGeom>
                  </pic:spPr>
                </pic:pic>
              </a:graphicData>
            </a:graphic>
          </wp:inline>
        </w:drawing>
      </w:r>
    </w:p>
    <w:bookmarkStart w:name="z878" w:id="299"/>
    <w:p>
      <w:pPr>
        <w:spacing w:after="0"/>
        <w:ind w:left="0"/>
        <w:jc w:val="both"/>
      </w:pPr>
      <w:r>
        <w:rPr>
          <w:rFonts w:ascii="Times New Roman"/>
          <w:b w:val="false"/>
          <w:i w:val="false"/>
          <w:color w:val="000000"/>
          <w:sz w:val="28"/>
        </w:rPr>
        <w:t xml:space="preserve">
«Салық берешегінің, міндетті зейнетақы  </w:t>
      </w:r>
      <w:r>
        <w:br/>
      </w:r>
      <w:r>
        <w:rPr>
          <w:rFonts w:ascii="Times New Roman"/>
          <w:b w:val="false"/>
          <w:i w:val="false"/>
          <w:color w:val="000000"/>
          <w:sz w:val="28"/>
        </w:rPr>
        <w:t xml:space="preserve">
жарналары, міндетті кәсіптік зейнетақы  </w:t>
      </w:r>
      <w:r>
        <w:br/>
      </w:r>
      <w:r>
        <w:rPr>
          <w:rFonts w:ascii="Times New Roman"/>
          <w:b w:val="false"/>
          <w:i w:val="false"/>
          <w:color w:val="000000"/>
          <w:sz w:val="28"/>
        </w:rPr>
        <w:t xml:space="preserve">
жарналары мен әлеуметтік аударымдары    </w:t>
      </w:r>
      <w:r>
        <w:br/>
      </w:r>
      <w:r>
        <w:rPr>
          <w:rFonts w:ascii="Times New Roman"/>
          <w:b w:val="false"/>
          <w:i w:val="false"/>
          <w:color w:val="000000"/>
          <w:sz w:val="28"/>
        </w:rPr>
        <w:t xml:space="preserve">
бойынша берешегінің жоқ (бар) екендігі  </w:t>
      </w:r>
      <w:r>
        <w:br/>
      </w:r>
      <w:r>
        <w:rPr>
          <w:rFonts w:ascii="Times New Roman"/>
          <w:b w:val="false"/>
          <w:i w:val="false"/>
          <w:color w:val="000000"/>
          <w:sz w:val="28"/>
        </w:rPr>
        <w:t xml:space="preserve">
туралы мәліметтер, салық міндеттемесін, </w:t>
      </w:r>
      <w:r>
        <w:br/>
      </w:r>
      <w:r>
        <w:rPr>
          <w:rFonts w:ascii="Times New Roman"/>
          <w:b w:val="false"/>
          <w:i w:val="false"/>
          <w:color w:val="000000"/>
          <w:sz w:val="28"/>
        </w:rPr>
        <w:t xml:space="preserve">
сондай-ақ міндетті зейнетақы жарналарын, </w:t>
      </w:r>
      <w:r>
        <w:br/>
      </w:r>
      <w:r>
        <w:rPr>
          <w:rFonts w:ascii="Times New Roman"/>
          <w:b w:val="false"/>
          <w:i w:val="false"/>
          <w:color w:val="000000"/>
          <w:sz w:val="28"/>
        </w:rPr>
        <w:t xml:space="preserve">
міндетті кәсіптік зейнетақы жарналарын </w:t>
      </w:r>
      <w:r>
        <w:br/>
      </w:r>
      <w:r>
        <w:rPr>
          <w:rFonts w:ascii="Times New Roman"/>
          <w:b w:val="false"/>
          <w:i w:val="false"/>
          <w:color w:val="000000"/>
          <w:sz w:val="28"/>
        </w:rPr>
        <w:t>
есептеу, ұстап қалу және аудару, әлеуметтік</w:t>
      </w:r>
      <w:r>
        <w:br/>
      </w:r>
      <w:r>
        <w:rPr>
          <w:rFonts w:ascii="Times New Roman"/>
          <w:b w:val="false"/>
          <w:i w:val="false"/>
          <w:color w:val="000000"/>
          <w:sz w:val="28"/>
        </w:rPr>
        <w:t>
аударымдарды есептеу және төлеу бойынша</w:t>
      </w:r>
      <w:r>
        <w:br/>
      </w:r>
      <w:r>
        <w:rPr>
          <w:rFonts w:ascii="Times New Roman"/>
          <w:b w:val="false"/>
          <w:i w:val="false"/>
          <w:color w:val="000000"/>
          <w:sz w:val="28"/>
        </w:rPr>
        <w:t>
міндеттемелерді орындау бойынша бюджетпен</w:t>
      </w:r>
      <w:r>
        <w:br/>
      </w:r>
      <w:r>
        <w:rPr>
          <w:rFonts w:ascii="Times New Roman"/>
          <w:b w:val="false"/>
          <w:i w:val="false"/>
          <w:color w:val="000000"/>
          <w:sz w:val="28"/>
        </w:rPr>
        <w:t>
есеп айырысулардың жай-күйі туралы дербес</w:t>
      </w:r>
      <w:r>
        <w:br/>
      </w:r>
      <w:r>
        <w:rPr>
          <w:rFonts w:ascii="Times New Roman"/>
          <w:b w:val="false"/>
          <w:i w:val="false"/>
          <w:color w:val="000000"/>
          <w:sz w:val="28"/>
        </w:rPr>
        <w:t>
шоттан үзінді көшірмелер беру» мемлекеттік</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8-қосымша              </w:t>
      </w:r>
    </w:p>
    <w:bookmarkEnd w:id="299"/>
    <w:bookmarkStart w:name="z879" w:id="300"/>
    <w:p>
      <w:pPr>
        <w:spacing w:after="0"/>
        <w:ind w:left="0"/>
        <w:jc w:val="left"/>
      </w:pPr>
      <w:r>
        <w:rPr>
          <w:rFonts w:ascii="Times New Roman"/>
          <w:b/>
          <w:i w:val="false"/>
          <w:color w:val="000000"/>
        </w:rPr>
        <w:t xml:space="preserve"> 
ЭҮП арқылы «Салық берешегінің, міндетті зейнетақы жарналары,</w:t>
      </w:r>
      <w:r>
        <w:br/>
      </w:r>
      <w:r>
        <w:rPr>
          <w:rFonts w:ascii="Times New Roman"/>
          <w:b/>
          <w:i w:val="false"/>
          <w:color w:val="000000"/>
        </w:rPr>
        <w:t>
міндетті кәсіптік зейнетақы жарналары мен әлеуметтік</w:t>
      </w:r>
      <w:r>
        <w:br/>
      </w:r>
      <w:r>
        <w:rPr>
          <w:rFonts w:ascii="Times New Roman"/>
          <w:b/>
          <w:i w:val="false"/>
          <w:color w:val="000000"/>
        </w:rPr>
        <w:t>
аударымдары бойынша берешегінің жоқ (бар) екендігі туралы</w:t>
      </w:r>
      <w:r>
        <w:br/>
      </w:r>
      <w:r>
        <w:rPr>
          <w:rFonts w:ascii="Times New Roman"/>
          <w:b/>
          <w:i w:val="false"/>
          <w:color w:val="000000"/>
        </w:rPr>
        <w:t>
мәліметтер, салық міндеттемесін, сондай-ақ міндетті зейнетақы</w:t>
      </w:r>
      <w:r>
        <w:br/>
      </w:r>
      <w:r>
        <w:rPr>
          <w:rFonts w:ascii="Times New Roman"/>
          <w:b/>
          <w:i w:val="false"/>
          <w:color w:val="000000"/>
        </w:rPr>
        <w:t>
жарналарын, міндетті кәсіптік зейнетақы жарналарын есептеу,</w:t>
      </w:r>
      <w:r>
        <w:br/>
      </w:r>
      <w:r>
        <w:rPr>
          <w:rFonts w:ascii="Times New Roman"/>
          <w:b/>
          <w:i w:val="false"/>
          <w:color w:val="000000"/>
        </w:rPr>
        <w:t>
ұстап қалу және аудару, әлеуметтік аударымдарды есептеу және</w:t>
      </w:r>
      <w:r>
        <w:br/>
      </w:r>
      <w:r>
        <w:rPr>
          <w:rFonts w:ascii="Times New Roman"/>
          <w:b/>
          <w:i w:val="false"/>
          <w:color w:val="000000"/>
        </w:rPr>
        <w:t>
төлеу бойынша міндеттемелерді орындау бойынша бюджетпен есеп</w:t>
      </w:r>
      <w:r>
        <w:br/>
      </w:r>
      <w:r>
        <w:rPr>
          <w:rFonts w:ascii="Times New Roman"/>
          <w:b/>
          <w:i w:val="false"/>
          <w:color w:val="000000"/>
        </w:rPr>
        <w:t>
айырысулардың жай-күйі туралы дербес шоттан үзінді көшірмелер</w:t>
      </w:r>
      <w:r>
        <w:br/>
      </w:r>
      <w:r>
        <w:rPr>
          <w:rFonts w:ascii="Times New Roman"/>
          <w:b/>
          <w:i w:val="false"/>
          <w:color w:val="000000"/>
        </w:rPr>
        <w:t>
беру» мемлекеттік қызмет көрсетудің</w:t>
      </w:r>
      <w:r>
        <w:br/>
      </w:r>
      <w:r>
        <w:rPr>
          <w:rFonts w:ascii="Times New Roman"/>
          <w:b/>
          <w:i w:val="false"/>
          <w:color w:val="000000"/>
        </w:rPr>
        <w:t>
бизнес-үдерістерінің анықтамалығы</w:t>
      </w:r>
    </w:p>
    <w:bookmarkEnd w:id="300"/>
    <w:p>
      <w:pPr>
        <w:spacing w:after="0"/>
        <w:ind w:left="0"/>
        <w:jc w:val="both"/>
      </w:pPr>
      <w:r>
        <w:drawing>
          <wp:inline distT="0" distB="0" distL="0" distR="0">
            <wp:extent cx="8661400" cy="281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8661400" cy="2819400"/>
                    </a:xfrm>
                    <a:prstGeom prst="rect">
                      <a:avLst/>
                    </a:prstGeom>
                  </pic:spPr>
                </pic:pic>
              </a:graphicData>
            </a:graphic>
          </wp:inline>
        </w:drawing>
      </w:r>
      <w:r>
        <w:br/>
      </w:r>
      <w:r>
        <w:rPr>
          <w:rFonts w:ascii="Times New Roman"/>
          <w:b w:val="false"/>
          <w:i w:val="false"/>
          <w:color w:val="000000"/>
          <w:sz w:val="28"/>
        </w:rPr>
        <w:t>
</w:t>
      </w:r>
      <w:r>
        <w:drawing>
          <wp:inline distT="0" distB="0" distL="0" distR="0">
            <wp:extent cx="8496300" cy="158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8496300" cy="1587500"/>
                    </a:xfrm>
                    <a:prstGeom prst="rect">
                      <a:avLst/>
                    </a:prstGeom>
                  </pic:spPr>
                </pic:pic>
              </a:graphicData>
            </a:graphic>
          </wp:inline>
        </w:drawing>
      </w:r>
    </w:p>
    <w:p>
      <w:pPr>
        <w:spacing w:after="0"/>
        <w:ind w:left="0"/>
        <w:jc w:val="both"/>
      </w:pPr>
      <w:r>
        <w:drawing>
          <wp:inline distT="0" distB="0" distL="0" distR="0">
            <wp:extent cx="8407400" cy="231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8407400" cy="2311400"/>
                    </a:xfrm>
                    <a:prstGeom prst="rect">
                      <a:avLst/>
                    </a:prstGeom>
                  </pic:spPr>
                </pic:pic>
              </a:graphicData>
            </a:graphic>
          </wp:inline>
        </w:drawing>
      </w:r>
    </w:p>
    <w:bookmarkStart w:name="z880" w:id="301"/>
    <w:p>
      <w:pPr>
        <w:spacing w:after="0"/>
        <w:ind w:left="0"/>
        <w:jc w:val="both"/>
      </w:pPr>
      <w:r>
        <w:rPr>
          <w:rFonts w:ascii="Times New Roman"/>
          <w:b w:val="false"/>
          <w:i w:val="false"/>
          <w:color w:val="000000"/>
          <w:sz w:val="28"/>
        </w:rPr>
        <w:t xml:space="preserve">
«Салық берешегінің, міндетті зейнетақы  </w:t>
      </w:r>
      <w:r>
        <w:br/>
      </w:r>
      <w:r>
        <w:rPr>
          <w:rFonts w:ascii="Times New Roman"/>
          <w:b w:val="false"/>
          <w:i w:val="false"/>
          <w:color w:val="000000"/>
          <w:sz w:val="28"/>
        </w:rPr>
        <w:t xml:space="preserve">
жарналары, міндетті кәсіптік зейнетақы  </w:t>
      </w:r>
      <w:r>
        <w:br/>
      </w:r>
      <w:r>
        <w:rPr>
          <w:rFonts w:ascii="Times New Roman"/>
          <w:b w:val="false"/>
          <w:i w:val="false"/>
          <w:color w:val="000000"/>
          <w:sz w:val="28"/>
        </w:rPr>
        <w:t xml:space="preserve">
жарналары мен әлеуметтік аударымдары    </w:t>
      </w:r>
      <w:r>
        <w:br/>
      </w:r>
      <w:r>
        <w:rPr>
          <w:rFonts w:ascii="Times New Roman"/>
          <w:b w:val="false"/>
          <w:i w:val="false"/>
          <w:color w:val="000000"/>
          <w:sz w:val="28"/>
        </w:rPr>
        <w:t xml:space="preserve">
бойынша берешегінің жоқ (бар) екендігі  </w:t>
      </w:r>
      <w:r>
        <w:br/>
      </w:r>
      <w:r>
        <w:rPr>
          <w:rFonts w:ascii="Times New Roman"/>
          <w:b w:val="false"/>
          <w:i w:val="false"/>
          <w:color w:val="000000"/>
          <w:sz w:val="28"/>
        </w:rPr>
        <w:t xml:space="preserve">
туралы мәліметтер, салық міндеттемесін, </w:t>
      </w:r>
      <w:r>
        <w:br/>
      </w:r>
      <w:r>
        <w:rPr>
          <w:rFonts w:ascii="Times New Roman"/>
          <w:b w:val="false"/>
          <w:i w:val="false"/>
          <w:color w:val="000000"/>
          <w:sz w:val="28"/>
        </w:rPr>
        <w:t xml:space="preserve">
сондай-ақ міндетті зейнетақы жарналарын, </w:t>
      </w:r>
      <w:r>
        <w:br/>
      </w:r>
      <w:r>
        <w:rPr>
          <w:rFonts w:ascii="Times New Roman"/>
          <w:b w:val="false"/>
          <w:i w:val="false"/>
          <w:color w:val="000000"/>
          <w:sz w:val="28"/>
        </w:rPr>
        <w:t xml:space="preserve">
міндетті кәсіптік зейнетақы жарналарын </w:t>
      </w:r>
      <w:r>
        <w:br/>
      </w:r>
      <w:r>
        <w:rPr>
          <w:rFonts w:ascii="Times New Roman"/>
          <w:b w:val="false"/>
          <w:i w:val="false"/>
          <w:color w:val="000000"/>
          <w:sz w:val="28"/>
        </w:rPr>
        <w:t>
есептеу, ұстап қалу және аудару, әлеуметтік</w:t>
      </w:r>
      <w:r>
        <w:br/>
      </w:r>
      <w:r>
        <w:rPr>
          <w:rFonts w:ascii="Times New Roman"/>
          <w:b w:val="false"/>
          <w:i w:val="false"/>
          <w:color w:val="000000"/>
          <w:sz w:val="28"/>
        </w:rPr>
        <w:t>
аударымдарды есептеу және төлеу бойынша</w:t>
      </w:r>
      <w:r>
        <w:br/>
      </w:r>
      <w:r>
        <w:rPr>
          <w:rFonts w:ascii="Times New Roman"/>
          <w:b w:val="false"/>
          <w:i w:val="false"/>
          <w:color w:val="000000"/>
          <w:sz w:val="28"/>
        </w:rPr>
        <w:t>
міндеттемелерді орындау бойынша бюджетпен</w:t>
      </w:r>
      <w:r>
        <w:br/>
      </w:r>
      <w:r>
        <w:rPr>
          <w:rFonts w:ascii="Times New Roman"/>
          <w:b w:val="false"/>
          <w:i w:val="false"/>
          <w:color w:val="000000"/>
          <w:sz w:val="28"/>
        </w:rPr>
        <w:t>
есеп айырысулардың жай-күйі туралы дербес</w:t>
      </w:r>
      <w:r>
        <w:br/>
      </w:r>
      <w:r>
        <w:rPr>
          <w:rFonts w:ascii="Times New Roman"/>
          <w:b w:val="false"/>
          <w:i w:val="false"/>
          <w:color w:val="000000"/>
          <w:sz w:val="28"/>
        </w:rPr>
        <w:t>
шоттан үзінді көшірмелер беру» мемлекеттік</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9-қосымша              </w:t>
      </w:r>
    </w:p>
    <w:bookmarkEnd w:id="301"/>
    <w:bookmarkStart w:name="z881" w:id="302"/>
    <w:p>
      <w:pPr>
        <w:spacing w:after="0"/>
        <w:ind w:left="0"/>
        <w:jc w:val="left"/>
      </w:pPr>
      <w:r>
        <w:rPr>
          <w:rFonts w:ascii="Times New Roman"/>
          <w:b/>
          <w:i w:val="false"/>
          <w:color w:val="000000"/>
        </w:rPr>
        <w:t xml:space="preserve"> 
СТК арқылы «Салық берешегінің, міндетті зейнетақы жарналары,</w:t>
      </w:r>
      <w:r>
        <w:br/>
      </w:r>
      <w:r>
        <w:rPr>
          <w:rFonts w:ascii="Times New Roman"/>
          <w:b/>
          <w:i w:val="false"/>
          <w:color w:val="000000"/>
        </w:rPr>
        <w:t>
міндетті кәсіптік зейнетақы жарналары мен әлеуметтік</w:t>
      </w:r>
      <w:r>
        <w:br/>
      </w:r>
      <w:r>
        <w:rPr>
          <w:rFonts w:ascii="Times New Roman"/>
          <w:b/>
          <w:i w:val="false"/>
          <w:color w:val="000000"/>
        </w:rPr>
        <w:t>
аударымдары бойынша берешегінің жоқ (бар) екендігі туралы</w:t>
      </w:r>
      <w:r>
        <w:br/>
      </w:r>
      <w:r>
        <w:rPr>
          <w:rFonts w:ascii="Times New Roman"/>
          <w:b/>
          <w:i w:val="false"/>
          <w:color w:val="000000"/>
        </w:rPr>
        <w:t>
мәліметтер, салық міндеттемесін, сондай-ақ міндетті зейнетақы</w:t>
      </w:r>
      <w:r>
        <w:br/>
      </w:r>
      <w:r>
        <w:rPr>
          <w:rFonts w:ascii="Times New Roman"/>
          <w:b/>
          <w:i w:val="false"/>
          <w:color w:val="000000"/>
        </w:rPr>
        <w:t>
жарналарын, міндетті кәсіптік зейнетақы жарналарын есептеу,</w:t>
      </w:r>
      <w:r>
        <w:br/>
      </w:r>
      <w:r>
        <w:rPr>
          <w:rFonts w:ascii="Times New Roman"/>
          <w:b/>
          <w:i w:val="false"/>
          <w:color w:val="000000"/>
        </w:rPr>
        <w:t>
ұстап қалу және аудару, әлеуметтік аударымдарды есептеу және</w:t>
      </w:r>
      <w:r>
        <w:br/>
      </w:r>
      <w:r>
        <w:rPr>
          <w:rFonts w:ascii="Times New Roman"/>
          <w:b/>
          <w:i w:val="false"/>
          <w:color w:val="000000"/>
        </w:rPr>
        <w:t>
төлеу бойынша міндеттемелерді орындау бойынша бюджетпен есеп</w:t>
      </w:r>
      <w:r>
        <w:br/>
      </w:r>
      <w:r>
        <w:rPr>
          <w:rFonts w:ascii="Times New Roman"/>
          <w:b/>
          <w:i w:val="false"/>
          <w:color w:val="000000"/>
        </w:rPr>
        <w:t>
айырысулардың жай-күйі туралы дербес шоттан үзінді көшірмелер</w:t>
      </w:r>
      <w:r>
        <w:br/>
      </w:r>
      <w:r>
        <w:rPr>
          <w:rFonts w:ascii="Times New Roman"/>
          <w:b/>
          <w:i w:val="false"/>
          <w:color w:val="000000"/>
        </w:rPr>
        <w:t>
беру» мемлекеттік қызмет көрсетудің</w:t>
      </w:r>
      <w:r>
        <w:br/>
      </w:r>
      <w:r>
        <w:rPr>
          <w:rFonts w:ascii="Times New Roman"/>
          <w:b/>
          <w:i w:val="false"/>
          <w:color w:val="000000"/>
        </w:rPr>
        <w:t>
бизнес-үдерістерінің анықтамалығы</w:t>
      </w:r>
    </w:p>
    <w:bookmarkEnd w:id="302"/>
    <w:p>
      <w:pPr>
        <w:spacing w:after="0"/>
        <w:ind w:left="0"/>
        <w:jc w:val="both"/>
      </w:pPr>
      <w:r>
        <w:drawing>
          <wp:inline distT="0" distB="0" distL="0" distR="0">
            <wp:extent cx="8712200" cy="273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8712200" cy="2730500"/>
                    </a:xfrm>
                    <a:prstGeom prst="rect">
                      <a:avLst/>
                    </a:prstGeom>
                  </pic:spPr>
                </pic:pic>
              </a:graphicData>
            </a:graphic>
          </wp:inline>
        </w:drawing>
      </w:r>
      <w:r>
        <w:br/>
      </w:r>
      <w:r>
        <w:rPr>
          <w:rFonts w:ascii="Times New Roman"/>
          <w:b w:val="false"/>
          <w:i w:val="false"/>
          <w:color w:val="000000"/>
          <w:sz w:val="28"/>
        </w:rPr>
        <w:t>
</w:t>
      </w:r>
      <w:r>
        <w:drawing>
          <wp:inline distT="0" distB="0" distL="0" distR="0">
            <wp:extent cx="8699500" cy="207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8699500" cy="2070100"/>
                    </a:xfrm>
                    <a:prstGeom prst="rect">
                      <a:avLst/>
                    </a:prstGeom>
                  </pic:spPr>
                </pic:pic>
              </a:graphicData>
            </a:graphic>
          </wp:inline>
        </w:drawing>
      </w:r>
    </w:p>
    <w:p>
      <w:pPr>
        <w:spacing w:after="0"/>
        <w:ind w:left="0"/>
        <w:jc w:val="both"/>
      </w:pPr>
      <w:r>
        <w:drawing>
          <wp:inline distT="0" distB="0" distL="0" distR="0">
            <wp:extent cx="8407400" cy="231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8407400" cy="2311400"/>
                    </a:xfrm>
                    <a:prstGeom prst="rect">
                      <a:avLst/>
                    </a:prstGeom>
                  </pic:spPr>
                </pic:pic>
              </a:graphicData>
            </a:graphic>
          </wp:inline>
        </w:drawing>
      </w:r>
    </w:p>
    <w:bookmarkStart w:name="z882" w:id="303"/>
    <w:p>
      <w:pPr>
        <w:spacing w:after="0"/>
        <w:ind w:left="0"/>
        <w:jc w:val="both"/>
      </w:pP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Премьер-Министрінің Орынбасары -</w:t>
      </w:r>
      <w:r>
        <w:br/>
      </w:r>
      <w:r>
        <w:rPr>
          <w:rFonts w:ascii="Times New Roman"/>
          <w:b w:val="false"/>
          <w:i w:val="false"/>
          <w:color w:val="000000"/>
          <w:sz w:val="28"/>
        </w:rPr>
        <w:t xml:space="preserve">
Қазақстан Республикасының   </w:t>
      </w:r>
      <w:r>
        <w:br/>
      </w:r>
      <w:r>
        <w:rPr>
          <w:rFonts w:ascii="Times New Roman"/>
          <w:b w:val="false"/>
          <w:i w:val="false"/>
          <w:color w:val="000000"/>
          <w:sz w:val="28"/>
        </w:rPr>
        <w:t xml:space="preserve">
Қаржы министрінің       </w:t>
      </w:r>
      <w:r>
        <w:br/>
      </w:r>
      <w:r>
        <w:rPr>
          <w:rFonts w:ascii="Times New Roman"/>
          <w:b w:val="false"/>
          <w:i w:val="false"/>
          <w:color w:val="000000"/>
          <w:sz w:val="28"/>
        </w:rPr>
        <w:t xml:space="preserve">
2014 жылғы «2» шілдедегі    </w:t>
      </w:r>
      <w:r>
        <w:br/>
      </w:r>
      <w:r>
        <w:rPr>
          <w:rFonts w:ascii="Times New Roman"/>
          <w:b w:val="false"/>
          <w:i w:val="false"/>
          <w:color w:val="000000"/>
          <w:sz w:val="28"/>
        </w:rPr>
        <w:t xml:space="preserve">
№ 298 бұйрығына       </w:t>
      </w:r>
      <w:r>
        <w:br/>
      </w:r>
      <w:r>
        <w:rPr>
          <w:rFonts w:ascii="Times New Roman"/>
          <w:b w:val="false"/>
          <w:i w:val="false"/>
          <w:color w:val="000000"/>
          <w:sz w:val="28"/>
        </w:rPr>
        <w:t xml:space="preserve">
15-қосымша          </w:t>
      </w:r>
    </w:p>
    <w:bookmarkEnd w:id="303"/>
    <w:bookmarkStart w:name="z883" w:id="304"/>
    <w:p>
      <w:pPr>
        <w:spacing w:after="0"/>
        <w:ind w:left="0"/>
        <w:jc w:val="left"/>
      </w:pPr>
      <w:r>
        <w:rPr>
          <w:rFonts w:ascii="Times New Roman"/>
          <w:b/>
          <w:i w:val="false"/>
          <w:color w:val="000000"/>
        </w:rPr>
        <w:t xml:space="preserve"> 
«Қазақстан Республикасындағы көздерден алынған табыстардың</w:t>
      </w:r>
      <w:r>
        <w:br/>
      </w:r>
      <w:r>
        <w:rPr>
          <w:rFonts w:ascii="Times New Roman"/>
          <w:b/>
          <w:i w:val="false"/>
          <w:color w:val="000000"/>
        </w:rPr>
        <w:t>
және ұсталған (төленген) салықтардың сомасы туралы анықтама</w:t>
      </w:r>
      <w:r>
        <w:br/>
      </w:r>
      <w:r>
        <w:rPr>
          <w:rFonts w:ascii="Times New Roman"/>
          <w:b/>
          <w:i w:val="false"/>
          <w:color w:val="000000"/>
        </w:rPr>
        <w:t>
беру» мемлекеттік көрсетілетін қызмет регламенті</w:t>
      </w:r>
    </w:p>
    <w:bookmarkEnd w:id="304"/>
    <w:bookmarkStart w:name="z884" w:id="305"/>
    <w:p>
      <w:pPr>
        <w:spacing w:after="0"/>
        <w:ind w:left="0"/>
        <w:jc w:val="left"/>
      </w:pPr>
      <w:r>
        <w:rPr>
          <w:rFonts w:ascii="Times New Roman"/>
          <w:b/>
          <w:i w:val="false"/>
          <w:color w:val="000000"/>
        </w:rPr>
        <w:t xml:space="preserve"> 
1. Жалпы ережелер</w:t>
      </w:r>
    </w:p>
    <w:bookmarkEnd w:id="305"/>
    <w:bookmarkStart w:name="z885" w:id="306"/>
    <w:p>
      <w:pPr>
        <w:spacing w:after="0"/>
        <w:ind w:left="0"/>
        <w:jc w:val="both"/>
      </w:pPr>
      <w:r>
        <w:rPr>
          <w:rFonts w:ascii="Times New Roman"/>
          <w:b w:val="false"/>
          <w:i w:val="false"/>
          <w:color w:val="000000"/>
          <w:sz w:val="28"/>
        </w:rPr>
        <w:t>
      1. «Қазақстан Республикасындағы көздерден алынған табыстардың және ұсталған (төленген) салықтардың сомасы туралы анықтама беру» мемлекеттік көрсетілетін қызметті (бұдан әрі – мемлекеттік көрсетілетін қызмет) аудандар, қалалар және қалалардағы аудандар бойынша, арнайы экономикалық аймақтар аумақтарындағы салық басқармалары ақпараттарды қабылдау және өңдеу орталықтарында (бұдан әрі – көрсетілетін қызметті берушінің ҚӨО) көрсетеді.</w:t>
      </w:r>
      <w:r>
        <w:br/>
      </w:r>
      <w:r>
        <w:rPr>
          <w:rFonts w:ascii="Times New Roman"/>
          <w:b w:val="false"/>
          <w:i w:val="false"/>
          <w:color w:val="000000"/>
          <w:sz w:val="28"/>
        </w:rPr>
        <w:t>
</w:t>
      </w:r>
      <w:r>
        <w:rPr>
          <w:rFonts w:ascii="Times New Roman"/>
          <w:b w:val="false"/>
          <w:i w:val="false"/>
          <w:color w:val="000000"/>
          <w:sz w:val="28"/>
        </w:rPr>
        <w:t>
      2. Мемлекеттік қызметті көрсету нысаны: қағаз түрінде.</w:t>
      </w:r>
      <w:r>
        <w:br/>
      </w:r>
      <w:r>
        <w:rPr>
          <w:rFonts w:ascii="Times New Roman"/>
          <w:b w:val="false"/>
          <w:i w:val="false"/>
          <w:color w:val="000000"/>
          <w:sz w:val="28"/>
        </w:rPr>
        <w:t>
</w:t>
      </w:r>
      <w:r>
        <w:rPr>
          <w:rFonts w:ascii="Times New Roman"/>
          <w:b w:val="false"/>
          <w:i w:val="false"/>
          <w:color w:val="000000"/>
          <w:sz w:val="28"/>
        </w:rPr>
        <w:t>
      3. Қазақстан Республикасындағы көздерден алынған табыстардың және ұсталған (төленген) салықтардың сомасы туралы анықтама (бұдан әрі - анықтама) беру, не Қазақстан Республикасы Үкіметінің 2014 жылғы 5 наурыздағы № 200 қаулысымен бекітілген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көрсетілген жағдайларда және негіздемелер бойынша мемлекеттік қызмет көрсетуден бас тарту туралы уәжделген жауап мемлекеттік қызметті көрсету нәтижесі болып табылады.</w:t>
      </w:r>
      <w:r>
        <w:br/>
      </w:r>
      <w:r>
        <w:rPr>
          <w:rFonts w:ascii="Times New Roman"/>
          <w:b w:val="false"/>
          <w:i w:val="false"/>
          <w:color w:val="000000"/>
          <w:sz w:val="28"/>
        </w:rPr>
        <w:t>
      Мемлекеттік қызметті көрсету нәтижесін беру нысаны: қағаз түрінде.</w:t>
      </w:r>
    </w:p>
    <w:bookmarkEnd w:id="306"/>
    <w:bookmarkStart w:name="z888" w:id="307"/>
    <w:p>
      <w:pPr>
        <w:spacing w:after="0"/>
        <w:ind w:left="0"/>
        <w:jc w:val="left"/>
      </w:pPr>
      <w:r>
        <w:rPr>
          <w:rFonts w:ascii="Times New Roman"/>
          <w:b/>
          <w:i w:val="false"/>
          <w:color w:val="000000"/>
        </w:rPr>
        <w:t xml:space="preserve"> 
2. Мемлекеттік қызмет көрсету үдерісінде көрсетілетін қызметті</w:t>
      </w:r>
      <w:r>
        <w:br/>
      </w:r>
      <w:r>
        <w:rPr>
          <w:rFonts w:ascii="Times New Roman"/>
          <w:b/>
          <w:i w:val="false"/>
          <w:color w:val="000000"/>
        </w:rPr>
        <w:t>
берушінің құрылымдық бөлімшелерінің (қызметкерлерінің) іс-қимыл</w:t>
      </w:r>
      <w:r>
        <w:br/>
      </w:r>
      <w:r>
        <w:rPr>
          <w:rFonts w:ascii="Times New Roman"/>
          <w:b/>
          <w:i w:val="false"/>
          <w:color w:val="000000"/>
        </w:rPr>
        <w:t>
тәртібі</w:t>
      </w:r>
    </w:p>
    <w:bookmarkEnd w:id="307"/>
    <w:bookmarkStart w:name="z889" w:id="308"/>
    <w:p>
      <w:pPr>
        <w:spacing w:after="0"/>
        <w:ind w:left="0"/>
        <w:jc w:val="both"/>
      </w:pPr>
      <w:r>
        <w:rPr>
          <w:rFonts w:ascii="Times New Roman"/>
          <w:b w:val="false"/>
          <w:i w:val="false"/>
          <w:color w:val="000000"/>
          <w:sz w:val="28"/>
        </w:rPr>
        <w:t>
      4. Мемлекеттік қызмет көрсету бойынша рәсімді (іс-қимылды) бастау үшін көрсетілетін қызметті алушының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қағаз жеткізгіште табыс етуі негіз болып табылады.</w:t>
      </w:r>
      <w:r>
        <w:br/>
      </w:r>
      <w:r>
        <w:rPr>
          <w:rFonts w:ascii="Times New Roman"/>
          <w:b w:val="false"/>
          <w:i w:val="false"/>
          <w:color w:val="000000"/>
          <w:sz w:val="28"/>
        </w:rPr>
        <w:t>
</w:t>
      </w:r>
      <w:r>
        <w:rPr>
          <w:rFonts w:ascii="Times New Roman"/>
          <w:b w:val="false"/>
          <w:i w:val="false"/>
          <w:color w:val="000000"/>
          <w:sz w:val="28"/>
        </w:rPr>
        <w:t>
      5. Мемлекеттік қызмет көрсету үдерісінің рәсімі (іс-қимылдары):</w:t>
      </w:r>
      <w:r>
        <w:br/>
      </w:r>
      <w:r>
        <w:rPr>
          <w:rFonts w:ascii="Times New Roman"/>
          <w:b w:val="false"/>
          <w:i w:val="false"/>
          <w:color w:val="000000"/>
          <w:sz w:val="28"/>
        </w:rPr>
        <w:t>
</w:t>
      </w:r>
      <w:r>
        <w:rPr>
          <w:rFonts w:ascii="Times New Roman"/>
          <w:b w:val="false"/>
          <w:i w:val="false"/>
          <w:color w:val="000000"/>
          <w:sz w:val="28"/>
        </w:rPr>
        <w:t xml:space="preserve">
      1) құжаттарды қабылдауға жауапты қызметкер көрсетілетін қызметті алушыдан Стандарттың 9-тармағында көрсетілген құжаттарды қабылдайды – 1 минут; </w:t>
      </w:r>
      <w:r>
        <w:br/>
      </w:r>
      <w:r>
        <w:rPr>
          <w:rFonts w:ascii="Times New Roman"/>
          <w:b w:val="false"/>
          <w:i w:val="false"/>
          <w:color w:val="000000"/>
          <w:sz w:val="28"/>
        </w:rPr>
        <w:t xml:space="preserve">
      жеке басын куәландыратын құжатпен салықтық өтініште көрсетілген деректерді салыстырып тексереді – 2 минут, сонымен қатар: </w:t>
      </w:r>
      <w:r>
        <w:br/>
      </w:r>
      <w:r>
        <w:rPr>
          <w:rFonts w:ascii="Times New Roman"/>
          <w:b w:val="false"/>
          <w:i w:val="false"/>
          <w:color w:val="000000"/>
          <w:sz w:val="28"/>
        </w:rPr>
        <w:t>
      жеке тұлғалардың мүдделерін білдірген кезде көрсетілетін қызметті алушының уәкілетті өкілінің өкілеттіктерінің нақты тізбесі көрсетілген нотариалды куәландырылған сенімхаттың бар-жоғын тексереді немесе заңды тұлғаның мүдделерін білдіруге сенімхат ұсынылған кезде басшысының қолы мен заңды тұлғаның мөрінің бар-жоғын тексереді – 2 минут;</w:t>
      </w:r>
      <w:r>
        <w:br/>
      </w:r>
      <w:r>
        <w:rPr>
          <w:rFonts w:ascii="Times New Roman"/>
          <w:b w:val="false"/>
          <w:i w:val="false"/>
          <w:color w:val="000000"/>
          <w:sz w:val="28"/>
        </w:rPr>
        <w:t xml:space="preserve">
      көрсетілетін қызметті алушының қатысуымен – 5 минут: </w:t>
      </w:r>
      <w:r>
        <w:br/>
      </w:r>
      <w:r>
        <w:rPr>
          <w:rFonts w:ascii="Times New Roman"/>
          <w:b w:val="false"/>
          <w:i w:val="false"/>
          <w:color w:val="000000"/>
          <w:sz w:val="28"/>
        </w:rPr>
        <w:t>
      Стандарттың 9-тармағына сәйкес табыс етілген құжаттар мен қосымшалардың толықтығын;</w:t>
      </w:r>
      <w:r>
        <w:br/>
      </w:r>
      <w:r>
        <w:rPr>
          <w:rFonts w:ascii="Times New Roman"/>
          <w:b w:val="false"/>
          <w:i w:val="false"/>
          <w:color w:val="000000"/>
          <w:sz w:val="28"/>
        </w:rPr>
        <w:t>
      салық төлеушілердің салықтық өтінішінде көрсетілген деректермен Біріктірілген салық ақпараттық жүйесінің (бұдан әрі – БСАЖ) тіркеу деректерінде бар мәліметтермен;</w:t>
      </w:r>
      <w:r>
        <w:br/>
      </w:r>
      <w:r>
        <w:rPr>
          <w:rFonts w:ascii="Times New Roman"/>
          <w:b w:val="false"/>
          <w:i w:val="false"/>
          <w:color w:val="000000"/>
          <w:sz w:val="28"/>
        </w:rPr>
        <w:t>
      заңды тұлғаның басшысының, бюджетпен есеп айырысулар бойынша жауапты қызметкерінің немесе уәкілетті өкілінің БСАЖ-ндегі тіркеу карточкасында көрсетілген деректермен тексереді;</w:t>
      </w:r>
      <w:r>
        <w:br/>
      </w:r>
      <w:r>
        <w:rPr>
          <w:rFonts w:ascii="Times New Roman"/>
          <w:b w:val="false"/>
          <w:i w:val="false"/>
          <w:color w:val="000000"/>
          <w:sz w:val="28"/>
        </w:rPr>
        <w:t>
      салықтық өтінішті БСАЖ-де тіркейді – 5 минут;</w:t>
      </w:r>
      <w:r>
        <w:br/>
      </w:r>
      <w:r>
        <w:rPr>
          <w:rFonts w:ascii="Times New Roman"/>
          <w:b w:val="false"/>
          <w:i w:val="false"/>
          <w:color w:val="000000"/>
          <w:sz w:val="28"/>
        </w:rPr>
        <w:t xml:space="preserve">
      салықтық өтініштің екінші данасына құжаттың қабылданған күнін, ақпараттық жүйемен берілген құжаттың кіріс нөмірін, өзінің аты-жөнін және оған қолын қояды – 3 минут; </w:t>
      </w:r>
      <w:r>
        <w:br/>
      </w:r>
      <w:r>
        <w:rPr>
          <w:rFonts w:ascii="Times New Roman"/>
          <w:b w:val="false"/>
          <w:i w:val="false"/>
          <w:color w:val="000000"/>
          <w:sz w:val="28"/>
        </w:rPr>
        <w:t>
      көрсетілетін қызметті алушыға, осы Мемлекеттік көрсетілетін қызмет регламентінің </w:t>
      </w:r>
      <w:r>
        <w:rPr>
          <w:rFonts w:ascii="Times New Roman"/>
          <w:b w:val="false"/>
          <w:i w:val="false"/>
          <w:color w:val="000000"/>
          <w:sz w:val="28"/>
        </w:rPr>
        <w:t>1-қосымшасына</w:t>
      </w:r>
      <w:r>
        <w:rPr>
          <w:rFonts w:ascii="Times New Roman"/>
          <w:b w:val="false"/>
          <w:i w:val="false"/>
          <w:color w:val="000000"/>
          <w:sz w:val="28"/>
        </w:rPr>
        <w:t xml:space="preserve"> сәйкес салықтық өтініштің қабылданғаны туралы талон (бұдан әрі – талон) береді – 2 минут;</w:t>
      </w:r>
      <w:r>
        <w:br/>
      </w:r>
      <w:r>
        <w:rPr>
          <w:rFonts w:ascii="Times New Roman"/>
          <w:b w:val="false"/>
          <w:i w:val="false"/>
          <w:color w:val="000000"/>
          <w:sz w:val="28"/>
        </w:rPr>
        <w:t>
</w:t>
      </w:r>
      <w:r>
        <w:rPr>
          <w:rFonts w:ascii="Times New Roman"/>
          <w:b w:val="false"/>
          <w:i w:val="false"/>
          <w:color w:val="000000"/>
          <w:sz w:val="28"/>
        </w:rPr>
        <w:t>
      2) құжаттарды өңдеуге жауапты қызметкер құжаттарды өңдейді (резидент еместің салықтық өтініштің деректерін салық төлеушінің және (немесе) салық агентінің салық есептілігі нысандарында көрсетілген деректермен сәйкестігін салыстырады) – 15 күнтізбелік күн;</w:t>
      </w:r>
      <w:r>
        <w:br/>
      </w:r>
      <w:r>
        <w:rPr>
          <w:rFonts w:ascii="Times New Roman"/>
          <w:b w:val="false"/>
          <w:i w:val="false"/>
          <w:color w:val="000000"/>
          <w:sz w:val="28"/>
        </w:rPr>
        <w:t>
      анықтаманы немесе анықтаманы беруден бас тарту туралы уәжделген жауапты әзірлейді – 15 минут;</w:t>
      </w:r>
      <w:r>
        <w:br/>
      </w:r>
      <w:r>
        <w:rPr>
          <w:rFonts w:ascii="Times New Roman"/>
          <w:b w:val="false"/>
          <w:i w:val="false"/>
          <w:color w:val="000000"/>
          <w:sz w:val="28"/>
        </w:rPr>
        <w:t>
      шығыс құжаттарын көрсетілетін қызметті берушінің басшылығына куәландыруға береді – 10 минут;</w:t>
      </w:r>
      <w:r>
        <w:br/>
      </w:r>
      <w:r>
        <w:rPr>
          <w:rFonts w:ascii="Times New Roman"/>
          <w:b w:val="false"/>
          <w:i w:val="false"/>
          <w:color w:val="000000"/>
          <w:sz w:val="28"/>
        </w:rPr>
        <w:t>
</w:t>
      </w:r>
      <w:r>
        <w:rPr>
          <w:rFonts w:ascii="Times New Roman"/>
          <w:b w:val="false"/>
          <w:i w:val="false"/>
          <w:color w:val="000000"/>
          <w:sz w:val="28"/>
        </w:rPr>
        <w:t>
      3) көрсетілетін қызметті берушінің басшылығы шығыс құжатына қол қояды, мөрмен куәландырады – 3 сағат;</w:t>
      </w:r>
      <w:r>
        <w:br/>
      </w:r>
      <w:r>
        <w:rPr>
          <w:rFonts w:ascii="Times New Roman"/>
          <w:b w:val="false"/>
          <w:i w:val="false"/>
          <w:color w:val="000000"/>
          <w:sz w:val="28"/>
        </w:rPr>
        <w:t>
</w:t>
      </w:r>
      <w:r>
        <w:rPr>
          <w:rFonts w:ascii="Times New Roman"/>
          <w:b w:val="false"/>
          <w:i w:val="false"/>
          <w:color w:val="000000"/>
          <w:sz w:val="28"/>
        </w:rPr>
        <w:t>
      4) құжаттарды өңдеуге жауапты қызметкер, шығыс құжатын құжаттарды беруге жауапты қызметкерге береді – 10 минут;</w:t>
      </w:r>
      <w:r>
        <w:br/>
      </w:r>
      <w:r>
        <w:rPr>
          <w:rFonts w:ascii="Times New Roman"/>
          <w:b w:val="false"/>
          <w:i w:val="false"/>
          <w:color w:val="000000"/>
          <w:sz w:val="28"/>
        </w:rPr>
        <w:t>
</w:t>
      </w:r>
      <w:r>
        <w:rPr>
          <w:rFonts w:ascii="Times New Roman"/>
          <w:b w:val="false"/>
          <w:i w:val="false"/>
          <w:color w:val="000000"/>
          <w:sz w:val="28"/>
        </w:rPr>
        <w:t>
      5) құжаттарды беруге жауапты қызметкер, көрсетілетін қызметті алушы талонмен және жеке басын куәландыратын құжатпен жүгінген кезде шығыс құжаттарын, осы Мемлекеттік көрсетілетін қызмет регламентінің </w:t>
      </w:r>
      <w:r>
        <w:rPr>
          <w:rFonts w:ascii="Times New Roman"/>
          <w:b w:val="false"/>
          <w:i w:val="false"/>
          <w:color w:val="000000"/>
          <w:sz w:val="28"/>
        </w:rPr>
        <w:t>2-қосымшасына</w:t>
      </w:r>
      <w:r>
        <w:rPr>
          <w:rFonts w:ascii="Times New Roman"/>
          <w:b w:val="false"/>
          <w:i w:val="false"/>
          <w:color w:val="000000"/>
          <w:sz w:val="28"/>
        </w:rPr>
        <w:t xml:space="preserve"> сәйкес шығыс құжаттарын беру журналына (бұдан әрі – Журнал) тіркейді және оларды Журналға қол қойғызып қолма-қол береді – 10 минут.</w:t>
      </w:r>
      <w:r>
        <w:br/>
      </w:r>
      <w:r>
        <w:rPr>
          <w:rFonts w:ascii="Times New Roman"/>
          <w:b w:val="false"/>
          <w:i w:val="false"/>
          <w:color w:val="000000"/>
          <w:sz w:val="28"/>
        </w:rPr>
        <w:t>
</w:t>
      </w:r>
      <w:r>
        <w:rPr>
          <w:rFonts w:ascii="Times New Roman"/>
          <w:b w:val="false"/>
          <w:i w:val="false"/>
          <w:color w:val="000000"/>
          <w:sz w:val="28"/>
        </w:rPr>
        <w:t>
      6. Мемлекеттік қызмет көрсету үдерісінің келесі рәсімін (іс-қимылын) орындауды бастау үшін негіз болып қабылданған кіріс құжаттарын БСАЖ электронды түрде жүргізілетін тізімдеме бойынша беру табылады. Құжаттарды қабылдауға жауапты қызметкер тізімдемені екі данада шығарады, тізімдемеге құжаттарды қабылдауға жауапты қызметкер және құжаттарды өңдеуге жауапты қызметкер қолдарын қояды – бір дана қабылдау тобының қызметкерінде қалады, бір дана құжаттармен бірге өңдеуге жауапты қызметкерге беріледі.</w:t>
      </w:r>
    </w:p>
    <w:bookmarkEnd w:id="308"/>
    <w:bookmarkStart w:name="z897" w:id="309"/>
    <w:p>
      <w:pPr>
        <w:spacing w:after="0"/>
        <w:ind w:left="0"/>
        <w:jc w:val="left"/>
      </w:pPr>
      <w:r>
        <w:rPr>
          <w:rFonts w:ascii="Times New Roman"/>
          <w:b/>
          <w:i w:val="false"/>
          <w:color w:val="000000"/>
        </w:rPr>
        <w:t xml:space="preserve"> 
3. Мемлекеттік қызмет көрсету үдерісінде көрсетілетін қызмет</w:t>
      </w:r>
      <w:r>
        <w:br/>
      </w:r>
      <w:r>
        <w:rPr>
          <w:rFonts w:ascii="Times New Roman"/>
          <w:b/>
          <w:i w:val="false"/>
          <w:color w:val="000000"/>
        </w:rPr>
        <w:t>
берушінің құрылымдық бөлімшелерінің (қызметкерлерінің) өзара</w:t>
      </w:r>
      <w:r>
        <w:br/>
      </w:r>
      <w:r>
        <w:rPr>
          <w:rFonts w:ascii="Times New Roman"/>
          <w:b/>
          <w:i w:val="false"/>
          <w:color w:val="000000"/>
        </w:rPr>
        <w:t>
іс-қимыл тәртібінің сипаттамасы</w:t>
      </w:r>
    </w:p>
    <w:bookmarkEnd w:id="309"/>
    <w:bookmarkStart w:name="z898" w:id="310"/>
    <w:p>
      <w:pPr>
        <w:spacing w:after="0"/>
        <w:ind w:left="0"/>
        <w:jc w:val="both"/>
      </w:pPr>
      <w:r>
        <w:rPr>
          <w:rFonts w:ascii="Times New Roman"/>
          <w:b w:val="false"/>
          <w:i w:val="false"/>
          <w:color w:val="000000"/>
          <w:sz w:val="28"/>
        </w:rPr>
        <w:t>
      7. Мемлекеттік қызмет көрсету үдерісіне көрсетілетін қызметті берушінің ҚӨО қызметкерлері қатысады.</w:t>
      </w:r>
      <w:r>
        <w:br/>
      </w:r>
      <w:r>
        <w:rPr>
          <w:rFonts w:ascii="Times New Roman"/>
          <w:b w:val="false"/>
          <w:i w:val="false"/>
          <w:color w:val="000000"/>
          <w:sz w:val="28"/>
        </w:rPr>
        <w:t>
</w:t>
      </w:r>
      <w:r>
        <w:rPr>
          <w:rFonts w:ascii="Times New Roman"/>
          <w:b w:val="false"/>
          <w:i w:val="false"/>
          <w:color w:val="000000"/>
          <w:sz w:val="28"/>
        </w:rPr>
        <w:t>
      8. Құжаттарды қабылдауға жауапты қызметкер көрсетілетін қызметті алушы табыс еткен құжаттарды қабылдайды, тексереді және тіркейді – 20 минут.</w:t>
      </w:r>
      <w:r>
        <w:br/>
      </w:r>
      <w:r>
        <w:rPr>
          <w:rFonts w:ascii="Times New Roman"/>
          <w:b w:val="false"/>
          <w:i w:val="false"/>
          <w:color w:val="000000"/>
          <w:sz w:val="28"/>
        </w:rPr>
        <w:t>
</w:t>
      </w:r>
      <w:r>
        <w:rPr>
          <w:rFonts w:ascii="Times New Roman"/>
          <w:b w:val="false"/>
          <w:i w:val="false"/>
          <w:color w:val="000000"/>
          <w:sz w:val="28"/>
        </w:rPr>
        <w:t>
      9. Құжаттарды қабылдауға жауапты қызметкер құжаттарды осы Мемлекеттік көрсетілетін қызмет регламентінің </w:t>
      </w:r>
      <w:r>
        <w:rPr>
          <w:rFonts w:ascii="Times New Roman"/>
          <w:b w:val="false"/>
          <w:i w:val="false"/>
          <w:color w:val="000000"/>
          <w:sz w:val="28"/>
        </w:rPr>
        <w:t>6-тармағында</w:t>
      </w:r>
      <w:r>
        <w:rPr>
          <w:rFonts w:ascii="Times New Roman"/>
          <w:b w:val="false"/>
          <w:i w:val="false"/>
          <w:color w:val="000000"/>
          <w:sz w:val="28"/>
        </w:rPr>
        <w:t xml:space="preserve"> көрсетілген тәртіпте құжаттарды өңдеуге жауапты қызметкерге береді.</w:t>
      </w:r>
      <w:r>
        <w:br/>
      </w:r>
      <w:r>
        <w:rPr>
          <w:rFonts w:ascii="Times New Roman"/>
          <w:b w:val="false"/>
          <w:i w:val="false"/>
          <w:color w:val="000000"/>
          <w:sz w:val="28"/>
        </w:rPr>
        <w:t>
</w:t>
      </w:r>
      <w:r>
        <w:rPr>
          <w:rFonts w:ascii="Times New Roman"/>
          <w:b w:val="false"/>
          <w:i w:val="false"/>
          <w:color w:val="000000"/>
          <w:sz w:val="28"/>
        </w:rPr>
        <w:t>
      10. Құжаттарды өңдеуге жауапты қызметкер, құжаттарды өңдейді (резидент еместің салықтық өтініштің деректерін салық төлеушінің және (немесе) салық агентінің салық есептілігі нысандарында көрсетілген деректермен сәйкестігін салыстырады), анықтаманы немесе анықтаманы беруден бас тарту туралы уәжделген жауапты әзірлейді және шығыс құжаттарын көрсетілетін қызметті берушінің басшылығына куәландыруға береді – 15 күнтізбелік күн.</w:t>
      </w:r>
      <w:r>
        <w:br/>
      </w:r>
      <w:r>
        <w:rPr>
          <w:rFonts w:ascii="Times New Roman"/>
          <w:b w:val="false"/>
          <w:i w:val="false"/>
          <w:color w:val="000000"/>
          <w:sz w:val="28"/>
        </w:rPr>
        <w:t>
</w:t>
      </w:r>
      <w:r>
        <w:rPr>
          <w:rFonts w:ascii="Times New Roman"/>
          <w:b w:val="false"/>
          <w:i w:val="false"/>
          <w:color w:val="000000"/>
          <w:sz w:val="28"/>
        </w:rPr>
        <w:t>
      11. Көрсетілетін қызметті берушінің басшылығы шығыс құжатына қол қояды, мөрмен куәландырады – 3 сағат.</w:t>
      </w:r>
      <w:r>
        <w:br/>
      </w:r>
      <w:r>
        <w:rPr>
          <w:rFonts w:ascii="Times New Roman"/>
          <w:b w:val="false"/>
          <w:i w:val="false"/>
          <w:color w:val="000000"/>
          <w:sz w:val="28"/>
        </w:rPr>
        <w:t>
</w:t>
      </w:r>
      <w:r>
        <w:rPr>
          <w:rFonts w:ascii="Times New Roman"/>
          <w:b w:val="false"/>
          <w:i w:val="false"/>
          <w:color w:val="000000"/>
          <w:sz w:val="28"/>
        </w:rPr>
        <w:t>
      12. Құжаттарды өңдеуге жауапты қызметкер, шығыс құжатын құжаттарды беруге жауапты қызметкерге береді – 10 минут.</w:t>
      </w:r>
      <w:r>
        <w:br/>
      </w:r>
      <w:r>
        <w:rPr>
          <w:rFonts w:ascii="Times New Roman"/>
          <w:b w:val="false"/>
          <w:i w:val="false"/>
          <w:color w:val="000000"/>
          <w:sz w:val="28"/>
        </w:rPr>
        <w:t>
</w:t>
      </w:r>
      <w:r>
        <w:rPr>
          <w:rFonts w:ascii="Times New Roman"/>
          <w:b w:val="false"/>
          <w:i w:val="false"/>
          <w:color w:val="000000"/>
          <w:sz w:val="28"/>
        </w:rPr>
        <w:t>
      13. Құжаттарды беруге жауапты қызметкер, көрсетілетін қызметті алушы талонмен және жеке басын куәландыратын құжатпен жүгінген кезде Журналыға шығыс құжаттарын тіркейді және оларды Журналына қол қойғызып қолма-қол береді – 10 минут.</w:t>
      </w:r>
      <w:r>
        <w:br/>
      </w:r>
      <w:r>
        <w:rPr>
          <w:rFonts w:ascii="Times New Roman"/>
          <w:b w:val="false"/>
          <w:i w:val="false"/>
          <w:color w:val="000000"/>
          <w:sz w:val="28"/>
        </w:rPr>
        <w:t>
</w:t>
      </w:r>
      <w:r>
        <w:rPr>
          <w:rFonts w:ascii="Times New Roman"/>
          <w:b w:val="false"/>
          <w:i w:val="false"/>
          <w:color w:val="000000"/>
          <w:sz w:val="28"/>
        </w:rPr>
        <w:t>
      14. «Қазақстан Республикасындағы көздерден алынған табыстардың және ұсталған (төленген) салықтардың сомасы туралы анықтама беру» мемлекеттік қызмет көрсету бойынша рәсімнің (іс-қимылдың) реттілік блок - сызбасы осы Мемлекеттік көрсетілетін қызмет регламентінің </w:t>
      </w:r>
      <w:r>
        <w:rPr>
          <w:rFonts w:ascii="Times New Roman"/>
          <w:b w:val="false"/>
          <w:i w:val="false"/>
          <w:color w:val="000000"/>
          <w:sz w:val="28"/>
        </w:rPr>
        <w:t>3-қосымшасында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r>
        <w:rPr>
          <w:rFonts w:ascii="Times New Roman"/>
          <w:b w:val="false"/>
          <w:i w:val="false"/>
          <w:color w:val="000000"/>
          <w:sz w:val="28"/>
        </w:rPr>
        <w:t>
      15. «Қазақстан Республикасындағы көздерден алынған табыстардың және ұсталған (төленген) салықтардың сомасы туралы анықтама беру» мемлекеттік қызмет көрсетудің бизнес-үдерістерінің анықтамалығы осы Мемлекеттік көрсетілетін қызмет регламентінің </w:t>
      </w:r>
      <w:r>
        <w:rPr>
          <w:rFonts w:ascii="Times New Roman"/>
          <w:b w:val="false"/>
          <w:i w:val="false"/>
          <w:color w:val="000000"/>
          <w:sz w:val="28"/>
        </w:rPr>
        <w:t>4-қосымшасында</w:t>
      </w:r>
      <w:r>
        <w:rPr>
          <w:rFonts w:ascii="Times New Roman"/>
          <w:b w:val="false"/>
          <w:i w:val="false"/>
          <w:color w:val="000000"/>
          <w:sz w:val="28"/>
        </w:rPr>
        <w:t xml:space="preserve"> келтірілген.</w:t>
      </w:r>
    </w:p>
    <w:bookmarkEnd w:id="310"/>
    <w:bookmarkStart w:name="z907" w:id="311"/>
    <w:p>
      <w:pPr>
        <w:spacing w:after="0"/>
        <w:ind w:left="0"/>
        <w:jc w:val="both"/>
      </w:pPr>
      <w:r>
        <w:rPr>
          <w:rFonts w:ascii="Times New Roman"/>
          <w:b w:val="false"/>
          <w:i w:val="false"/>
          <w:color w:val="000000"/>
          <w:sz w:val="28"/>
        </w:rPr>
        <w:t xml:space="preserve">
«Қазақстан Республикасындағы       </w:t>
      </w:r>
      <w:r>
        <w:br/>
      </w:r>
      <w:r>
        <w:rPr>
          <w:rFonts w:ascii="Times New Roman"/>
          <w:b w:val="false"/>
          <w:i w:val="false"/>
          <w:color w:val="000000"/>
          <w:sz w:val="28"/>
        </w:rPr>
        <w:t xml:space="preserve">
көздерден алынған табыстардың      </w:t>
      </w:r>
      <w:r>
        <w:br/>
      </w:r>
      <w:r>
        <w:rPr>
          <w:rFonts w:ascii="Times New Roman"/>
          <w:b w:val="false"/>
          <w:i w:val="false"/>
          <w:color w:val="000000"/>
          <w:sz w:val="28"/>
        </w:rPr>
        <w:t xml:space="preserve">
және ұсталған (төленген) салықтардың  </w:t>
      </w:r>
      <w:r>
        <w:br/>
      </w:r>
      <w:r>
        <w:rPr>
          <w:rFonts w:ascii="Times New Roman"/>
          <w:b w:val="false"/>
          <w:i w:val="false"/>
          <w:color w:val="000000"/>
          <w:sz w:val="28"/>
        </w:rPr>
        <w:t>
сомасы туралы анықтама беру» мемлекеттік</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1-қосымша               </w:t>
      </w:r>
    </w:p>
    <w:bookmarkEnd w:id="311"/>
    <w:p>
      <w:pPr>
        <w:spacing w:after="0"/>
        <w:ind w:left="0"/>
        <w:jc w:val="both"/>
      </w:pPr>
      <w:r>
        <w:rPr>
          <w:rFonts w:ascii="Times New Roman"/>
          <w:b w:val="false"/>
          <w:i w:val="false"/>
          <w:color w:val="000000"/>
          <w:sz w:val="28"/>
        </w:rPr>
        <w:t>нысан</w:t>
      </w:r>
    </w:p>
    <w:bookmarkStart w:name="z908" w:id="312"/>
    <w:p>
      <w:pPr>
        <w:spacing w:after="0"/>
        <w:ind w:left="0"/>
        <w:jc w:val="left"/>
      </w:pPr>
      <w:r>
        <w:rPr>
          <w:rFonts w:ascii="Times New Roman"/>
          <w:b/>
          <w:i w:val="false"/>
          <w:color w:val="000000"/>
        </w:rPr>
        <w:t xml:space="preserve"> 
Салықтық өтініштің қабылданғаны туралы талон</w:t>
      </w:r>
    </w:p>
    <w:bookmarkEnd w:id="312"/>
    <w:p>
      <w:pPr>
        <w:spacing w:after="0"/>
        <w:ind w:left="0"/>
        <w:jc w:val="both"/>
      </w:pPr>
      <w:r>
        <w:drawing>
          <wp:inline distT="0" distB="0" distL="0" distR="0">
            <wp:extent cx="68453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6845300" cy="4267200"/>
                    </a:xfrm>
                    <a:prstGeom prst="rect">
                      <a:avLst/>
                    </a:prstGeom>
                  </pic:spPr>
                </pic:pic>
              </a:graphicData>
            </a:graphic>
          </wp:inline>
        </w:drawing>
      </w:r>
    </w:p>
    <w:bookmarkStart w:name="z909" w:id="313"/>
    <w:p>
      <w:pPr>
        <w:spacing w:after="0"/>
        <w:ind w:left="0"/>
        <w:jc w:val="both"/>
      </w:pPr>
      <w:r>
        <w:rPr>
          <w:rFonts w:ascii="Times New Roman"/>
          <w:b w:val="false"/>
          <w:i w:val="false"/>
          <w:color w:val="000000"/>
          <w:sz w:val="28"/>
        </w:rPr>
        <w:t xml:space="preserve">
«Қазақстан Республикасындағы       </w:t>
      </w:r>
      <w:r>
        <w:br/>
      </w:r>
      <w:r>
        <w:rPr>
          <w:rFonts w:ascii="Times New Roman"/>
          <w:b w:val="false"/>
          <w:i w:val="false"/>
          <w:color w:val="000000"/>
          <w:sz w:val="28"/>
        </w:rPr>
        <w:t xml:space="preserve">
көздерден алынған табыстардың      </w:t>
      </w:r>
      <w:r>
        <w:br/>
      </w:r>
      <w:r>
        <w:rPr>
          <w:rFonts w:ascii="Times New Roman"/>
          <w:b w:val="false"/>
          <w:i w:val="false"/>
          <w:color w:val="000000"/>
          <w:sz w:val="28"/>
        </w:rPr>
        <w:t xml:space="preserve">
және ұсталған (төленген) салықтардың  </w:t>
      </w:r>
      <w:r>
        <w:br/>
      </w:r>
      <w:r>
        <w:rPr>
          <w:rFonts w:ascii="Times New Roman"/>
          <w:b w:val="false"/>
          <w:i w:val="false"/>
          <w:color w:val="000000"/>
          <w:sz w:val="28"/>
        </w:rPr>
        <w:t>
сомасы туралы анықтама беру» мемлекеттік</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2-қосымша               </w:t>
      </w:r>
    </w:p>
    <w:bookmarkEnd w:id="313"/>
    <w:p>
      <w:pPr>
        <w:spacing w:after="0"/>
        <w:ind w:left="0"/>
        <w:jc w:val="both"/>
      </w:pPr>
      <w:r>
        <w:rPr>
          <w:rFonts w:ascii="Times New Roman"/>
          <w:b w:val="false"/>
          <w:i w:val="false"/>
          <w:color w:val="000000"/>
          <w:sz w:val="28"/>
        </w:rPr>
        <w:t>нысан</w:t>
      </w:r>
    </w:p>
    <w:bookmarkStart w:name="z910" w:id="314"/>
    <w:p>
      <w:pPr>
        <w:spacing w:after="0"/>
        <w:ind w:left="0"/>
        <w:jc w:val="left"/>
      </w:pPr>
      <w:r>
        <w:rPr>
          <w:rFonts w:ascii="Times New Roman"/>
          <w:b/>
          <w:i w:val="false"/>
          <w:color w:val="000000"/>
        </w:rPr>
        <w:t xml:space="preserve"> 
Шығыс құжаттарын беру журналы</w:t>
      </w:r>
    </w:p>
    <w:bookmarkEnd w:id="31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20"/>
        <w:gridCol w:w="1542"/>
        <w:gridCol w:w="981"/>
        <w:gridCol w:w="1121"/>
        <w:gridCol w:w="1121"/>
        <w:gridCol w:w="1262"/>
        <w:gridCol w:w="1683"/>
        <w:gridCol w:w="2664"/>
        <w:gridCol w:w="1262"/>
        <w:gridCol w:w="1544"/>
      </w:tblGrid>
      <w:tr>
        <w:trPr>
          <w:trHeight w:val="75" w:hRule="atLeast"/>
        </w:trPr>
        <w:tc>
          <w:tcPr>
            <w:tcW w:w="4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Салық төлеуші</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 туралы мәліметтер</w:t>
            </w:r>
          </w:p>
        </w:tc>
        <w:tc>
          <w:tcPr>
            <w:tcW w:w="1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алушының аты-жөні</w:t>
            </w:r>
          </w:p>
        </w:tc>
        <w:tc>
          <w:tcPr>
            <w:tcW w:w="266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алу үшін көрсетілген құжат (сенім хат, жеке басының куәлігі және т.б.)</w:t>
            </w:r>
          </w:p>
        </w:tc>
        <w:tc>
          <w:tcPr>
            <w:tcW w:w="126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Қолы</w:t>
            </w:r>
          </w:p>
        </w:tc>
        <w:tc>
          <w:tcPr>
            <w:tcW w:w="154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беру күні</w:t>
            </w:r>
          </w:p>
        </w:tc>
      </w:tr>
      <w:tr>
        <w:trPr>
          <w:trHeight w:val="855" w:hRule="atLeast"/>
        </w:trPr>
        <w:tc>
          <w:tcPr>
            <w:tcW w:w="0" w:type="auto"/>
            <w:vMerge/>
            <w:tcBorders>
              <w:top w:val="nil"/>
              <w:left w:val="single" w:color="cfcfcf" w:sz="5"/>
              <w:bottom w:val="single" w:color="cfcfcf" w:sz="5"/>
              <w:right w:val="single" w:color="cfcfcf" w:sz="5"/>
            </w:tcBorders>
          </w:tcPr>
          <w:p/>
        </w:tc>
        <w:tc>
          <w:tcPr>
            <w:tcW w:w="15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Атауы, аты-жөні</w:t>
            </w:r>
          </w:p>
        </w:tc>
        <w:tc>
          <w:tcPr>
            <w:tcW w:w="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ЖСН/БСН</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Атауы</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Нөмірі</w:t>
            </w:r>
          </w:p>
        </w:tc>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Сериясы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75" w:hRule="atLeast"/>
        </w:trPr>
        <w:tc>
          <w:tcPr>
            <w:tcW w:w="4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5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6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1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r>
    </w:tbl>
    <w:bookmarkStart w:name="z911" w:id="315"/>
    <w:p>
      <w:pPr>
        <w:spacing w:after="0"/>
        <w:ind w:left="0"/>
        <w:jc w:val="both"/>
      </w:pPr>
      <w:r>
        <w:rPr>
          <w:rFonts w:ascii="Times New Roman"/>
          <w:b w:val="false"/>
          <w:i w:val="false"/>
          <w:color w:val="000000"/>
          <w:sz w:val="28"/>
        </w:rPr>
        <w:t xml:space="preserve">
«Қазақстан Республикасындағы       </w:t>
      </w:r>
      <w:r>
        <w:br/>
      </w:r>
      <w:r>
        <w:rPr>
          <w:rFonts w:ascii="Times New Roman"/>
          <w:b w:val="false"/>
          <w:i w:val="false"/>
          <w:color w:val="000000"/>
          <w:sz w:val="28"/>
        </w:rPr>
        <w:t xml:space="preserve">
көздерден алынған табыстардың      </w:t>
      </w:r>
      <w:r>
        <w:br/>
      </w:r>
      <w:r>
        <w:rPr>
          <w:rFonts w:ascii="Times New Roman"/>
          <w:b w:val="false"/>
          <w:i w:val="false"/>
          <w:color w:val="000000"/>
          <w:sz w:val="28"/>
        </w:rPr>
        <w:t xml:space="preserve">
және ұсталған (төленген) салықтардың  </w:t>
      </w:r>
      <w:r>
        <w:br/>
      </w:r>
      <w:r>
        <w:rPr>
          <w:rFonts w:ascii="Times New Roman"/>
          <w:b w:val="false"/>
          <w:i w:val="false"/>
          <w:color w:val="000000"/>
          <w:sz w:val="28"/>
        </w:rPr>
        <w:t>
сомасы туралы анықтама беру» мемлекеттік</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3-қосымша               </w:t>
      </w:r>
    </w:p>
    <w:bookmarkEnd w:id="315"/>
    <w:bookmarkStart w:name="z912" w:id="316"/>
    <w:p>
      <w:pPr>
        <w:spacing w:after="0"/>
        <w:ind w:left="0"/>
        <w:jc w:val="left"/>
      </w:pPr>
      <w:r>
        <w:rPr>
          <w:rFonts w:ascii="Times New Roman"/>
          <w:b/>
          <w:i w:val="false"/>
          <w:color w:val="000000"/>
        </w:rPr>
        <w:t xml:space="preserve"> 
«Қазақстан Республикасындағы көздерден алынған табыстардың және</w:t>
      </w:r>
      <w:r>
        <w:br/>
      </w:r>
      <w:r>
        <w:rPr>
          <w:rFonts w:ascii="Times New Roman"/>
          <w:b/>
          <w:i w:val="false"/>
          <w:color w:val="000000"/>
        </w:rPr>
        <w:t>
ұсталған (төленген) салықтардың сомасы туралы анықтама беру»</w:t>
      </w:r>
      <w:r>
        <w:br/>
      </w:r>
      <w:r>
        <w:rPr>
          <w:rFonts w:ascii="Times New Roman"/>
          <w:b/>
          <w:i w:val="false"/>
          <w:color w:val="000000"/>
        </w:rPr>
        <w:t>
мемлекеттік қызмет көрсету бойынша рәсімнің (іс-қимылдың)</w:t>
      </w:r>
      <w:r>
        <w:br/>
      </w:r>
      <w:r>
        <w:rPr>
          <w:rFonts w:ascii="Times New Roman"/>
          <w:b/>
          <w:i w:val="false"/>
          <w:color w:val="000000"/>
        </w:rPr>
        <w:t>
реттілік блок - сызбасы</w:t>
      </w:r>
    </w:p>
    <w:bookmarkEnd w:id="316"/>
    <w:p>
      <w:pPr>
        <w:spacing w:after="0"/>
        <w:ind w:left="0"/>
        <w:jc w:val="both"/>
      </w:pPr>
      <w:r>
        <w:drawing>
          <wp:inline distT="0" distB="0" distL="0" distR="0">
            <wp:extent cx="8826500" cy="302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8826500" cy="3022600"/>
                    </a:xfrm>
                    <a:prstGeom prst="rect">
                      <a:avLst/>
                    </a:prstGeom>
                  </pic:spPr>
                </pic:pic>
              </a:graphicData>
            </a:graphic>
          </wp:inline>
        </w:drawing>
      </w:r>
    </w:p>
    <w:bookmarkStart w:name="z913" w:id="317"/>
    <w:p>
      <w:pPr>
        <w:spacing w:after="0"/>
        <w:ind w:left="0"/>
        <w:jc w:val="both"/>
      </w:pPr>
      <w:r>
        <w:rPr>
          <w:rFonts w:ascii="Times New Roman"/>
          <w:b w:val="false"/>
          <w:i w:val="false"/>
          <w:color w:val="000000"/>
          <w:sz w:val="28"/>
        </w:rPr>
        <w:t xml:space="preserve">
«Қазақстан Республикасындағы       </w:t>
      </w:r>
      <w:r>
        <w:br/>
      </w:r>
      <w:r>
        <w:rPr>
          <w:rFonts w:ascii="Times New Roman"/>
          <w:b w:val="false"/>
          <w:i w:val="false"/>
          <w:color w:val="000000"/>
          <w:sz w:val="28"/>
        </w:rPr>
        <w:t xml:space="preserve">
көздерден алынған табыстардың      </w:t>
      </w:r>
      <w:r>
        <w:br/>
      </w:r>
      <w:r>
        <w:rPr>
          <w:rFonts w:ascii="Times New Roman"/>
          <w:b w:val="false"/>
          <w:i w:val="false"/>
          <w:color w:val="000000"/>
          <w:sz w:val="28"/>
        </w:rPr>
        <w:t xml:space="preserve">
және ұсталған (төленген) салықтардың  </w:t>
      </w:r>
      <w:r>
        <w:br/>
      </w:r>
      <w:r>
        <w:rPr>
          <w:rFonts w:ascii="Times New Roman"/>
          <w:b w:val="false"/>
          <w:i w:val="false"/>
          <w:color w:val="000000"/>
          <w:sz w:val="28"/>
        </w:rPr>
        <w:t>
сомасы туралы анықтама беру» мемлекеттік</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4-қосымша               </w:t>
      </w:r>
    </w:p>
    <w:bookmarkEnd w:id="317"/>
    <w:bookmarkStart w:name="z914" w:id="318"/>
    <w:p>
      <w:pPr>
        <w:spacing w:after="0"/>
        <w:ind w:left="0"/>
        <w:jc w:val="left"/>
      </w:pPr>
      <w:r>
        <w:rPr>
          <w:rFonts w:ascii="Times New Roman"/>
          <w:b/>
          <w:i w:val="false"/>
          <w:color w:val="000000"/>
        </w:rPr>
        <w:t xml:space="preserve"> 
«Қазақстан Республикасындағы көздерден алынған табыстардың және</w:t>
      </w:r>
      <w:r>
        <w:br/>
      </w:r>
      <w:r>
        <w:rPr>
          <w:rFonts w:ascii="Times New Roman"/>
          <w:b/>
          <w:i w:val="false"/>
          <w:color w:val="000000"/>
        </w:rPr>
        <w:t>
ұсталған (төленген) салықтардың сомасы туралы анықтама беру»</w:t>
      </w:r>
      <w:r>
        <w:br/>
      </w:r>
      <w:r>
        <w:rPr>
          <w:rFonts w:ascii="Times New Roman"/>
          <w:b/>
          <w:i w:val="false"/>
          <w:color w:val="000000"/>
        </w:rPr>
        <w:t>
мемлекеттік қызмет көрсетудің бизнес-үдерістерінің анықтамалығы</w:t>
      </w:r>
    </w:p>
    <w:bookmarkEnd w:id="318"/>
    <w:p>
      <w:pPr>
        <w:spacing w:after="0"/>
        <w:ind w:left="0"/>
        <w:jc w:val="both"/>
      </w:pPr>
      <w:r>
        <w:drawing>
          <wp:inline distT="0" distB="0" distL="0" distR="0">
            <wp:extent cx="8813800" cy="407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8813800" cy="4076700"/>
                    </a:xfrm>
                    <a:prstGeom prst="rect">
                      <a:avLst/>
                    </a:prstGeom>
                  </pic:spPr>
                </pic:pic>
              </a:graphicData>
            </a:graphic>
          </wp:inline>
        </w:drawing>
      </w:r>
    </w:p>
    <w:p>
      <w:pPr>
        <w:spacing w:after="0"/>
        <w:ind w:left="0"/>
        <w:jc w:val="both"/>
      </w:pPr>
      <w:r>
        <w:drawing>
          <wp:inline distT="0" distB="0" distL="0" distR="0">
            <wp:extent cx="8407400" cy="231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8407400" cy="2311400"/>
                    </a:xfrm>
                    <a:prstGeom prst="rect">
                      <a:avLst/>
                    </a:prstGeom>
                  </pic:spPr>
                </pic:pic>
              </a:graphicData>
            </a:graphic>
          </wp:inline>
        </w:drawing>
      </w:r>
    </w:p>
    <w:bookmarkStart w:name="z915" w:id="319"/>
    <w:p>
      <w:pPr>
        <w:spacing w:after="0"/>
        <w:ind w:left="0"/>
        <w:jc w:val="both"/>
      </w:pP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xml:space="preserve">
Премьер-Министрінің Орынбасары – </w:t>
      </w:r>
      <w:r>
        <w:br/>
      </w: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xml:space="preserve">
Қаржы министрінің        </w:t>
      </w:r>
      <w:r>
        <w:br/>
      </w:r>
      <w:r>
        <w:rPr>
          <w:rFonts w:ascii="Times New Roman"/>
          <w:b w:val="false"/>
          <w:i w:val="false"/>
          <w:color w:val="000000"/>
          <w:sz w:val="28"/>
        </w:rPr>
        <w:t xml:space="preserve">
2014 жылғы «2» шілдедегі     </w:t>
      </w:r>
      <w:r>
        <w:br/>
      </w:r>
      <w:r>
        <w:rPr>
          <w:rFonts w:ascii="Times New Roman"/>
          <w:b w:val="false"/>
          <w:i w:val="false"/>
          <w:color w:val="000000"/>
          <w:sz w:val="28"/>
        </w:rPr>
        <w:t xml:space="preserve">
№ 298 бұйрығына         </w:t>
      </w:r>
      <w:r>
        <w:br/>
      </w:r>
      <w:r>
        <w:rPr>
          <w:rFonts w:ascii="Times New Roman"/>
          <w:b w:val="false"/>
          <w:i w:val="false"/>
          <w:color w:val="000000"/>
          <w:sz w:val="28"/>
        </w:rPr>
        <w:t xml:space="preserve">
16-қосымша            </w:t>
      </w:r>
    </w:p>
    <w:bookmarkEnd w:id="319"/>
    <w:bookmarkStart w:name="z916" w:id="320"/>
    <w:p>
      <w:pPr>
        <w:spacing w:after="0"/>
        <w:ind w:left="0"/>
        <w:jc w:val="left"/>
      </w:pPr>
      <w:r>
        <w:rPr>
          <w:rFonts w:ascii="Times New Roman"/>
          <w:b/>
          <w:i w:val="false"/>
          <w:color w:val="000000"/>
        </w:rPr>
        <w:t xml:space="preserve"> 
«Салық резиденттігін растау» мемлекеттік көрсетілетін қызмет</w:t>
      </w:r>
      <w:r>
        <w:br/>
      </w:r>
      <w:r>
        <w:rPr>
          <w:rFonts w:ascii="Times New Roman"/>
          <w:b/>
          <w:i w:val="false"/>
          <w:color w:val="000000"/>
        </w:rPr>
        <w:t>
регламенті</w:t>
      </w:r>
    </w:p>
    <w:bookmarkEnd w:id="320"/>
    <w:bookmarkStart w:name="z917" w:id="321"/>
    <w:p>
      <w:pPr>
        <w:spacing w:after="0"/>
        <w:ind w:left="0"/>
        <w:jc w:val="left"/>
      </w:pPr>
      <w:r>
        <w:rPr>
          <w:rFonts w:ascii="Times New Roman"/>
          <w:b/>
          <w:i w:val="false"/>
          <w:color w:val="000000"/>
        </w:rPr>
        <w:t xml:space="preserve"> 
1. Жалпы ережелер</w:t>
      </w:r>
    </w:p>
    <w:bookmarkEnd w:id="321"/>
    <w:bookmarkStart w:name="z918" w:id="322"/>
    <w:p>
      <w:pPr>
        <w:spacing w:after="0"/>
        <w:ind w:left="0"/>
        <w:jc w:val="both"/>
      </w:pPr>
      <w:r>
        <w:rPr>
          <w:rFonts w:ascii="Times New Roman"/>
          <w:b w:val="false"/>
          <w:i w:val="false"/>
          <w:color w:val="000000"/>
          <w:sz w:val="28"/>
        </w:rPr>
        <w:t>
      1. «Салық резиденттігін растау» мемлекеттік қызметті (бұдан әрі – көрсетілетін мемлекеттік қызмет) облыстар, Астана және Алматы қалалары бойынша салық органдары (бұдан әрі – көрсетілетін қызметті беруші), «электрондық үкімет» веб-порталы (бұдан әрі - ЭҮП) арқылы көрсетеді.</w:t>
      </w:r>
      <w:r>
        <w:br/>
      </w:r>
      <w:r>
        <w:rPr>
          <w:rFonts w:ascii="Times New Roman"/>
          <w:b w:val="false"/>
          <w:i w:val="false"/>
          <w:color w:val="000000"/>
          <w:sz w:val="28"/>
        </w:rPr>
        <w:t>
</w:t>
      </w:r>
      <w:r>
        <w:rPr>
          <w:rFonts w:ascii="Times New Roman"/>
          <w:b w:val="false"/>
          <w:i w:val="false"/>
          <w:color w:val="000000"/>
          <w:sz w:val="28"/>
        </w:rPr>
        <w:t>
      2. Мемлекеттік қызмет көрсету нысаны: электрондық (ішінара автоматтандырылған) және (немесе) қағаз түрінде.</w:t>
      </w:r>
      <w:r>
        <w:br/>
      </w:r>
      <w:r>
        <w:rPr>
          <w:rFonts w:ascii="Times New Roman"/>
          <w:b w:val="false"/>
          <w:i w:val="false"/>
          <w:color w:val="000000"/>
          <w:sz w:val="28"/>
        </w:rPr>
        <w:t>
</w:t>
      </w:r>
      <w:r>
        <w:rPr>
          <w:rFonts w:ascii="Times New Roman"/>
          <w:b w:val="false"/>
          <w:i w:val="false"/>
          <w:color w:val="000000"/>
          <w:sz w:val="28"/>
        </w:rPr>
        <w:t>
      3. Мемлекеттік қызметті көрсету нәтижесі:</w:t>
      </w:r>
      <w:r>
        <w:br/>
      </w:r>
      <w:r>
        <w:rPr>
          <w:rFonts w:ascii="Times New Roman"/>
          <w:b w:val="false"/>
          <w:i w:val="false"/>
          <w:color w:val="000000"/>
          <w:sz w:val="28"/>
        </w:rPr>
        <w:t>
</w:t>
      </w:r>
      <w:r>
        <w:rPr>
          <w:rFonts w:ascii="Times New Roman"/>
          <w:b w:val="false"/>
          <w:i w:val="false"/>
          <w:color w:val="000000"/>
          <w:sz w:val="28"/>
        </w:rPr>
        <w:t>
      1) уәкілетті орган белгілеген нысан бойынша резиденттігін растайтын құжатты беру;</w:t>
      </w:r>
      <w:r>
        <w:br/>
      </w:r>
      <w:r>
        <w:rPr>
          <w:rFonts w:ascii="Times New Roman"/>
          <w:b w:val="false"/>
          <w:i w:val="false"/>
          <w:color w:val="000000"/>
          <w:sz w:val="28"/>
        </w:rPr>
        <w:t>
</w:t>
      </w:r>
      <w:r>
        <w:rPr>
          <w:rFonts w:ascii="Times New Roman"/>
          <w:b w:val="false"/>
          <w:i w:val="false"/>
          <w:color w:val="000000"/>
          <w:sz w:val="28"/>
        </w:rPr>
        <w:t>
      2) Қазақстан Республикасы Үкіметінің 2014 жылғы 5 наурыздағы № 200 қаулысымен бекітілген «Салық резиденттігін растау»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көрсетілген жағдайларда және негіздемелер бойынша бас тарту туралы уәжделген жауабы болып табылады.</w:t>
      </w:r>
      <w:r>
        <w:br/>
      </w:r>
      <w:r>
        <w:rPr>
          <w:rFonts w:ascii="Times New Roman"/>
          <w:b w:val="false"/>
          <w:i w:val="false"/>
          <w:color w:val="000000"/>
          <w:sz w:val="28"/>
        </w:rPr>
        <w:t>
      Мемлекеттік қызметті көрсету нәтижесін беру нысаны: электрондық және (немесе) қағаз түрінде.</w:t>
      </w:r>
    </w:p>
    <w:bookmarkEnd w:id="322"/>
    <w:bookmarkStart w:name="z923" w:id="323"/>
    <w:p>
      <w:pPr>
        <w:spacing w:after="0"/>
        <w:ind w:left="0"/>
        <w:jc w:val="left"/>
      </w:pPr>
      <w:r>
        <w:rPr>
          <w:rFonts w:ascii="Times New Roman"/>
          <w:b/>
          <w:i w:val="false"/>
          <w:color w:val="000000"/>
        </w:rPr>
        <w:t xml:space="preserve"> 
2. Мемлекеттік қызметті көрсету үдерісінде қызметті берушінің</w:t>
      </w:r>
      <w:r>
        <w:br/>
      </w:r>
      <w:r>
        <w:rPr>
          <w:rFonts w:ascii="Times New Roman"/>
          <w:b/>
          <w:i w:val="false"/>
          <w:color w:val="000000"/>
        </w:rPr>
        <w:t xml:space="preserve">
құрылымдық бөлімшелерінің (қызметкерлерінің) </w:t>
      </w:r>
      <w:r>
        <w:br/>
      </w:r>
      <w:r>
        <w:rPr>
          <w:rFonts w:ascii="Times New Roman"/>
          <w:b/>
          <w:i w:val="false"/>
          <w:color w:val="000000"/>
        </w:rPr>
        <w:t>
іс-қимылы тәртібі</w:t>
      </w:r>
    </w:p>
    <w:bookmarkEnd w:id="323"/>
    <w:bookmarkStart w:name="z924" w:id="324"/>
    <w:p>
      <w:pPr>
        <w:spacing w:after="0"/>
        <w:ind w:left="0"/>
        <w:jc w:val="both"/>
      </w:pPr>
      <w:r>
        <w:rPr>
          <w:rFonts w:ascii="Times New Roman"/>
          <w:b w:val="false"/>
          <w:i w:val="false"/>
          <w:color w:val="000000"/>
          <w:sz w:val="28"/>
        </w:rPr>
        <w:t>
      4. Мемлекеттік қызметті көрсету бойынша рәсімдерді (іс-қимылдарды) бастау үшін негіздеме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немесе электрондық сауалды көрсетілетін қызметті алушының ұсынуы болып табылады:</w:t>
      </w:r>
      <w:r>
        <w:br/>
      </w:r>
      <w:r>
        <w:rPr>
          <w:rFonts w:ascii="Times New Roman"/>
          <w:b w:val="false"/>
          <w:i w:val="false"/>
          <w:color w:val="000000"/>
          <w:sz w:val="28"/>
        </w:rPr>
        <w:t>
</w:t>
      </w:r>
      <w:r>
        <w:rPr>
          <w:rFonts w:ascii="Times New Roman"/>
          <w:b w:val="false"/>
          <w:i w:val="false"/>
          <w:color w:val="000000"/>
          <w:sz w:val="28"/>
        </w:rPr>
        <w:t>
      5. Мемлекеттік қызметті көрсету үдерісіндегі рәсімдер (іс-қимылдар):</w:t>
      </w:r>
      <w:r>
        <w:br/>
      </w:r>
      <w:r>
        <w:rPr>
          <w:rFonts w:ascii="Times New Roman"/>
          <w:b w:val="false"/>
          <w:i w:val="false"/>
          <w:color w:val="000000"/>
          <w:sz w:val="28"/>
        </w:rPr>
        <w:t>
</w:t>
      </w:r>
      <w:r>
        <w:rPr>
          <w:rFonts w:ascii="Times New Roman"/>
          <w:b w:val="false"/>
          <w:i w:val="false"/>
          <w:color w:val="000000"/>
          <w:sz w:val="28"/>
        </w:rPr>
        <w:t xml:space="preserve">
      1) құжаттарды қабылдауға жауапты қызметкер көрсетілетін қызметті алушыдан Стандарттың 9-тармағында көрсетілген құжаттарды қабылдайды – 1 минут; </w:t>
      </w:r>
      <w:r>
        <w:br/>
      </w:r>
      <w:r>
        <w:rPr>
          <w:rFonts w:ascii="Times New Roman"/>
          <w:b w:val="false"/>
          <w:i w:val="false"/>
          <w:color w:val="000000"/>
          <w:sz w:val="28"/>
        </w:rPr>
        <w:t>
      жеке басын куәландыратын құжатпен салықтық өтініште көрсетілген деректерді салыстырып тексереді – 2 минут, сондай-ақ:</w:t>
      </w:r>
      <w:r>
        <w:br/>
      </w:r>
      <w:r>
        <w:rPr>
          <w:rFonts w:ascii="Times New Roman"/>
          <w:b w:val="false"/>
          <w:i w:val="false"/>
          <w:color w:val="000000"/>
          <w:sz w:val="28"/>
        </w:rPr>
        <w:t>
      жеке тұлғалардың мүдделерін білдірген кезде көрсетілетін қызметті алушының уәкілетті өкілінің өкілеттіктерінің нақты тізбесі көрсетілген нотариалды куәландырылған сенімхаттың бар-жоғын тексереді немесе заңды тұлғаның мүдделерін білдіруге сенімхат ұсынылған кезде басшысының қолы мен заңды тұлғаның мөрінің бар-жоғын тексереді – 2 минут;</w:t>
      </w:r>
      <w:r>
        <w:br/>
      </w:r>
      <w:r>
        <w:rPr>
          <w:rFonts w:ascii="Times New Roman"/>
          <w:b w:val="false"/>
          <w:i w:val="false"/>
          <w:color w:val="000000"/>
          <w:sz w:val="28"/>
        </w:rPr>
        <w:t>
      көрсетілетін қызмет алушының көзінше – 5 минут:</w:t>
      </w:r>
      <w:r>
        <w:br/>
      </w:r>
      <w:r>
        <w:rPr>
          <w:rFonts w:ascii="Times New Roman"/>
          <w:b w:val="false"/>
          <w:i w:val="false"/>
          <w:color w:val="000000"/>
          <w:sz w:val="28"/>
        </w:rPr>
        <w:t>
      Стандарттың 9-тармағына сәйкес ұсынылған құжаттардың және қосымшалардың толықтығын;</w:t>
      </w:r>
      <w:r>
        <w:br/>
      </w:r>
      <w:r>
        <w:rPr>
          <w:rFonts w:ascii="Times New Roman"/>
          <w:b w:val="false"/>
          <w:i w:val="false"/>
          <w:color w:val="000000"/>
          <w:sz w:val="28"/>
        </w:rPr>
        <w:t>
      салық төлеушінің салықтық өтініштегі көрсетілген деректерді Біріктірілген салықтық ақпараттық жүйенің (бұдан әрі – БСАЖ) тіркеу деректеріндегі бар мәліметтермен салыстырып тексереді;</w:t>
      </w:r>
      <w:r>
        <w:br/>
      </w:r>
      <w:r>
        <w:rPr>
          <w:rFonts w:ascii="Times New Roman"/>
          <w:b w:val="false"/>
          <w:i w:val="false"/>
          <w:color w:val="000000"/>
          <w:sz w:val="28"/>
        </w:rPr>
        <w:t>
      салықтық өтінішті БСАЖ-де тіркейді - 5 минут;</w:t>
      </w:r>
      <w:r>
        <w:br/>
      </w:r>
      <w:r>
        <w:rPr>
          <w:rFonts w:ascii="Times New Roman"/>
          <w:b w:val="false"/>
          <w:i w:val="false"/>
          <w:color w:val="000000"/>
          <w:sz w:val="28"/>
        </w:rPr>
        <w:t>
      екінші данасына құжаттың қабылданған күнін, ақпараттық жүйемен берілген құжаттың кіріс нөмірін, өзінің аты-жөнін және оған қолын қояды - 3 минут;</w:t>
      </w:r>
      <w:r>
        <w:br/>
      </w:r>
      <w:r>
        <w:rPr>
          <w:rFonts w:ascii="Times New Roman"/>
          <w:b w:val="false"/>
          <w:i w:val="false"/>
          <w:color w:val="000000"/>
          <w:sz w:val="28"/>
        </w:rPr>
        <w:t>
      көрсетілетін қызметті алушыға, осы Мемлекеттік көрсетілетін қызмет регламентінің </w:t>
      </w:r>
      <w:r>
        <w:rPr>
          <w:rFonts w:ascii="Times New Roman"/>
          <w:b w:val="false"/>
          <w:i w:val="false"/>
          <w:color w:val="000000"/>
          <w:sz w:val="28"/>
        </w:rPr>
        <w:t>1-қосымшасына</w:t>
      </w:r>
      <w:r>
        <w:rPr>
          <w:rFonts w:ascii="Times New Roman"/>
          <w:b w:val="false"/>
          <w:i w:val="false"/>
          <w:color w:val="000000"/>
          <w:sz w:val="28"/>
        </w:rPr>
        <w:t xml:space="preserve"> сәйкес салықтық өтініштің қабылданғаны туралы талон (бұдан әрі – талон) береді - 3 минут;</w:t>
      </w:r>
      <w:r>
        <w:br/>
      </w:r>
      <w:r>
        <w:rPr>
          <w:rFonts w:ascii="Times New Roman"/>
          <w:b w:val="false"/>
          <w:i w:val="false"/>
          <w:color w:val="000000"/>
          <w:sz w:val="28"/>
        </w:rPr>
        <w:t>
      салықтық өтінішті БСАЖ-не енгізеді, шығыс құжаттарын өңдейді, уәкілетті орган бекіткен нысан бойынша резиденттігін растайтын құжатты немесе осы мемлекеттік көрсетілетін қызмет стандарттының 10-тармағында көрсетілген жағдайда және негізде бас тартуы туралы уәжделенген жауабын береді – күнтізбелік 15 күн;</w:t>
      </w:r>
      <w:r>
        <w:br/>
      </w:r>
      <w:r>
        <w:rPr>
          <w:rFonts w:ascii="Times New Roman"/>
          <w:b w:val="false"/>
          <w:i w:val="false"/>
          <w:color w:val="000000"/>
          <w:sz w:val="28"/>
        </w:rPr>
        <w:t xml:space="preserve">
      шығыс құжатты басып шығарады – 5 минут; </w:t>
      </w:r>
      <w:r>
        <w:br/>
      </w:r>
      <w:r>
        <w:rPr>
          <w:rFonts w:ascii="Times New Roman"/>
          <w:b w:val="false"/>
          <w:i w:val="false"/>
          <w:color w:val="000000"/>
          <w:sz w:val="28"/>
        </w:rPr>
        <w:t xml:space="preserve">
      көрсетілетін қызметті берушінің басшысына шығыс құжатты растауға береді – 10 минут; </w:t>
      </w:r>
      <w:r>
        <w:br/>
      </w:r>
      <w:r>
        <w:rPr>
          <w:rFonts w:ascii="Times New Roman"/>
          <w:b w:val="false"/>
          <w:i w:val="false"/>
          <w:color w:val="000000"/>
          <w:sz w:val="28"/>
        </w:rPr>
        <w:t>
</w:t>
      </w:r>
      <w:r>
        <w:rPr>
          <w:rFonts w:ascii="Times New Roman"/>
          <w:b w:val="false"/>
          <w:i w:val="false"/>
          <w:color w:val="000000"/>
          <w:sz w:val="28"/>
        </w:rPr>
        <w:t xml:space="preserve">
      2) көрсетілетін қызметті берушінің басшысы шығыс құжаттарға қол қояды, мөрмен куәландырады – 3 сағат; </w:t>
      </w:r>
      <w:r>
        <w:br/>
      </w:r>
      <w:r>
        <w:rPr>
          <w:rFonts w:ascii="Times New Roman"/>
          <w:b w:val="false"/>
          <w:i w:val="false"/>
          <w:color w:val="000000"/>
          <w:sz w:val="28"/>
        </w:rPr>
        <w:t>
</w:t>
      </w:r>
      <w:r>
        <w:rPr>
          <w:rFonts w:ascii="Times New Roman"/>
          <w:b w:val="false"/>
          <w:i w:val="false"/>
          <w:color w:val="000000"/>
          <w:sz w:val="28"/>
        </w:rPr>
        <w:t>
      3) құжаттарды беруге жауапты қызметкер, көрсетілетін қызметті алушы талонмен және жеке басын куәландыратын құжатпен жүгінген кезде шығыс құжаттарын, осы Мемлекеттік көрсетілетін қызмет регламентінің </w:t>
      </w:r>
      <w:r>
        <w:rPr>
          <w:rFonts w:ascii="Times New Roman"/>
          <w:b w:val="false"/>
          <w:i w:val="false"/>
          <w:color w:val="000000"/>
          <w:sz w:val="28"/>
        </w:rPr>
        <w:t>2-қосымшасына</w:t>
      </w:r>
      <w:r>
        <w:rPr>
          <w:rFonts w:ascii="Times New Roman"/>
          <w:b w:val="false"/>
          <w:i w:val="false"/>
          <w:color w:val="000000"/>
          <w:sz w:val="28"/>
        </w:rPr>
        <w:t xml:space="preserve"> сәйкес шығыс құжаттарын беру журналына (бұдан әрі – Журнал) тіркейді және оларды Журналға қол қойғызып қолма-қол береді – 10 минут.</w:t>
      </w:r>
      <w:r>
        <w:br/>
      </w:r>
      <w:r>
        <w:rPr>
          <w:rFonts w:ascii="Times New Roman"/>
          <w:b w:val="false"/>
          <w:i w:val="false"/>
          <w:color w:val="000000"/>
          <w:sz w:val="28"/>
        </w:rPr>
        <w:t>
</w:t>
      </w:r>
      <w:r>
        <w:rPr>
          <w:rFonts w:ascii="Times New Roman"/>
          <w:b w:val="false"/>
          <w:i w:val="false"/>
          <w:color w:val="000000"/>
          <w:sz w:val="28"/>
        </w:rPr>
        <w:t>
      6. Мемлекеттік қызмет көрсету рәсімін (іс-әрекет) көрсетудің келесі үдерісінің басталу негізі автоматты режімде БСАЖ-де тізімдемені қалыптастыру болып табылады.</w:t>
      </w:r>
    </w:p>
    <w:bookmarkEnd w:id="324"/>
    <w:bookmarkStart w:name="z930" w:id="325"/>
    <w:p>
      <w:pPr>
        <w:spacing w:after="0"/>
        <w:ind w:left="0"/>
        <w:jc w:val="left"/>
      </w:pPr>
      <w:r>
        <w:rPr>
          <w:rFonts w:ascii="Times New Roman"/>
          <w:b/>
          <w:i w:val="false"/>
          <w:color w:val="000000"/>
        </w:rPr>
        <w:t xml:space="preserve"> 
3. Мемлекеттік қызметті көрсету үдерісінде қызметті берушінің</w:t>
      </w:r>
      <w:r>
        <w:br/>
      </w:r>
      <w:r>
        <w:rPr>
          <w:rFonts w:ascii="Times New Roman"/>
          <w:b/>
          <w:i w:val="false"/>
          <w:color w:val="000000"/>
        </w:rPr>
        <w:t>
құрылымдық бөлімшелерінің (қызметкерлерінің)</w:t>
      </w:r>
      <w:r>
        <w:br/>
      </w:r>
      <w:r>
        <w:rPr>
          <w:rFonts w:ascii="Times New Roman"/>
          <w:b/>
          <w:i w:val="false"/>
          <w:color w:val="000000"/>
        </w:rPr>
        <w:t>
өзара іс-қимылы тәртібі</w:t>
      </w:r>
    </w:p>
    <w:bookmarkEnd w:id="325"/>
    <w:bookmarkStart w:name="z931" w:id="326"/>
    <w:p>
      <w:pPr>
        <w:spacing w:after="0"/>
        <w:ind w:left="0"/>
        <w:jc w:val="both"/>
      </w:pPr>
      <w:r>
        <w:rPr>
          <w:rFonts w:ascii="Times New Roman"/>
          <w:b w:val="false"/>
          <w:i w:val="false"/>
          <w:color w:val="000000"/>
          <w:sz w:val="28"/>
        </w:rPr>
        <w:t>
      7. Мемлекеттік қызметті көрсету үдерісінде көрсетілетін қызметті берушінің қызметкерлері қатысады.</w:t>
      </w:r>
      <w:r>
        <w:br/>
      </w:r>
      <w:r>
        <w:rPr>
          <w:rFonts w:ascii="Times New Roman"/>
          <w:b w:val="false"/>
          <w:i w:val="false"/>
          <w:color w:val="000000"/>
          <w:sz w:val="28"/>
        </w:rPr>
        <w:t>
</w:t>
      </w:r>
      <w:r>
        <w:rPr>
          <w:rFonts w:ascii="Times New Roman"/>
          <w:b w:val="false"/>
          <w:i w:val="false"/>
          <w:color w:val="000000"/>
          <w:sz w:val="28"/>
        </w:rPr>
        <w:t>
      8. Көрсетілетін қызмет берушінің қызметкері көрсетілетін қызмет алушының берген құжаттарды қабылдайды, тексереді және тіркейді – 20 минут.</w:t>
      </w:r>
      <w:r>
        <w:br/>
      </w:r>
      <w:r>
        <w:rPr>
          <w:rFonts w:ascii="Times New Roman"/>
          <w:b w:val="false"/>
          <w:i w:val="false"/>
          <w:color w:val="000000"/>
          <w:sz w:val="28"/>
        </w:rPr>
        <w:t>
</w:t>
      </w:r>
      <w:r>
        <w:rPr>
          <w:rFonts w:ascii="Times New Roman"/>
          <w:b w:val="false"/>
          <w:i w:val="false"/>
          <w:color w:val="000000"/>
          <w:sz w:val="28"/>
        </w:rPr>
        <w:t>
      9. Көрсетілетін қызметті берушінің қызметкері кіріс құжаттарын өндейді, уәкілетті орган бекіткен нысан бойынша резиденттігін растайтын құжатты немесе осы мемлекеттік көрсетілетін қызмет стандарттының </w:t>
      </w:r>
      <w:r>
        <w:rPr>
          <w:rFonts w:ascii="Times New Roman"/>
          <w:b w:val="false"/>
          <w:i w:val="false"/>
          <w:color w:val="000000"/>
          <w:sz w:val="28"/>
        </w:rPr>
        <w:t>10-тармағында</w:t>
      </w:r>
      <w:r>
        <w:rPr>
          <w:rFonts w:ascii="Times New Roman"/>
          <w:b w:val="false"/>
          <w:i w:val="false"/>
          <w:color w:val="000000"/>
          <w:sz w:val="28"/>
        </w:rPr>
        <w:t xml:space="preserve"> көрсетілген жағдайда және негізде бас тартуы туралы уәжделенген жауабын береді – күнтізбелік 15 күн;</w:t>
      </w:r>
      <w:r>
        <w:br/>
      </w:r>
      <w:r>
        <w:rPr>
          <w:rFonts w:ascii="Times New Roman"/>
          <w:b w:val="false"/>
          <w:i w:val="false"/>
          <w:color w:val="000000"/>
          <w:sz w:val="28"/>
        </w:rPr>
        <w:t xml:space="preserve">
      шығыс құжатты басып шығарады, қызметті берушінің басшысына растауға береді – 15 минут. </w:t>
      </w:r>
      <w:r>
        <w:br/>
      </w:r>
      <w:r>
        <w:rPr>
          <w:rFonts w:ascii="Times New Roman"/>
          <w:b w:val="false"/>
          <w:i w:val="false"/>
          <w:color w:val="000000"/>
          <w:sz w:val="28"/>
        </w:rPr>
        <w:t>
</w:t>
      </w:r>
      <w:r>
        <w:rPr>
          <w:rFonts w:ascii="Times New Roman"/>
          <w:b w:val="false"/>
          <w:i w:val="false"/>
          <w:color w:val="000000"/>
          <w:sz w:val="28"/>
        </w:rPr>
        <w:t xml:space="preserve">
      10. Көрсетілетін қызметті берушінің басшысы шығыс құжаттарға қол қояды, мөртаңба басып растайды – 3 сағат. </w:t>
      </w:r>
      <w:r>
        <w:br/>
      </w:r>
      <w:r>
        <w:rPr>
          <w:rFonts w:ascii="Times New Roman"/>
          <w:b w:val="false"/>
          <w:i w:val="false"/>
          <w:color w:val="000000"/>
          <w:sz w:val="28"/>
        </w:rPr>
        <w:t>
</w:t>
      </w:r>
      <w:r>
        <w:rPr>
          <w:rFonts w:ascii="Times New Roman"/>
          <w:b w:val="false"/>
          <w:i w:val="false"/>
          <w:color w:val="000000"/>
          <w:sz w:val="28"/>
        </w:rPr>
        <w:t xml:space="preserve">
      11. Құжаттарды беруге жауапты қызметкер қызметті алушы талонмен және жеке басын куәландыратын құжаттармен жүгінген кезде шығыс құжаттарын беретін Журналда тіркейді және Журналға қол қойдырып қолма-қол береді – 10 минут. </w:t>
      </w:r>
      <w:r>
        <w:br/>
      </w:r>
      <w:r>
        <w:rPr>
          <w:rFonts w:ascii="Times New Roman"/>
          <w:b w:val="false"/>
          <w:i w:val="false"/>
          <w:color w:val="000000"/>
          <w:sz w:val="28"/>
        </w:rPr>
        <w:t>
</w:t>
      </w:r>
      <w:r>
        <w:rPr>
          <w:rFonts w:ascii="Times New Roman"/>
          <w:b w:val="false"/>
          <w:i w:val="false"/>
          <w:color w:val="000000"/>
          <w:sz w:val="28"/>
        </w:rPr>
        <w:t>
      12. «Салық резиденттігін растау» мемлекеттік қызмет көрсету бойынша рәсімнің (іс-қимылдың) реттілік блок – сызбасы, осы Мемлекеттік көрсетілетін қызмет регламентінің </w:t>
      </w:r>
      <w:r>
        <w:rPr>
          <w:rFonts w:ascii="Times New Roman"/>
          <w:b w:val="false"/>
          <w:i w:val="false"/>
          <w:color w:val="000000"/>
          <w:sz w:val="28"/>
        </w:rPr>
        <w:t>3-қосымшасында</w:t>
      </w:r>
      <w:r>
        <w:rPr>
          <w:rFonts w:ascii="Times New Roman"/>
          <w:b w:val="false"/>
          <w:i w:val="false"/>
          <w:color w:val="000000"/>
          <w:sz w:val="28"/>
        </w:rPr>
        <w:t xml:space="preserve"> келтірілген.</w:t>
      </w:r>
    </w:p>
    <w:bookmarkEnd w:id="326"/>
    <w:bookmarkStart w:name="z937" w:id="327"/>
    <w:p>
      <w:pPr>
        <w:spacing w:after="0"/>
        <w:ind w:left="0"/>
        <w:jc w:val="left"/>
      </w:pPr>
      <w:r>
        <w:rPr>
          <w:rFonts w:ascii="Times New Roman"/>
          <w:b/>
          <w:i w:val="false"/>
          <w:color w:val="000000"/>
        </w:rPr>
        <w:t xml:space="preserve"> 
4. Мемлекеттік қызмет көрсету үдерісінде ақпараттық</w:t>
      </w:r>
      <w:r>
        <w:br/>
      </w:r>
      <w:r>
        <w:rPr>
          <w:rFonts w:ascii="Times New Roman"/>
          <w:b/>
          <w:i w:val="false"/>
          <w:color w:val="000000"/>
        </w:rPr>
        <w:t>
жүйелерді пайдалану тәртібі</w:t>
      </w:r>
    </w:p>
    <w:bookmarkEnd w:id="327"/>
    <w:bookmarkStart w:name="z938" w:id="328"/>
    <w:p>
      <w:pPr>
        <w:spacing w:after="0"/>
        <w:ind w:left="0"/>
        <w:jc w:val="both"/>
      </w:pPr>
      <w:r>
        <w:rPr>
          <w:rFonts w:ascii="Times New Roman"/>
          <w:b w:val="false"/>
          <w:i w:val="false"/>
          <w:color w:val="000000"/>
          <w:sz w:val="28"/>
        </w:rPr>
        <w:t>
      13. Қызметті берушінің және қызметті алушының ЭҮП арқылы мемлекеттік қызмет көрсету кезіндегі жүгінуі және рәсімдердің (іс-әрекеттердің) жалғаспалық тәртібі осы Мемлекеттік көрсетілетін қызмет регламентінің </w:t>
      </w:r>
      <w:r>
        <w:rPr>
          <w:rFonts w:ascii="Times New Roman"/>
          <w:b w:val="false"/>
          <w:i w:val="false"/>
          <w:color w:val="000000"/>
          <w:sz w:val="28"/>
        </w:rPr>
        <w:t>4-қосымшасында</w:t>
      </w:r>
      <w:r>
        <w:rPr>
          <w:rFonts w:ascii="Times New Roman"/>
          <w:b w:val="false"/>
          <w:i w:val="false"/>
          <w:color w:val="000000"/>
          <w:sz w:val="28"/>
        </w:rPr>
        <w:t xml:space="preserve"> (ЭҮП арқылы мемлекеттік қызмет көрсету кезіндегі өзара іс-қимылдардың функционалдық диаграммасы) келтірілген:</w:t>
      </w:r>
      <w:r>
        <w:br/>
      </w:r>
      <w:r>
        <w:rPr>
          <w:rFonts w:ascii="Times New Roman"/>
          <w:b w:val="false"/>
          <w:i w:val="false"/>
          <w:color w:val="000000"/>
          <w:sz w:val="28"/>
        </w:rPr>
        <w:t>
</w:t>
      </w:r>
      <w:r>
        <w:rPr>
          <w:rFonts w:ascii="Times New Roman"/>
          <w:b w:val="false"/>
          <w:i w:val="false"/>
          <w:color w:val="000000"/>
          <w:sz w:val="28"/>
        </w:rPr>
        <w:t xml:space="preserve">
      1) қызметті алушы өзiнiң электрондық цифрлы қолтаңбалы (бұдан әрі – ЭЦҚ) тiркеу куәлiгiнiң көмегiмен немесе жеке сәйкестендіру нөмірі/бизнес сәйкестендіру нөмірі (бұдан әрі - ЖСН/БСН) және пароль арқылы алушыны ЭҮП тiркеудi жүзеге асырады (ЭҮП-да тiркелмеген қызметті алушылар үшiн жүзеге асырылады); </w:t>
      </w:r>
      <w:r>
        <w:br/>
      </w:r>
      <w:r>
        <w:rPr>
          <w:rFonts w:ascii="Times New Roman"/>
          <w:b w:val="false"/>
          <w:i w:val="false"/>
          <w:color w:val="000000"/>
          <w:sz w:val="28"/>
        </w:rPr>
        <w:t>
</w:t>
      </w:r>
      <w:r>
        <w:rPr>
          <w:rFonts w:ascii="Times New Roman"/>
          <w:b w:val="false"/>
          <w:i w:val="false"/>
          <w:color w:val="000000"/>
          <w:sz w:val="28"/>
        </w:rPr>
        <w:t xml:space="preserve">
      2) 1-үдеріс - қызметті алушының ЖСН/БСН енгізу үдерісі (авторландыру үдерісі) немесе мемлекеттік қызметті алу үшін ЭЦҚ тіркеу куәлігінің көмегімен ЭҮП-да парольді авторландыру; </w:t>
      </w:r>
      <w:r>
        <w:br/>
      </w:r>
      <w:r>
        <w:rPr>
          <w:rFonts w:ascii="Times New Roman"/>
          <w:b w:val="false"/>
          <w:i w:val="false"/>
          <w:color w:val="000000"/>
          <w:sz w:val="28"/>
        </w:rPr>
        <w:t>
</w:t>
      </w:r>
      <w:r>
        <w:rPr>
          <w:rFonts w:ascii="Times New Roman"/>
          <w:b w:val="false"/>
          <w:i w:val="false"/>
          <w:color w:val="000000"/>
          <w:sz w:val="28"/>
        </w:rPr>
        <w:t xml:space="preserve">
      3) 1-шарт - логин ЖСН/БСН және пароль арқылы тіркелген қызметті алушы туралы деректердiң түпнұсқалығын ЭҮП тексеру; </w:t>
      </w:r>
      <w:r>
        <w:br/>
      </w:r>
      <w:r>
        <w:rPr>
          <w:rFonts w:ascii="Times New Roman"/>
          <w:b w:val="false"/>
          <w:i w:val="false"/>
          <w:color w:val="000000"/>
          <w:sz w:val="28"/>
        </w:rPr>
        <w:t>
</w:t>
      </w:r>
      <w:r>
        <w:rPr>
          <w:rFonts w:ascii="Times New Roman"/>
          <w:b w:val="false"/>
          <w:i w:val="false"/>
          <w:color w:val="000000"/>
          <w:sz w:val="28"/>
        </w:rPr>
        <w:t xml:space="preserve">
      4) 2-үдеріс - қызметті алушының деректерiнде бұзушылықтар болуына байланысты авторландырудан бас тарту туралы хабарламаны ЭҮП қалыптастыру; </w:t>
      </w:r>
      <w:r>
        <w:br/>
      </w:r>
      <w:r>
        <w:rPr>
          <w:rFonts w:ascii="Times New Roman"/>
          <w:b w:val="false"/>
          <w:i w:val="false"/>
          <w:color w:val="000000"/>
          <w:sz w:val="28"/>
        </w:rPr>
        <w:t>
</w:t>
      </w:r>
      <w:r>
        <w:rPr>
          <w:rFonts w:ascii="Times New Roman"/>
          <w:b w:val="false"/>
          <w:i w:val="false"/>
          <w:color w:val="000000"/>
          <w:sz w:val="28"/>
        </w:rPr>
        <w:t xml:space="preserve">
      5) 3-үдеріс - қызметті алушының осы Мемлекеттік көрсетілетін қызмет регламентінде көрсетілген мемлекеттік қызметті таңдап алуы, сондай-ақ қызметті алушының деректерi туралы электрондық үкімет шлюзі (бұдан әрі – ЭҮШ) арқылы жеке тұлғаның мемлекеттік деректер қорынан/заңды тұлғаның мемлекеттік деректер қорынан (бұдан әрі - ЖТ МДҚ/ЗТ МДҚ) автоматты сауалдар жіберу; </w:t>
      </w:r>
      <w:r>
        <w:br/>
      </w:r>
      <w:r>
        <w:rPr>
          <w:rFonts w:ascii="Times New Roman"/>
          <w:b w:val="false"/>
          <w:i w:val="false"/>
          <w:color w:val="000000"/>
          <w:sz w:val="28"/>
        </w:rPr>
        <w:t>
</w:t>
      </w:r>
      <w:r>
        <w:rPr>
          <w:rFonts w:ascii="Times New Roman"/>
          <w:b w:val="false"/>
          <w:i w:val="false"/>
          <w:color w:val="000000"/>
          <w:sz w:val="28"/>
        </w:rPr>
        <w:t xml:space="preserve">
      6) 2-шарт - қызметті алушының ЖТ МДҚ/ЗТ МДҚ-ғы деректерiн тексеру; </w:t>
      </w:r>
      <w:r>
        <w:br/>
      </w:r>
      <w:r>
        <w:rPr>
          <w:rFonts w:ascii="Times New Roman"/>
          <w:b w:val="false"/>
          <w:i w:val="false"/>
          <w:color w:val="000000"/>
          <w:sz w:val="28"/>
        </w:rPr>
        <w:t>
</w:t>
      </w:r>
      <w:r>
        <w:rPr>
          <w:rFonts w:ascii="Times New Roman"/>
          <w:b w:val="false"/>
          <w:i w:val="false"/>
          <w:color w:val="000000"/>
          <w:sz w:val="28"/>
        </w:rPr>
        <w:t xml:space="preserve">
      7) 4-үдеріс - қызметті алушының ЖТ МДҚ/ЗТ МДҚ-да деректері расталмағандығына байланысты сұратып отырған мемлекеттік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8) 5-үдеріс - қызметті алушының сауалды куәландыруы (қол қоюы) үшін ЭЦҚ тіркеу куәлігін таңдауы; </w:t>
      </w:r>
      <w:r>
        <w:br/>
      </w:r>
      <w:r>
        <w:rPr>
          <w:rFonts w:ascii="Times New Roman"/>
          <w:b w:val="false"/>
          <w:i w:val="false"/>
          <w:color w:val="000000"/>
          <w:sz w:val="28"/>
        </w:rPr>
        <w:t>
</w:t>
      </w:r>
      <w:r>
        <w:rPr>
          <w:rFonts w:ascii="Times New Roman"/>
          <w:b w:val="false"/>
          <w:i w:val="false"/>
          <w:color w:val="000000"/>
          <w:sz w:val="28"/>
        </w:rPr>
        <w:t xml:space="preserve">
      9) 3-шарт - ЭҮП-да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 </w:t>
      </w:r>
      <w:r>
        <w:br/>
      </w:r>
      <w:r>
        <w:rPr>
          <w:rFonts w:ascii="Times New Roman"/>
          <w:b w:val="false"/>
          <w:i w:val="false"/>
          <w:color w:val="000000"/>
          <w:sz w:val="28"/>
        </w:rPr>
        <w:t>
</w:t>
      </w:r>
      <w:r>
        <w:rPr>
          <w:rFonts w:ascii="Times New Roman"/>
          <w:b w:val="false"/>
          <w:i w:val="false"/>
          <w:color w:val="000000"/>
          <w:sz w:val="28"/>
        </w:rPr>
        <w:t xml:space="preserve">
      10) 6-үдеріс - қызметті алушының ЭЦҚ түпнұсқалығы расталмағандығына байланысты сұратып отырған мемлекеттік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11) 7-үдеріс - қызметті алушының ЭЦҚ арқылы мемлекеттік қызмет көрсетуі үшін сауалды куәландыруы және ЭҮП-нан «Салық төлеушінің кабинеті» веб-қосымшасына (бұдан әрі –СТК) автоматты түрде көшу; </w:t>
      </w:r>
      <w:r>
        <w:br/>
      </w:r>
      <w:r>
        <w:rPr>
          <w:rFonts w:ascii="Times New Roman"/>
          <w:b w:val="false"/>
          <w:i w:val="false"/>
          <w:color w:val="000000"/>
          <w:sz w:val="28"/>
        </w:rPr>
        <w:t>
</w:t>
      </w:r>
      <w:r>
        <w:rPr>
          <w:rFonts w:ascii="Times New Roman"/>
          <w:b w:val="false"/>
          <w:i w:val="false"/>
          <w:color w:val="000000"/>
          <w:sz w:val="28"/>
        </w:rPr>
        <w:t xml:space="preserve">
      12) 8-үдеріс - мемлекеттік қызмет көрсетуі үшін сауал нысанын экранға шығару және оның құрылымдық және форматтық талаптарын ескере отырып, қызметті алушының нысанды толтыруы (деректерді енгізу); </w:t>
      </w:r>
      <w:r>
        <w:br/>
      </w:r>
      <w:r>
        <w:rPr>
          <w:rFonts w:ascii="Times New Roman"/>
          <w:b w:val="false"/>
          <w:i w:val="false"/>
          <w:color w:val="000000"/>
          <w:sz w:val="28"/>
        </w:rPr>
        <w:t>
</w:t>
      </w:r>
      <w:r>
        <w:rPr>
          <w:rFonts w:ascii="Times New Roman"/>
          <w:b w:val="false"/>
          <w:i w:val="false"/>
          <w:color w:val="000000"/>
          <w:sz w:val="28"/>
        </w:rPr>
        <w:t xml:space="preserve">
      13) 9-үдеріс - СТК-де электрондық құжатты тіркеу; </w:t>
      </w:r>
      <w:r>
        <w:br/>
      </w:r>
      <w:r>
        <w:rPr>
          <w:rFonts w:ascii="Times New Roman"/>
          <w:b w:val="false"/>
          <w:i w:val="false"/>
          <w:color w:val="000000"/>
          <w:sz w:val="28"/>
        </w:rPr>
        <w:t>
</w:t>
      </w:r>
      <w:r>
        <w:rPr>
          <w:rFonts w:ascii="Times New Roman"/>
          <w:b w:val="false"/>
          <w:i w:val="false"/>
          <w:color w:val="000000"/>
          <w:sz w:val="28"/>
        </w:rPr>
        <w:t xml:space="preserve">
      14) 10-үдеріс – БСАЖ-не сауал (салықтық өтініш) жіберу; </w:t>
      </w:r>
      <w:r>
        <w:br/>
      </w:r>
      <w:r>
        <w:rPr>
          <w:rFonts w:ascii="Times New Roman"/>
          <w:b w:val="false"/>
          <w:i w:val="false"/>
          <w:color w:val="000000"/>
          <w:sz w:val="28"/>
        </w:rPr>
        <w:t>
</w:t>
      </w:r>
      <w:r>
        <w:rPr>
          <w:rFonts w:ascii="Times New Roman"/>
          <w:b w:val="false"/>
          <w:i w:val="false"/>
          <w:color w:val="000000"/>
          <w:sz w:val="28"/>
        </w:rPr>
        <w:t xml:space="preserve">
      15) 4-шарт - қызметті берушімен сауалды тексеру (өндеу); </w:t>
      </w:r>
      <w:r>
        <w:br/>
      </w:r>
      <w:r>
        <w:rPr>
          <w:rFonts w:ascii="Times New Roman"/>
          <w:b w:val="false"/>
          <w:i w:val="false"/>
          <w:color w:val="000000"/>
          <w:sz w:val="28"/>
        </w:rPr>
        <w:t>
</w:t>
      </w:r>
      <w:r>
        <w:rPr>
          <w:rFonts w:ascii="Times New Roman"/>
          <w:b w:val="false"/>
          <w:i w:val="false"/>
          <w:color w:val="000000"/>
          <w:sz w:val="28"/>
        </w:rPr>
        <w:t xml:space="preserve">
      16) 11- үдеріс – Стандарттың 10-тармағына сәйкес бұзушылықтардың бар болуына байланысты сұратып отырған мемлекеттік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17) 12-үдеріс - БСАЖ-де қалыптастырылған мемлекеттік қызмет нәтижесін алуы. Электрондық құжат қызметті берушінің уәкілетті тұлғасының ЭЦҚ-ын пайдаланумен қалыптастырылады. </w:t>
      </w:r>
      <w:r>
        <w:br/>
      </w:r>
      <w:r>
        <w:rPr>
          <w:rFonts w:ascii="Times New Roman"/>
          <w:b w:val="false"/>
          <w:i w:val="false"/>
          <w:color w:val="000000"/>
          <w:sz w:val="28"/>
        </w:rPr>
        <w:t>
</w:t>
      </w:r>
      <w:r>
        <w:rPr>
          <w:rFonts w:ascii="Times New Roman"/>
          <w:b w:val="false"/>
          <w:i w:val="false"/>
          <w:color w:val="000000"/>
          <w:sz w:val="28"/>
        </w:rPr>
        <w:t>
      14. Қызметті берушінің және қызметті алушының «Салық төлеушінің кабинеті» веб-қосымшасы (бұдан әрі – СТК) арқылы мемлекеттік қызмет көрсету кезіндегі жүгінуі және рәсімдердің (іс-қимылдардың) кезектілік тәртібі осы Мемлекеттік көрсетілетін қызмет регламентінің </w:t>
      </w:r>
      <w:r>
        <w:rPr>
          <w:rFonts w:ascii="Times New Roman"/>
          <w:b w:val="false"/>
          <w:i w:val="false"/>
          <w:color w:val="000000"/>
          <w:sz w:val="28"/>
        </w:rPr>
        <w:t>5-қосымшасында</w:t>
      </w:r>
      <w:r>
        <w:rPr>
          <w:rFonts w:ascii="Times New Roman"/>
          <w:b w:val="false"/>
          <w:i w:val="false"/>
          <w:color w:val="000000"/>
          <w:sz w:val="28"/>
        </w:rPr>
        <w:t xml:space="preserve"> (СТК арқылы мемлекеттік қызмет көрсету кезіндегі функционалдық өзара іс-қимылдар диаграммасы) келтірілген:</w:t>
      </w:r>
      <w:r>
        <w:br/>
      </w:r>
      <w:r>
        <w:rPr>
          <w:rFonts w:ascii="Times New Roman"/>
          <w:b w:val="false"/>
          <w:i w:val="false"/>
          <w:color w:val="000000"/>
          <w:sz w:val="28"/>
        </w:rPr>
        <w:t>
</w:t>
      </w:r>
      <w:r>
        <w:rPr>
          <w:rFonts w:ascii="Times New Roman"/>
          <w:b w:val="false"/>
          <w:i w:val="false"/>
          <w:color w:val="000000"/>
          <w:sz w:val="28"/>
        </w:rPr>
        <w:t xml:space="preserve">
      1) қызметті алушы өзiнiң электрондық цифрлық қолтаңбалы (бұдан әрі – ЭЦҚ) тiркеу куәлiгiнiң көмегiмен тiркеудi жүзеге асырады; </w:t>
      </w:r>
      <w:r>
        <w:br/>
      </w:r>
      <w:r>
        <w:rPr>
          <w:rFonts w:ascii="Times New Roman"/>
          <w:b w:val="false"/>
          <w:i w:val="false"/>
          <w:color w:val="000000"/>
          <w:sz w:val="28"/>
        </w:rPr>
        <w:t>
</w:t>
      </w:r>
      <w:r>
        <w:rPr>
          <w:rFonts w:ascii="Times New Roman"/>
          <w:b w:val="false"/>
          <w:i w:val="false"/>
          <w:color w:val="000000"/>
          <w:sz w:val="28"/>
        </w:rPr>
        <w:t xml:space="preserve">
      2) 1-үдеріс - қызметті алушының мемлекеттік қызметті алу үшін ЭЦҚ тіркеу куәлігінің көмегімен СТК-де парольді авторландыру; </w:t>
      </w:r>
      <w:r>
        <w:br/>
      </w:r>
      <w:r>
        <w:rPr>
          <w:rFonts w:ascii="Times New Roman"/>
          <w:b w:val="false"/>
          <w:i w:val="false"/>
          <w:color w:val="000000"/>
          <w:sz w:val="28"/>
        </w:rPr>
        <w:t>
</w:t>
      </w:r>
      <w:r>
        <w:rPr>
          <w:rFonts w:ascii="Times New Roman"/>
          <w:b w:val="false"/>
          <w:i w:val="false"/>
          <w:color w:val="000000"/>
          <w:sz w:val="28"/>
        </w:rPr>
        <w:t xml:space="preserve">
      3) 1-шарт - логин (жеке сәйкестендіру нөмірі/бизнес сәйкестендіру нөмірі (бұдан әрі - ЖСН/БСН) және пароль арқылы тіркелген қызметті алушы туралы деректердiң, сондай-ақ қызметті алушы туралы мәліметтердің түпнұсқалығын СТК-де тексеру; </w:t>
      </w:r>
      <w:r>
        <w:br/>
      </w:r>
      <w:r>
        <w:rPr>
          <w:rFonts w:ascii="Times New Roman"/>
          <w:b w:val="false"/>
          <w:i w:val="false"/>
          <w:color w:val="000000"/>
          <w:sz w:val="28"/>
        </w:rPr>
        <w:t>
</w:t>
      </w:r>
      <w:r>
        <w:rPr>
          <w:rFonts w:ascii="Times New Roman"/>
          <w:b w:val="false"/>
          <w:i w:val="false"/>
          <w:color w:val="000000"/>
          <w:sz w:val="28"/>
        </w:rPr>
        <w:t xml:space="preserve">
      4) 2-үдеріс - қызметті алушының деректерiнде бұзушылықтар болуына байланысты авторландырудан бас тарту туралы хабарламаны СТК қалыптастыру; </w:t>
      </w:r>
      <w:r>
        <w:br/>
      </w:r>
      <w:r>
        <w:rPr>
          <w:rFonts w:ascii="Times New Roman"/>
          <w:b w:val="false"/>
          <w:i w:val="false"/>
          <w:color w:val="000000"/>
          <w:sz w:val="28"/>
        </w:rPr>
        <w:t>
</w:t>
      </w:r>
      <w:r>
        <w:rPr>
          <w:rFonts w:ascii="Times New Roman"/>
          <w:b w:val="false"/>
          <w:i w:val="false"/>
          <w:color w:val="000000"/>
          <w:sz w:val="28"/>
        </w:rPr>
        <w:t xml:space="preserve">
      5) 3-үдеріс - қызметті алушының осы Мемлекеттік көрсетілетін қызмет регламентінде көрсетілген мемлекеттік қызметті таңдауы; </w:t>
      </w:r>
      <w:r>
        <w:br/>
      </w:r>
      <w:r>
        <w:rPr>
          <w:rFonts w:ascii="Times New Roman"/>
          <w:b w:val="false"/>
          <w:i w:val="false"/>
          <w:color w:val="000000"/>
          <w:sz w:val="28"/>
        </w:rPr>
        <w:t>
</w:t>
      </w:r>
      <w:r>
        <w:rPr>
          <w:rFonts w:ascii="Times New Roman"/>
          <w:b w:val="false"/>
          <w:i w:val="false"/>
          <w:color w:val="000000"/>
          <w:sz w:val="28"/>
        </w:rPr>
        <w:t xml:space="preserve">
      6) 2-шарт - қызметті алушының тіркеу деректерiн тексеру; </w:t>
      </w:r>
      <w:r>
        <w:br/>
      </w:r>
      <w:r>
        <w:rPr>
          <w:rFonts w:ascii="Times New Roman"/>
          <w:b w:val="false"/>
          <w:i w:val="false"/>
          <w:color w:val="000000"/>
          <w:sz w:val="28"/>
        </w:rPr>
        <w:t>
</w:t>
      </w:r>
      <w:r>
        <w:rPr>
          <w:rFonts w:ascii="Times New Roman"/>
          <w:b w:val="false"/>
          <w:i w:val="false"/>
          <w:color w:val="000000"/>
          <w:sz w:val="28"/>
        </w:rPr>
        <w:t xml:space="preserve">
      7) 4-үдеріс - қызметті алушының деректері расталмағандығына байланысты сұратып отырған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8) 5-үдеріс - қызметті алушының сауалды куәландыруы, қол қоюы үшін ЭЦҚ тіркеу куәлігін таңдауы; </w:t>
      </w:r>
      <w:r>
        <w:br/>
      </w:r>
      <w:r>
        <w:rPr>
          <w:rFonts w:ascii="Times New Roman"/>
          <w:b w:val="false"/>
          <w:i w:val="false"/>
          <w:color w:val="000000"/>
          <w:sz w:val="28"/>
        </w:rPr>
        <w:t>
</w:t>
      </w:r>
      <w:r>
        <w:rPr>
          <w:rFonts w:ascii="Times New Roman"/>
          <w:b w:val="false"/>
          <w:i w:val="false"/>
          <w:color w:val="000000"/>
          <w:sz w:val="28"/>
        </w:rPr>
        <w:t>
      9) 3-шарт - СТК-де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r>
        <w:br/>
      </w:r>
      <w:r>
        <w:rPr>
          <w:rFonts w:ascii="Times New Roman"/>
          <w:b w:val="false"/>
          <w:i w:val="false"/>
          <w:color w:val="000000"/>
          <w:sz w:val="28"/>
        </w:rPr>
        <w:t>
</w:t>
      </w:r>
      <w:r>
        <w:rPr>
          <w:rFonts w:ascii="Times New Roman"/>
          <w:b w:val="false"/>
          <w:i w:val="false"/>
          <w:color w:val="000000"/>
          <w:sz w:val="28"/>
        </w:rPr>
        <w:t xml:space="preserve">
      10) 6-үдеріс - қызметті алушының ЭЦҚ түпнұсқалығы расталмағандығына байланысты сұратып отырған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11) 7-үдеріс - қызметті алушының ЭЦҚ арқылы мемлекеттік қызмет көрсету үшін сауалды куәландыруы; </w:t>
      </w:r>
      <w:r>
        <w:br/>
      </w:r>
      <w:r>
        <w:rPr>
          <w:rFonts w:ascii="Times New Roman"/>
          <w:b w:val="false"/>
          <w:i w:val="false"/>
          <w:color w:val="000000"/>
          <w:sz w:val="28"/>
        </w:rPr>
        <w:t>
</w:t>
      </w:r>
      <w:r>
        <w:rPr>
          <w:rFonts w:ascii="Times New Roman"/>
          <w:b w:val="false"/>
          <w:i w:val="false"/>
          <w:color w:val="000000"/>
          <w:sz w:val="28"/>
        </w:rPr>
        <w:t xml:space="preserve">
      12) 8-үдеріс – мемлекеттік қызмет көрсету үшін сұрау салу нысанын экранға шығару және оның құрылымдық және пішіндік талаптарын ескере отырып, қызметті алушының нысанды толтыруы (деректерді енгізу); </w:t>
      </w:r>
      <w:r>
        <w:br/>
      </w:r>
      <w:r>
        <w:rPr>
          <w:rFonts w:ascii="Times New Roman"/>
          <w:b w:val="false"/>
          <w:i w:val="false"/>
          <w:color w:val="000000"/>
          <w:sz w:val="28"/>
        </w:rPr>
        <w:t>
</w:t>
      </w:r>
      <w:r>
        <w:rPr>
          <w:rFonts w:ascii="Times New Roman"/>
          <w:b w:val="false"/>
          <w:i w:val="false"/>
          <w:color w:val="000000"/>
          <w:sz w:val="28"/>
        </w:rPr>
        <w:t xml:space="preserve">
      13) 9-үдеріс - СТК-де электрондық құжатты тіркеу; </w:t>
      </w:r>
      <w:r>
        <w:br/>
      </w:r>
      <w:r>
        <w:rPr>
          <w:rFonts w:ascii="Times New Roman"/>
          <w:b w:val="false"/>
          <w:i w:val="false"/>
          <w:color w:val="000000"/>
          <w:sz w:val="28"/>
        </w:rPr>
        <w:t>
</w:t>
      </w:r>
      <w:r>
        <w:rPr>
          <w:rFonts w:ascii="Times New Roman"/>
          <w:b w:val="false"/>
          <w:i w:val="false"/>
          <w:color w:val="000000"/>
          <w:sz w:val="28"/>
        </w:rPr>
        <w:t xml:space="preserve">
      14) 10-үдеріс - БСАЖ-не сұрау салу (өтініш) жіберу; </w:t>
      </w:r>
      <w:r>
        <w:br/>
      </w:r>
      <w:r>
        <w:rPr>
          <w:rFonts w:ascii="Times New Roman"/>
          <w:b w:val="false"/>
          <w:i w:val="false"/>
          <w:color w:val="000000"/>
          <w:sz w:val="28"/>
        </w:rPr>
        <w:t>
</w:t>
      </w:r>
      <w:r>
        <w:rPr>
          <w:rFonts w:ascii="Times New Roman"/>
          <w:b w:val="false"/>
          <w:i w:val="false"/>
          <w:color w:val="000000"/>
          <w:sz w:val="28"/>
        </w:rPr>
        <w:t xml:space="preserve">
      15) 4-шарт - қызметті берушінің сұрау салуды тексеруі (өңдеуі); </w:t>
      </w:r>
      <w:r>
        <w:br/>
      </w:r>
      <w:r>
        <w:rPr>
          <w:rFonts w:ascii="Times New Roman"/>
          <w:b w:val="false"/>
          <w:i w:val="false"/>
          <w:color w:val="000000"/>
          <w:sz w:val="28"/>
        </w:rPr>
        <w:t>
</w:t>
      </w:r>
      <w:r>
        <w:rPr>
          <w:rFonts w:ascii="Times New Roman"/>
          <w:b w:val="false"/>
          <w:i w:val="false"/>
          <w:color w:val="000000"/>
          <w:sz w:val="28"/>
        </w:rPr>
        <w:t xml:space="preserve">
      16) 11-үдеріс – бұзушылықтардың болуына байланысты сұратып отырған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17) 12-үдеріс –БСАЖ-нен СТК-ге салықтық өтінішті қабылдағаны туралы ақпаратты беру; </w:t>
      </w:r>
      <w:r>
        <w:br/>
      </w:r>
      <w:r>
        <w:rPr>
          <w:rFonts w:ascii="Times New Roman"/>
          <w:b w:val="false"/>
          <w:i w:val="false"/>
          <w:color w:val="000000"/>
          <w:sz w:val="28"/>
        </w:rPr>
        <w:t>
</w:t>
      </w:r>
      <w:r>
        <w:rPr>
          <w:rFonts w:ascii="Times New Roman"/>
          <w:b w:val="false"/>
          <w:i w:val="false"/>
          <w:color w:val="000000"/>
          <w:sz w:val="28"/>
        </w:rPr>
        <w:t xml:space="preserve">
      18) 13-үдеріс - қызметті алушының ЭҮП-тен және СТК-нен БСАЖ-де қалыптастырылған мемлекеттік қызмет нәтижесін алуы. Электрондық құжат қызметті берушінің уәкілетті тұлғасының ЭЦҚ пайдаланыла отырып қалыптастырылады. </w:t>
      </w:r>
      <w:r>
        <w:br/>
      </w:r>
      <w:r>
        <w:rPr>
          <w:rFonts w:ascii="Times New Roman"/>
          <w:b w:val="false"/>
          <w:i w:val="false"/>
          <w:color w:val="000000"/>
          <w:sz w:val="28"/>
        </w:rPr>
        <w:t>
</w:t>
      </w:r>
      <w:r>
        <w:rPr>
          <w:rFonts w:ascii="Times New Roman"/>
          <w:b w:val="false"/>
          <w:i w:val="false"/>
          <w:color w:val="000000"/>
          <w:sz w:val="28"/>
        </w:rPr>
        <w:t>
      15. «Салық резиденттігін растау» мемлекеттік қызмет көрсетудің бизнес-үдерістерінің анықтамалықтары осы Мемлекеттік көрсетілетін қызмет регламентінің </w:t>
      </w:r>
      <w:r>
        <w:rPr>
          <w:rFonts w:ascii="Times New Roman"/>
          <w:b w:val="false"/>
          <w:i w:val="false"/>
          <w:color w:val="000000"/>
          <w:sz w:val="28"/>
        </w:rPr>
        <w:t>6</w:t>
      </w:r>
      <w:r>
        <w:rPr>
          <w:rFonts w:ascii="Times New Roman"/>
          <w:b w:val="false"/>
          <w:i w:val="false"/>
          <w:color w:val="000000"/>
          <w:sz w:val="28"/>
        </w:rPr>
        <w:t>, </w:t>
      </w:r>
      <w:r>
        <w:rPr>
          <w:rFonts w:ascii="Times New Roman"/>
          <w:b w:val="false"/>
          <w:i w:val="false"/>
          <w:color w:val="000000"/>
          <w:sz w:val="28"/>
        </w:rPr>
        <w:t>7</w:t>
      </w:r>
      <w:r>
        <w:rPr>
          <w:rFonts w:ascii="Times New Roman"/>
          <w:b w:val="false"/>
          <w:i w:val="false"/>
          <w:color w:val="000000"/>
          <w:sz w:val="28"/>
        </w:rPr>
        <w:t xml:space="preserve"> және </w:t>
      </w:r>
      <w:r>
        <w:rPr>
          <w:rFonts w:ascii="Times New Roman"/>
          <w:b w:val="false"/>
          <w:i w:val="false"/>
          <w:color w:val="000000"/>
          <w:sz w:val="28"/>
        </w:rPr>
        <w:t>8-қосымшаларында</w:t>
      </w:r>
      <w:r>
        <w:rPr>
          <w:rFonts w:ascii="Times New Roman"/>
          <w:b w:val="false"/>
          <w:i w:val="false"/>
          <w:color w:val="000000"/>
          <w:sz w:val="28"/>
        </w:rPr>
        <w:t xml:space="preserve"> келтірілген.</w:t>
      </w:r>
    </w:p>
    <w:bookmarkEnd w:id="328"/>
    <w:bookmarkStart w:name="z976" w:id="329"/>
    <w:p>
      <w:pPr>
        <w:spacing w:after="0"/>
        <w:ind w:left="0"/>
        <w:jc w:val="both"/>
      </w:pPr>
      <w:r>
        <w:rPr>
          <w:rFonts w:ascii="Times New Roman"/>
          <w:b w:val="false"/>
          <w:i w:val="false"/>
          <w:color w:val="000000"/>
          <w:sz w:val="28"/>
        </w:rPr>
        <w:t xml:space="preserve">
«Салық резиденттігін растау»  </w:t>
      </w:r>
      <w:r>
        <w:br/>
      </w:r>
      <w:r>
        <w:rPr>
          <w:rFonts w:ascii="Times New Roman"/>
          <w:b w:val="false"/>
          <w:i w:val="false"/>
          <w:color w:val="000000"/>
          <w:sz w:val="28"/>
        </w:rPr>
        <w:t>
мемлекеттік көрсетілетін қызмет</w:t>
      </w:r>
      <w:r>
        <w:br/>
      </w:r>
      <w:r>
        <w:rPr>
          <w:rFonts w:ascii="Times New Roman"/>
          <w:b w:val="false"/>
          <w:i w:val="false"/>
          <w:color w:val="000000"/>
          <w:sz w:val="28"/>
        </w:rPr>
        <w:t xml:space="preserve">
регламентіне        </w:t>
      </w:r>
      <w:r>
        <w:br/>
      </w:r>
      <w:r>
        <w:rPr>
          <w:rFonts w:ascii="Times New Roman"/>
          <w:b w:val="false"/>
          <w:i w:val="false"/>
          <w:color w:val="000000"/>
          <w:sz w:val="28"/>
        </w:rPr>
        <w:t xml:space="preserve">
1-қосымша          </w:t>
      </w:r>
    </w:p>
    <w:bookmarkEnd w:id="329"/>
    <w:p>
      <w:pPr>
        <w:spacing w:after="0"/>
        <w:ind w:left="0"/>
        <w:jc w:val="both"/>
      </w:pPr>
      <w:r>
        <w:rPr>
          <w:rFonts w:ascii="Times New Roman"/>
          <w:b w:val="false"/>
          <w:i w:val="false"/>
          <w:color w:val="000000"/>
          <w:sz w:val="28"/>
        </w:rPr>
        <w:t>нысан</w:t>
      </w:r>
    </w:p>
    <w:bookmarkStart w:name="z977" w:id="330"/>
    <w:p>
      <w:pPr>
        <w:spacing w:after="0"/>
        <w:ind w:left="0"/>
        <w:jc w:val="left"/>
      </w:pPr>
      <w:r>
        <w:rPr>
          <w:rFonts w:ascii="Times New Roman"/>
          <w:b/>
          <w:i w:val="false"/>
          <w:color w:val="000000"/>
        </w:rPr>
        <w:t xml:space="preserve"> 
Салықтық өтініштің қабылданғаны туралы талон</w:t>
      </w:r>
    </w:p>
    <w:bookmarkEnd w:id="330"/>
    <w:p>
      <w:pPr>
        <w:spacing w:after="0"/>
        <w:ind w:left="0"/>
        <w:jc w:val="both"/>
      </w:pPr>
      <w:r>
        <w:drawing>
          <wp:inline distT="0" distB="0" distL="0" distR="0">
            <wp:extent cx="68453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6845300" cy="4267200"/>
                    </a:xfrm>
                    <a:prstGeom prst="rect">
                      <a:avLst/>
                    </a:prstGeom>
                  </pic:spPr>
                </pic:pic>
              </a:graphicData>
            </a:graphic>
          </wp:inline>
        </w:drawing>
      </w:r>
    </w:p>
    <w:bookmarkStart w:name="z978" w:id="331"/>
    <w:p>
      <w:pPr>
        <w:spacing w:after="0"/>
        <w:ind w:left="0"/>
        <w:jc w:val="both"/>
      </w:pPr>
      <w:r>
        <w:rPr>
          <w:rFonts w:ascii="Times New Roman"/>
          <w:b w:val="false"/>
          <w:i w:val="false"/>
          <w:color w:val="000000"/>
          <w:sz w:val="28"/>
        </w:rPr>
        <w:t xml:space="preserve">
«Салық резиденттігін растау»  </w:t>
      </w:r>
      <w:r>
        <w:br/>
      </w:r>
      <w:r>
        <w:rPr>
          <w:rFonts w:ascii="Times New Roman"/>
          <w:b w:val="false"/>
          <w:i w:val="false"/>
          <w:color w:val="000000"/>
          <w:sz w:val="28"/>
        </w:rPr>
        <w:t>
мемлекеттік көрсетілетін қызмет</w:t>
      </w:r>
      <w:r>
        <w:br/>
      </w:r>
      <w:r>
        <w:rPr>
          <w:rFonts w:ascii="Times New Roman"/>
          <w:b w:val="false"/>
          <w:i w:val="false"/>
          <w:color w:val="000000"/>
          <w:sz w:val="28"/>
        </w:rPr>
        <w:t xml:space="preserve">
регламентіне        </w:t>
      </w:r>
      <w:r>
        <w:br/>
      </w:r>
      <w:r>
        <w:rPr>
          <w:rFonts w:ascii="Times New Roman"/>
          <w:b w:val="false"/>
          <w:i w:val="false"/>
          <w:color w:val="000000"/>
          <w:sz w:val="28"/>
        </w:rPr>
        <w:t xml:space="preserve">
2-қосымша          </w:t>
      </w:r>
    </w:p>
    <w:bookmarkEnd w:id="331"/>
    <w:p>
      <w:pPr>
        <w:spacing w:after="0"/>
        <w:ind w:left="0"/>
        <w:jc w:val="both"/>
      </w:pPr>
      <w:r>
        <w:rPr>
          <w:rFonts w:ascii="Times New Roman"/>
          <w:b w:val="false"/>
          <w:i w:val="false"/>
          <w:color w:val="000000"/>
          <w:sz w:val="28"/>
        </w:rPr>
        <w:t>нысан</w:t>
      </w:r>
    </w:p>
    <w:bookmarkStart w:name="z35" w:id="332"/>
    <w:p>
      <w:pPr>
        <w:spacing w:after="0"/>
        <w:ind w:left="0"/>
        <w:jc w:val="left"/>
      </w:pPr>
      <w:r>
        <w:rPr>
          <w:rFonts w:ascii="Times New Roman"/>
          <w:b/>
          <w:i w:val="false"/>
          <w:color w:val="000000"/>
        </w:rPr>
        <w:t xml:space="preserve"> 
Шығыс құжаттарын беру журналы</w:t>
      </w:r>
    </w:p>
    <w:bookmarkEnd w:id="33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20"/>
        <w:gridCol w:w="1542"/>
        <w:gridCol w:w="981"/>
        <w:gridCol w:w="1121"/>
        <w:gridCol w:w="1121"/>
        <w:gridCol w:w="1262"/>
        <w:gridCol w:w="1683"/>
        <w:gridCol w:w="2664"/>
        <w:gridCol w:w="1262"/>
        <w:gridCol w:w="1544"/>
      </w:tblGrid>
      <w:tr>
        <w:trPr>
          <w:trHeight w:val="75" w:hRule="atLeast"/>
        </w:trPr>
        <w:tc>
          <w:tcPr>
            <w:tcW w:w="4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Салық төлеуші</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 туралы мәліметтер</w:t>
            </w:r>
          </w:p>
        </w:tc>
        <w:tc>
          <w:tcPr>
            <w:tcW w:w="1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алушының аты-жөні</w:t>
            </w:r>
          </w:p>
        </w:tc>
        <w:tc>
          <w:tcPr>
            <w:tcW w:w="266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алу үшін көрсетілген құжат (сенім хат, жеке басының куәлігі және т.б.)</w:t>
            </w:r>
          </w:p>
        </w:tc>
        <w:tc>
          <w:tcPr>
            <w:tcW w:w="126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Қолы</w:t>
            </w:r>
          </w:p>
        </w:tc>
        <w:tc>
          <w:tcPr>
            <w:tcW w:w="154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беру күні</w:t>
            </w:r>
          </w:p>
        </w:tc>
      </w:tr>
      <w:tr>
        <w:trPr>
          <w:trHeight w:val="1245" w:hRule="atLeast"/>
        </w:trPr>
        <w:tc>
          <w:tcPr>
            <w:tcW w:w="0" w:type="auto"/>
            <w:vMerge/>
            <w:tcBorders>
              <w:top w:val="nil"/>
              <w:left w:val="single" w:color="cfcfcf" w:sz="5"/>
              <w:bottom w:val="single" w:color="cfcfcf" w:sz="5"/>
              <w:right w:val="single" w:color="cfcfcf" w:sz="5"/>
            </w:tcBorders>
          </w:tcPr>
          <w:p/>
        </w:tc>
        <w:tc>
          <w:tcPr>
            <w:tcW w:w="15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Атауы, аты-жөні</w:t>
            </w:r>
          </w:p>
        </w:tc>
        <w:tc>
          <w:tcPr>
            <w:tcW w:w="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ЖСН/БСН </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Атауы</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Нөмірі</w:t>
            </w:r>
          </w:p>
        </w:tc>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Сериясы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75" w:hRule="atLeast"/>
        </w:trPr>
        <w:tc>
          <w:tcPr>
            <w:tcW w:w="4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5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6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1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r>
    </w:tbl>
    <w:bookmarkStart w:name="z979" w:id="333"/>
    <w:p>
      <w:pPr>
        <w:spacing w:after="0"/>
        <w:ind w:left="0"/>
        <w:jc w:val="both"/>
      </w:pPr>
      <w:r>
        <w:rPr>
          <w:rFonts w:ascii="Times New Roman"/>
          <w:b w:val="false"/>
          <w:i w:val="false"/>
          <w:color w:val="000000"/>
          <w:sz w:val="28"/>
        </w:rPr>
        <w:t xml:space="preserve">
«Салық резиденттігін растау»  </w:t>
      </w:r>
      <w:r>
        <w:br/>
      </w:r>
      <w:r>
        <w:rPr>
          <w:rFonts w:ascii="Times New Roman"/>
          <w:b w:val="false"/>
          <w:i w:val="false"/>
          <w:color w:val="000000"/>
          <w:sz w:val="28"/>
        </w:rPr>
        <w:t>
мемлекеттік көрсетілетін қызмет</w:t>
      </w:r>
      <w:r>
        <w:br/>
      </w:r>
      <w:r>
        <w:rPr>
          <w:rFonts w:ascii="Times New Roman"/>
          <w:b w:val="false"/>
          <w:i w:val="false"/>
          <w:color w:val="000000"/>
          <w:sz w:val="28"/>
        </w:rPr>
        <w:t xml:space="preserve">
регламентіне        </w:t>
      </w:r>
      <w:r>
        <w:br/>
      </w:r>
      <w:r>
        <w:rPr>
          <w:rFonts w:ascii="Times New Roman"/>
          <w:b w:val="false"/>
          <w:i w:val="false"/>
          <w:color w:val="000000"/>
          <w:sz w:val="28"/>
        </w:rPr>
        <w:t xml:space="preserve">
3-қосымша          </w:t>
      </w:r>
    </w:p>
    <w:bookmarkEnd w:id="333"/>
    <w:bookmarkStart w:name="z36" w:id="334"/>
    <w:p>
      <w:pPr>
        <w:spacing w:after="0"/>
        <w:ind w:left="0"/>
        <w:jc w:val="left"/>
      </w:pPr>
      <w:r>
        <w:rPr>
          <w:rFonts w:ascii="Times New Roman"/>
          <w:b/>
          <w:i w:val="false"/>
          <w:color w:val="000000"/>
        </w:rPr>
        <w:t xml:space="preserve"> 
«Салық резиденттігін растау» мемлекеттік қызмет көрсету бойынша</w:t>
      </w:r>
      <w:r>
        <w:br/>
      </w:r>
      <w:r>
        <w:rPr>
          <w:rFonts w:ascii="Times New Roman"/>
          <w:b/>
          <w:i w:val="false"/>
          <w:color w:val="000000"/>
        </w:rPr>
        <w:t>
рәсімнің (іс-қимылдың) реттілік блок - сызбасы</w:t>
      </w:r>
    </w:p>
    <w:bookmarkEnd w:id="334"/>
    <w:p>
      <w:pPr>
        <w:spacing w:after="0"/>
        <w:ind w:left="0"/>
        <w:jc w:val="both"/>
      </w:pPr>
      <w:r>
        <w:drawing>
          <wp:inline distT="0" distB="0" distL="0" distR="0">
            <wp:extent cx="8699500" cy="311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8699500" cy="3111500"/>
                    </a:xfrm>
                    <a:prstGeom prst="rect">
                      <a:avLst/>
                    </a:prstGeom>
                  </pic:spPr>
                </pic:pic>
              </a:graphicData>
            </a:graphic>
          </wp:inline>
        </w:drawing>
      </w:r>
    </w:p>
    <w:bookmarkStart w:name="z980" w:id="335"/>
    <w:p>
      <w:pPr>
        <w:spacing w:after="0"/>
        <w:ind w:left="0"/>
        <w:jc w:val="both"/>
      </w:pPr>
      <w:r>
        <w:rPr>
          <w:rFonts w:ascii="Times New Roman"/>
          <w:b w:val="false"/>
          <w:i w:val="false"/>
          <w:color w:val="000000"/>
          <w:sz w:val="28"/>
        </w:rPr>
        <w:t xml:space="preserve">
«Салық резиденттігін растау»  </w:t>
      </w:r>
      <w:r>
        <w:br/>
      </w:r>
      <w:r>
        <w:rPr>
          <w:rFonts w:ascii="Times New Roman"/>
          <w:b w:val="false"/>
          <w:i w:val="false"/>
          <w:color w:val="000000"/>
          <w:sz w:val="28"/>
        </w:rPr>
        <w:t>
мемлекеттік көрсетілетін қызмет</w:t>
      </w:r>
      <w:r>
        <w:br/>
      </w:r>
      <w:r>
        <w:rPr>
          <w:rFonts w:ascii="Times New Roman"/>
          <w:b w:val="false"/>
          <w:i w:val="false"/>
          <w:color w:val="000000"/>
          <w:sz w:val="28"/>
        </w:rPr>
        <w:t xml:space="preserve">
регламентіне        </w:t>
      </w:r>
      <w:r>
        <w:br/>
      </w:r>
      <w:r>
        <w:rPr>
          <w:rFonts w:ascii="Times New Roman"/>
          <w:b w:val="false"/>
          <w:i w:val="false"/>
          <w:color w:val="000000"/>
          <w:sz w:val="28"/>
        </w:rPr>
        <w:t xml:space="preserve">
4-қосымша          </w:t>
      </w:r>
    </w:p>
    <w:bookmarkEnd w:id="335"/>
    <w:bookmarkStart w:name="z981" w:id="336"/>
    <w:p>
      <w:pPr>
        <w:spacing w:after="0"/>
        <w:ind w:left="0"/>
        <w:jc w:val="left"/>
      </w:pPr>
      <w:r>
        <w:rPr>
          <w:rFonts w:ascii="Times New Roman"/>
          <w:b/>
          <w:i w:val="false"/>
          <w:color w:val="000000"/>
        </w:rPr>
        <w:t xml:space="preserve"> 
Мемлекеттік қызметті ЭҮП арқылы көрсету кезінде өзара</w:t>
      </w:r>
      <w:r>
        <w:br/>
      </w:r>
      <w:r>
        <w:rPr>
          <w:rFonts w:ascii="Times New Roman"/>
          <w:b/>
          <w:i w:val="false"/>
          <w:color w:val="000000"/>
        </w:rPr>
        <w:t>
функционалдық әрекет етудің диаграммасы</w:t>
      </w:r>
    </w:p>
    <w:bookmarkEnd w:id="336"/>
    <w:p>
      <w:pPr>
        <w:spacing w:after="0"/>
        <w:ind w:left="0"/>
        <w:jc w:val="both"/>
      </w:pPr>
      <w:r>
        <w:drawing>
          <wp:inline distT="0" distB="0" distL="0" distR="0">
            <wp:extent cx="7416800" cy="406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416800" cy="4064000"/>
                    </a:xfrm>
                    <a:prstGeom prst="rect">
                      <a:avLst/>
                    </a:prstGeom>
                  </pic:spPr>
                </pic:pic>
              </a:graphicData>
            </a:graphic>
          </wp:inline>
        </w:drawing>
      </w:r>
    </w:p>
    <w:bookmarkStart w:name="z982" w:id="337"/>
    <w:p>
      <w:pPr>
        <w:spacing w:after="0"/>
        <w:ind w:left="0"/>
        <w:jc w:val="left"/>
      </w:pPr>
      <w:r>
        <w:rPr>
          <w:rFonts w:ascii="Times New Roman"/>
          <w:b/>
          <w:i w:val="false"/>
          <w:color w:val="000000"/>
        </w:rPr>
        <w:t xml:space="preserve"> 
Шартты белгілер:</w:t>
      </w:r>
    </w:p>
    <w:bookmarkEnd w:id="337"/>
    <w:p>
      <w:pPr>
        <w:spacing w:after="0"/>
        <w:ind w:left="0"/>
        <w:jc w:val="both"/>
      </w:pPr>
      <w:r>
        <w:drawing>
          <wp:inline distT="0" distB="0" distL="0" distR="0">
            <wp:extent cx="4025900" cy="486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4025900" cy="4864100"/>
                    </a:xfrm>
                    <a:prstGeom prst="rect">
                      <a:avLst/>
                    </a:prstGeom>
                  </pic:spPr>
                </pic:pic>
              </a:graphicData>
            </a:graphic>
          </wp:inline>
        </w:drawing>
      </w:r>
    </w:p>
    <w:bookmarkStart w:name="z983" w:id="338"/>
    <w:p>
      <w:pPr>
        <w:spacing w:after="0"/>
        <w:ind w:left="0"/>
        <w:jc w:val="both"/>
      </w:pPr>
      <w:r>
        <w:rPr>
          <w:rFonts w:ascii="Times New Roman"/>
          <w:b w:val="false"/>
          <w:i w:val="false"/>
          <w:color w:val="000000"/>
          <w:sz w:val="28"/>
        </w:rPr>
        <w:t xml:space="preserve">
«Салық резиденттігін растау»  </w:t>
      </w:r>
      <w:r>
        <w:br/>
      </w:r>
      <w:r>
        <w:rPr>
          <w:rFonts w:ascii="Times New Roman"/>
          <w:b w:val="false"/>
          <w:i w:val="false"/>
          <w:color w:val="000000"/>
          <w:sz w:val="28"/>
        </w:rPr>
        <w:t>
мемлекеттік көрсетілетін қызмет</w:t>
      </w:r>
      <w:r>
        <w:br/>
      </w:r>
      <w:r>
        <w:rPr>
          <w:rFonts w:ascii="Times New Roman"/>
          <w:b w:val="false"/>
          <w:i w:val="false"/>
          <w:color w:val="000000"/>
          <w:sz w:val="28"/>
        </w:rPr>
        <w:t xml:space="preserve">
регламентіне        </w:t>
      </w:r>
      <w:r>
        <w:br/>
      </w:r>
      <w:r>
        <w:rPr>
          <w:rFonts w:ascii="Times New Roman"/>
          <w:b w:val="false"/>
          <w:i w:val="false"/>
          <w:color w:val="000000"/>
          <w:sz w:val="28"/>
        </w:rPr>
        <w:t xml:space="preserve">
5-қосымша          </w:t>
      </w:r>
    </w:p>
    <w:bookmarkEnd w:id="338"/>
    <w:bookmarkStart w:name="z984" w:id="339"/>
    <w:p>
      <w:pPr>
        <w:spacing w:after="0"/>
        <w:ind w:left="0"/>
        <w:jc w:val="left"/>
      </w:pPr>
      <w:r>
        <w:rPr>
          <w:rFonts w:ascii="Times New Roman"/>
          <w:b/>
          <w:i w:val="false"/>
          <w:color w:val="000000"/>
        </w:rPr>
        <w:t xml:space="preserve"> 
Мемлекеттік қызметті СТК арқылы көрсету кезіндегі функционалдық</w:t>
      </w:r>
      <w:r>
        <w:br/>
      </w:r>
      <w:r>
        <w:rPr>
          <w:rFonts w:ascii="Times New Roman"/>
          <w:b/>
          <w:i w:val="false"/>
          <w:color w:val="000000"/>
        </w:rPr>
        <w:t>
өзара іс-қимыл диаграммасы</w:t>
      </w:r>
    </w:p>
    <w:bookmarkEnd w:id="339"/>
    <w:p>
      <w:pPr>
        <w:spacing w:after="0"/>
        <w:ind w:left="0"/>
        <w:jc w:val="both"/>
      </w:pPr>
      <w:r>
        <w:drawing>
          <wp:inline distT="0" distB="0" distL="0" distR="0">
            <wp:extent cx="8229600" cy="448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8229600" cy="4483100"/>
                    </a:xfrm>
                    <a:prstGeom prst="rect">
                      <a:avLst/>
                    </a:prstGeom>
                  </pic:spPr>
                </pic:pic>
              </a:graphicData>
            </a:graphic>
          </wp:inline>
        </w:drawing>
      </w:r>
    </w:p>
    <w:bookmarkStart w:name="z985" w:id="340"/>
    <w:p>
      <w:pPr>
        <w:spacing w:after="0"/>
        <w:ind w:left="0"/>
        <w:jc w:val="left"/>
      </w:pPr>
      <w:r>
        <w:rPr>
          <w:rFonts w:ascii="Times New Roman"/>
          <w:b/>
          <w:i w:val="false"/>
          <w:color w:val="000000"/>
        </w:rPr>
        <w:t xml:space="preserve"> 
Шартты белгілер:</w:t>
      </w:r>
    </w:p>
    <w:bookmarkEnd w:id="340"/>
    <w:p>
      <w:pPr>
        <w:spacing w:after="0"/>
        <w:ind w:left="0"/>
        <w:jc w:val="both"/>
      </w:pPr>
      <w:r>
        <w:drawing>
          <wp:inline distT="0" distB="0" distL="0" distR="0">
            <wp:extent cx="4025900" cy="486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4025900" cy="4864100"/>
                    </a:xfrm>
                    <a:prstGeom prst="rect">
                      <a:avLst/>
                    </a:prstGeom>
                  </pic:spPr>
                </pic:pic>
              </a:graphicData>
            </a:graphic>
          </wp:inline>
        </w:drawing>
      </w:r>
    </w:p>
    <w:bookmarkStart w:name="z986" w:id="341"/>
    <w:p>
      <w:pPr>
        <w:spacing w:after="0"/>
        <w:ind w:left="0"/>
        <w:jc w:val="both"/>
      </w:pPr>
      <w:r>
        <w:rPr>
          <w:rFonts w:ascii="Times New Roman"/>
          <w:b w:val="false"/>
          <w:i w:val="false"/>
          <w:color w:val="000000"/>
          <w:sz w:val="28"/>
        </w:rPr>
        <w:t xml:space="preserve">
«Салық резиденттігін растау»  </w:t>
      </w:r>
      <w:r>
        <w:br/>
      </w:r>
      <w:r>
        <w:rPr>
          <w:rFonts w:ascii="Times New Roman"/>
          <w:b w:val="false"/>
          <w:i w:val="false"/>
          <w:color w:val="000000"/>
          <w:sz w:val="28"/>
        </w:rPr>
        <w:t>
мемлекеттік көрсетілетін қызмет</w:t>
      </w:r>
      <w:r>
        <w:br/>
      </w:r>
      <w:r>
        <w:rPr>
          <w:rFonts w:ascii="Times New Roman"/>
          <w:b w:val="false"/>
          <w:i w:val="false"/>
          <w:color w:val="000000"/>
          <w:sz w:val="28"/>
        </w:rPr>
        <w:t xml:space="preserve">
регламентіне        </w:t>
      </w:r>
      <w:r>
        <w:br/>
      </w:r>
      <w:r>
        <w:rPr>
          <w:rFonts w:ascii="Times New Roman"/>
          <w:b w:val="false"/>
          <w:i w:val="false"/>
          <w:color w:val="000000"/>
          <w:sz w:val="28"/>
        </w:rPr>
        <w:t xml:space="preserve">
6-қосымша          </w:t>
      </w:r>
    </w:p>
    <w:bookmarkEnd w:id="341"/>
    <w:bookmarkStart w:name="z987" w:id="342"/>
    <w:p>
      <w:pPr>
        <w:spacing w:after="0"/>
        <w:ind w:left="0"/>
        <w:jc w:val="left"/>
      </w:pPr>
      <w:r>
        <w:rPr>
          <w:rFonts w:ascii="Times New Roman"/>
          <w:b/>
          <w:i w:val="false"/>
          <w:color w:val="000000"/>
        </w:rPr>
        <w:t xml:space="preserve"> 
«Салық резиденттігін растау» мемлекеттік қызмет көрсетудің</w:t>
      </w:r>
      <w:r>
        <w:br/>
      </w:r>
      <w:r>
        <w:rPr>
          <w:rFonts w:ascii="Times New Roman"/>
          <w:b/>
          <w:i w:val="false"/>
          <w:color w:val="000000"/>
        </w:rPr>
        <w:t>
бизнес-үдерістерінің анықтамалығы</w:t>
      </w:r>
    </w:p>
    <w:bookmarkEnd w:id="342"/>
    <w:p>
      <w:pPr>
        <w:spacing w:after="0"/>
        <w:ind w:left="0"/>
        <w:jc w:val="both"/>
      </w:pPr>
      <w:r>
        <w:drawing>
          <wp:inline distT="0" distB="0" distL="0" distR="0">
            <wp:extent cx="8509000" cy="401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8509000" cy="4013200"/>
                    </a:xfrm>
                    <a:prstGeom prst="rect">
                      <a:avLst/>
                    </a:prstGeom>
                  </pic:spPr>
                </pic:pic>
              </a:graphicData>
            </a:graphic>
          </wp:inline>
        </w:drawing>
      </w:r>
    </w:p>
    <w:p>
      <w:pPr>
        <w:spacing w:after="0"/>
        <w:ind w:left="0"/>
        <w:jc w:val="both"/>
      </w:pPr>
      <w:r>
        <w:drawing>
          <wp:inline distT="0" distB="0" distL="0" distR="0">
            <wp:extent cx="8407400" cy="231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8407400" cy="2311400"/>
                    </a:xfrm>
                    <a:prstGeom prst="rect">
                      <a:avLst/>
                    </a:prstGeom>
                  </pic:spPr>
                </pic:pic>
              </a:graphicData>
            </a:graphic>
          </wp:inline>
        </w:drawing>
      </w:r>
    </w:p>
    <w:bookmarkStart w:name="z988" w:id="343"/>
    <w:p>
      <w:pPr>
        <w:spacing w:after="0"/>
        <w:ind w:left="0"/>
        <w:jc w:val="both"/>
      </w:pPr>
      <w:r>
        <w:rPr>
          <w:rFonts w:ascii="Times New Roman"/>
          <w:b w:val="false"/>
          <w:i w:val="false"/>
          <w:color w:val="000000"/>
          <w:sz w:val="28"/>
        </w:rPr>
        <w:t xml:space="preserve">
«Салық резиденттігін растау»  </w:t>
      </w:r>
      <w:r>
        <w:br/>
      </w:r>
      <w:r>
        <w:rPr>
          <w:rFonts w:ascii="Times New Roman"/>
          <w:b w:val="false"/>
          <w:i w:val="false"/>
          <w:color w:val="000000"/>
          <w:sz w:val="28"/>
        </w:rPr>
        <w:t>
мемлекеттік көрсетілетін қызмет</w:t>
      </w:r>
      <w:r>
        <w:br/>
      </w:r>
      <w:r>
        <w:rPr>
          <w:rFonts w:ascii="Times New Roman"/>
          <w:b w:val="false"/>
          <w:i w:val="false"/>
          <w:color w:val="000000"/>
          <w:sz w:val="28"/>
        </w:rPr>
        <w:t xml:space="preserve">
регламентіне        </w:t>
      </w:r>
      <w:r>
        <w:br/>
      </w:r>
      <w:r>
        <w:rPr>
          <w:rFonts w:ascii="Times New Roman"/>
          <w:b w:val="false"/>
          <w:i w:val="false"/>
          <w:color w:val="000000"/>
          <w:sz w:val="28"/>
        </w:rPr>
        <w:t xml:space="preserve">
7-қосымша          </w:t>
      </w:r>
    </w:p>
    <w:bookmarkEnd w:id="343"/>
    <w:bookmarkStart w:name="z2028" w:id="344"/>
    <w:p>
      <w:pPr>
        <w:spacing w:after="0"/>
        <w:ind w:left="0"/>
        <w:jc w:val="left"/>
      </w:pPr>
      <w:r>
        <w:rPr>
          <w:rFonts w:ascii="Times New Roman"/>
          <w:b/>
          <w:i w:val="false"/>
          <w:color w:val="000000"/>
        </w:rPr>
        <w:t xml:space="preserve"> 
ЭҮП арқылы «Салық резиденттігін растау» мемлекеттік қызмет</w:t>
      </w:r>
      <w:r>
        <w:br/>
      </w:r>
      <w:r>
        <w:rPr>
          <w:rFonts w:ascii="Times New Roman"/>
          <w:b/>
          <w:i w:val="false"/>
          <w:color w:val="000000"/>
        </w:rPr>
        <w:t>
көрсетудің бизнес-үдерістерінің анықтамалығы</w:t>
      </w:r>
    </w:p>
    <w:bookmarkEnd w:id="344"/>
    <w:p>
      <w:pPr>
        <w:spacing w:after="0"/>
        <w:ind w:left="0"/>
        <w:jc w:val="both"/>
      </w:pPr>
      <w:r>
        <w:drawing>
          <wp:inline distT="0" distB="0" distL="0" distR="0">
            <wp:extent cx="8585200" cy="400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8585200" cy="4000500"/>
                    </a:xfrm>
                    <a:prstGeom prst="rect">
                      <a:avLst/>
                    </a:prstGeom>
                  </pic:spPr>
                </pic:pic>
              </a:graphicData>
            </a:graphic>
          </wp:inline>
        </w:drawing>
      </w:r>
    </w:p>
    <w:p>
      <w:pPr>
        <w:spacing w:after="0"/>
        <w:ind w:left="0"/>
        <w:jc w:val="both"/>
      </w:pPr>
      <w:r>
        <w:drawing>
          <wp:inline distT="0" distB="0" distL="0" distR="0">
            <wp:extent cx="8407400" cy="231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8407400" cy="2311400"/>
                    </a:xfrm>
                    <a:prstGeom prst="rect">
                      <a:avLst/>
                    </a:prstGeom>
                  </pic:spPr>
                </pic:pic>
              </a:graphicData>
            </a:graphic>
          </wp:inline>
        </w:drawing>
      </w:r>
    </w:p>
    <w:bookmarkStart w:name="z989" w:id="345"/>
    <w:p>
      <w:pPr>
        <w:spacing w:after="0"/>
        <w:ind w:left="0"/>
        <w:jc w:val="both"/>
      </w:pPr>
      <w:r>
        <w:rPr>
          <w:rFonts w:ascii="Times New Roman"/>
          <w:b w:val="false"/>
          <w:i w:val="false"/>
          <w:color w:val="000000"/>
          <w:sz w:val="28"/>
        </w:rPr>
        <w:t xml:space="preserve">
«Салық резиденттігін растау»  </w:t>
      </w:r>
      <w:r>
        <w:br/>
      </w:r>
      <w:r>
        <w:rPr>
          <w:rFonts w:ascii="Times New Roman"/>
          <w:b w:val="false"/>
          <w:i w:val="false"/>
          <w:color w:val="000000"/>
          <w:sz w:val="28"/>
        </w:rPr>
        <w:t>
мемлекеттік көрсетілетін қызмет</w:t>
      </w:r>
      <w:r>
        <w:br/>
      </w:r>
      <w:r>
        <w:rPr>
          <w:rFonts w:ascii="Times New Roman"/>
          <w:b w:val="false"/>
          <w:i w:val="false"/>
          <w:color w:val="000000"/>
          <w:sz w:val="28"/>
        </w:rPr>
        <w:t xml:space="preserve">
регламентіне        </w:t>
      </w:r>
      <w:r>
        <w:br/>
      </w:r>
      <w:r>
        <w:rPr>
          <w:rFonts w:ascii="Times New Roman"/>
          <w:b w:val="false"/>
          <w:i w:val="false"/>
          <w:color w:val="000000"/>
          <w:sz w:val="28"/>
        </w:rPr>
        <w:t xml:space="preserve">
8-қосымша          </w:t>
      </w:r>
    </w:p>
    <w:bookmarkEnd w:id="345"/>
    <w:bookmarkStart w:name="z2029" w:id="346"/>
    <w:p>
      <w:pPr>
        <w:spacing w:after="0"/>
        <w:ind w:left="0"/>
        <w:jc w:val="left"/>
      </w:pPr>
      <w:r>
        <w:rPr>
          <w:rFonts w:ascii="Times New Roman"/>
          <w:b/>
          <w:i w:val="false"/>
          <w:color w:val="000000"/>
        </w:rPr>
        <w:t xml:space="preserve"> 
СТК арқылы «Салық резиденттігін растау» мемлекеттік қызмет</w:t>
      </w:r>
      <w:r>
        <w:br/>
      </w:r>
      <w:r>
        <w:rPr>
          <w:rFonts w:ascii="Times New Roman"/>
          <w:b/>
          <w:i w:val="false"/>
          <w:color w:val="000000"/>
        </w:rPr>
        <w:t>
көрсетудің бизнес-үдерістерінің анықтамалығы</w:t>
      </w:r>
    </w:p>
    <w:bookmarkEnd w:id="346"/>
    <w:p>
      <w:pPr>
        <w:spacing w:after="0"/>
        <w:ind w:left="0"/>
        <w:jc w:val="both"/>
      </w:pPr>
      <w:r>
        <w:drawing>
          <wp:inline distT="0" distB="0" distL="0" distR="0">
            <wp:extent cx="8724900" cy="414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8724900" cy="4140200"/>
                    </a:xfrm>
                    <a:prstGeom prst="rect">
                      <a:avLst/>
                    </a:prstGeom>
                  </pic:spPr>
                </pic:pic>
              </a:graphicData>
            </a:graphic>
          </wp:inline>
        </w:drawing>
      </w:r>
    </w:p>
    <w:p>
      <w:pPr>
        <w:spacing w:after="0"/>
        <w:ind w:left="0"/>
        <w:jc w:val="both"/>
      </w:pPr>
      <w:r>
        <w:drawing>
          <wp:inline distT="0" distB="0" distL="0" distR="0">
            <wp:extent cx="8407400" cy="231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8407400" cy="2311400"/>
                    </a:xfrm>
                    <a:prstGeom prst="rect">
                      <a:avLst/>
                    </a:prstGeom>
                  </pic:spPr>
                </pic:pic>
              </a:graphicData>
            </a:graphic>
          </wp:inline>
        </w:drawing>
      </w:r>
    </w:p>
    <w:bookmarkStart w:name="z990" w:id="347"/>
    <w:p>
      <w:pPr>
        <w:spacing w:after="0"/>
        <w:ind w:left="0"/>
        <w:jc w:val="both"/>
      </w:pP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Премьер-Министрінің Орынбасары –</w:t>
      </w:r>
      <w:r>
        <w:br/>
      </w: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xml:space="preserve">
Қаржы министрінің       </w:t>
      </w:r>
      <w:r>
        <w:br/>
      </w:r>
      <w:r>
        <w:rPr>
          <w:rFonts w:ascii="Times New Roman"/>
          <w:b w:val="false"/>
          <w:i w:val="false"/>
          <w:color w:val="000000"/>
          <w:sz w:val="28"/>
        </w:rPr>
        <w:t xml:space="preserve">
2014 жылғы «2» шілдедегі   </w:t>
      </w:r>
      <w:r>
        <w:br/>
      </w:r>
      <w:r>
        <w:rPr>
          <w:rFonts w:ascii="Times New Roman"/>
          <w:b w:val="false"/>
          <w:i w:val="false"/>
          <w:color w:val="000000"/>
          <w:sz w:val="28"/>
        </w:rPr>
        <w:t xml:space="preserve">
№ 298 бұйрығына       </w:t>
      </w:r>
      <w:r>
        <w:br/>
      </w:r>
      <w:r>
        <w:rPr>
          <w:rFonts w:ascii="Times New Roman"/>
          <w:b w:val="false"/>
          <w:i w:val="false"/>
          <w:color w:val="000000"/>
          <w:sz w:val="28"/>
        </w:rPr>
        <w:t xml:space="preserve">
17-қосымша          </w:t>
      </w:r>
    </w:p>
    <w:bookmarkEnd w:id="347"/>
    <w:bookmarkStart w:name="z991" w:id="348"/>
    <w:p>
      <w:pPr>
        <w:spacing w:after="0"/>
        <w:ind w:left="0"/>
        <w:jc w:val="left"/>
      </w:pPr>
      <w:r>
        <w:rPr>
          <w:rFonts w:ascii="Times New Roman"/>
          <w:b/>
          <w:i w:val="false"/>
          <w:color w:val="000000"/>
        </w:rPr>
        <w:t xml:space="preserve"> 
«Алкоголь өніміне (шарап материалы мен сыраны қоспағанда)</w:t>
      </w:r>
      <w:r>
        <w:br/>
      </w:r>
      <w:r>
        <w:rPr>
          <w:rFonts w:ascii="Times New Roman"/>
          <w:b/>
          <w:i w:val="false"/>
          <w:color w:val="000000"/>
        </w:rPr>
        <w:t>
есепке алу-бақылау таңбаларын беру»</w:t>
      </w:r>
      <w:r>
        <w:br/>
      </w:r>
      <w:r>
        <w:rPr>
          <w:rFonts w:ascii="Times New Roman"/>
          <w:b/>
          <w:i w:val="false"/>
          <w:color w:val="000000"/>
        </w:rPr>
        <w:t>
мемлекеттік көрсетілетін қызмет регламенті</w:t>
      </w:r>
    </w:p>
    <w:bookmarkEnd w:id="348"/>
    <w:bookmarkStart w:name="z992" w:id="349"/>
    <w:p>
      <w:pPr>
        <w:spacing w:after="0"/>
        <w:ind w:left="0"/>
        <w:jc w:val="left"/>
      </w:pPr>
      <w:r>
        <w:rPr>
          <w:rFonts w:ascii="Times New Roman"/>
          <w:b/>
          <w:i w:val="false"/>
          <w:color w:val="000000"/>
        </w:rPr>
        <w:t xml:space="preserve"> 
1. Жалпы ережелер</w:t>
      </w:r>
    </w:p>
    <w:bookmarkEnd w:id="349"/>
    <w:bookmarkStart w:name="z993" w:id="350"/>
    <w:p>
      <w:pPr>
        <w:spacing w:after="0"/>
        <w:ind w:left="0"/>
        <w:jc w:val="both"/>
      </w:pPr>
      <w:r>
        <w:rPr>
          <w:rFonts w:ascii="Times New Roman"/>
          <w:b w:val="false"/>
          <w:i w:val="false"/>
          <w:color w:val="000000"/>
          <w:sz w:val="28"/>
        </w:rPr>
        <w:t>
      1. «Алкоголь өніміне (шарап материалы мен сыраны қоспағанда) есепке алу-бақылау таңбаларын беру» мемлекеттік көрсетілетін қызметін (бұдан әрі – мемлекеттік көрсетілетін қызмет) облыстар, Астана және Алматы қалалары бойынша салық органдары (бұдан әрі– көрсетілетін қызметті беруші) көрсетеді.</w:t>
      </w:r>
      <w:r>
        <w:br/>
      </w:r>
      <w:r>
        <w:rPr>
          <w:rFonts w:ascii="Times New Roman"/>
          <w:b w:val="false"/>
          <w:i w:val="false"/>
          <w:color w:val="000000"/>
          <w:sz w:val="28"/>
        </w:rPr>
        <w:t>
</w:t>
      </w:r>
      <w:r>
        <w:rPr>
          <w:rFonts w:ascii="Times New Roman"/>
          <w:b w:val="false"/>
          <w:i w:val="false"/>
          <w:color w:val="000000"/>
          <w:sz w:val="28"/>
        </w:rPr>
        <w:t xml:space="preserve">
      2. Мемлекеттік қызмет көрсету нысаны: электрондық (ішінара автоматтандырылған) және (немесе) қағаз түрінде. </w:t>
      </w:r>
      <w:r>
        <w:br/>
      </w:r>
      <w:r>
        <w:rPr>
          <w:rFonts w:ascii="Times New Roman"/>
          <w:b w:val="false"/>
          <w:i w:val="false"/>
          <w:color w:val="000000"/>
          <w:sz w:val="28"/>
        </w:rPr>
        <w:t>
</w:t>
      </w:r>
      <w:r>
        <w:rPr>
          <w:rFonts w:ascii="Times New Roman"/>
          <w:b w:val="false"/>
          <w:i w:val="false"/>
          <w:color w:val="000000"/>
          <w:sz w:val="28"/>
        </w:rPr>
        <w:t>
      3. Мемлекеттік қызметті көрсету нәтижесі алдағы жылға келісілген тиісті штрих-код жапсырылған есепке алу-бақылау таңбаларына (бұдан әрі – ЕБТ) өтінім беру болып табылады.</w:t>
      </w:r>
      <w:r>
        <w:br/>
      </w:r>
      <w:r>
        <w:rPr>
          <w:rFonts w:ascii="Times New Roman"/>
          <w:b w:val="false"/>
          <w:i w:val="false"/>
          <w:color w:val="000000"/>
          <w:sz w:val="28"/>
        </w:rPr>
        <w:t>
</w:t>
      </w:r>
      <w:r>
        <w:rPr>
          <w:rFonts w:ascii="Times New Roman"/>
          <w:b w:val="false"/>
          <w:i w:val="false"/>
          <w:color w:val="000000"/>
          <w:sz w:val="28"/>
        </w:rPr>
        <w:t>
      4. Мемлекеттік қызметті көрсету нәтижесін беру нысаны: қағаз түрінде.</w:t>
      </w:r>
    </w:p>
    <w:bookmarkEnd w:id="350"/>
    <w:bookmarkStart w:name="z997" w:id="351"/>
    <w:p>
      <w:pPr>
        <w:spacing w:after="0"/>
        <w:ind w:left="0"/>
        <w:jc w:val="left"/>
      </w:pPr>
      <w:r>
        <w:rPr>
          <w:rFonts w:ascii="Times New Roman"/>
          <w:b/>
          <w:i w:val="false"/>
          <w:color w:val="000000"/>
        </w:rPr>
        <w:t xml:space="preserve"> 
2. Мемлекеттік қызметті көрсету үдерісінде қызметті берушінің</w:t>
      </w:r>
      <w:r>
        <w:br/>
      </w:r>
      <w:r>
        <w:rPr>
          <w:rFonts w:ascii="Times New Roman"/>
          <w:b/>
          <w:i w:val="false"/>
          <w:color w:val="000000"/>
        </w:rPr>
        <w:t>
құрылымдық бөлімшелерінің (қызметкерлерінің)</w:t>
      </w:r>
      <w:r>
        <w:br/>
      </w:r>
      <w:r>
        <w:rPr>
          <w:rFonts w:ascii="Times New Roman"/>
          <w:b/>
          <w:i w:val="false"/>
          <w:color w:val="000000"/>
        </w:rPr>
        <w:t>
іс-қимылы тәртібінің сипаттамасы</w:t>
      </w:r>
    </w:p>
    <w:bookmarkEnd w:id="351"/>
    <w:bookmarkStart w:name="z998" w:id="352"/>
    <w:p>
      <w:pPr>
        <w:spacing w:after="0"/>
        <w:ind w:left="0"/>
        <w:jc w:val="both"/>
      </w:pPr>
      <w:r>
        <w:rPr>
          <w:rFonts w:ascii="Times New Roman"/>
          <w:b w:val="false"/>
          <w:i w:val="false"/>
          <w:color w:val="000000"/>
          <w:sz w:val="28"/>
        </w:rPr>
        <w:t>
      4. Мемлекеттік қызметті көрсету бойынша рәсімдерді (іс-қимылдарды) бастау үшін негіздеме Қазақстан Республикасы Үкіметінің 2014 жылғы 5 наурыздағы № 200 қаулысымен бекітілген «Алкоголь өніміне (шарап материалы мен сыраны қоспағанда) есепке алу-бақылау таңбаларын беру» мемлекеттік көрсетілетін қызмет стандартының (бұдан әрі – Стандарт)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көрсетілетін қызметті алушының ұсынуы болып табылады.</w:t>
      </w:r>
      <w:r>
        <w:br/>
      </w:r>
      <w:r>
        <w:rPr>
          <w:rFonts w:ascii="Times New Roman"/>
          <w:b w:val="false"/>
          <w:i w:val="false"/>
          <w:color w:val="000000"/>
          <w:sz w:val="28"/>
        </w:rPr>
        <w:t>
</w:t>
      </w:r>
      <w:r>
        <w:rPr>
          <w:rFonts w:ascii="Times New Roman"/>
          <w:b w:val="false"/>
          <w:i w:val="false"/>
          <w:color w:val="000000"/>
          <w:sz w:val="28"/>
        </w:rPr>
        <w:t>
      5. Мемлекеттік қызметті көрсету үдерісіндегі рәсімдер (іс-қимылдар):</w:t>
      </w:r>
      <w:r>
        <w:br/>
      </w:r>
      <w:r>
        <w:rPr>
          <w:rFonts w:ascii="Times New Roman"/>
          <w:b w:val="false"/>
          <w:i w:val="false"/>
          <w:color w:val="000000"/>
          <w:sz w:val="28"/>
        </w:rPr>
        <w:t>
      Көрсетілетін қызметті алушыдан ЕБТ дайындауға өтінішті алған кезде:</w:t>
      </w:r>
      <w:r>
        <w:br/>
      </w:r>
      <w:r>
        <w:rPr>
          <w:rFonts w:ascii="Times New Roman"/>
          <w:b w:val="false"/>
          <w:i w:val="false"/>
          <w:color w:val="000000"/>
          <w:sz w:val="28"/>
        </w:rPr>
        <w:t>
</w:t>
      </w:r>
      <w:r>
        <w:rPr>
          <w:rFonts w:ascii="Times New Roman"/>
          <w:b w:val="false"/>
          <w:i w:val="false"/>
          <w:color w:val="000000"/>
          <w:sz w:val="28"/>
        </w:rPr>
        <w:t>
      1) көрсетілетін қызмет берушінің қызметкері «Алкоголь өнімнің өндірісі мен айналымын голографиялық қорғау элементі бар есепке алу-бақылау таңбаларын қолданумен бақылау» ақпараттық жүйесі (бұдан әрі – ЕБТ АЖ) арқылы Қазақстан Республикасы Үкіметінің 2011 жылғы 30 желтоқсандағы № 1720 қаулысымен бекітілген «Есепке алу-бақылау таңбалары мен акциздік таңбаларды алу, есепке алу, сақтау және беру қағидаларын бекіту туралы қағиданың» (бұдан әрі – Қағида) </w:t>
      </w:r>
      <w:r>
        <w:rPr>
          <w:rFonts w:ascii="Times New Roman"/>
          <w:b w:val="false"/>
          <w:i w:val="false"/>
          <w:color w:val="000000"/>
          <w:sz w:val="28"/>
        </w:rPr>
        <w:t>1</w:t>
      </w:r>
      <w:r>
        <w:rPr>
          <w:rFonts w:ascii="Times New Roman"/>
          <w:b w:val="false"/>
          <w:i w:val="false"/>
          <w:color w:val="000000"/>
          <w:sz w:val="28"/>
        </w:rPr>
        <w:t>, </w:t>
      </w:r>
      <w:r>
        <w:rPr>
          <w:rFonts w:ascii="Times New Roman"/>
          <w:b w:val="false"/>
          <w:i w:val="false"/>
          <w:color w:val="000000"/>
          <w:sz w:val="28"/>
        </w:rPr>
        <w:t>2-қосымшаларына</w:t>
      </w:r>
      <w:r>
        <w:rPr>
          <w:rFonts w:ascii="Times New Roman"/>
          <w:b w:val="false"/>
          <w:i w:val="false"/>
          <w:color w:val="000000"/>
          <w:sz w:val="28"/>
        </w:rPr>
        <w:t xml:space="preserve"> сәйкес нысан бойынша қызметті алушыдан таңбаларды дайындауға – 15 минутта өтінішті алады;</w:t>
      </w:r>
      <w:r>
        <w:br/>
      </w:r>
      <w:r>
        <w:rPr>
          <w:rFonts w:ascii="Times New Roman"/>
          <w:b w:val="false"/>
          <w:i w:val="false"/>
          <w:color w:val="000000"/>
          <w:sz w:val="28"/>
        </w:rPr>
        <w:t>
      қызметті алушының өтінішін қарайды және ЕБТ АЖ арқылы келіседі немесе өтінішке келісуден бас тартуға жауапты дайындайды – күнтізбелік 3 күннен аспайтын мерзімде.</w:t>
      </w:r>
      <w:r>
        <w:br/>
      </w:r>
      <w:r>
        <w:rPr>
          <w:rFonts w:ascii="Times New Roman"/>
          <w:b w:val="false"/>
          <w:i w:val="false"/>
          <w:color w:val="000000"/>
          <w:sz w:val="28"/>
        </w:rPr>
        <w:t>
</w:t>
      </w:r>
      <w:r>
        <w:rPr>
          <w:rFonts w:ascii="Times New Roman"/>
          <w:b w:val="false"/>
          <w:i w:val="false"/>
          <w:color w:val="000000"/>
          <w:sz w:val="28"/>
        </w:rPr>
        <w:t>
      2) ҚР ҚМ СК қызметкері таңбаларды жасап шығаруды, оларды салық органдарына жеткізуді және беруді жасалған шарт (келісімшарт) Қазақстан Республикасының заңнамасында белгіленген тәртіппен ұйымға Қағидамен бекітілген нысан бойынша қағаз түріндегі қызмет берушімен келісілген өтініштер жиынтығын жеткізушіге береді;</w:t>
      </w:r>
      <w:r>
        <w:br/>
      </w:r>
      <w:r>
        <w:rPr>
          <w:rFonts w:ascii="Times New Roman"/>
          <w:b w:val="false"/>
          <w:i w:val="false"/>
          <w:color w:val="000000"/>
          <w:sz w:val="28"/>
        </w:rPr>
        <w:t>
</w:t>
      </w:r>
      <w:r>
        <w:rPr>
          <w:rFonts w:ascii="Times New Roman"/>
          <w:b w:val="false"/>
          <w:i w:val="false"/>
          <w:color w:val="000000"/>
          <w:sz w:val="28"/>
        </w:rPr>
        <w:t>
      3) қызмет берушінің қызметкері жеткізушіден жүкқұжат бойынша дайын болған ЕБТ-ні алады.</w:t>
      </w:r>
      <w:r>
        <w:br/>
      </w:r>
      <w:r>
        <w:rPr>
          <w:rFonts w:ascii="Times New Roman"/>
          <w:b w:val="false"/>
          <w:i w:val="false"/>
          <w:color w:val="000000"/>
          <w:sz w:val="28"/>
        </w:rPr>
        <w:t>
      Штрих-кодтар жапсыруға өтінішті алған кезде:</w:t>
      </w:r>
      <w:r>
        <w:br/>
      </w:r>
      <w:r>
        <w:rPr>
          <w:rFonts w:ascii="Times New Roman"/>
          <w:b w:val="false"/>
          <w:i w:val="false"/>
          <w:color w:val="000000"/>
          <w:sz w:val="28"/>
        </w:rPr>
        <w:t>
</w:t>
      </w:r>
      <w:r>
        <w:rPr>
          <w:rFonts w:ascii="Times New Roman"/>
          <w:b w:val="false"/>
          <w:i w:val="false"/>
          <w:color w:val="000000"/>
          <w:sz w:val="28"/>
        </w:rPr>
        <w:t>
      1) көрсетілетін қызметті алушы көрсетілетін қызметті берушіден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қабылдайды – 5 минут; </w:t>
      </w:r>
      <w:r>
        <w:br/>
      </w:r>
      <w:r>
        <w:rPr>
          <w:rFonts w:ascii="Times New Roman"/>
          <w:b w:val="false"/>
          <w:i w:val="false"/>
          <w:color w:val="000000"/>
          <w:sz w:val="28"/>
        </w:rPr>
        <w:t>
      жеке басын куәландыратын құжатпен салықтық өтініште көрсетілген деректерді салыстырып тексереді – 3 минут, сондай-ақ:</w:t>
      </w:r>
      <w:r>
        <w:br/>
      </w:r>
      <w:r>
        <w:rPr>
          <w:rFonts w:ascii="Times New Roman"/>
          <w:b w:val="false"/>
          <w:i w:val="false"/>
          <w:color w:val="000000"/>
          <w:sz w:val="28"/>
        </w:rPr>
        <w:t>
      жеке тұлғалардың мүдделерін білдірген кезде көрсетілетін қызметті алушының уәкілетті өкілінің өкілеттіктерінің нақты тізбесі көрсетілген нотариалды куәландырылған сенімхаттың бар-жоғын тексереді немесе заңды тұлғаның мүдделерін білдіруге сенімхат ұсынылған кезде басшысының қолы мен заңды тұлғаның мөрінің бар-жоғын тексереді – 2 минут;</w:t>
      </w:r>
      <w:r>
        <w:br/>
      </w:r>
      <w:r>
        <w:rPr>
          <w:rFonts w:ascii="Times New Roman"/>
          <w:b w:val="false"/>
          <w:i w:val="false"/>
          <w:color w:val="000000"/>
          <w:sz w:val="28"/>
        </w:rPr>
        <w:t>
      қызметті алушының қатысуымен Стандарттың 9-тармағына сәйкес ұсынылған құжаттардың және қосымшалардың толықтығын тексереді және Біріктірілген салықтық ақпараттық жүйенің (бұдан әрі – БСАЖ) тіркеу деректеріндегі бар мәліметтермен, салық төлеушінің өтініштегі көрсетілген деректерді салыстырады – 5 минут;</w:t>
      </w:r>
      <w:r>
        <w:br/>
      </w:r>
      <w:r>
        <w:rPr>
          <w:rFonts w:ascii="Times New Roman"/>
          <w:b w:val="false"/>
          <w:i w:val="false"/>
          <w:color w:val="000000"/>
          <w:sz w:val="28"/>
        </w:rPr>
        <w:t>
      ЕБТ АЖ арқылы түскен өтініштерді қарайды, ЕБТ-ға тиісті штрих-кодты жапсырады және өтінішке ЕБТ нөмірлерінің ауқымын тануды жүзеге асырады, Қағидамен бекітілген «Алушыларға есепке алу-бақылау таңбаларды беруді есепке алу журналына» (бұдан әрі – Журнал) қол қойғызып жүкқұжат бойынша қызметті алушыға штрих-код жапсырылған ЕБТ – 3 жұмыс күні ішінде береді.</w:t>
      </w:r>
      <w:r>
        <w:br/>
      </w:r>
      <w:r>
        <w:rPr>
          <w:rFonts w:ascii="Times New Roman"/>
          <w:b w:val="false"/>
          <w:i w:val="false"/>
          <w:color w:val="000000"/>
          <w:sz w:val="28"/>
        </w:rPr>
        <w:t>
</w:t>
      </w:r>
      <w:r>
        <w:rPr>
          <w:rFonts w:ascii="Times New Roman"/>
          <w:b w:val="false"/>
          <w:i w:val="false"/>
          <w:color w:val="000000"/>
          <w:sz w:val="28"/>
        </w:rPr>
        <w:t>
      6. ЕБТ АЖ-не өтініш беру және өтініштерді өндеу және қабылдау-берулер келесі рәсімдерді (іс-қимылдарды) орындауды бастау үшін негіздеме болып табылады.</w:t>
      </w:r>
    </w:p>
    <w:bookmarkEnd w:id="352"/>
    <w:bookmarkStart w:name="z1005" w:id="353"/>
    <w:p>
      <w:pPr>
        <w:spacing w:after="0"/>
        <w:ind w:left="0"/>
        <w:jc w:val="left"/>
      </w:pPr>
      <w:r>
        <w:rPr>
          <w:rFonts w:ascii="Times New Roman"/>
          <w:b/>
          <w:i w:val="false"/>
          <w:color w:val="000000"/>
        </w:rPr>
        <w:t xml:space="preserve"> 
3. Мемлекеттік қызметті көрсету үдерісінде қызметті берушінің</w:t>
      </w:r>
      <w:r>
        <w:br/>
      </w:r>
      <w:r>
        <w:rPr>
          <w:rFonts w:ascii="Times New Roman"/>
          <w:b/>
          <w:i w:val="false"/>
          <w:color w:val="000000"/>
        </w:rPr>
        <w:t>
құрылымдық бөлімшелерінің (қызметкерлерінің)</w:t>
      </w:r>
      <w:r>
        <w:br/>
      </w:r>
      <w:r>
        <w:rPr>
          <w:rFonts w:ascii="Times New Roman"/>
          <w:b/>
          <w:i w:val="false"/>
          <w:color w:val="000000"/>
        </w:rPr>
        <w:t>
өзара іс-қимылы тәртібі</w:t>
      </w:r>
    </w:p>
    <w:bookmarkEnd w:id="353"/>
    <w:bookmarkStart w:name="z1006" w:id="354"/>
    <w:p>
      <w:pPr>
        <w:spacing w:after="0"/>
        <w:ind w:left="0"/>
        <w:jc w:val="both"/>
      </w:pPr>
      <w:r>
        <w:rPr>
          <w:rFonts w:ascii="Times New Roman"/>
          <w:b w:val="false"/>
          <w:i w:val="false"/>
          <w:color w:val="000000"/>
          <w:sz w:val="28"/>
        </w:rPr>
        <w:t>
      7. Мемлекеттік қызметті көрсету үдерісінде көрсетілетін қызметті берушінің, ҚР ҚМ СК қызметкерлері қатысады.</w:t>
      </w:r>
      <w:r>
        <w:br/>
      </w:r>
      <w:r>
        <w:rPr>
          <w:rFonts w:ascii="Times New Roman"/>
          <w:b w:val="false"/>
          <w:i w:val="false"/>
          <w:color w:val="000000"/>
          <w:sz w:val="28"/>
        </w:rPr>
        <w:t>
</w:t>
      </w:r>
      <w:r>
        <w:rPr>
          <w:rFonts w:ascii="Times New Roman"/>
          <w:b w:val="false"/>
          <w:i w:val="false"/>
          <w:color w:val="000000"/>
          <w:sz w:val="28"/>
        </w:rPr>
        <w:t>
      8. Қызметті берушінің қызметкері қызметті алушының ұсынған құжаттарын тексереді, ЕБТ АЖ арқылы келіседі немесе өтінішке келісуден бас тартуға жауапты дайындайды – күнтізбелік 3 күннен аспайтын мерзімде.</w:t>
      </w:r>
      <w:r>
        <w:br/>
      </w:r>
      <w:r>
        <w:rPr>
          <w:rFonts w:ascii="Times New Roman"/>
          <w:b w:val="false"/>
          <w:i w:val="false"/>
          <w:color w:val="000000"/>
          <w:sz w:val="28"/>
        </w:rPr>
        <w:t>
</w:t>
      </w:r>
      <w:r>
        <w:rPr>
          <w:rFonts w:ascii="Times New Roman"/>
          <w:b w:val="false"/>
          <w:i w:val="false"/>
          <w:color w:val="000000"/>
          <w:sz w:val="28"/>
        </w:rPr>
        <w:t>
      9. ҚР ҚМ СК қызметкері өтініштер жиынтығын тізілімдер жиынтығына кіргізеді және оларды жеткізушіге береді.</w:t>
      </w:r>
      <w:r>
        <w:br/>
      </w:r>
      <w:r>
        <w:rPr>
          <w:rFonts w:ascii="Times New Roman"/>
          <w:b w:val="false"/>
          <w:i w:val="false"/>
          <w:color w:val="000000"/>
          <w:sz w:val="28"/>
        </w:rPr>
        <w:t>
</w:t>
      </w:r>
      <w:r>
        <w:rPr>
          <w:rFonts w:ascii="Times New Roman"/>
          <w:b w:val="false"/>
          <w:i w:val="false"/>
          <w:color w:val="000000"/>
          <w:sz w:val="28"/>
        </w:rPr>
        <w:t>
      10. Қызметті берушінің қызметкері жеткізушіден жөнелтпе құжат бойынша ЕБТ-ні қабылдап алуды жүзеге асырады;</w:t>
      </w:r>
      <w:r>
        <w:br/>
      </w:r>
      <w:r>
        <w:rPr>
          <w:rFonts w:ascii="Times New Roman"/>
          <w:b w:val="false"/>
          <w:i w:val="false"/>
          <w:color w:val="000000"/>
          <w:sz w:val="28"/>
        </w:rPr>
        <w:t>
      штрих-код жапсырылған өтінішті қызметті алушыдан – 15 минутта қабылдайды;</w:t>
      </w:r>
      <w:r>
        <w:br/>
      </w:r>
      <w:r>
        <w:rPr>
          <w:rFonts w:ascii="Times New Roman"/>
          <w:b w:val="false"/>
          <w:i w:val="false"/>
          <w:color w:val="000000"/>
          <w:sz w:val="28"/>
        </w:rPr>
        <w:t>
      өтінішті қарайды және Қағидамен бекітілген Журналға белгі қойдырып жүкқұжат бойынша қызметті алушыға ЕБТ беруді жүргізеді – 3 жұмыс күн.</w:t>
      </w:r>
      <w:r>
        <w:br/>
      </w:r>
      <w:r>
        <w:rPr>
          <w:rFonts w:ascii="Times New Roman"/>
          <w:b w:val="false"/>
          <w:i w:val="false"/>
          <w:color w:val="000000"/>
          <w:sz w:val="28"/>
        </w:rPr>
        <w:t>
</w:t>
      </w:r>
      <w:r>
        <w:rPr>
          <w:rFonts w:ascii="Times New Roman"/>
          <w:b w:val="false"/>
          <w:i w:val="false"/>
          <w:color w:val="000000"/>
          <w:sz w:val="28"/>
        </w:rPr>
        <w:t>
      12. «Алкоголь өніміне (шарап материалы мен сыраны қоспағанда) есепке алу-бақылау таңбаларын беру» мемлекеттік қызмет көрсету бойынша рәсімнің (іс-қимылдың) реттілік блок – сызбасы, осы Мемлекеттік көрсетілетін қызмет регламентінің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bookmarkEnd w:id="354"/>
    <w:bookmarkStart w:name="z1011" w:id="355"/>
    <w:p>
      <w:pPr>
        <w:spacing w:after="0"/>
        <w:ind w:left="0"/>
        <w:jc w:val="left"/>
      </w:pPr>
      <w:r>
        <w:rPr>
          <w:rFonts w:ascii="Times New Roman"/>
          <w:b/>
          <w:i w:val="false"/>
          <w:color w:val="000000"/>
        </w:rPr>
        <w:t xml:space="preserve"> 
4. Мемлекеттік қызмет көрсету үдерісінде ақпараттық</w:t>
      </w:r>
      <w:r>
        <w:br/>
      </w:r>
      <w:r>
        <w:rPr>
          <w:rFonts w:ascii="Times New Roman"/>
          <w:b/>
          <w:i w:val="false"/>
          <w:color w:val="000000"/>
        </w:rPr>
        <w:t>
жүйелерді пайдалану тәртібі</w:t>
      </w:r>
    </w:p>
    <w:bookmarkEnd w:id="355"/>
    <w:bookmarkStart w:name="z1012" w:id="356"/>
    <w:p>
      <w:pPr>
        <w:spacing w:after="0"/>
        <w:ind w:left="0"/>
        <w:jc w:val="both"/>
      </w:pPr>
      <w:r>
        <w:rPr>
          <w:rFonts w:ascii="Times New Roman"/>
          <w:b w:val="false"/>
          <w:i w:val="false"/>
          <w:color w:val="000000"/>
          <w:sz w:val="28"/>
        </w:rPr>
        <w:t>
      13. Қызметті берушінің және қызметті алушының ЕБТ АЖ арқылы мемлекеттік қызмет көрсету кезіндегі жүгінуі және рәсімдердің (іс-әрекеттердің) жалғаспалық тәртібі осы Мемлекеттік көрсетілетін қызмет регламенттінің </w:t>
      </w:r>
      <w:r>
        <w:rPr>
          <w:rFonts w:ascii="Times New Roman"/>
          <w:b w:val="false"/>
          <w:i w:val="false"/>
          <w:color w:val="000000"/>
          <w:sz w:val="28"/>
        </w:rPr>
        <w:t>2-қосымшасында</w:t>
      </w:r>
      <w:r>
        <w:rPr>
          <w:rFonts w:ascii="Times New Roman"/>
          <w:b w:val="false"/>
          <w:i w:val="false"/>
          <w:color w:val="000000"/>
          <w:sz w:val="28"/>
        </w:rPr>
        <w:t xml:space="preserve"> (ЕБТ АЖ арқылы мемлекеттік қызмет көрсету кезіндегі өзара іс-қимылдардың функционалдық диаграммасы) келтірілген:</w:t>
      </w:r>
      <w:r>
        <w:br/>
      </w:r>
      <w:r>
        <w:rPr>
          <w:rFonts w:ascii="Times New Roman"/>
          <w:b w:val="false"/>
          <w:i w:val="false"/>
          <w:color w:val="000000"/>
          <w:sz w:val="28"/>
        </w:rPr>
        <w:t>
</w:t>
      </w:r>
      <w:r>
        <w:rPr>
          <w:rFonts w:ascii="Times New Roman"/>
          <w:b w:val="false"/>
          <w:i w:val="false"/>
          <w:color w:val="000000"/>
          <w:sz w:val="28"/>
        </w:rPr>
        <w:t>
      1) қызметті алушы компьютерінің интернет-браузерiнде сақталып тұрған өзiнiң электрондық цифрлық қолтаңбалы (бұдан әрі - ЭЦҚ) тiркеу куәлiгiнiң көмегiмен алушының ЕБТ АЖ тiркеудi жүзеге асырады, бұл ретте қызметті алушы туралы ЕБТ АЖ-нен мәліметтер автоматты жүйеде алынады және сақталады (ЕБТ АЖ-не тiркелмеген қызметті алушылар үшiн жүзеге асырылады);</w:t>
      </w:r>
      <w:r>
        <w:br/>
      </w:r>
      <w:r>
        <w:rPr>
          <w:rFonts w:ascii="Times New Roman"/>
          <w:b w:val="false"/>
          <w:i w:val="false"/>
          <w:color w:val="000000"/>
          <w:sz w:val="28"/>
        </w:rPr>
        <w:t>
</w:t>
      </w:r>
      <w:r>
        <w:rPr>
          <w:rFonts w:ascii="Times New Roman"/>
          <w:b w:val="false"/>
          <w:i w:val="false"/>
          <w:color w:val="000000"/>
          <w:sz w:val="28"/>
        </w:rPr>
        <w:t>
      2) 1-үдеріс - қызметті алушының ЖСН/БСН енгізуі үдерісі (авторландыру үдерісі) немесе мемлекеттік қызметті алу үшін ЭЦҚ тіркеу куәлігін көмегімен ЕБТ АЖ-де парольді авторландыру;</w:t>
      </w:r>
      <w:r>
        <w:br/>
      </w:r>
      <w:r>
        <w:rPr>
          <w:rFonts w:ascii="Times New Roman"/>
          <w:b w:val="false"/>
          <w:i w:val="false"/>
          <w:color w:val="000000"/>
          <w:sz w:val="28"/>
        </w:rPr>
        <w:t>
</w:t>
      </w:r>
      <w:r>
        <w:rPr>
          <w:rFonts w:ascii="Times New Roman"/>
          <w:b w:val="false"/>
          <w:i w:val="false"/>
          <w:color w:val="000000"/>
          <w:sz w:val="28"/>
        </w:rPr>
        <w:t xml:space="preserve">
      3) 1-шарт - логин ЖСН/БСН және пароль арқылы тіркелген қызметті алушы туралы деректердiң түпнұсқалығын ЕБТ АЖ тексеру; </w:t>
      </w:r>
      <w:r>
        <w:br/>
      </w:r>
      <w:r>
        <w:rPr>
          <w:rFonts w:ascii="Times New Roman"/>
          <w:b w:val="false"/>
          <w:i w:val="false"/>
          <w:color w:val="000000"/>
          <w:sz w:val="28"/>
        </w:rPr>
        <w:t>
</w:t>
      </w:r>
      <w:r>
        <w:rPr>
          <w:rFonts w:ascii="Times New Roman"/>
          <w:b w:val="false"/>
          <w:i w:val="false"/>
          <w:color w:val="000000"/>
          <w:sz w:val="28"/>
        </w:rPr>
        <w:t xml:space="preserve">
      4) 2-үдеріс - қызметті алушының деректерiнде бұзушылықтар болуына байланысты авторландырудан бас тарту туралы хабарламаны ЕБТ АЖ қалыптастыру; </w:t>
      </w:r>
      <w:r>
        <w:br/>
      </w:r>
      <w:r>
        <w:rPr>
          <w:rFonts w:ascii="Times New Roman"/>
          <w:b w:val="false"/>
          <w:i w:val="false"/>
          <w:color w:val="000000"/>
          <w:sz w:val="28"/>
        </w:rPr>
        <w:t>
</w:t>
      </w:r>
      <w:r>
        <w:rPr>
          <w:rFonts w:ascii="Times New Roman"/>
          <w:b w:val="false"/>
          <w:i w:val="false"/>
          <w:color w:val="000000"/>
          <w:sz w:val="28"/>
        </w:rPr>
        <w:t>
      5) 3-үдеріс –қызметті алушының мемлекеттік қызметті осы Мемлекеттік көрсетілетін қызмет регламентінде көрсетілген мемлекеттік қызметті таңдап алуы, мемлекеттік қызмет көрсету үшін сауал түрін экранға шығару және құрылымдық пен форматтық талаптарды ескере отырып сауал нысандарын толтыру (деректерді енгізу), сондай-ақ қызметті алушының деректерi туралы ЕБТ АЖ арқылы ЖТ МДҚ/ЗТ МДҚ-на автоматты сауалдар жіберу;</w:t>
      </w:r>
      <w:r>
        <w:br/>
      </w:r>
      <w:r>
        <w:rPr>
          <w:rFonts w:ascii="Times New Roman"/>
          <w:b w:val="false"/>
          <w:i w:val="false"/>
          <w:color w:val="000000"/>
          <w:sz w:val="28"/>
        </w:rPr>
        <w:t>
</w:t>
      </w:r>
      <w:r>
        <w:rPr>
          <w:rFonts w:ascii="Times New Roman"/>
          <w:b w:val="false"/>
          <w:i w:val="false"/>
          <w:color w:val="000000"/>
          <w:sz w:val="28"/>
        </w:rPr>
        <w:t xml:space="preserve">
      6) 2-шарт - қызметті алушының ЕБТ АЖ-гі деректерiн тексеру; </w:t>
      </w:r>
      <w:r>
        <w:br/>
      </w:r>
      <w:r>
        <w:rPr>
          <w:rFonts w:ascii="Times New Roman"/>
          <w:b w:val="false"/>
          <w:i w:val="false"/>
          <w:color w:val="000000"/>
          <w:sz w:val="28"/>
        </w:rPr>
        <w:t>
</w:t>
      </w:r>
      <w:r>
        <w:rPr>
          <w:rFonts w:ascii="Times New Roman"/>
          <w:b w:val="false"/>
          <w:i w:val="false"/>
          <w:color w:val="000000"/>
          <w:sz w:val="28"/>
        </w:rPr>
        <w:t xml:space="preserve">
      7) 4-үдеріс –қызметті алушының ЕБТ АЖ-де деректері расталмағандығына байланысты сұратып отырған мемлекеттік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8) 5-үдеріс - қызметті алушының сауалды куәландыруы қол қоюы үшін ЭЦҚ тіркеу куәлігін таңдауы; </w:t>
      </w:r>
      <w:r>
        <w:br/>
      </w:r>
      <w:r>
        <w:rPr>
          <w:rFonts w:ascii="Times New Roman"/>
          <w:b w:val="false"/>
          <w:i w:val="false"/>
          <w:color w:val="000000"/>
          <w:sz w:val="28"/>
        </w:rPr>
        <w:t>
</w:t>
      </w:r>
      <w:r>
        <w:rPr>
          <w:rFonts w:ascii="Times New Roman"/>
          <w:b w:val="false"/>
          <w:i w:val="false"/>
          <w:color w:val="000000"/>
          <w:sz w:val="28"/>
        </w:rPr>
        <w:t xml:space="preserve">
      9) 3-шарт - ЕБТ АЖ-де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 </w:t>
      </w:r>
      <w:r>
        <w:br/>
      </w:r>
      <w:r>
        <w:rPr>
          <w:rFonts w:ascii="Times New Roman"/>
          <w:b w:val="false"/>
          <w:i w:val="false"/>
          <w:color w:val="000000"/>
          <w:sz w:val="28"/>
        </w:rPr>
        <w:t>
</w:t>
      </w:r>
      <w:r>
        <w:rPr>
          <w:rFonts w:ascii="Times New Roman"/>
          <w:b w:val="false"/>
          <w:i w:val="false"/>
          <w:color w:val="000000"/>
          <w:sz w:val="28"/>
        </w:rPr>
        <w:t xml:space="preserve">
      10) 6-үдеріс –қызметті алушының ЭЦҚ түпнұсқалығы расталмағандығына байланысты сұратып отырған мемлекеттік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11) 7-үдеріс - қызметті алушының ЭЦҚ арқылы мемлекеттік қызмет көрсетуі үшін сауалды куәландыру және хабарламаны жеткізудің кепілді жүйесі (ХЖКЖ) арқылы электрондық түрдегі құжатты (сауалды) қызметті берушінің өндеуі үшін ЕБТ АЖ-не жіберу; </w:t>
      </w:r>
      <w:r>
        <w:br/>
      </w:r>
      <w:r>
        <w:rPr>
          <w:rFonts w:ascii="Times New Roman"/>
          <w:b w:val="false"/>
          <w:i w:val="false"/>
          <w:color w:val="000000"/>
          <w:sz w:val="28"/>
        </w:rPr>
        <w:t>
</w:t>
      </w:r>
      <w:r>
        <w:rPr>
          <w:rFonts w:ascii="Times New Roman"/>
          <w:b w:val="false"/>
          <w:i w:val="false"/>
          <w:color w:val="000000"/>
          <w:sz w:val="28"/>
        </w:rPr>
        <w:t xml:space="preserve">
      12) 8-үдеріс - ЕБТ АЖ-де электрондық түрдегі құжатты тіркеу; </w:t>
      </w:r>
      <w:r>
        <w:br/>
      </w:r>
      <w:r>
        <w:rPr>
          <w:rFonts w:ascii="Times New Roman"/>
          <w:b w:val="false"/>
          <w:i w:val="false"/>
          <w:color w:val="000000"/>
          <w:sz w:val="28"/>
        </w:rPr>
        <w:t>
</w:t>
      </w:r>
      <w:r>
        <w:rPr>
          <w:rFonts w:ascii="Times New Roman"/>
          <w:b w:val="false"/>
          <w:i w:val="false"/>
          <w:color w:val="000000"/>
          <w:sz w:val="28"/>
        </w:rPr>
        <w:t xml:space="preserve">
      13) 4-шарт - қызметті берушімен сауалды тексеру (өндеу); </w:t>
      </w:r>
      <w:r>
        <w:br/>
      </w:r>
      <w:r>
        <w:rPr>
          <w:rFonts w:ascii="Times New Roman"/>
          <w:b w:val="false"/>
          <w:i w:val="false"/>
          <w:color w:val="000000"/>
          <w:sz w:val="28"/>
        </w:rPr>
        <w:t>
</w:t>
      </w:r>
      <w:r>
        <w:rPr>
          <w:rFonts w:ascii="Times New Roman"/>
          <w:b w:val="false"/>
          <w:i w:val="false"/>
          <w:color w:val="000000"/>
          <w:sz w:val="28"/>
        </w:rPr>
        <w:t xml:space="preserve">
      14) 9-үдеріс - ЕБТ АЖ-де бас тарту туралы уәжделген жауапты қалыптастыру; </w:t>
      </w:r>
      <w:r>
        <w:br/>
      </w:r>
      <w:r>
        <w:rPr>
          <w:rFonts w:ascii="Times New Roman"/>
          <w:b w:val="false"/>
          <w:i w:val="false"/>
          <w:color w:val="000000"/>
          <w:sz w:val="28"/>
        </w:rPr>
        <w:t>
</w:t>
      </w:r>
      <w:r>
        <w:rPr>
          <w:rFonts w:ascii="Times New Roman"/>
          <w:b w:val="false"/>
          <w:i w:val="false"/>
          <w:color w:val="000000"/>
          <w:sz w:val="28"/>
        </w:rPr>
        <w:t xml:space="preserve">
      15) 10-үдеріс - қызметті алушының ЕБТ АЖ-де қалыптастырылған мемлекеттік қызмет нәтижесін алуы. Электрондық құжат қызметті берушінің уәкілетті тұлғасының ЭЦҚ-сын пайдаланумен қалыптастырылады. </w:t>
      </w:r>
      <w:r>
        <w:br/>
      </w:r>
      <w:r>
        <w:rPr>
          <w:rFonts w:ascii="Times New Roman"/>
          <w:b w:val="false"/>
          <w:i w:val="false"/>
          <w:color w:val="000000"/>
          <w:sz w:val="28"/>
        </w:rPr>
        <w:t>
</w:t>
      </w:r>
      <w:r>
        <w:rPr>
          <w:rFonts w:ascii="Times New Roman"/>
          <w:b w:val="false"/>
          <w:i w:val="false"/>
          <w:color w:val="000000"/>
          <w:sz w:val="28"/>
        </w:rPr>
        <w:t>
      13. «Алкоголь өніміне (шарап материалы мен сыраны қоспағанда) есепке алу-бақылау таңбаларын беру» мемлекеттік қызмет көрсетудің бизнес-үдерістерінің анықтамалықтары осы Мемлекеттік көрсетілетін қызмет регламентінің </w:t>
      </w:r>
      <w:r>
        <w:rPr>
          <w:rFonts w:ascii="Times New Roman"/>
          <w:b w:val="false"/>
          <w:i w:val="false"/>
          <w:color w:val="000000"/>
          <w:sz w:val="28"/>
        </w:rPr>
        <w:t>3</w:t>
      </w:r>
      <w:r>
        <w:rPr>
          <w:rFonts w:ascii="Times New Roman"/>
          <w:b w:val="false"/>
          <w:i w:val="false"/>
          <w:color w:val="000000"/>
          <w:sz w:val="28"/>
        </w:rPr>
        <w:t xml:space="preserve"> және </w:t>
      </w:r>
      <w:r>
        <w:rPr>
          <w:rFonts w:ascii="Times New Roman"/>
          <w:b w:val="false"/>
          <w:i w:val="false"/>
          <w:color w:val="000000"/>
          <w:sz w:val="28"/>
        </w:rPr>
        <w:t>4-қосымшаларында</w:t>
      </w:r>
      <w:r>
        <w:rPr>
          <w:rFonts w:ascii="Times New Roman"/>
          <w:b w:val="false"/>
          <w:i w:val="false"/>
          <w:color w:val="000000"/>
          <w:sz w:val="28"/>
        </w:rPr>
        <w:t xml:space="preserve"> келтірілген.</w:t>
      </w:r>
    </w:p>
    <w:bookmarkEnd w:id="356"/>
    <w:bookmarkStart w:name="z1029" w:id="357"/>
    <w:p>
      <w:pPr>
        <w:spacing w:after="0"/>
        <w:ind w:left="0"/>
        <w:jc w:val="both"/>
      </w:pPr>
      <w:r>
        <w:rPr>
          <w:rFonts w:ascii="Times New Roman"/>
          <w:b w:val="false"/>
          <w:i w:val="false"/>
          <w:color w:val="000000"/>
          <w:sz w:val="28"/>
        </w:rPr>
        <w:t xml:space="preserve">
«Алкоголь өніміне (шарап материалы    </w:t>
      </w:r>
      <w:r>
        <w:br/>
      </w:r>
      <w:r>
        <w:rPr>
          <w:rFonts w:ascii="Times New Roman"/>
          <w:b w:val="false"/>
          <w:i w:val="false"/>
          <w:color w:val="000000"/>
          <w:sz w:val="28"/>
        </w:rPr>
        <w:t xml:space="preserve">
мен сыраны қоспағанда) есепке алу-бақылау </w:t>
      </w:r>
      <w:r>
        <w:br/>
      </w:r>
      <w:r>
        <w:rPr>
          <w:rFonts w:ascii="Times New Roman"/>
          <w:b w:val="false"/>
          <w:i w:val="false"/>
          <w:color w:val="000000"/>
          <w:sz w:val="28"/>
        </w:rPr>
        <w:t xml:space="preserve">
таңбаларын беру» мемлекеттік       </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1-қосымша                 </w:t>
      </w:r>
    </w:p>
    <w:bookmarkEnd w:id="357"/>
    <w:bookmarkStart w:name="z1030" w:id="358"/>
    <w:p>
      <w:pPr>
        <w:spacing w:after="0"/>
        <w:ind w:left="0"/>
        <w:jc w:val="left"/>
      </w:pPr>
      <w:r>
        <w:rPr>
          <w:rFonts w:ascii="Times New Roman"/>
          <w:b/>
          <w:i w:val="false"/>
          <w:color w:val="000000"/>
        </w:rPr>
        <w:t xml:space="preserve"> 
«Алкоголь өніміне (шарап материалы мен сыраны қоспағанда)</w:t>
      </w:r>
      <w:r>
        <w:br/>
      </w:r>
      <w:r>
        <w:rPr>
          <w:rFonts w:ascii="Times New Roman"/>
          <w:b/>
          <w:i w:val="false"/>
          <w:color w:val="000000"/>
        </w:rPr>
        <w:t>
есепке алу-бақылау таңбаларын беру» мемлекеттік қызмет көрсету</w:t>
      </w:r>
      <w:r>
        <w:br/>
      </w:r>
      <w:r>
        <w:rPr>
          <w:rFonts w:ascii="Times New Roman"/>
          <w:b/>
          <w:i w:val="false"/>
          <w:color w:val="000000"/>
        </w:rPr>
        <w:t>
бойынша рәсімнің (іс-қимылдың) реттілік блок - сызбасы</w:t>
      </w:r>
    </w:p>
    <w:bookmarkEnd w:id="358"/>
    <w:p>
      <w:pPr>
        <w:spacing w:after="0"/>
        <w:ind w:left="0"/>
        <w:jc w:val="both"/>
      </w:pPr>
      <w:r>
        <w:drawing>
          <wp:inline distT="0" distB="0" distL="0" distR="0">
            <wp:extent cx="8788400" cy="342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8788400" cy="3429000"/>
                    </a:xfrm>
                    <a:prstGeom prst="rect">
                      <a:avLst/>
                    </a:prstGeom>
                  </pic:spPr>
                </pic:pic>
              </a:graphicData>
            </a:graphic>
          </wp:inline>
        </w:drawing>
      </w:r>
    </w:p>
    <w:bookmarkStart w:name="z1031" w:id="359"/>
    <w:p>
      <w:pPr>
        <w:spacing w:after="0"/>
        <w:ind w:left="0"/>
        <w:jc w:val="both"/>
      </w:pPr>
      <w:r>
        <w:rPr>
          <w:rFonts w:ascii="Times New Roman"/>
          <w:b w:val="false"/>
          <w:i w:val="false"/>
          <w:color w:val="000000"/>
          <w:sz w:val="28"/>
        </w:rPr>
        <w:t xml:space="preserve">
«Алкоголь өніміне (шарап материалы    </w:t>
      </w:r>
      <w:r>
        <w:br/>
      </w:r>
      <w:r>
        <w:rPr>
          <w:rFonts w:ascii="Times New Roman"/>
          <w:b w:val="false"/>
          <w:i w:val="false"/>
          <w:color w:val="000000"/>
          <w:sz w:val="28"/>
        </w:rPr>
        <w:t xml:space="preserve">
мен сыраны қоспағанда) есепке алу-бақылау </w:t>
      </w:r>
      <w:r>
        <w:br/>
      </w:r>
      <w:r>
        <w:rPr>
          <w:rFonts w:ascii="Times New Roman"/>
          <w:b w:val="false"/>
          <w:i w:val="false"/>
          <w:color w:val="000000"/>
          <w:sz w:val="28"/>
        </w:rPr>
        <w:t xml:space="preserve">
таңбаларын беру» мемлекеттік       </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2-қосымша                 </w:t>
      </w:r>
    </w:p>
    <w:bookmarkEnd w:id="359"/>
    <w:bookmarkStart w:name="z1032" w:id="360"/>
    <w:p>
      <w:pPr>
        <w:spacing w:after="0"/>
        <w:ind w:left="0"/>
        <w:jc w:val="left"/>
      </w:pPr>
      <w:r>
        <w:rPr>
          <w:rFonts w:ascii="Times New Roman"/>
          <w:b/>
          <w:i w:val="false"/>
          <w:color w:val="000000"/>
        </w:rPr>
        <w:t xml:space="preserve"> 
Мемлекеттік қызметті ЕБТ АЖ арқылы көрсету кезінде өзара</w:t>
      </w:r>
      <w:r>
        <w:br/>
      </w:r>
      <w:r>
        <w:rPr>
          <w:rFonts w:ascii="Times New Roman"/>
          <w:b/>
          <w:i w:val="false"/>
          <w:color w:val="000000"/>
        </w:rPr>
        <w:t>
функционалдық әрекет етудің диаграммасы</w:t>
      </w:r>
    </w:p>
    <w:bookmarkEnd w:id="360"/>
    <w:p>
      <w:pPr>
        <w:spacing w:after="0"/>
        <w:ind w:left="0"/>
        <w:jc w:val="both"/>
      </w:pPr>
      <w:r>
        <w:drawing>
          <wp:inline distT="0" distB="0" distL="0" distR="0">
            <wp:extent cx="8229600" cy="424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8229600" cy="4241800"/>
                    </a:xfrm>
                    <a:prstGeom prst="rect">
                      <a:avLst/>
                    </a:prstGeom>
                  </pic:spPr>
                </pic:pic>
              </a:graphicData>
            </a:graphic>
          </wp:inline>
        </w:drawing>
      </w:r>
    </w:p>
    <w:bookmarkStart w:name="z1033" w:id="361"/>
    <w:p>
      <w:pPr>
        <w:spacing w:after="0"/>
        <w:ind w:left="0"/>
        <w:jc w:val="left"/>
      </w:pPr>
      <w:r>
        <w:rPr>
          <w:rFonts w:ascii="Times New Roman"/>
          <w:b/>
          <w:i w:val="false"/>
          <w:color w:val="000000"/>
        </w:rPr>
        <w:t xml:space="preserve"> 
Шартты белгілер:</w:t>
      </w:r>
    </w:p>
    <w:bookmarkEnd w:id="361"/>
    <w:p>
      <w:pPr>
        <w:spacing w:after="0"/>
        <w:ind w:left="0"/>
        <w:jc w:val="both"/>
      </w:pPr>
      <w:r>
        <w:drawing>
          <wp:inline distT="0" distB="0" distL="0" distR="0">
            <wp:extent cx="4025900" cy="486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4025900" cy="4864100"/>
                    </a:xfrm>
                    <a:prstGeom prst="rect">
                      <a:avLst/>
                    </a:prstGeom>
                  </pic:spPr>
                </pic:pic>
              </a:graphicData>
            </a:graphic>
          </wp:inline>
        </w:drawing>
      </w:r>
    </w:p>
    <w:bookmarkStart w:name="z1034" w:id="362"/>
    <w:p>
      <w:pPr>
        <w:spacing w:after="0"/>
        <w:ind w:left="0"/>
        <w:jc w:val="both"/>
      </w:pPr>
      <w:r>
        <w:rPr>
          <w:rFonts w:ascii="Times New Roman"/>
          <w:b w:val="false"/>
          <w:i w:val="false"/>
          <w:color w:val="000000"/>
          <w:sz w:val="28"/>
        </w:rPr>
        <w:t xml:space="preserve">
«Алкоголь өніміне (шарап материалы    </w:t>
      </w:r>
      <w:r>
        <w:br/>
      </w:r>
      <w:r>
        <w:rPr>
          <w:rFonts w:ascii="Times New Roman"/>
          <w:b w:val="false"/>
          <w:i w:val="false"/>
          <w:color w:val="000000"/>
          <w:sz w:val="28"/>
        </w:rPr>
        <w:t xml:space="preserve">
мен сыраны қоспағанда) есепке алу-бақылау </w:t>
      </w:r>
      <w:r>
        <w:br/>
      </w:r>
      <w:r>
        <w:rPr>
          <w:rFonts w:ascii="Times New Roman"/>
          <w:b w:val="false"/>
          <w:i w:val="false"/>
          <w:color w:val="000000"/>
          <w:sz w:val="28"/>
        </w:rPr>
        <w:t xml:space="preserve">
таңбаларын беру» мемлекеттік       </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3-қосымша                 </w:t>
      </w:r>
    </w:p>
    <w:bookmarkEnd w:id="362"/>
    <w:p>
      <w:pPr>
        <w:spacing w:after="0"/>
        <w:ind w:left="0"/>
        <w:jc w:val="left"/>
      </w:pPr>
      <w:r>
        <w:rPr>
          <w:rFonts w:ascii="Times New Roman"/>
          <w:b/>
          <w:i w:val="false"/>
          <w:color w:val="000000"/>
        </w:rPr>
        <w:t xml:space="preserve"> «Алкоголь өніміне (шарап материалы мен сыраны қоспағанда)</w:t>
      </w:r>
      <w:r>
        <w:br/>
      </w:r>
      <w:r>
        <w:rPr>
          <w:rFonts w:ascii="Times New Roman"/>
          <w:b/>
          <w:i w:val="false"/>
          <w:color w:val="000000"/>
        </w:rPr>
        <w:t>
есепке алу-бақылау таңбаларын беру» мемлекеттік қызмет</w:t>
      </w:r>
      <w:r>
        <w:br/>
      </w:r>
      <w:r>
        <w:rPr>
          <w:rFonts w:ascii="Times New Roman"/>
          <w:b/>
          <w:i w:val="false"/>
          <w:color w:val="000000"/>
        </w:rPr>
        <w:t>
көрсетудің бизнес-үдерістерінің анықтамалығы</w:t>
      </w:r>
    </w:p>
    <w:p>
      <w:pPr>
        <w:spacing w:after="0"/>
        <w:ind w:left="0"/>
        <w:jc w:val="both"/>
      </w:pPr>
      <w:r>
        <w:drawing>
          <wp:inline distT="0" distB="0" distL="0" distR="0">
            <wp:extent cx="9766300" cy="411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9766300" cy="4114800"/>
                    </a:xfrm>
                    <a:prstGeom prst="rect">
                      <a:avLst/>
                    </a:prstGeom>
                  </pic:spPr>
                </pic:pic>
              </a:graphicData>
            </a:graphic>
          </wp:inline>
        </w:drawing>
      </w:r>
    </w:p>
    <w:p>
      <w:pPr>
        <w:spacing w:after="0"/>
        <w:ind w:left="0"/>
        <w:jc w:val="both"/>
      </w:pPr>
      <w:r>
        <w:drawing>
          <wp:inline distT="0" distB="0" distL="0" distR="0">
            <wp:extent cx="8407400" cy="231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8407400" cy="2311400"/>
                    </a:xfrm>
                    <a:prstGeom prst="rect">
                      <a:avLst/>
                    </a:prstGeom>
                  </pic:spPr>
                </pic:pic>
              </a:graphicData>
            </a:graphic>
          </wp:inline>
        </w:drawing>
      </w:r>
    </w:p>
    <w:bookmarkStart w:name="z1035" w:id="363"/>
    <w:p>
      <w:pPr>
        <w:spacing w:after="0"/>
        <w:ind w:left="0"/>
        <w:jc w:val="both"/>
      </w:pPr>
      <w:r>
        <w:rPr>
          <w:rFonts w:ascii="Times New Roman"/>
          <w:b w:val="false"/>
          <w:i w:val="false"/>
          <w:color w:val="000000"/>
          <w:sz w:val="28"/>
        </w:rPr>
        <w:t xml:space="preserve">
«Алкоголь өніміне (шарап материалы    </w:t>
      </w:r>
      <w:r>
        <w:br/>
      </w:r>
      <w:r>
        <w:rPr>
          <w:rFonts w:ascii="Times New Roman"/>
          <w:b w:val="false"/>
          <w:i w:val="false"/>
          <w:color w:val="000000"/>
          <w:sz w:val="28"/>
        </w:rPr>
        <w:t xml:space="preserve">
мен сыраны қоспағанда) есепке алу-бақылау </w:t>
      </w:r>
      <w:r>
        <w:br/>
      </w:r>
      <w:r>
        <w:rPr>
          <w:rFonts w:ascii="Times New Roman"/>
          <w:b w:val="false"/>
          <w:i w:val="false"/>
          <w:color w:val="000000"/>
          <w:sz w:val="28"/>
        </w:rPr>
        <w:t xml:space="preserve">
таңбаларын беру» мемлекеттік       </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4-қосымша                 </w:t>
      </w:r>
    </w:p>
    <w:bookmarkEnd w:id="363"/>
    <w:bookmarkStart w:name="z1036" w:id="364"/>
    <w:p>
      <w:pPr>
        <w:spacing w:after="0"/>
        <w:ind w:left="0"/>
        <w:jc w:val="left"/>
      </w:pPr>
      <w:r>
        <w:rPr>
          <w:rFonts w:ascii="Times New Roman"/>
          <w:b/>
          <w:i w:val="false"/>
          <w:color w:val="000000"/>
        </w:rPr>
        <w:t xml:space="preserve"> 
ЕБТ АЖ арқылы «Алкоголь өніміне (шарап материалы мен сыраны</w:t>
      </w:r>
      <w:r>
        <w:br/>
      </w:r>
      <w:r>
        <w:rPr>
          <w:rFonts w:ascii="Times New Roman"/>
          <w:b/>
          <w:i w:val="false"/>
          <w:color w:val="000000"/>
        </w:rPr>
        <w:t>
қоспағанда) есепке алу-бақылау таңбаларын беру»</w:t>
      </w:r>
      <w:r>
        <w:br/>
      </w:r>
      <w:r>
        <w:rPr>
          <w:rFonts w:ascii="Times New Roman"/>
          <w:b/>
          <w:i w:val="false"/>
          <w:color w:val="000000"/>
        </w:rPr>
        <w:t>
мемлекеттік қызмет көрсетудің бизнес-үдерістерінің анықтамалығы</w:t>
      </w:r>
    </w:p>
    <w:bookmarkEnd w:id="364"/>
    <w:p>
      <w:pPr>
        <w:spacing w:after="0"/>
        <w:ind w:left="0"/>
        <w:jc w:val="both"/>
      </w:pPr>
      <w:r>
        <w:drawing>
          <wp:inline distT="0" distB="0" distL="0" distR="0">
            <wp:extent cx="9055100" cy="398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9055100" cy="3987800"/>
                    </a:xfrm>
                    <a:prstGeom prst="rect">
                      <a:avLst/>
                    </a:prstGeom>
                  </pic:spPr>
                </pic:pic>
              </a:graphicData>
            </a:graphic>
          </wp:inline>
        </w:drawing>
      </w:r>
    </w:p>
    <w:p>
      <w:pPr>
        <w:spacing w:after="0"/>
        <w:ind w:left="0"/>
        <w:jc w:val="both"/>
      </w:pPr>
      <w:r>
        <w:drawing>
          <wp:inline distT="0" distB="0" distL="0" distR="0">
            <wp:extent cx="8407400" cy="231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8407400" cy="2311400"/>
                    </a:xfrm>
                    <a:prstGeom prst="rect">
                      <a:avLst/>
                    </a:prstGeom>
                  </pic:spPr>
                </pic:pic>
              </a:graphicData>
            </a:graphic>
          </wp:inline>
        </w:drawing>
      </w:r>
    </w:p>
    <w:bookmarkStart w:name="z1037" w:id="365"/>
    <w:p>
      <w:pPr>
        <w:spacing w:after="0"/>
        <w:ind w:left="0"/>
        <w:jc w:val="both"/>
      </w:pP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xml:space="preserve">
Премьер-Министрінің Орынбасары – </w:t>
      </w:r>
      <w:r>
        <w:br/>
      </w: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xml:space="preserve">
Қаржы министрінің        </w:t>
      </w:r>
      <w:r>
        <w:br/>
      </w:r>
      <w:r>
        <w:rPr>
          <w:rFonts w:ascii="Times New Roman"/>
          <w:b w:val="false"/>
          <w:i w:val="false"/>
          <w:color w:val="000000"/>
          <w:sz w:val="28"/>
        </w:rPr>
        <w:t xml:space="preserve">
2014 жылғы «2» шілдедегі    </w:t>
      </w:r>
      <w:r>
        <w:br/>
      </w:r>
      <w:r>
        <w:rPr>
          <w:rFonts w:ascii="Times New Roman"/>
          <w:b w:val="false"/>
          <w:i w:val="false"/>
          <w:color w:val="000000"/>
          <w:sz w:val="28"/>
        </w:rPr>
        <w:t xml:space="preserve">
№ 298 бұйрығына        </w:t>
      </w:r>
      <w:r>
        <w:br/>
      </w:r>
      <w:r>
        <w:rPr>
          <w:rFonts w:ascii="Times New Roman"/>
          <w:b w:val="false"/>
          <w:i w:val="false"/>
          <w:color w:val="000000"/>
          <w:sz w:val="28"/>
        </w:rPr>
        <w:t xml:space="preserve">
18-қосымша           </w:t>
      </w:r>
    </w:p>
    <w:bookmarkEnd w:id="365"/>
    <w:bookmarkStart w:name="z1038" w:id="366"/>
    <w:p>
      <w:pPr>
        <w:spacing w:after="0"/>
        <w:ind w:left="0"/>
        <w:jc w:val="left"/>
      </w:pPr>
      <w:r>
        <w:rPr>
          <w:rFonts w:ascii="Times New Roman"/>
          <w:b/>
          <w:i w:val="false"/>
          <w:color w:val="000000"/>
        </w:rPr>
        <w:t xml:space="preserve"> 
«Темекі өнімдеріне акциздік таңбалар беру» мемлекеттік</w:t>
      </w:r>
      <w:r>
        <w:br/>
      </w:r>
      <w:r>
        <w:rPr>
          <w:rFonts w:ascii="Times New Roman"/>
          <w:b/>
          <w:i w:val="false"/>
          <w:color w:val="000000"/>
        </w:rPr>
        <w:t>
көрсетілетін қызмет регламенті</w:t>
      </w:r>
    </w:p>
    <w:bookmarkEnd w:id="366"/>
    <w:bookmarkStart w:name="z1039" w:id="367"/>
    <w:p>
      <w:pPr>
        <w:spacing w:after="0"/>
        <w:ind w:left="0"/>
        <w:jc w:val="left"/>
      </w:pPr>
      <w:r>
        <w:rPr>
          <w:rFonts w:ascii="Times New Roman"/>
          <w:b/>
          <w:i w:val="false"/>
          <w:color w:val="000000"/>
        </w:rPr>
        <w:t xml:space="preserve"> 
1. Жалпы ережелер</w:t>
      </w:r>
    </w:p>
    <w:bookmarkEnd w:id="367"/>
    <w:bookmarkStart w:name="z1040" w:id="368"/>
    <w:p>
      <w:pPr>
        <w:spacing w:after="0"/>
        <w:ind w:left="0"/>
        <w:jc w:val="both"/>
      </w:pPr>
      <w:r>
        <w:rPr>
          <w:rFonts w:ascii="Times New Roman"/>
          <w:b w:val="false"/>
          <w:i w:val="false"/>
          <w:color w:val="000000"/>
          <w:sz w:val="28"/>
        </w:rPr>
        <w:t>
      1. «Темекі өнімдеріне акциздік таңбалар беру» мемлекеттік көрсетілетін қызметті (бұдан әрі – мемлекеттік көрсетілетін қызмет) облыстар, Астана және Алматы қалалары бойынша салық органдары (бұдан әрі– көрсетілетін қызметті беруші) көрсетеді.</w:t>
      </w:r>
      <w:r>
        <w:br/>
      </w:r>
      <w:r>
        <w:rPr>
          <w:rFonts w:ascii="Times New Roman"/>
          <w:b w:val="false"/>
          <w:i w:val="false"/>
          <w:color w:val="000000"/>
          <w:sz w:val="28"/>
        </w:rPr>
        <w:t>
</w:t>
      </w:r>
      <w:r>
        <w:rPr>
          <w:rFonts w:ascii="Times New Roman"/>
          <w:b w:val="false"/>
          <w:i w:val="false"/>
          <w:color w:val="000000"/>
          <w:sz w:val="28"/>
        </w:rPr>
        <w:t>
      2. Мемлекеттік қызметті көрсету нысаны: электрондық (ішінара автоматтандырылған) және (немесе) қағаз түрінде.</w:t>
      </w:r>
      <w:r>
        <w:br/>
      </w:r>
      <w:r>
        <w:rPr>
          <w:rFonts w:ascii="Times New Roman"/>
          <w:b w:val="false"/>
          <w:i w:val="false"/>
          <w:color w:val="000000"/>
          <w:sz w:val="28"/>
        </w:rPr>
        <w:t>
</w:t>
      </w:r>
      <w:r>
        <w:rPr>
          <w:rFonts w:ascii="Times New Roman"/>
          <w:b w:val="false"/>
          <w:i w:val="false"/>
          <w:color w:val="000000"/>
          <w:sz w:val="28"/>
        </w:rPr>
        <w:t>
      3. Мемлекеттік қызметтің нәтижесі алдағы жылға өтінімді келісу, темекі өнімдеріне жапсырылған тиісті штрих-код және жүкқұжатпен акциздік таңбаларды (бұдан әрі - акциздік таңбалар) беру.</w:t>
      </w:r>
      <w:r>
        <w:br/>
      </w:r>
      <w:r>
        <w:rPr>
          <w:rFonts w:ascii="Times New Roman"/>
          <w:b w:val="false"/>
          <w:i w:val="false"/>
          <w:color w:val="000000"/>
          <w:sz w:val="28"/>
        </w:rPr>
        <w:t>
      Мемлекеттік қызметті көрсету нәтижесін беру нысаны: қағаз түрінде.</w:t>
      </w:r>
    </w:p>
    <w:bookmarkEnd w:id="368"/>
    <w:bookmarkStart w:name="z1043" w:id="369"/>
    <w:p>
      <w:pPr>
        <w:spacing w:after="0"/>
        <w:ind w:left="0"/>
        <w:jc w:val="left"/>
      </w:pPr>
      <w:r>
        <w:rPr>
          <w:rFonts w:ascii="Times New Roman"/>
          <w:b/>
          <w:i w:val="false"/>
          <w:color w:val="000000"/>
        </w:rPr>
        <w:t xml:space="preserve"> 
2. Мемлекеттік қызмет көрсету үдерісінде көрсетілетін қызметті</w:t>
      </w:r>
      <w:r>
        <w:br/>
      </w:r>
      <w:r>
        <w:rPr>
          <w:rFonts w:ascii="Times New Roman"/>
          <w:b/>
          <w:i w:val="false"/>
          <w:color w:val="000000"/>
        </w:rPr>
        <w:t>
берушінің құрылымдық бөлімшелерінің (қызметкерлерінің)</w:t>
      </w:r>
      <w:r>
        <w:br/>
      </w:r>
      <w:r>
        <w:rPr>
          <w:rFonts w:ascii="Times New Roman"/>
          <w:b/>
          <w:i w:val="false"/>
          <w:color w:val="000000"/>
        </w:rPr>
        <w:t>
іс-қимыл тәртібін сипаттау</w:t>
      </w:r>
    </w:p>
    <w:bookmarkEnd w:id="369"/>
    <w:bookmarkStart w:name="z1044" w:id="370"/>
    <w:p>
      <w:pPr>
        <w:spacing w:after="0"/>
        <w:ind w:left="0"/>
        <w:jc w:val="both"/>
      </w:pPr>
      <w:r>
        <w:rPr>
          <w:rFonts w:ascii="Times New Roman"/>
          <w:b w:val="false"/>
          <w:i w:val="false"/>
          <w:color w:val="000000"/>
          <w:sz w:val="28"/>
        </w:rPr>
        <w:t>
      4. Мемлекеттік қызмет рәсімінің (іс-қимылының) басталуының негіздемесі Қазақстан Республикасы Үкіметінің 2014 жылғы 5 наурыздағы № 200 қаулысымен бекітілген, «Темекі өнімдеріне акциздік таңбалар беру» мемлекеттік көрсетілетін қызмет стандартының (бұдан әрі - Стандарт)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қызмет алушының қағаз жеткізгіште ұсынуы болып табылады.</w:t>
      </w:r>
      <w:r>
        <w:br/>
      </w:r>
      <w:r>
        <w:rPr>
          <w:rFonts w:ascii="Times New Roman"/>
          <w:b w:val="false"/>
          <w:i w:val="false"/>
          <w:color w:val="000000"/>
          <w:sz w:val="28"/>
        </w:rPr>
        <w:t>
</w:t>
      </w:r>
      <w:r>
        <w:rPr>
          <w:rFonts w:ascii="Times New Roman"/>
          <w:b w:val="false"/>
          <w:i w:val="false"/>
          <w:color w:val="000000"/>
          <w:sz w:val="28"/>
        </w:rPr>
        <w:t>
      5. Мемлекеттік қызмет көрсету бойынша рәсім (іс-қимыл):</w:t>
      </w:r>
      <w:r>
        <w:br/>
      </w:r>
      <w:r>
        <w:rPr>
          <w:rFonts w:ascii="Times New Roman"/>
          <w:b w:val="false"/>
          <w:i w:val="false"/>
          <w:color w:val="000000"/>
          <w:sz w:val="28"/>
        </w:rPr>
        <w:t>
</w:t>
      </w:r>
      <w:r>
        <w:rPr>
          <w:rFonts w:ascii="Times New Roman"/>
          <w:b w:val="false"/>
          <w:i w:val="false"/>
          <w:color w:val="000000"/>
          <w:sz w:val="28"/>
        </w:rPr>
        <w:t>
      Акциздік таңбаларды жасауға қызметті алушыдан өтінімдерді алған кезде:</w:t>
      </w:r>
      <w:r>
        <w:br/>
      </w:r>
      <w:r>
        <w:rPr>
          <w:rFonts w:ascii="Times New Roman"/>
          <w:b w:val="false"/>
          <w:i w:val="false"/>
          <w:color w:val="000000"/>
          <w:sz w:val="28"/>
        </w:rPr>
        <w:t>
</w:t>
      </w:r>
      <w:r>
        <w:rPr>
          <w:rFonts w:ascii="Times New Roman"/>
          <w:b w:val="false"/>
          <w:i w:val="false"/>
          <w:color w:val="000000"/>
          <w:sz w:val="28"/>
        </w:rPr>
        <w:t>
      1) қызмет берушінің қызметкері «Акцизделетін өнімді мен мұнай өнімдерінің жекелеген түрлерінің өндірілуін және айналымын бақылау» ақпараттық жүйесі (бұдан әрі - Акциз АЖ) арқылы Қазақстан Республикасы Үкіметінің 2011 жылғы 30 желтоқсандағы № 1720 қаулысымен бекітілген «Есепке алу-бақылау таңбалары мен акциздік таңбаларды алу, есепке алу, сақтау және беру қағидаларына» (бұдан әрі – Қағидалар) </w:t>
      </w:r>
      <w:r>
        <w:rPr>
          <w:rFonts w:ascii="Times New Roman"/>
          <w:b w:val="false"/>
          <w:i w:val="false"/>
          <w:color w:val="000000"/>
          <w:sz w:val="28"/>
        </w:rPr>
        <w:t>1</w:t>
      </w:r>
      <w:r>
        <w:rPr>
          <w:rFonts w:ascii="Times New Roman"/>
          <w:b w:val="false"/>
          <w:i w:val="false"/>
          <w:color w:val="000000"/>
          <w:sz w:val="28"/>
        </w:rPr>
        <w:t>, </w:t>
      </w:r>
      <w:r>
        <w:rPr>
          <w:rFonts w:ascii="Times New Roman"/>
          <w:b w:val="false"/>
          <w:i w:val="false"/>
          <w:color w:val="000000"/>
          <w:sz w:val="28"/>
        </w:rPr>
        <w:t xml:space="preserve">2-қосымшаларға </w:t>
      </w:r>
      <w:r>
        <w:rPr>
          <w:rFonts w:ascii="Times New Roman"/>
          <w:b w:val="false"/>
          <w:i w:val="false"/>
          <w:color w:val="000000"/>
          <w:sz w:val="28"/>
        </w:rPr>
        <w:t>сәйкес нысан бойынша акциздік таңбаларды жасауға қызметті алушыдан өтінімдерді қабылдап алады – 15 минут;</w:t>
      </w:r>
      <w:r>
        <w:br/>
      </w:r>
      <w:r>
        <w:rPr>
          <w:rFonts w:ascii="Times New Roman"/>
          <w:b w:val="false"/>
          <w:i w:val="false"/>
          <w:color w:val="000000"/>
          <w:sz w:val="28"/>
        </w:rPr>
        <w:t>
      көрсетілетін қызметті алушы табыс еткен өтінімді қарайды және Акциз АЖ арқылы келіседі не өтінімді келісуден бас тарту дайындайды – күнтізбелік 3 күннен аспайтын мерзімде.</w:t>
      </w:r>
      <w:r>
        <w:br/>
      </w:r>
      <w:r>
        <w:rPr>
          <w:rFonts w:ascii="Times New Roman"/>
          <w:b w:val="false"/>
          <w:i w:val="false"/>
          <w:color w:val="000000"/>
          <w:sz w:val="28"/>
        </w:rPr>
        <w:t>
</w:t>
      </w:r>
      <w:r>
        <w:rPr>
          <w:rFonts w:ascii="Times New Roman"/>
          <w:b w:val="false"/>
          <w:i w:val="false"/>
          <w:color w:val="000000"/>
          <w:sz w:val="28"/>
        </w:rPr>
        <w:t>
      2) ҚР ҚМ СК қызметкері Қазақстан Республикасының заңнамасында белгіленген тәртіпте таңбаларды әзірлеуге, оларды жеткізуге және салық органдарына беруге шарт (келісімшарт) жасасқан ұйымға (бұдан әрі – жеткізуші) Қағидаларда бекітілген нысан бойынша қағаз түрінде қызметті берушілермен келісілген жиынтық өтінімді береді;</w:t>
      </w:r>
      <w:r>
        <w:br/>
      </w:r>
      <w:r>
        <w:rPr>
          <w:rFonts w:ascii="Times New Roman"/>
          <w:b w:val="false"/>
          <w:i w:val="false"/>
          <w:color w:val="000000"/>
          <w:sz w:val="28"/>
        </w:rPr>
        <w:t>
</w:t>
      </w:r>
      <w:r>
        <w:rPr>
          <w:rFonts w:ascii="Times New Roman"/>
          <w:b w:val="false"/>
          <w:i w:val="false"/>
          <w:color w:val="000000"/>
          <w:sz w:val="28"/>
        </w:rPr>
        <w:t>
      3) көрсетілетін қызмет берушінің қызметкері жеткізушіден әзірленген акциздік таңбаларды жүкқұжат бойынша алады.</w:t>
      </w:r>
      <w:r>
        <w:br/>
      </w:r>
      <w:r>
        <w:rPr>
          <w:rFonts w:ascii="Times New Roman"/>
          <w:b w:val="false"/>
          <w:i w:val="false"/>
          <w:color w:val="000000"/>
          <w:sz w:val="28"/>
        </w:rPr>
        <w:t>
      Акциздік таңбаларды алуға өтінішті алған кезде:</w:t>
      </w:r>
      <w:r>
        <w:br/>
      </w:r>
      <w:r>
        <w:rPr>
          <w:rFonts w:ascii="Times New Roman"/>
          <w:b w:val="false"/>
          <w:i w:val="false"/>
          <w:color w:val="000000"/>
          <w:sz w:val="28"/>
        </w:rPr>
        <w:t>
</w:t>
      </w:r>
      <w:r>
        <w:rPr>
          <w:rFonts w:ascii="Times New Roman"/>
          <w:b w:val="false"/>
          <w:i w:val="false"/>
          <w:color w:val="000000"/>
          <w:sz w:val="28"/>
        </w:rPr>
        <w:t>
      1) көрсетілетін қызметті берушінің қызметкері қызметті алушыдан Стандарттың </w:t>
      </w:r>
      <w:r>
        <w:rPr>
          <w:rFonts w:ascii="Times New Roman"/>
          <w:b w:val="false"/>
          <w:i w:val="false"/>
          <w:color w:val="000000"/>
          <w:sz w:val="28"/>
        </w:rPr>
        <w:t>9-бабында</w:t>
      </w:r>
      <w:r>
        <w:rPr>
          <w:rFonts w:ascii="Times New Roman"/>
          <w:b w:val="false"/>
          <w:i w:val="false"/>
          <w:color w:val="000000"/>
          <w:sz w:val="28"/>
        </w:rPr>
        <w:t xml:space="preserve"> көрсетілген құжаттарды қабылдайды – 5 минут;</w:t>
      </w:r>
      <w:r>
        <w:br/>
      </w:r>
      <w:r>
        <w:rPr>
          <w:rFonts w:ascii="Times New Roman"/>
          <w:b w:val="false"/>
          <w:i w:val="false"/>
          <w:color w:val="000000"/>
          <w:sz w:val="28"/>
        </w:rPr>
        <w:t>
      өтінімде көрсетілген деректерді жеке басын куәландыратын құжатпен салыстырып тексереді – 3 минут, сондай-ақ:</w:t>
      </w:r>
      <w:r>
        <w:br/>
      </w:r>
      <w:r>
        <w:rPr>
          <w:rFonts w:ascii="Times New Roman"/>
          <w:b w:val="false"/>
          <w:i w:val="false"/>
          <w:color w:val="000000"/>
          <w:sz w:val="28"/>
        </w:rPr>
        <w:t>
      жеке тұлғалардың мүдделерін білдірген кезде көрсетілетін қызметті алушының уәкілетті өкілінің өкілеттіктерінің нақты тізбесі көрсетілген нотариалды куәландырылған сенімхаттың бар-жоғын тексереді немесе заңды тұлғаның мүдделерін білдіруге сенімхат ұсынылған кезде басшысының қолы мен заңды тұлғаның мөрінің бар-жоғын тексереді – 2 минут;</w:t>
      </w:r>
      <w:r>
        <w:br/>
      </w:r>
      <w:r>
        <w:rPr>
          <w:rFonts w:ascii="Times New Roman"/>
          <w:b w:val="false"/>
          <w:i w:val="false"/>
          <w:color w:val="000000"/>
          <w:sz w:val="28"/>
        </w:rPr>
        <w:t>
      қызмет алушының көзінше Стандарттың 9-бабына сәйкес ұсынған құжаттар мен қосымшалардың толықтығын тексереді және салық төлеушінің өтінімде көрсетілген деректерді Біріктірілген салық ақпараттық жүйесінің тіркеу деректеріндегі (бұдан әрі - БСАЖ) мәліметтермен салыстырып тексереді – 5 минут:</w:t>
      </w:r>
      <w:r>
        <w:br/>
      </w:r>
      <w:r>
        <w:rPr>
          <w:rFonts w:ascii="Times New Roman"/>
          <w:b w:val="false"/>
          <w:i w:val="false"/>
          <w:color w:val="000000"/>
          <w:sz w:val="28"/>
        </w:rPr>
        <w:t xml:space="preserve">
      Акциз АЖ арқылы түскен өтінімдерді қарайды және қағаз түрінде, Қағидаларда бекітілген «Алушыларға акциздік таңбаларды беру журналына»(бұдан әрі - Журнал) қол қойдырып, жүкқұжат бойынша қызмет алушыға акциздік таңбаларды береді – 3 жұмыс күні. </w:t>
      </w:r>
      <w:r>
        <w:br/>
      </w:r>
      <w:r>
        <w:rPr>
          <w:rFonts w:ascii="Times New Roman"/>
          <w:b w:val="false"/>
          <w:i w:val="false"/>
          <w:color w:val="000000"/>
          <w:sz w:val="28"/>
        </w:rPr>
        <w:t>
</w:t>
      </w:r>
      <w:r>
        <w:rPr>
          <w:rFonts w:ascii="Times New Roman"/>
          <w:b w:val="false"/>
          <w:i w:val="false"/>
          <w:color w:val="000000"/>
          <w:sz w:val="28"/>
        </w:rPr>
        <w:t>
      6. Келесі рәсімді (іс-қимылды) бастауға негіздеме Акциз АЖ-де өтінімдер мен өтініштерді қабылдау-беру және өңдеу болып табылады.</w:t>
      </w:r>
    </w:p>
    <w:bookmarkEnd w:id="370"/>
    <w:bookmarkStart w:name="z1052" w:id="371"/>
    <w:p>
      <w:pPr>
        <w:spacing w:after="0"/>
        <w:ind w:left="0"/>
        <w:jc w:val="left"/>
      </w:pPr>
      <w:r>
        <w:rPr>
          <w:rFonts w:ascii="Times New Roman"/>
          <w:b/>
          <w:i w:val="false"/>
          <w:color w:val="000000"/>
        </w:rPr>
        <w:t xml:space="preserve"> 
3. Мемлекеттік қызмет көрсету үдерісінде көрсетілетін қызметті</w:t>
      </w:r>
      <w:r>
        <w:br/>
      </w:r>
      <w:r>
        <w:rPr>
          <w:rFonts w:ascii="Times New Roman"/>
          <w:b/>
          <w:i w:val="false"/>
          <w:color w:val="000000"/>
        </w:rPr>
        <w:t>
берушінің құрылымдық бөлімшелерінің (қызметкерлерінің)</w:t>
      </w:r>
      <w:r>
        <w:br/>
      </w:r>
      <w:r>
        <w:rPr>
          <w:rFonts w:ascii="Times New Roman"/>
          <w:b/>
          <w:i w:val="false"/>
          <w:color w:val="000000"/>
        </w:rPr>
        <w:t>
өзара іс-қимыл тәртібі</w:t>
      </w:r>
    </w:p>
    <w:bookmarkEnd w:id="371"/>
    <w:bookmarkStart w:name="z1053" w:id="372"/>
    <w:p>
      <w:pPr>
        <w:spacing w:after="0"/>
        <w:ind w:left="0"/>
        <w:jc w:val="both"/>
      </w:pPr>
      <w:r>
        <w:rPr>
          <w:rFonts w:ascii="Times New Roman"/>
          <w:b w:val="false"/>
          <w:i w:val="false"/>
          <w:color w:val="000000"/>
          <w:sz w:val="28"/>
        </w:rPr>
        <w:t>
      7. Мемлекеттік қызмет көрсету үдерісіне қызмет берушінің, ҚР ҚМ СК қызметкерлері қатысады.</w:t>
      </w:r>
      <w:r>
        <w:br/>
      </w:r>
      <w:r>
        <w:rPr>
          <w:rFonts w:ascii="Times New Roman"/>
          <w:b w:val="false"/>
          <w:i w:val="false"/>
          <w:color w:val="000000"/>
          <w:sz w:val="28"/>
        </w:rPr>
        <w:t>
</w:t>
      </w:r>
      <w:r>
        <w:rPr>
          <w:rFonts w:ascii="Times New Roman"/>
          <w:b w:val="false"/>
          <w:i w:val="false"/>
          <w:color w:val="000000"/>
          <w:sz w:val="28"/>
        </w:rPr>
        <w:t>
      8. Қызмет берушінің қызметкері қызмет алушы берген құжаттарды қабылдайды, тексереді, Акциз АЖ арқылы келіседі не өтінімді келісуден бас тартуды дайындайды – күнтізбелік 3 күннен аспайтын мерзімде.</w:t>
      </w:r>
      <w:r>
        <w:br/>
      </w:r>
      <w:r>
        <w:rPr>
          <w:rFonts w:ascii="Times New Roman"/>
          <w:b w:val="false"/>
          <w:i w:val="false"/>
          <w:color w:val="000000"/>
          <w:sz w:val="28"/>
        </w:rPr>
        <w:t>
</w:t>
      </w:r>
      <w:r>
        <w:rPr>
          <w:rFonts w:ascii="Times New Roman"/>
          <w:b w:val="false"/>
          <w:i w:val="false"/>
          <w:color w:val="000000"/>
          <w:sz w:val="28"/>
        </w:rPr>
        <w:t>
      9. ҚР ҚМ СК қызметкері жиынтық өтінімді жиынтық тізілімге қосады және оны жеткізушіге береді.</w:t>
      </w:r>
      <w:r>
        <w:br/>
      </w:r>
      <w:r>
        <w:rPr>
          <w:rFonts w:ascii="Times New Roman"/>
          <w:b w:val="false"/>
          <w:i w:val="false"/>
          <w:color w:val="000000"/>
          <w:sz w:val="28"/>
        </w:rPr>
        <w:t>
</w:t>
      </w:r>
      <w:r>
        <w:rPr>
          <w:rFonts w:ascii="Times New Roman"/>
          <w:b w:val="false"/>
          <w:i w:val="false"/>
          <w:color w:val="000000"/>
          <w:sz w:val="28"/>
        </w:rPr>
        <w:t>
      10. Қызмет берушінің қызметкері жеткізушіден әзірленген акциздік таңбаларды жүкқұжат бойынша қабылдап алуды жүзеге асырады;</w:t>
      </w:r>
      <w:r>
        <w:br/>
      </w:r>
      <w:r>
        <w:rPr>
          <w:rFonts w:ascii="Times New Roman"/>
          <w:b w:val="false"/>
          <w:i w:val="false"/>
          <w:color w:val="000000"/>
          <w:sz w:val="28"/>
        </w:rPr>
        <w:t>
      қызметті алушыдан акциздік таңбалар алуға өтініш қабылдайды – 15 минут;</w:t>
      </w:r>
      <w:r>
        <w:br/>
      </w:r>
      <w:r>
        <w:rPr>
          <w:rFonts w:ascii="Times New Roman"/>
          <w:b w:val="false"/>
          <w:i w:val="false"/>
          <w:color w:val="000000"/>
          <w:sz w:val="28"/>
        </w:rPr>
        <w:t>
      өтінішті қарайды және Қағидаларда бекітілген Журналға белгі қойдырып жүкқұжат бойынша қызметті алушыға акциздік таңбаларды беруді жүргізеді – 3 жұмыс күні.</w:t>
      </w:r>
      <w:r>
        <w:br/>
      </w:r>
      <w:r>
        <w:rPr>
          <w:rFonts w:ascii="Times New Roman"/>
          <w:b w:val="false"/>
          <w:i w:val="false"/>
          <w:color w:val="000000"/>
          <w:sz w:val="28"/>
        </w:rPr>
        <w:t>
</w:t>
      </w:r>
      <w:r>
        <w:rPr>
          <w:rFonts w:ascii="Times New Roman"/>
          <w:b w:val="false"/>
          <w:i w:val="false"/>
          <w:color w:val="000000"/>
          <w:sz w:val="28"/>
        </w:rPr>
        <w:t>
      11. «Темекі өнімдеріне акциздік таңбалар беру» мемлекеттік қызмет көрсету бойынша рәсімнің (іс-қимылдың) реттілік блок – сызбасы, осы Мемлекеттік көрсетілетін қызмет регламентінің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bookmarkEnd w:id="372"/>
    <w:bookmarkStart w:name="z1058" w:id="373"/>
    <w:p>
      <w:pPr>
        <w:spacing w:after="0"/>
        <w:ind w:left="0"/>
        <w:jc w:val="left"/>
      </w:pPr>
      <w:r>
        <w:rPr>
          <w:rFonts w:ascii="Times New Roman"/>
          <w:b/>
          <w:i w:val="false"/>
          <w:color w:val="000000"/>
        </w:rPr>
        <w:t xml:space="preserve"> 
4. Мемлекеттік қызметтер көрсету үдерісінде ақпараттық</w:t>
      </w:r>
      <w:r>
        <w:br/>
      </w:r>
      <w:r>
        <w:rPr>
          <w:rFonts w:ascii="Times New Roman"/>
          <w:b/>
          <w:i w:val="false"/>
          <w:color w:val="000000"/>
        </w:rPr>
        <w:t>
жүйелерді пайдалану тәртібі</w:t>
      </w:r>
    </w:p>
    <w:bookmarkEnd w:id="373"/>
    <w:bookmarkStart w:name="z1059" w:id="374"/>
    <w:p>
      <w:pPr>
        <w:spacing w:after="0"/>
        <w:ind w:left="0"/>
        <w:jc w:val="both"/>
      </w:pPr>
      <w:r>
        <w:rPr>
          <w:rFonts w:ascii="Times New Roman"/>
          <w:b w:val="false"/>
          <w:i w:val="false"/>
          <w:color w:val="000000"/>
          <w:sz w:val="28"/>
        </w:rPr>
        <w:t>
      12. Акциз АЖ арқылы мемлекеттік қызметті көрсеткен кезде қызмет беруші мен қызмет алушының жүгіну тәртібі мен рәсімдерінің (іс-қимылдарының) кезектілігі (Акциз АЖ арқылы мемлекеттік қызметтер көрсету кезінде функционалдық өзара іс-қимыл диаграммасы) осы Мемлекеттік көрсетілетін қызмет регламентінің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r>
        <w:rPr>
          <w:rFonts w:ascii="Times New Roman"/>
          <w:b w:val="false"/>
          <w:i w:val="false"/>
          <w:color w:val="000000"/>
          <w:sz w:val="28"/>
        </w:rPr>
        <w:t xml:space="preserve">
      1) көрсетілетін қызметті алушы электрондық құжатты Акциз АЖ-не тіркеуді жүзеге асырады; </w:t>
      </w:r>
      <w:r>
        <w:br/>
      </w:r>
      <w:r>
        <w:rPr>
          <w:rFonts w:ascii="Times New Roman"/>
          <w:b w:val="false"/>
          <w:i w:val="false"/>
          <w:color w:val="000000"/>
          <w:sz w:val="28"/>
        </w:rPr>
        <w:t>
</w:t>
      </w:r>
      <w:r>
        <w:rPr>
          <w:rFonts w:ascii="Times New Roman"/>
          <w:b w:val="false"/>
          <w:i w:val="false"/>
          <w:color w:val="000000"/>
          <w:sz w:val="28"/>
        </w:rPr>
        <w:t xml:space="preserve">
      2) 1-шарт–қызметті берушінің сұрау салуды тексеруі (өңдеу); </w:t>
      </w:r>
      <w:r>
        <w:br/>
      </w:r>
      <w:r>
        <w:rPr>
          <w:rFonts w:ascii="Times New Roman"/>
          <w:b w:val="false"/>
          <w:i w:val="false"/>
          <w:color w:val="000000"/>
          <w:sz w:val="28"/>
        </w:rPr>
        <w:t>
</w:t>
      </w:r>
      <w:r>
        <w:rPr>
          <w:rFonts w:ascii="Times New Roman"/>
          <w:b w:val="false"/>
          <w:i w:val="false"/>
          <w:color w:val="000000"/>
          <w:sz w:val="28"/>
        </w:rPr>
        <w:t xml:space="preserve">
      3) 1-үдеріс – Акциз АЖ-де бас тарту туралы уәжделген жауапты қалыптастыру; </w:t>
      </w:r>
      <w:r>
        <w:br/>
      </w:r>
      <w:r>
        <w:rPr>
          <w:rFonts w:ascii="Times New Roman"/>
          <w:b w:val="false"/>
          <w:i w:val="false"/>
          <w:color w:val="000000"/>
          <w:sz w:val="28"/>
        </w:rPr>
        <w:t>
</w:t>
      </w:r>
      <w:r>
        <w:rPr>
          <w:rFonts w:ascii="Times New Roman"/>
          <w:b w:val="false"/>
          <w:i w:val="false"/>
          <w:color w:val="000000"/>
          <w:sz w:val="28"/>
        </w:rPr>
        <w:t xml:space="preserve">
      4) 2-үдеріс – қызметті алушының Акциз АЖ-де қалыптастырылған мемлекеттік қызмет нәтижесін алуы. Электрондық құжат қызметті берушінің уәкілетті тұлғасының электрондық цифрлық қолтаңбасы (ЭЦҚ) пайдаланыла отырып қалыптастырылады. </w:t>
      </w:r>
      <w:r>
        <w:br/>
      </w:r>
      <w:r>
        <w:rPr>
          <w:rFonts w:ascii="Times New Roman"/>
          <w:b w:val="false"/>
          <w:i w:val="false"/>
          <w:color w:val="000000"/>
          <w:sz w:val="28"/>
        </w:rPr>
        <w:t>
</w:t>
      </w:r>
      <w:r>
        <w:rPr>
          <w:rFonts w:ascii="Times New Roman"/>
          <w:b w:val="false"/>
          <w:i w:val="false"/>
          <w:color w:val="000000"/>
          <w:sz w:val="28"/>
        </w:rPr>
        <w:t>
      13. «Темекі өнімдеріне акциздік таңбалар беру» мемлекеттік қызмет көрсетудің бизнес-үдерістерінің анықтамалықтары осы Мемлекеттік көрсетілетін қызмет регламентінің </w:t>
      </w:r>
      <w:r>
        <w:rPr>
          <w:rFonts w:ascii="Times New Roman"/>
          <w:b w:val="false"/>
          <w:i w:val="false"/>
          <w:color w:val="000000"/>
          <w:sz w:val="28"/>
        </w:rPr>
        <w:t>3</w:t>
      </w:r>
      <w:r>
        <w:rPr>
          <w:rFonts w:ascii="Times New Roman"/>
          <w:b w:val="false"/>
          <w:i w:val="false"/>
          <w:color w:val="000000"/>
          <w:sz w:val="28"/>
        </w:rPr>
        <w:t xml:space="preserve"> және </w:t>
      </w:r>
      <w:r>
        <w:rPr>
          <w:rFonts w:ascii="Times New Roman"/>
          <w:b w:val="false"/>
          <w:i w:val="false"/>
          <w:color w:val="000000"/>
          <w:sz w:val="28"/>
        </w:rPr>
        <w:t>4-қосымшаларында</w:t>
      </w:r>
      <w:r>
        <w:rPr>
          <w:rFonts w:ascii="Times New Roman"/>
          <w:b w:val="false"/>
          <w:i w:val="false"/>
          <w:color w:val="000000"/>
          <w:sz w:val="28"/>
        </w:rPr>
        <w:t xml:space="preserve"> келтірілген.</w:t>
      </w:r>
    </w:p>
    <w:bookmarkEnd w:id="374"/>
    <w:bookmarkStart w:name="z1065" w:id="375"/>
    <w:p>
      <w:pPr>
        <w:spacing w:after="0"/>
        <w:ind w:left="0"/>
        <w:jc w:val="both"/>
      </w:pPr>
      <w:r>
        <w:rPr>
          <w:rFonts w:ascii="Times New Roman"/>
          <w:b w:val="false"/>
          <w:i w:val="false"/>
          <w:color w:val="000000"/>
          <w:sz w:val="28"/>
        </w:rPr>
        <w:t xml:space="preserve">
«Темекі өнімдеріне акциздік    </w:t>
      </w:r>
      <w:r>
        <w:br/>
      </w:r>
      <w:r>
        <w:rPr>
          <w:rFonts w:ascii="Times New Roman"/>
          <w:b w:val="false"/>
          <w:i w:val="false"/>
          <w:color w:val="000000"/>
          <w:sz w:val="28"/>
        </w:rPr>
        <w:t xml:space="preserve">
таңбалар беру» мемлекеттік   </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1-қосымша           </w:t>
      </w:r>
    </w:p>
    <w:bookmarkEnd w:id="375"/>
    <w:bookmarkStart w:name="z1066" w:id="376"/>
    <w:p>
      <w:pPr>
        <w:spacing w:after="0"/>
        <w:ind w:left="0"/>
        <w:jc w:val="left"/>
      </w:pPr>
      <w:r>
        <w:rPr>
          <w:rFonts w:ascii="Times New Roman"/>
          <w:b/>
          <w:i w:val="false"/>
          <w:color w:val="000000"/>
        </w:rPr>
        <w:t xml:space="preserve"> 
«Темекі өнімдеріне акциздік таңбалар беру» мемлекеттік қызмет</w:t>
      </w:r>
      <w:r>
        <w:br/>
      </w:r>
      <w:r>
        <w:rPr>
          <w:rFonts w:ascii="Times New Roman"/>
          <w:b/>
          <w:i w:val="false"/>
          <w:color w:val="000000"/>
        </w:rPr>
        <w:t>
көрсету бойынша рәсімнің (іс-қимылдың) реттілік блок - сызбасы</w:t>
      </w:r>
    </w:p>
    <w:bookmarkEnd w:id="376"/>
    <w:p>
      <w:pPr>
        <w:spacing w:after="0"/>
        <w:ind w:left="0"/>
        <w:jc w:val="both"/>
      </w:pPr>
      <w:r>
        <w:drawing>
          <wp:inline distT="0" distB="0" distL="0" distR="0">
            <wp:extent cx="9232900" cy="360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9232900" cy="3606800"/>
                    </a:xfrm>
                    <a:prstGeom prst="rect">
                      <a:avLst/>
                    </a:prstGeom>
                  </pic:spPr>
                </pic:pic>
              </a:graphicData>
            </a:graphic>
          </wp:inline>
        </w:drawing>
      </w:r>
    </w:p>
    <w:bookmarkStart w:name="z1067" w:id="377"/>
    <w:p>
      <w:pPr>
        <w:spacing w:after="0"/>
        <w:ind w:left="0"/>
        <w:jc w:val="both"/>
      </w:pPr>
      <w:r>
        <w:rPr>
          <w:rFonts w:ascii="Times New Roman"/>
          <w:b w:val="false"/>
          <w:i w:val="false"/>
          <w:color w:val="000000"/>
          <w:sz w:val="28"/>
        </w:rPr>
        <w:t xml:space="preserve">
«Темекі өнімдеріне акциздік    </w:t>
      </w:r>
      <w:r>
        <w:br/>
      </w:r>
      <w:r>
        <w:rPr>
          <w:rFonts w:ascii="Times New Roman"/>
          <w:b w:val="false"/>
          <w:i w:val="false"/>
          <w:color w:val="000000"/>
          <w:sz w:val="28"/>
        </w:rPr>
        <w:t xml:space="preserve">
таңбалар беру» мемлекеттік   </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2-қосымша           </w:t>
      </w:r>
    </w:p>
    <w:bookmarkEnd w:id="377"/>
    <w:bookmarkStart w:name="z1068" w:id="378"/>
    <w:p>
      <w:pPr>
        <w:spacing w:after="0"/>
        <w:ind w:left="0"/>
        <w:jc w:val="left"/>
      </w:pPr>
      <w:r>
        <w:rPr>
          <w:rFonts w:ascii="Times New Roman"/>
          <w:b/>
          <w:i w:val="false"/>
          <w:color w:val="000000"/>
        </w:rPr>
        <w:t xml:space="preserve"> 
Акциз АЖ арқылы мемлекеттік қызмет көрсету кезіндегі</w:t>
      </w:r>
      <w:r>
        <w:br/>
      </w:r>
      <w:r>
        <w:rPr>
          <w:rFonts w:ascii="Times New Roman"/>
          <w:b/>
          <w:i w:val="false"/>
          <w:color w:val="000000"/>
        </w:rPr>
        <w:t>
функционалдық өзара іс-қимыл диаграммасы</w:t>
      </w:r>
    </w:p>
    <w:bookmarkEnd w:id="378"/>
    <w:p>
      <w:pPr>
        <w:spacing w:after="0"/>
        <w:ind w:left="0"/>
        <w:jc w:val="both"/>
      </w:pPr>
      <w:r>
        <w:drawing>
          <wp:inline distT="0" distB="0" distL="0" distR="0">
            <wp:extent cx="6413500" cy="433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6413500" cy="4330700"/>
                    </a:xfrm>
                    <a:prstGeom prst="rect">
                      <a:avLst/>
                    </a:prstGeom>
                  </pic:spPr>
                </pic:pic>
              </a:graphicData>
            </a:graphic>
          </wp:inline>
        </w:drawing>
      </w:r>
    </w:p>
    <w:bookmarkStart w:name="z1069" w:id="379"/>
    <w:p>
      <w:pPr>
        <w:spacing w:after="0"/>
        <w:ind w:left="0"/>
        <w:jc w:val="left"/>
      </w:pPr>
      <w:r>
        <w:rPr>
          <w:rFonts w:ascii="Times New Roman"/>
          <w:b/>
          <w:i w:val="false"/>
          <w:color w:val="000000"/>
        </w:rPr>
        <w:t xml:space="preserve"> 
Шартты белгілер:</w:t>
      </w:r>
    </w:p>
    <w:bookmarkEnd w:id="379"/>
    <w:p>
      <w:pPr>
        <w:spacing w:after="0"/>
        <w:ind w:left="0"/>
        <w:jc w:val="both"/>
      </w:pPr>
      <w:r>
        <w:drawing>
          <wp:inline distT="0" distB="0" distL="0" distR="0">
            <wp:extent cx="4025900" cy="486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4025900" cy="4864100"/>
                    </a:xfrm>
                    <a:prstGeom prst="rect">
                      <a:avLst/>
                    </a:prstGeom>
                  </pic:spPr>
                </pic:pic>
              </a:graphicData>
            </a:graphic>
          </wp:inline>
        </w:drawing>
      </w:r>
    </w:p>
    <w:bookmarkStart w:name="z1070" w:id="380"/>
    <w:p>
      <w:pPr>
        <w:spacing w:after="0"/>
        <w:ind w:left="0"/>
        <w:jc w:val="both"/>
      </w:pPr>
      <w:r>
        <w:rPr>
          <w:rFonts w:ascii="Times New Roman"/>
          <w:b w:val="false"/>
          <w:i w:val="false"/>
          <w:color w:val="000000"/>
          <w:sz w:val="28"/>
        </w:rPr>
        <w:t xml:space="preserve">
«Темекі өнімдеріне акциздік    </w:t>
      </w:r>
      <w:r>
        <w:br/>
      </w:r>
      <w:r>
        <w:rPr>
          <w:rFonts w:ascii="Times New Roman"/>
          <w:b w:val="false"/>
          <w:i w:val="false"/>
          <w:color w:val="000000"/>
          <w:sz w:val="28"/>
        </w:rPr>
        <w:t xml:space="preserve">
таңбалар беру» мемлекеттік   </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3-қосымша           </w:t>
      </w:r>
    </w:p>
    <w:bookmarkEnd w:id="380"/>
    <w:bookmarkStart w:name="z1071" w:id="381"/>
    <w:p>
      <w:pPr>
        <w:spacing w:after="0"/>
        <w:ind w:left="0"/>
        <w:jc w:val="left"/>
      </w:pPr>
      <w:r>
        <w:rPr>
          <w:rFonts w:ascii="Times New Roman"/>
          <w:b/>
          <w:i w:val="false"/>
          <w:color w:val="000000"/>
        </w:rPr>
        <w:t xml:space="preserve"> 
«Темекі өнімдеріне акциздік таңбалар беру» мемлекеттік қызмет</w:t>
      </w:r>
      <w:r>
        <w:br/>
      </w:r>
      <w:r>
        <w:rPr>
          <w:rFonts w:ascii="Times New Roman"/>
          <w:b/>
          <w:i w:val="false"/>
          <w:color w:val="000000"/>
        </w:rPr>
        <w:t>
көрсетудің бизнес-үдерістерінің анықтамалығы</w:t>
      </w:r>
    </w:p>
    <w:bookmarkEnd w:id="381"/>
    <w:p>
      <w:pPr>
        <w:spacing w:after="0"/>
        <w:ind w:left="0"/>
        <w:jc w:val="both"/>
      </w:pPr>
      <w:r>
        <w:drawing>
          <wp:inline distT="0" distB="0" distL="0" distR="0">
            <wp:extent cx="9398000" cy="411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9398000" cy="4114800"/>
                    </a:xfrm>
                    <a:prstGeom prst="rect">
                      <a:avLst/>
                    </a:prstGeom>
                  </pic:spPr>
                </pic:pic>
              </a:graphicData>
            </a:graphic>
          </wp:inline>
        </w:drawing>
      </w:r>
    </w:p>
    <w:p>
      <w:pPr>
        <w:spacing w:after="0"/>
        <w:ind w:left="0"/>
        <w:jc w:val="both"/>
      </w:pPr>
      <w:r>
        <w:drawing>
          <wp:inline distT="0" distB="0" distL="0" distR="0">
            <wp:extent cx="8407400" cy="231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8407400" cy="2311400"/>
                    </a:xfrm>
                    <a:prstGeom prst="rect">
                      <a:avLst/>
                    </a:prstGeom>
                  </pic:spPr>
                </pic:pic>
              </a:graphicData>
            </a:graphic>
          </wp:inline>
        </w:drawing>
      </w:r>
    </w:p>
    <w:bookmarkStart w:name="z1072" w:id="382"/>
    <w:p>
      <w:pPr>
        <w:spacing w:after="0"/>
        <w:ind w:left="0"/>
        <w:jc w:val="both"/>
      </w:pPr>
      <w:r>
        <w:rPr>
          <w:rFonts w:ascii="Times New Roman"/>
          <w:b w:val="false"/>
          <w:i w:val="false"/>
          <w:color w:val="000000"/>
          <w:sz w:val="28"/>
        </w:rPr>
        <w:t xml:space="preserve">
«Темекі өнімдеріне акциздік    </w:t>
      </w:r>
      <w:r>
        <w:br/>
      </w:r>
      <w:r>
        <w:rPr>
          <w:rFonts w:ascii="Times New Roman"/>
          <w:b w:val="false"/>
          <w:i w:val="false"/>
          <w:color w:val="000000"/>
          <w:sz w:val="28"/>
        </w:rPr>
        <w:t xml:space="preserve">
таңбалар беру» мемлекеттік   </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4-қосымша           </w:t>
      </w:r>
    </w:p>
    <w:bookmarkEnd w:id="382"/>
    <w:bookmarkStart w:name="z1073" w:id="383"/>
    <w:p>
      <w:pPr>
        <w:spacing w:after="0"/>
        <w:ind w:left="0"/>
        <w:jc w:val="left"/>
      </w:pPr>
      <w:r>
        <w:rPr>
          <w:rFonts w:ascii="Times New Roman"/>
          <w:b/>
          <w:i w:val="false"/>
          <w:color w:val="000000"/>
        </w:rPr>
        <w:t xml:space="preserve"> 
Акциз АЖ арқылы «Темекі өнімдеріне акциздік таңбалар беру»</w:t>
      </w:r>
      <w:r>
        <w:br/>
      </w:r>
      <w:r>
        <w:rPr>
          <w:rFonts w:ascii="Times New Roman"/>
          <w:b/>
          <w:i w:val="false"/>
          <w:color w:val="000000"/>
        </w:rPr>
        <w:t>
мемлекеттік қызмет көрсетудің бизнес-үдерістерінің анықтамалығы</w:t>
      </w:r>
    </w:p>
    <w:bookmarkEnd w:id="383"/>
    <w:p>
      <w:pPr>
        <w:spacing w:after="0"/>
        <w:ind w:left="0"/>
        <w:jc w:val="both"/>
      </w:pPr>
      <w:r>
        <w:drawing>
          <wp:inline distT="0" distB="0" distL="0" distR="0">
            <wp:extent cx="7581900" cy="431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7581900" cy="4318000"/>
                    </a:xfrm>
                    <a:prstGeom prst="rect">
                      <a:avLst/>
                    </a:prstGeom>
                  </pic:spPr>
                </pic:pic>
              </a:graphicData>
            </a:graphic>
          </wp:inline>
        </w:drawing>
      </w:r>
    </w:p>
    <w:p>
      <w:pPr>
        <w:spacing w:after="0"/>
        <w:ind w:left="0"/>
        <w:jc w:val="both"/>
      </w:pPr>
      <w:r>
        <w:drawing>
          <wp:inline distT="0" distB="0" distL="0" distR="0">
            <wp:extent cx="8407400" cy="231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8407400" cy="2311400"/>
                    </a:xfrm>
                    <a:prstGeom prst="rect">
                      <a:avLst/>
                    </a:prstGeom>
                  </pic:spPr>
                </pic:pic>
              </a:graphicData>
            </a:graphic>
          </wp:inline>
        </w:drawing>
      </w:r>
    </w:p>
    <w:bookmarkStart w:name="z1074" w:id="384"/>
    <w:p>
      <w:pPr>
        <w:spacing w:after="0"/>
        <w:ind w:left="0"/>
        <w:jc w:val="both"/>
      </w:pP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Премьер-Министрінің Орынбасары –</w:t>
      </w:r>
      <w:r>
        <w:br/>
      </w: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xml:space="preserve">
Қаржы министрінің       </w:t>
      </w:r>
      <w:r>
        <w:br/>
      </w:r>
      <w:r>
        <w:rPr>
          <w:rFonts w:ascii="Times New Roman"/>
          <w:b w:val="false"/>
          <w:i w:val="false"/>
          <w:color w:val="000000"/>
          <w:sz w:val="28"/>
        </w:rPr>
        <w:t xml:space="preserve">
2014 жылғы «2» шілдедегі   </w:t>
      </w:r>
      <w:r>
        <w:br/>
      </w:r>
      <w:r>
        <w:rPr>
          <w:rFonts w:ascii="Times New Roman"/>
          <w:b w:val="false"/>
          <w:i w:val="false"/>
          <w:color w:val="000000"/>
          <w:sz w:val="28"/>
        </w:rPr>
        <w:t xml:space="preserve">
№ 298 бұйрығына       </w:t>
      </w:r>
      <w:r>
        <w:br/>
      </w:r>
      <w:r>
        <w:rPr>
          <w:rFonts w:ascii="Times New Roman"/>
          <w:b w:val="false"/>
          <w:i w:val="false"/>
          <w:color w:val="000000"/>
          <w:sz w:val="28"/>
        </w:rPr>
        <w:t xml:space="preserve">
19-қосымша         </w:t>
      </w:r>
    </w:p>
    <w:bookmarkEnd w:id="384"/>
    <w:bookmarkStart w:name="z1075" w:id="385"/>
    <w:p>
      <w:pPr>
        <w:spacing w:after="0"/>
        <w:ind w:left="0"/>
        <w:jc w:val="left"/>
      </w:pPr>
      <w:r>
        <w:rPr>
          <w:rFonts w:ascii="Times New Roman"/>
          <w:b/>
          <w:i w:val="false"/>
          <w:color w:val="000000"/>
        </w:rPr>
        <w:t xml:space="preserve"> 
«Салық есептілігін табыс етуді тоқтата тұру (ұзарту, қайта</w:t>
      </w:r>
      <w:r>
        <w:br/>
      </w:r>
      <w:r>
        <w:rPr>
          <w:rFonts w:ascii="Times New Roman"/>
          <w:b/>
          <w:i w:val="false"/>
          <w:color w:val="000000"/>
        </w:rPr>
        <w:t>
бастау)» мемлекеттік көрсетілетін қызмет регламенті</w:t>
      </w:r>
    </w:p>
    <w:bookmarkEnd w:id="385"/>
    <w:bookmarkStart w:name="z1076" w:id="386"/>
    <w:p>
      <w:pPr>
        <w:spacing w:after="0"/>
        <w:ind w:left="0"/>
        <w:jc w:val="left"/>
      </w:pPr>
      <w:r>
        <w:rPr>
          <w:rFonts w:ascii="Times New Roman"/>
          <w:b/>
          <w:i w:val="false"/>
          <w:color w:val="000000"/>
        </w:rPr>
        <w:t xml:space="preserve"> 
1. Жалпы ережелер</w:t>
      </w:r>
    </w:p>
    <w:bookmarkEnd w:id="386"/>
    <w:bookmarkStart w:name="z1077" w:id="387"/>
    <w:p>
      <w:pPr>
        <w:spacing w:after="0"/>
        <w:ind w:left="0"/>
        <w:jc w:val="both"/>
      </w:pPr>
      <w:r>
        <w:rPr>
          <w:rFonts w:ascii="Times New Roman"/>
          <w:b w:val="false"/>
          <w:i w:val="false"/>
          <w:color w:val="000000"/>
          <w:sz w:val="28"/>
        </w:rPr>
        <w:t>
      1. «Салық есептілігін табыс етуді тоқтата тұру (ұзарту, қайта бастау)» мемлекеттік көрсетілетін қызметті (бұдан әрі - мемлекеттік көрсетілетін қызмет) аудандар, қалалардағы аудандар және қалалар, арнайы экономикалық аймақтардың аумақтары бойынша салық басқармалары, ақпаратты қабылдау және өңдеу орталықтарында (бұдан әрі - көрсетілетін қызметті берушінің ҚӨО), «электрондық үкімет» веб-порталы (бұдан әрі - ЭҮП) арқылы көрсетеді.</w:t>
      </w:r>
      <w:r>
        <w:br/>
      </w:r>
      <w:r>
        <w:rPr>
          <w:rFonts w:ascii="Times New Roman"/>
          <w:b w:val="false"/>
          <w:i w:val="false"/>
          <w:color w:val="000000"/>
          <w:sz w:val="28"/>
        </w:rPr>
        <w:t>
</w:t>
      </w:r>
      <w:r>
        <w:rPr>
          <w:rFonts w:ascii="Times New Roman"/>
          <w:b w:val="false"/>
          <w:i w:val="false"/>
          <w:color w:val="000000"/>
          <w:sz w:val="28"/>
        </w:rPr>
        <w:t>
      2. Мемлекеттік қызметті көрсету нысаны: электрондық (толық автоматтандырылған) және (немесе) қағаз түрінде.</w:t>
      </w:r>
      <w:r>
        <w:br/>
      </w:r>
      <w:r>
        <w:rPr>
          <w:rFonts w:ascii="Times New Roman"/>
          <w:b w:val="false"/>
          <w:i w:val="false"/>
          <w:color w:val="000000"/>
          <w:sz w:val="28"/>
        </w:rPr>
        <w:t>
</w:t>
      </w:r>
      <w:r>
        <w:rPr>
          <w:rFonts w:ascii="Times New Roman"/>
          <w:b w:val="false"/>
          <w:i w:val="false"/>
          <w:color w:val="000000"/>
          <w:sz w:val="28"/>
        </w:rPr>
        <w:t>
      3. Мемлекеттік қызметті көрсету нәтижесі Қазақстан Республикасы Үкіметінің 2014 жылғы 5 наурыздағы № 200 қаулысымен бекітілген «Салық есептілігін табыс етуді тоқтата тұру (ұзарту, қайта бастау)»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көрсетілген жағдайларда және негіздемелер бойынша лауазымды тұлғанын электрондық цифрлық қолтаңбасымен (бұдан әрі – ЭЦҚ) куәландырылған электрондық құжаттар нысанындағы салық есептілігін табыс етуді тоқтата тұру туралы шешім немесе салық есептілігін табыс етуді тоқтата тұрудан бас тарту туралы шешім болып табылады.</w:t>
      </w:r>
      <w:r>
        <w:br/>
      </w:r>
      <w:r>
        <w:rPr>
          <w:rFonts w:ascii="Times New Roman"/>
          <w:b w:val="false"/>
          <w:i w:val="false"/>
          <w:color w:val="000000"/>
          <w:sz w:val="28"/>
        </w:rPr>
        <w:t>
      Мемлекеттік қызметті көрсету нәтижесін беру нысаны: электрондық және (немесе) қағаз түрінде.</w:t>
      </w:r>
    </w:p>
    <w:bookmarkEnd w:id="387"/>
    <w:bookmarkStart w:name="z1080" w:id="388"/>
    <w:p>
      <w:pPr>
        <w:spacing w:after="0"/>
        <w:ind w:left="0"/>
        <w:jc w:val="left"/>
      </w:pPr>
      <w:r>
        <w:rPr>
          <w:rFonts w:ascii="Times New Roman"/>
          <w:b/>
          <w:i w:val="false"/>
          <w:color w:val="000000"/>
        </w:rPr>
        <w:t xml:space="preserve"> 
2. Мемлекеттік қызметті көрсету үдерісінде қызметті берушінің</w:t>
      </w:r>
      <w:r>
        <w:br/>
      </w:r>
      <w:r>
        <w:rPr>
          <w:rFonts w:ascii="Times New Roman"/>
          <w:b/>
          <w:i w:val="false"/>
          <w:color w:val="000000"/>
        </w:rPr>
        <w:t>
құрылымдық бөлімшелерінің (қызметкерлерінің)</w:t>
      </w:r>
      <w:r>
        <w:br/>
      </w:r>
      <w:r>
        <w:rPr>
          <w:rFonts w:ascii="Times New Roman"/>
          <w:b/>
          <w:i w:val="false"/>
          <w:color w:val="000000"/>
        </w:rPr>
        <w:t>
іс-қимылы тәртібінің сипаттамасы</w:t>
      </w:r>
    </w:p>
    <w:bookmarkEnd w:id="388"/>
    <w:bookmarkStart w:name="z1081" w:id="389"/>
    <w:p>
      <w:pPr>
        <w:spacing w:after="0"/>
        <w:ind w:left="0"/>
        <w:jc w:val="both"/>
      </w:pPr>
      <w:r>
        <w:rPr>
          <w:rFonts w:ascii="Times New Roman"/>
          <w:b w:val="false"/>
          <w:i w:val="false"/>
          <w:color w:val="000000"/>
          <w:sz w:val="28"/>
        </w:rPr>
        <w:t>
      4. Мемлекеттік қызметті көрсету бойынша рәсімдерді (іс-қимылдарды) бастау үшін негіздеме Стандарттың 9-тармағында көрсетілген құжаттарды көрсетілетін қызметті алушының ұсынуы болып табылады.</w:t>
      </w:r>
      <w:r>
        <w:br/>
      </w:r>
      <w:r>
        <w:rPr>
          <w:rFonts w:ascii="Times New Roman"/>
          <w:b w:val="false"/>
          <w:i w:val="false"/>
          <w:color w:val="000000"/>
          <w:sz w:val="28"/>
        </w:rPr>
        <w:t>
</w:t>
      </w:r>
      <w:r>
        <w:rPr>
          <w:rFonts w:ascii="Times New Roman"/>
          <w:b w:val="false"/>
          <w:i w:val="false"/>
          <w:color w:val="000000"/>
          <w:sz w:val="28"/>
        </w:rPr>
        <w:t>
      5. Мемлекеттік қызметті көрсету үдерісіндегі рәсімдер (іс-қимылдар):</w:t>
      </w:r>
      <w:r>
        <w:br/>
      </w:r>
      <w:r>
        <w:rPr>
          <w:rFonts w:ascii="Times New Roman"/>
          <w:b w:val="false"/>
          <w:i w:val="false"/>
          <w:color w:val="000000"/>
          <w:sz w:val="28"/>
        </w:rPr>
        <w:t>
</w:t>
      </w:r>
      <w:r>
        <w:rPr>
          <w:rFonts w:ascii="Times New Roman"/>
          <w:b w:val="false"/>
          <w:i w:val="false"/>
          <w:color w:val="000000"/>
          <w:sz w:val="28"/>
        </w:rPr>
        <w:t>
      1) құжаттарды қабылдауға жауапты қызметкер қызметті алушыдан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қабылдайды – 1 минут; </w:t>
      </w:r>
      <w:r>
        <w:br/>
      </w:r>
      <w:r>
        <w:rPr>
          <w:rFonts w:ascii="Times New Roman"/>
          <w:b w:val="false"/>
          <w:i w:val="false"/>
          <w:color w:val="000000"/>
          <w:sz w:val="28"/>
        </w:rPr>
        <w:t>
      жеке басын куәландыратын құжатпен салықтық өтініште көрсетілген деректерді салыстырып тексереді – 2 минут, сондай-ақ:</w:t>
      </w:r>
      <w:r>
        <w:br/>
      </w:r>
      <w:r>
        <w:rPr>
          <w:rFonts w:ascii="Times New Roman"/>
          <w:b w:val="false"/>
          <w:i w:val="false"/>
          <w:color w:val="000000"/>
          <w:sz w:val="28"/>
        </w:rPr>
        <w:t>
      жеке тұлғалардың мүдделерін білдірген кезде көрсетілетін қызметті алушының уәкілетті өкілінің өкілеттіктерінің нақты тізбесі көрсетілген нотариалды куәландырылған сенімхаттың бар-жоғын тексереді немесе заңды тұлғаның мүдделерін білдіруге сенімхат ұсынылған кезде басшысының қолы мен заңды тұлғаның мөрінің бар-жоғын тексереді – 2 минут;</w:t>
      </w:r>
      <w:r>
        <w:br/>
      </w:r>
      <w:r>
        <w:rPr>
          <w:rFonts w:ascii="Times New Roman"/>
          <w:b w:val="false"/>
          <w:i w:val="false"/>
          <w:color w:val="000000"/>
          <w:sz w:val="28"/>
        </w:rPr>
        <w:t xml:space="preserve">
      көрсетілетін қызмет алушының көзінше – 5 минут: </w:t>
      </w:r>
      <w:r>
        <w:br/>
      </w:r>
      <w:r>
        <w:rPr>
          <w:rFonts w:ascii="Times New Roman"/>
          <w:b w:val="false"/>
          <w:i w:val="false"/>
          <w:color w:val="000000"/>
          <w:sz w:val="28"/>
        </w:rPr>
        <w:t>
      Стандарттың 9-тармағына сәйкес ұсынылған құжаттардың және қосымшалардың толықтығын;</w:t>
      </w:r>
      <w:r>
        <w:br/>
      </w:r>
      <w:r>
        <w:rPr>
          <w:rFonts w:ascii="Times New Roman"/>
          <w:b w:val="false"/>
          <w:i w:val="false"/>
          <w:color w:val="000000"/>
          <w:sz w:val="28"/>
        </w:rPr>
        <w:t>
      салық төлеушінің салықтық өтініштегі көрсетілген деректерді Біріктірілген салықтық ақпараттық жүйенің (бұдан әрі – БСАЖ) тіркеу деректеріндегі бар мәліметтермен салыстырып тексереді;</w:t>
      </w:r>
      <w:r>
        <w:br/>
      </w:r>
      <w:r>
        <w:rPr>
          <w:rFonts w:ascii="Times New Roman"/>
          <w:b w:val="false"/>
          <w:i w:val="false"/>
          <w:color w:val="000000"/>
          <w:sz w:val="28"/>
        </w:rPr>
        <w:t>
      салық есептілігін өңдеу сервисі ақпараттық жүйесінде (бұдан әрі – СЕӨС АЖ) салықтық өтінішті енгізеді, тіркейді - 5 минут;</w:t>
      </w:r>
      <w:r>
        <w:br/>
      </w:r>
      <w:r>
        <w:rPr>
          <w:rFonts w:ascii="Times New Roman"/>
          <w:b w:val="false"/>
          <w:i w:val="false"/>
          <w:color w:val="000000"/>
          <w:sz w:val="28"/>
        </w:rPr>
        <w:t>
      салықтық өтініштің екінші данасына құжаттың қабылданған күнін, ақпараттық жүйемен берілген құжаттың кіріс нөмірін, өзінің аты-жөнін және оған қолын қояды - 3 минут;</w:t>
      </w:r>
      <w:r>
        <w:br/>
      </w:r>
      <w:r>
        <w:rPr>
          <w:rFonts w:ascii="Times New Roman"/>
          <w:b w:val="false"/>
          <w:i w:val="false"/>
          <w:color w:val="000000"/>
          <w:sz w:val="28"/>
        </w:rPr>
        <w:t>
      көрсетілетін қызметті алушыға осы Мемлекеттік көрсетілетін қызмет регламентінің </w:t>
      </w:r>
      <w:r>
        <w:rPr>
          <w:rFonts w:ascii="Times New Roman"/>
          <w:b w:val="false"/>
          <w:i w:val="false"/>
          <w:color w:val="000000"/>
          <w:sz w:val="28"/>
        </w:rPr>
        <w:t>1-қосымшасына</w:t>
      </w:r>
      <w:r>
        <w:rPr>
          <w:rFonts w:ascii="Times New Roman"/>
          <w:b w:val="false"/>
          <w:i w:val="false"/>
          <w:color w:val="000000"/>
          <w:sz w:val="28"/>
        </w:rPr>
        <w:t xml:space="preserve"> сәйкес салықтық өтініштің қабылданғаны туралы талон (бұдан әрі – талон) беру - 2 минут;</w:t>
      </w:r>
      <w:r>
        <w:br/>
      </w:r>
      <w:r>
        <w:rPr>
          <w:rFonts w:ascii="Times New Roman"/>
          <w:b w:val="false"/>
          <w:i w:val="false"/>
          <w:color w:val="000000"/>
          <w:sz w:val="28"/>
        </w:rPr>
        <w:t>
</w:t>
      </w:r>
      <w:r>
        <w:rPr>
          <w:rFonts w:ascii="Times New Roman"/>
          <w:b w:val="false"/>
          <w:i w:val="false"/>
          <w:color w:val="000000"/>
          <w:sz w:val="28"/>
        </w:rPr>
        <w:t>
      2) құжаттарды өңдеуге жауапты кіріс құжаттарды СЕӨС АЖ-де өңдейді:</w:t>
      </w:r>
      <w:r>
        <w:br/>
      </w:r>
      <w:r>
        <w:rPr>
          <w:rFonts w:ascii="Times New Roman"/>
          <w:b w:val="false"/>
          <w:i w:val="false"/>
          <w:color w:val="000000"/>
          <w:sz w:val="28"/>
        </w:rPr>
        <w:t>
      патент негізіндегі шағын бизнес субъектілері үшін арнаулы салық режимін қолданатын дара кәсіпкерлер жүгінген жағдайларды қоспағанда, салық есептілігін табыс етуді тоқтата тұру туралы немесе салық есептілігін тоқтата тұрудан бас тарту туралы шешімді беру - 3 жұмыс күні ішінде;</w:t>
      </w:r>
      <w:r>
        <w:br/>
      </w:r>
      <w:r>
        <w:rPr>
          <w:rFonts w:ascii="Times New Roman"/>
          <w:b w:val="false"/>
          <w:i w:val="false"/>
          <w:color w:val="000000"/>
          <w:sz w:val="28"/>
        </w:rPr>
        <w:t>
      патент негізіндегі арнаулы салық режимін қолданатын дара кәсіпкерлерге салық есептілігін табыс етуді тоқтата тұру туралы шешімді беру - көрсетілетін қызметті алушының құжаттарды берген күні;</w:t>
      </w:r>
      <w:r>
        <w:br/>
      </w:r>
      <w:r>
        <w:rPr>
          <w:rFonts w:ascii="Times New Roman"/>
          <w:b w:val="false"/>
          <w:i w:val="false"/>
          <w:color w:val="000000"/>
          <w:sz w:val="28"/>
        </w:rPr>
        <w:t xml:space="preserve">
      шығыс құжаттарды басып шығару – 5 минут; </w:t>
      </w:r>
      <w:r>
        <w:br/>
      </w:r>
      <w:r>
        <w:rPr>
          <w:rFonts w:ascii="Times New Roman"/>
          <w:b w:val="false"/>
          <w:i w:val="false"/>
          <w:color w:val="000000"/>
          <w:sz w:val="28"/>
        </w:rPr>
        <w:t xml:space="preserve">
      көрсетілетін қызметті берушінің басшысына шығыс құжаттарды растауға береді – 10 минут; </w:t>
      </w:r>
      <w:r>
        <w:br/>
      </w:r>
      <w:r>
        <w:rPr>
          <w:rFonts w:ascii="Times New Roman"/>
          <w:b w:val="false"/>
          <w:i w:val="false"/>
          <w:color w:val="000000"/>
          <w:sz w:val="28"/>
        </w:rPr>
        <w:t>
</w:t>
      </w:r>
      <w:r>
        <w:rPr>
          <w:rFonts w:ascii="Times New Roman"/>
          <w:b w:val="false"/>
          <w:i w:val="false"/>
          <w:color w:val="000000"/>
          <w:sz w:val="28"/>
        </w:rPr>
        <w:t xml:space="preserve">
      3) көрсетілетін қызметті берушінің басшысы шығыс құжаттарға қол қояды, мөртаңба басып растайды – 3 сағат; </w:t>
      </w:r>
      <w:r>
        <w:br/>
      </w:r>
      <w:r>
        <w:rPr>
          <w:rFonts w:ascii="Times New Roman"/>
          <w:b w:val="false"/>
          <w:i w:val="false"/>
          <w:color w:val="000000"/>
          <w:sz w:val="28"/>
        </w:rPr>
        <w:t>
</w:t>
      </w:r>
      <w:r>
        <w:rPr>
          <w:rFonts w:ascii="Times New Roman"/>
          <w:b w:val="false"/>
          <w:i w:val="false"/>
          <w:color w:val="000000"/>
          <w:sz w:val="28"/>
        </w:rPr>
        <w:t xml:space="preserve">
      4) құжаттарды өңдеуге жауапты қызметкер құжаттарды беруге жауапты қызметкерге шығыс құжаттарын береді – 10 минут; </w:t>
      </w:r>
      <w:r>
        <w:br/>
      </w:r>
      <w:r>
        <w:rPr>
          <w:rFonts w:ascii="Times New Roman"/>
          <w:b w:val="false"/>
          <w:i w:val="false"/>
          <w:color w:val="000000"/>
          <w:sz w:val="28"/>
        </w:rPr>
        <w:t>
</w:t>
      </w:r>
      <w:r>
        <w:rPr>
          <w:rFonts w:ascii="Times New Roman"/>
          <w:b w:val="false"/>
          <w:i w:val="false"/>
          <w:color w:val="000000"/>
          <w:sz w:val="28"/>
        </w:rPr>
        <w:t>
      5) құжаттарды беруге жауапты қызметкер, көрсетілетін қызметті алушы талонмен және жеке басын куәландыратын құжатпен жүгінген кезде шығыс құжаттарын, осы Мемлекеттік көрсетілетін қызмет регламентінің </w:t>
      </w:r>
      <w:r>
        <w:rPr>
          <w:rFonts w:ascii="Times New Roman"/>
          <w:b w:val="false"/>
          <w:i w:val="false"/>
          <w:color w:val="000000"/>
          <w:sz w:val="28"/>
        </w:rPr>
        <w:t>2-қосымшасына</w:t>
      </w:r>
      <w:r>
        <w:rPr>
          <w:rFonts w:ascii="Times New Roman"/>
          <w:b w:val="false"/>
          <w:i w:val="false"/>
          <w:color w:val="000000"/>
          <w:sz w:val="28"/>
        </w:rPr>
        <w:t xml:space="preserve"> сәйкес шығыс құжаттарын беру журналына (бұдан әрі – Журнал) тіркейді және оларды Журналға қол қойғызып қолма-қол береді – 10 минут. </w:t>
      </w:r>
      <w:r>
        <w:br/>
      </w:r>
      <w:r>
        <w:rPr>
          <w:rFonts w:ascii="Times New Roman"/>
          <w:b w:val="false"/>
          <w:i w:val="false"/>
          <w:color w:val="000000"/>
          <w:sz w:val="28"/>
        </w:rPr>
        <w:t>
</w:t>
      </w:r>
      <w:r>
        <w:rPr>
          <w:rFonts w:ascii="Times New Roman"/>
          <w:b w:val="false"/>
          <w:i w:val="false"/>
          <w:color w:val="000000"/>
          <w:sz w:val="28"/>
        </w:rPr>
        <w:t>
      6. Мемлекеттік қызмет көрсету үдерісінің келесі рәсімін (іс-қимылын) орындауды бастау үшін негіз болып қабылданған кіріс құжаттарын Excel пішінінде жүргізілетін тізімдеме бойынша беру табылады. Құжаттарды қабылдауға жауапты қызметкер тізімдеменің үш данасын басып шығарады, оларға құжаттарды қабылдауға жауапты қызметкер мен құжаттарды өңдеуге жауапты қызметкер қолдарын қояды – бір данасы қабылдауға жауапты қызметкерде қалады, екі данасы құжаттармен бірге өңдеуге жауапты қызметкерге беріледі. Құжаттарды өңдеу аяқталуы бойынша, өңдеуге жауапты қызметкер тізімдеменің үшінші данасындағы тиісті бағандарды толтырып, шығыс құжаттарымен бірге құжаттарды беруге жауапты қызметкерге береді.</w:t>
      </w:r>
    </w:p>
    <w:bookmarkEnd w:id="389"/>
    <w:bookmarkStart w:name="z1089" w:id="390"/>
    <w:p>
      <w:pPr>
        <w:spacing w:after="0"/>
        <w:ind w:left="0"/>
        <w:jc w:val="left"/>
      </w:pPr>
      <w:r>
        <w:rPr>
          <w:rFonts w:ascii="Times New Roman"/>
          <w:b/>
          <w:i w:val="false"/>
          <w:color w:val="000000"/>
        </w:rPr>
        <w:t xml:space="preserve"> 
3. Мемлекеттік қызметті көрсету үдерісінде қызметті берушінің</w:t>
      </w:r>
      <w:r>
        <w:br/>
      </w:r>
      <w:r>
        <w:rPr>
          <w:rFonts w:ascii="Times New Roman"/>
          <w:b/>
          <w:i w:val="false"/>
          <w:color w:val="000000"/>
        </w:rPr>
        <w:t>
құрылымдық бөлімшелерінің (қызметкерлерінің)</w:t>
      </w:r>
      <w:r>
        <w:br/>
      </w:r>
      <w:r>
        <w:rPr>
          <w:rFonts w:ascii="Times New Roman"/>
          <w:b/>
          <w:i w:val="false"/>
          <w:color w:val="000000"/>
        </w:rPr>
        <w:t>
өзара іс-қимылы тәртібі</w:t>
      </w:r>
    </w:p>
    <w:bookmarkEnd w:id="390"/>
    <w:bookmarkStart w:name="z1090" w:id="391"/>
    <w:p>
      <w:pPr>
        <w:spacing w:after="0"/>
        <w:ind w:left="0"/>
        <w:jc w:val="both"/>
      </w:pPr>
      <w:r>
        <w:rPr>
          <w:rFonts w:ascii="Times New Roman"/>
          <w:b w:val="false"/>
          <w:i w:val="false"/>
          <w:color w:val="000000"/>
          <w:sz w:val="28"/>
        </w:rPr>
        <w:t>
      7. Мемлекеттік қызметті көрсету үдерісінде көрсетілетін қызметті берушінің ҚӨО қызметкерлері қатысады.</w:t>
      </w:r>
      <w:r>
        <w:br/>
      </w:r>
      <w:r>
        <w:rPr>
          <w:rFonts w:ascii="Times New Roman"/>
          <w:b w:val="false"/>
          <w:i w:val="false"/>
          <w:color w:val="000000"/>
          <w:sz w:val="28"/>
        </w:rPr>
        <w:t>
</w:t>
      </w:r>
      <w:r>
        <w:rPr>
          <w:rFonts w:ascii="Times New Roman"/>
          <w:b w:val="false"/>
          <w:i w:val="false"/>
          <w:color w:val="000000"/>
          <w:sz w:val="28"/>
        </w:rPr>
        <w:t>
      8. Құжаттарды қабылдауға жауапты қызметкер қызметті алушы ұсынған құжаттарды қабылдайды, тексереді, тіркейді және СЕӨС АЖ-не енгізеді - 20 минут;</w:t>
      </w:r>
      <w:r>
        <w:br/>
      </w:r>
      <w:r>
        <w:rPr>
          <w:rFonts w:ascii="Times New Roman"/>
          <w:b w:val="false"/>
          <w:i w:val="false"/>
          <w:color w:val="000000"/>
          <w:sz w:val="28"/>
        </w:rPr>
        <w:t>
</w:t>
      </w:r>
      <w:r>
        <w:rPr>
          <w:rFonts w:ascii="Times New Roman"/>
          <w:b w:val="false"/>
          <w:i w:val="false"/>
          <w:color w:val="000000"/>
          <w:sz w:val="28"/>
        </w:rPr>
        <w:t>
      9. Құжаттарды қабылдауға жауапты қызметкер құжаттарды осы Мемлекеттік көрсетілетін қызмет регламентінің </w:t>
      </w:r>
      <w:r>
        <w:rPr>
          <w:rFonts w:ascii="Times New Roman"/>
          <w:b w:val="false"/>
          <w:i w:val="false"/>
          <w:color w:val="000000"/>
          <w:sz w:val="28"/>
        </w:rPr>
        <w:t>6-тармағына</w:t>
      </w:r>
      <w:r>
        <w:rPr>
          <w:rFonts w:ascii="Times New Roman"/>
          <w:b w:val="false"/>
          <w:i w:val="false"/>
          <w:color w:val="000000"/>
          <w:sz w:val="28"/>
        </w:rPr>
        <w:t xml:space="preserve"> сәйкес көрсетілген тәртіпте құжаттарды өңдеуге жауапты қызметкерге береді. </w:t>
      </w:r>
      <w:r>
        <w:br/>
      </w:r>
      <w:r>
        <w:rPr>
          <w:rFonts w:ascii="Times New Roman"/>
          <w:b w:val="false"/>
          <w:i w:val="false"/>
          <w:color w:val="000000"/>
          <w:sz w:val="28"/>
        </w:rPr>
        <w:t>
</w:t>
      </w:r>
      <w:r>
        <w:rPr>
          <w:rFonts w:ascii="Times New Roman"/>
          <w:b w:val="false"/>
          <w:i w:val="false"/>
          <w:color w:val="000000"/>
          <w:sz w:val="28"/>
        </w:rPr>
        <w:t>
      10. Құжаттарды өңдеуге жауапты қызметкер кіріс құжаттарды СЕӨС АЖ-де өңдейді:</w:t>
      </w:r>
      <w:r>
        <w:br/>
      </w:r>
      <w:r>
        <w:rPr>
          <w:rFonts w:ascii="Times New Roman"/>
          <w:b w:val="false"/>
          <w:i w:val="false"/>
          <w:color w:val="000000"/>
          <w:sz w:val="28"/>
        </w:rPr>
        <w:t>
      патент негізіндегі шағын бизнес субъектілері үшін арнаулы салық режимін қолданатын дара кәсіпкерлер жүгінген жағдайларды қоспағанда, салық есептілігін табыс етуді тоқтата тұру туралы немесе салық есептілігін тоқтата тұрудан бас тарту туралы шешімді беру - 3 жұмыс күні ішінде;</w:t>
      </w:r>
      <w:r>
        <w:br/>
      </w:r>
      <w:r>
        <w:rPr>
          <w:rFonts w:ascii="Times New Roman"/>
          <w:b w:val="false"/>
          <w:i w:val="false"/>
          <w:color w:val="000000"/>
          <w:sz w:val="28"/>
        </w:rPr>
        <w:t>
      патент негізіндегі арнаулы салық режимін қолданатын дара кәсіпкерлерге салық есептілігін табыс етуді тоқтата тұру туралы шешімді беру - қызметті құжаттарды берген күні;</w:t>
      </w:r>
      <w:r>
        <w:br/>
      </w:r>
      <w:r>
        <w:rPr>
          <w:rFonts w:ascii="Times New Roman"/>
          <w:b w:val="false"/>
          <w:i w:val="false"/>
          <w:color w:val="000000"/>
          <w:sz w:val="28"/>
        </w:rPr>
        <w:t xml:space="preserve">
      шығыс құжаттарды басып шығарады және қызметті берушінің басшысына шығыс құжаттарды растауға береді – 15 минут. </w:t>
      </w:r>
      <w:r>
        <w:br/>
      </w:r>
      <w:r>
        <w:rPr>
          <w:rFonts w:ascii="Times New Roman"/>
          <w:b w:val="false"/>
          <w:i w:val="false"/>
          <w:color w:val="000000"/>
          <w:sz w:val="28"/>
        </w:rPr>
        <w:t>
</w:t>
      </w:r>
      <w:r>
        <w:rPr>
          <w:rFonts w:ascii="Times New Roman"/>
          <w:b w:val="false"/>
          <w:i w:val="false"/>
          <w:color w:val="000000"/>
          <w:sz w:val="28"/>
        </w:rPr>
        <w:t xml:space="preserve">
      11. Қызметті берушінің басшысы шығыс құжаттарға қол қояды, мөртаңба басып растайды – 3 сағат. </w:t>
      </w:r>
      <w:r>
        <w:br/>
      </w:r>
      <w:r>
        <w:rPr>
          <w:rFonts w:ascii="Times New Roman"/>
          <w:b w:val="false"/>
          <w:i w:val="false"/>
          <w:color w:val="000000"/>
          <w:sz w:val="28"/>
        </w:rPr>
        <w:t>
</w:t>
      </w:r>
      <w:r>
        <w:rPr>
          <w:rFonts w:ascii="Times New Roman"/>
          <w:b w:val="false"/>
          <w:i w:val="false"/>
          <w:color w:val="000000"/>
          <w:sz w:val="28"/>
        </w:rPr>
        <w:t>
      12. Құжаттарды өңдеуге жауапты қызметкер құжаттарды беруге жауапты қызметкерге шығыс құжаттарын береді – 10 минут.</w:t>
      </w:r>
      <w:r>
        <w:br/>
      </w:r>
      <w:r>
        <w:rPr>
          <w:rFonts w:ascii="Times New Roman"/>
          <w:b w:val="false"/>
          <w:i w:val="false"/>
          <w:color w:val="000000"/>
          <w:sz w:val="28"/>
        </w:rPr>
        <w:t>
</w:t>
      </w:r>
      <w:r>
        <w:rPr>
          <w:rFonts w:ascii="Times New Roman"/>
          <w:b w:val="false"/>
          <w:i w:val="false"/>
          <w:color w:val="000000"/>
          <w:sz w:val="28"/>
        </w:rPr>
        <w:t xml:space="preserve">
      13. Құжаттарды беруге жауапты қызметкер қызметті алушы талонмен және жеке басын куәландыратын құжаттармен жүгінген кезде шығыс құжаттарын беретін журналда тіркейді және журналға қол қойдырып қолма-қол береді – 10 минут. </w:t>
      </w:r>
      <w:r>
        <w:br/>
      </w:r>
      <w:r>
        <w:rPr>
          <w:rFonts w:ascii="Times New Roman"/>
          <w:b w:val="false"/>
          <w:i w:val="false"/>
          <w:color w:val="000000"/>
          <w:sz w:val="28"/>
        </w:rPr>
        <w:t>
</w:t>
      </w:r>
      <w:r>
        <w:rPr>
          <w:rFonts w:ascii="Times New Roman"/>
          <w:b w:val="false"/>
          <w:i w:val="false"/>
          <w:color w:val="000000"/>
          <w:sz w:val="28"/>
        </w:rPr>
        <w:t>
      14. «Салық есептілігін табыс етуді тоқтата тұру (ұзарту, қайта бастау)» мемлекеттік қызмет көрсету бойынша рәсімнің (іс-қимылдың) реттілік блок – сызбасы, осы Мемлекеттік көрсетілетін қызмет регламентінің </w:t>
      </w:r>
      <w:r>
        <w:rPr>
          <w:rFonts w:ascii="Times New Roman"/>
          <w:b w:val="false"/>
          <w:i w:val="false"/>
          <w:color w:val="000000"/>
          <w:sz w:val="28"/>
        </w:rPr>
        <w:t>3-қосымшасында</w:t>
      </w:r>
      <w:r>
        <w:rPr>
          <w:rFonts w:ascii="Times New Roman"/>
          <w:b w:val="false"/>
          <w:i w:val="false"/>
          <w:color w:val="000000"/>
          <w:sz w:val="28"/>
        </w:rPr>
        <w:t xml:space="preserve"> келтірілген.</w:t>
      </w:r>
    </w:p>
    <w:bookmarkEnd w:id="391"/>
    <w:bookmarkStart w:name="z1098" w:id="392"/>
    <w:p>
      <w:pPr>
        <w:spacing w:after="0"/>
        <w:ind w:left="0"/>
        <w:jc w:val="left"/>
      </w:pPr>
      <w:r>
        <w:rPr>
          <w:rFonts w:ascii="Times New Roman"/>
          <w:b/>
          <w:i w:val="false"/>
          <w:color w:val="000000"/>
        </w:rPr>
        <w:t xml:space="preserve"> 
4. Мемлекеттік қызмет көрсету үдерісінде ақпараттық</w:t>
      </w:r>
      <w:r>
        <w:br/>
      </w:r>
      <w:r>
        <w:rPr>
          <w:rFonts w:ascii="Times New Roman"/>
          <w:b/>
          <w:i w:val="false"/>
          <w:color w:val="000000"/>
        </w:rPr>
        <w:t>
жүйелерді пайдалану тәртібі</w:t>
      </w:r>
    </w:p>
    <w:bookmarkEnd w:id="392"/>
    <w:bookmarkStart w:name="z1099" w:id="393"/>
    <w:p>
      <w:pPr>
        <w:spacing w:after="0"/>
        <w:ind w:left="0"/>
        <w:jc w:val="both"/>
      </w:pPr>
      <w:r>
        <w:rPr>
          <w:rFonts w:ascii="Times New Roman"/>
          <w:b w:val="false"/>
          <w:i w:val="false"/>
          <w:color w:val="000000"/>
          <w:sz w:val="28"/>
        </w:rPr>
        <w:t>
      15. Қызметті берушінің және қызметті алушының ЭҮП арқылы мемлекеттік қызмет көрсету кезіндегі жүгінуі және рәсімдердің (іс-әрекеттердің) жалғаспалық тәртібі осы Мемлекеттік көрсетілетін қызмет регламентінің </w:t>
      </w:r>
      <w:r>
        <w:rPr>
          <w:rFonts w:ascii="Times New Roman"/>
          <w:b w:val="false"/>
          <w:i w:val="false"/>
          <w:color w:val="000000"/>
          <w:sz w:val="28"/>
        </w:rPr>
        <w:t>4-қосымшасында</w:t>
      </w:r>
      <w:r>
        <w:rPr>
          <w:rFonts w:ascii="Times New Roman"/>
          <w:b w:val="false"/>
          <w:i w:val="false"/>
          <w:color w:val="000000"/>
          <w:sz w:val="28"/>
        </w:rPr>
        <w:t xml:space="preserve"> (ЭҮП арқылы мемлекеттік қызмет көрсету кезіндегі өзара іс-қимылдардың функционалдық диаграммасы) келтірілген:</w:t>
      </w:r>
      <w:r>
        <w:br/>
      </w:r>
      <w:r>
        <w:rPr>
          <w:rFonts w:ascii="Times New Roman"/>
          <w:b w:val="false"/>
          <w:i w:val="false"/>
          <w:color w:val="000000"/>
          <w:sz w:val="28"/>
        </w:rPr>
        <w:t>
</w:t>
      </w:r>
      <w:r>
        <w:rPr>
          <w:rFonts w:ascii="Times New Roman"/>
          <w:b w:val="false"/>
          <w:i w:val="false"/>
          <w:color w:val="000000"/>
          <w:sz w:val="28"/>
        </w:rPr>
        <w:t>
      1)  қызметті алушы өзiнiң электрондық цифрлы қолтаңбалы (бұдан әрі – ЭЦҚ) тiркеу куәлiгiнiң көмегiмен немесе жеке сәйкестендіру нөмірі/бизнес сәйкестендіру нөмірі (бұдан әрі - ЖСН/БСН) және пароль арқылы алушыны ЭҮП тiркеудi жүзеге асырады (ЭҮП-да тiркелмеген қызметті алушылар үшiн жүзеге асырылады);</w:t>
      </w:r>
      <w:r>
        <w:br/>
      </w:r>
      <w:r>
        <w:rPr>
          <w:rFonts w:ascii="Times New Roman"/>
          <w:b w:val="false"/>
          <w:i w:val="false"/>
          <w:color w:val="000000"/>
          <w:sz w:val="28"/>
        </w:rPr>
        <w:t>
</w:t>
      </w:r>
      <w:r>
        <w:rPr>
          <w:rFonts w:ascii="Times New Roman"/>
          <w:b w:val="false"/>
          <w:i w:val="false"/>
          <w:color w:val="000000"/>
          <w:sz w:val="28"/>
        </w:rPr>
        <w:t xml:space="preserve">
      2) 1-үдеріс - қызметті алушының ЖСН/БСН енгізуі үдерісі (авторландыру үдерісі) немесе мемлекеттік қызметті алу үшін ЭЦҚ тіркеу куәлігінің көмегімен ЭҮП-да парольді авторландыру; </w:t>
      </w:r>
      <w:r>
        <w:br/>
      </w:r>
      <w:r>
        <w:rPr>
          <w:rFonts w:ascii="Times New Roman"/>
          <w:b w:val="false"/>
          <w:i w:val="false"/>
          <w:color w:val="000000"/>
          <w:sz w:val="28"/>
        </w:rPr>
        <w:t>
</w:t>
      </w:r>
      <w:r>
        <w:rPr>
          <w:rFonts w:ascii="Times New Roman"/>
          <w:b w:val="false"/>
          <w:i w:val="false"/>
          <w:color w:val="000000"/>
          <w:sz w:val="28"/>
        </w:rPr>
        <w:t xml:space="preserve">
      3) 1-шарт - логин ЖСН/БСН және пароль арқылы тіркелген қызметті алушы туралы деректердiң түпнұсқалығын ЭҮП тексеру; </w:t>
      </w:r>
      <w:r>
        <w:br/>
      </w:r>
      <w:r>
        <w:rPr>
          <w:rFonts w:ascii="Times New Roman"/>
          <w:b w:val="false"/>
          <w:i w:val="false"/>
          <w:color w:val="000000"/>
          <w:sz w:val="28"/>
        </w:rPr>
        <w:t>
</w:t>
      </w:r>
      <w:r>
        <w:rPr>
          <w:rFonts w:ascii="Times New Roman"/>
          <w:b w:val="false"/>
          <w:i w:val="false"/>
          <w:color w:val="000000"/>
          <w:sz w:val="28"/>
        </w:rPr>
        <w:t xml:space="preserve">
      4) 2-үдеріс - қызметті алушының деректерiнде бұзушылықтар болуына байланысты авторландырудан бас тарту туралы хабарламаны ЭҮП қалыптастыру; </w:t>
      </w:r>
      <w:r>
        <w:br/>
      </w:r>
      <w:r>
        <w:rPr>
          <w:rFonts w:ascii="Times New Roman"/>
          <w:b w:val="false"/>
          <w:i w:val="false"/>
          <w:color w:val="000000"/>
          <w:sz w:val="28"/>
        </w:rPr>
        <w:t>
</w:t>
      </w:r>
      <w:r>
        <w:rPr>
          <w:rFonts w:ascii="Times New Roman"/>
          <w:b w:val="false"/>
          <w:i w:val="false"/>
          <w:color w:val="000000"/>
          <w:sz w:val="28"/>
        </w:rPr>
        <w:t>
      5) 3-үдеріс - қызметті алушының осы Мемлекеттік көрсетілетін қызмет Регламентінде көрсетілген мемлекеттік қызметті таңдап алуы, сондай-ақ қызметті алушының деректерi туралы электрондық үкімет шлюзі (бұдан әрі – ЭҮШ) арқылы жеке тұлғаның мемлекеттік деректер қорынан/заңды тұлғанын мемлекеттік деректер қорынан (бұдан әрі - ЖТ МДҚ/ЗТ МДҚ) автоматты сауалдар жіберу;</w:t>
      </w:r>
      <w:r>
        <w:br/>
      </w:r>
      <w:r>
        <w:rPr>
          <w:rFonts w:ascii="Times New Roman"/>
          <w:b w:val="false"/>
          <w:i w:val="false"/>
          <w:color w:val="000000"/>
          <w:sz w:val="28"/>
        </w:rPr>
        <w:t>
</w:t>
      </w:r>
      <w:r>
        <w:rPr>
          <w:rFonts w:ascii="Times New Roman"/>
          <w:b w:val="false"/>
          <w:i w:val="false"/>
          <w:color w:val="000000"/>
          <w:sz w:val="28"/>
        </w:rPr>
        <w:t xml:space="preserve">
      6) 2-шарт - қызметті алушының ЖТ МДҚ/ЗТ МДҚ-ғы деректерiн тексеру; </w:t>
      </w:r>
      <w:r>
        <w:br/>
      </w:r>
      <w:r>
        <w:rPr>
          <w:rFonts w:ascii="Times New Roman"/>
          <w:b w:val="false"/>
          <w:i w:val="false"/>
          <w:color w:val="000000"/>
          <w:sz w:val="28"/>
        </w:rPr>
        <w:t>
</w:t>
      </w:r>
      <w:r>
        <w:rPr>
          <w:rFonts w:ascii="Times New Roman"/>
          <w:b w:val="false"/>
          <w:i w:val="false"/>
          <w:color w:val="000000"/>
          <w:sz w:val="28"/>
        </w:rPr>
        <w:t>
      7) 4-үдеріс - қызметті алушының ЖТ МДҚ/ЗТ МДҚ-да деректері расталмағандығына байланысты сұратып отырған мемлекеттік қызметтен бас тарту туралы хабарламаны қалыптастыру;</w:t>
      </w:r>
      <w:r>
        <w:br/>
      </w:r>
      <w:r>
        <w:rPr>
          <w:rFonts w:ascii="Times New Roman"/>
          <w:b w:val="false"/>
          <w:i w:val="false"/>
          <w:color w:val="000000"/>
          <w:sz w:val="28"/>
        </w:rPr>
        <w:t>
</w:t>
      </w:r>
      <w:r>
        <w:rPr>
          <w:rFonts w:ascii="Times New Roman"/>
          <w:b w:val="false"/>
          <w:i w:val="false"/>
          <w:color w:val="000000"/>
          <w:sz w:val="28"/>
        </w:rPr>
        <w:t xml:space="preserve">
      8) 5-үдеріс - қызметті алушының сауалды куәландыруы (қол қоюы) үшін ЭЦҚ тіркеу куәлігін таңдауы; </w:t>
      </w:r>
      <w:r>
        <w:br/>
      </w:r>
      <w:r>
        <w:rPr>
          <w:rFonts w:ascii="Times New Roman"/>
          <w:b w:val="false"/>
          <w:i w:val="false"/>
          <w:color w:val="000000"/>
          <w:sz w:val="28"/>
        </w:rPr>
        <w:t>
</w:t>
      </w:r>
      <w:r>
        <w:rPr>
          <w:rFonts w:ascii="Times New Roman"/>
          <w:b w:val="false"/>
          <w:i w:val="false"/>
          <w:color w:val="000000"/>
          <w:sz w:val="28"/>
        </w:rPr>
        <w:t>
      9) 3-шарт - ЭҮП-да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r>
        <w:br/>
      </w:r>
      <w:r>
        <w:rPr>
          <w:rFonts w:ascii="Times New Roman"/>
          <w:b w:val="false"/>
          <w:i w:val="false"/>
          <w:color w:val="000000"/>
          <w:sz w:val="28"/>
        </w:rPr>
        <w:t>
</w:t>
      </w:r>
      <w:r>
        <w:rPr>
          <w:rFonts w:ascii="Times New Roman"/>
          <w:b w:val="false"/>
          <w:i w:val="false"/>
          <w:color w:val="000000"/>
          <w:sz w:val="28"/>
        </w:rPr>
        <w:t>
      10) 6-үдеріс - қызметті алушының ЭЦҚ түпнұсқалығы расталмағандығына байланысты сұратып отырған мемлекеттік қызметтен бас тарту туралы хабарламаны қалыптастыру;</w:t>
      </w:r>
      <w:r>
        <w:br/>
      </w:r>
      <w:r>
        <w:rPr>
          <w:rFonts w:ascii="Times New Roman"/>
          <w:b w:val="false"/>
          <w:i w:val="false"/>
          <w:color w:val="000000"/>
          <w:sz w:val="28"/>
        </w:rPr>
        <w:t>
</w:t>
      </w:r>
      <w:r>
        <w:rPr>
          <w:rFonts w:ascii="Times New Roman"/>
          <w:b w:val="false"/>
          <w:i w:val="false"/>
          <w:color w:val="000000"/>
          <w:sz w:val="28"/>
        </w:rPr>
        <w:t>
      11) 7-үдеріс - қызметті алушының ЭЦҚ арқылы мемлекеттік қызмет көрсетуі үшін сауалды куәландыру және ЭҮП-тен «Салық төлеушінің кабинеті» веб-қосымшасына (бұдан әрі –СТК) автоматты түрде көшу;</w:t>
      </w:r>
      <w:r>
        <w:br/>
      </w:r>
      <w:r>
        <w:rPr>
          <w:rFonts w:ascii="Times New Roman"/>
          <w:b w:val="false"/>
          <w:i w:val="false"/>
          <w:color w:val="000000"/>
          <w:sz w:val="28"/>
        </w:rPr>
        <w:t>
</w:t>
      </w:r>
      <w:r>
        <w:rPr>
          <w:rFonts w:ascii="Times New Roman"/>
          <w:b w:val="false"/>
          <w:i w:val="false"/>
          <w:color w:val="000000"/>
          <w:sz w:val="28"/>
        </w:rPr>
        <w:t xml:space="preserve">
      12) 8-үдеріс - мемлекеттік қызмет көрсетуі үшін сауал нысанын экранға шығару және оның құрылымдық және форматтық талаптарын ескере отырып, қызметті алушының нысанды толтыруы (деректерді енгізу); </w:t>
      </w:r>
      <w:r>
        <w:br/>
      </w:r>
      <w:r>
        <w:rPr>
          <w:rFonts w:ascii="Times New Roman"/>
          <w:b w:val="false"/>
          <w:i w:val="false"/>
          <w:color w:val="000000"/>
          <w:sz w:val="28"/>
        </w:rPr>
        <w:t>
</w:t>
      </w:r>
      <w:r>
        <w:rPr>
          <w:rFonts w:ascii="Times New Roman"/>
          <w:b w:val="false"/>
          <w:i w:val="false"/>
          <w:color w:val="000000"/>
          <w:sz w:val="28"/>
        </w:rPr>
        <w:t xml:space="preserve">
      13) 9-үдеріс - СТК-де электрондық құжатты тіркеу; </w:t>
      </w:r>
      <w:r>
        <w:br/>
      </w:r>
      <w:r>
        <w:rPr>
          <w:rFonts w:ascii="Times New Roman"/>
          <w:b w:val="false"/>
          <w:i w:val="false"/>
          <w:color w:val="000000"/>
          <w:sz w:val="28"/>
        </w:rPr>
        <w:t>
</w:t>
      </w:r>
      <w:r>
        <w:rPr>
          <w:rFonts w:ascii="Times New Roman"/>
          <w:b w:val="false"/>
          <w:i w:val="false"/>
          <w:color w:val="000000"/>
          <w:sz w:val="28"/>
        </w:rPr>
        <w:t xml:space="preserve">
      14) 10-үдеріс – СЕӨС АЖ-не сауал (өтініш) жіберу; </w:t>
      </w:r>
      <w:r>
        <w:br/>
      </w:r>
      <w:r>
        <w:rPr>
          <w:rFonts w:ascii="Times New Roman"/>
          <w:b w:val="false"/>
          <w:i w:val="false"/>
          <w:color w:val="000000"/>
          <w:sz w:val="28"/>
        </w:rPr>
        <w:t>
</w:t>
      </w:r>
      <w:r>
        <w:rPr>
          <w:rFonts w:ascii="Times New Roman"/>
          <w:b w:val="false"/>
          <w:i w:val="false"/>
          <w:color w:val="000000"/>
          <w:sz w:val="28"/>
        </w:rPr>
        <w:t xml:space="preserve">
      15) 4-шарт - қызметті берушімен сауалды тексеру (өндеу); </w:t>
      </w:r>
      <w:r>
        <w:br/>
      </w:r>
      <w:r>
        <w:rPr>
          <w:rFonts w:ascii="Times New Roman"/>
          <w:b w:val="false"/>
          <w:i w:val="false"/>
          <w:color w:val="000000"/>
          <w:sz w:val="28"/>
        </w:rPr>
        <w:t>
</w:t>
      </w:r>
      <w:r>
        <w:rPr>
          <w:rFonts w:ascii="Times New Roman"/>
          <w:b w:val="false"/>
          <w:i w:val="false"/>
          <w:color w:val="000000"/>
          <w:sz w:val="28"/>
        </w:rPr>
        <w:t>
      16) 11- үдеріс – Стандарттың </w:t>
      </w:r>
      <w:r>
        <w:rPr>
          <w:rFonts w:ascii="Times New Roman"/>
          <w:b w:val="false"/>
          <w:i w:val="false"/>
          <w:color w:val="000000"/>
          <w:sz w:val="28"/>
        </w:rPr>
        <w:t>10-тармағына</w:t>
      </w:r>
      <w:r>
        <w:rPr>
          <w:rFonts w:ascii="Times New Roman"/>
          <w:b w:val="false"/>
          <w:i w:val="false"/>
          <w:color w:val="000000"/>
          <w:sz w:val="28"/>
        </w:rPr>
        <w:t xml:space="preserve"> сәйкес бұзушылықтардың бар болуына байланысты сұратып отырған мемлекеттік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17) 12- үдеріс – СЕӨС АЖ-ден СТК-не тоқтата тұру туралы ақпаратты беру; </w:t>
      </w:r>
      <w:r>
        <w:br/>
      </w:r>
      <w:r>
        <w:rPr>
          <w:rFonts w:ascii="Times New Roman"/>
          <w:b w:val="false"/>
          <w:i w:val="false"/>
          <w:color w:val="000000"/>
          <w:sz w:val="28"/>
        </w:rPr>
        <w:t>
</w:t>
      </w:r>
      <w:r>
        <w:rPr>
          <w:rFonts w:ascii="Times New Roman"/>
          <w:b w:val="false"/>
          <w:i w:val="false"/>
          <w:color w:val="000000"/>
          <w:sz w:val="28"/>
        </w:rPr>
        <w:t xml:space="preserve">
      18) 13-үдеріс - СЕӨС АЖ-де қалыптастырылған мемлекеттік қызмет нәтижесін қызметті алушының ЭҮП-на және СТК-ге алуы. Электрондық құжат қызметті берушінің уәкілетті тұлғасының ЭЦҚ-ын пайдаланумен қалыптастырылады. </w:t>
      </w:r>
      <w:r>
        <w:br/>
      </w:r>
      <w:r>
        <w:rPr>
          <w:rFonts w:ascii="Times New Roman"/>
          <w:b w:val="false"/>
          <w:i w:val="false"/>
          <w:color w:val="000000"/>
          <w:sz w:val="28"/>
        </w:rPr>
        <w:t>
</w:t>
      </w:r>
      <w:r>
        <w:rPr>
          <w:rFonts w:ascii="Times New Roman"/>
          <w:b w:val="false"/>
          <w:i w:val="false"/>
          <w:color w:val="000000"/>
          <w:sz w:val="28"/>
        </w:rPr>
        <w:t>
      16. Қызметті берушінің және қызметті алушының СТК арқылы мемлекеттік қызмет көрсету кезіндегі жүгінуі және рәсімдердің (іс-әрекеттердің) жалғаспалық тәртібі осы Мемлекеттік көрсетілетін қызмет регламентінің </w:t>
      </w:r>
      <w:r>
        <w:rPr>
          <w:rFonts w:ascii="Times New Roman"/>
          <w:b w:val="false"/>
          <w:i w:val="false"/>
          <w:color w:val="000000"/>
          <w:sz w:val="28"/>
        </w:rPr>
        <w:t>5-қосымшасында</w:t>
      </w:r>
      <w:r>
        <w:rPr>
          <w:rFonts w:ascii="Times New Roman"/>
          <w:b w:val="false"/>
          <w:i w:val="false"/>
          <w:color w:val="000000"/>
          <w:sz w:val="28"/>
        </w:rPr>
        <w:t xml:space="preserve"> (СТК арқылы мемлекеттік қызмет көрсету кезіндегі өзара іс-қимылдардың функционалдық диаграммасы) келтірілген:</w:t>
      </w:r>
      <w:r>
        <w:br/>
      </w:r>
      <w:r>
        <w:rPr>
          <w:rFonts w:ascii="Times New Roman"/>
          <w:b w:val="false"/>
          <w:i w:val="false"/>
          <w:color w:val="000000"/>
          <w:sz w:val="28"/>
        </w:rPr>
        <w:t>
</w:t>
      </w:r>
      <w:r>
        <w:rPr>
          <w:rFonts w:ascii="Times New Roman"/>
          <w:b w:val="false"/>
          <w:i w:val="false"/>
          <w:color w:val="000000"/>
          <w:sz w:val="28"/>
        </w:rPr>
        <w:t xml:space="preserve">
      1) қызметті алушы өзiнiң ЭЦҚ тiркеу куәлiгiнiң көмегiмен СТК тiркеудi жүзеге асырады; </w:t>
      </w:r>
      <w:r>
        <w:br/>
      </w:r>
      <w:r>
        <w:rPr>
          <w:rFonts w:ascii="Times New Roman"/>
          <w:b w:val="false"/>
          <w:i w:val="false"/>
          <w:color w:val="000000"/>
          <w:sz w:val="28"/>
        </w:rPr>
        <w:t>
</w:t>
      </w:r>
      <w:r>
        <w:rPr>
          <w:rFonts w:ascii="Times New Roman"/>
          <w:b w:val="false"/>
          <w:i w:val="false"/>
          <w:color w:val="000000"/>
          <w:sz w:val="28"/>
        </w:rPr>
        <w:t xml:space="preserve">
      2) 1-үдеріс - мемлекеттік қызметті алу үшін СТК тіркеу куәлігін көмегімен ЭЦҚ авторландыру үдерісі; </w:t>
      </w:r>
      <w:r>
        <w:br/>
      </w:r>
      <w:r>
        <w:rPr>
          <w:rFonts w:ascii="Times New Roman"/>
          <w:b w:val="false"/>
          <w:i w:val="false"/>
          <w:color w:val="000000"/>
          <w:sz w:val="28"/>
        </w:rPr>
        <w:t>
</w:t>
      </w:r>
      <w:r>
        <w:rPr>
          <w:rFonts w:ascii="Times New Roman"/>
          <w:b w:val="false"/>
          <w:i w:val="false"/>
          <w:color w:val="000000"/>
          <w:sz w:val="28"/>
        </w:rPr>
        <w:t xml:space="preserve">
      3) 1-шарт - логин ЖСН/БСН және пароль арқылы тіркелген қызметті алушы туралы деректердiң түпнұсқалығын ЭҮП тексеру; </w:t>
      </w:r>
      <w:r>
        <w:br/>
      </w:r>
      <w:r>
        <w:rPr>
          <w:rFonts w:ascii="Times New Roman"/>
          <w:b w:val="false"/>
          <w:i w:val="false"/>
          <w:color w:val="000000"/>
          <w:sz w:val="28"/>
        </w:rPr>
        <w:t>
</w:t>
      </w:r>
      <w:r>
        <w:rPr>
          <w:rFonts w:ascii="Times New Roman"/>
          <w:b w:val="false"/>
          <w:i w:val="false"/>
          <w:color w:val="000000"/>
          <w:sz w:val="28"/>
        </w:rPr>
        <w:t xml:space="preserve">
      4) 2-үдеріс - қызметті алушының деректерiнде бұзушылықтар болуына байланысты авторландырудан бас тарту туралы хабарламаны СТК қалыптастыру; </w:t>
      </w:r>
      <w:r>
        <w:br/>
      </w:r>
      <w:r>
        <w:rPr>
          <w:rFonts w:ascii="Times New Roman"/>
          <w:b w:val="false"/>
          <w:i w:val="false"/>
          <w:color w:val="000000"/>
          <w:sz w:val="28"/>
        </w:rPr>
        <w:t>
</w:t>
      </w:r>
      <w:r>
        <w:rPr>
          <w:rFonts w:ascii="Times New Roman"/>
          <w:b w:val="false"/>
          <w:i w:val="false"/>
          <w:color w:val="000000"/>
          <w:sz w:val="28"/>
        </w:rPr>
        <w:t xml:space="preserve">
      5) 3-үдеріс - қызметті алушының осы Мемлекеттік көрсетілетін қызмет регламентінде көрсетілген мемлекеттік қызметті таңдап алуы; </w:t>
      </w:r>
      <w:r>
        <w:br/>
      </w:r>
      <w:r>
        <w:rPr>
          <w:rFonts w:ascii="Times New Roman"/>
          <w:b w:val="false"/>
          <w:i w:val="false"/>
          <w:color w:val="000000"/>
          <w:sz w:val="28"/>
        </w:rPr>
        <w:t>
</w:t>
      </w:r>
      <w:r>
        <w:rPr>
          <w:rFonts w:ascii="Times New Roman"/>
          <w:b w:val="false"/>
          <w:i w:val="false"/>
          <w:color w:val="000000"/>
          <w:sz w:val="28"/>
        </w:rPr>
        <w:t xml:space="preserve">
      6) 2-шарт - қызметті алушының тіркеу деректерiн тексеру; </w:t>
      </w:r>
      <w:r>
        <w:br/>
      </w:r>
      <w:r>
        <w:rPr>
          <w:rFonts w:ascii="Times New Roman"/>
          <w:b w:val="false"/>
          <w:i w:val="false"/>
          <w:color w:val="000000"/>
          <w:sz w:val="28"/>
        </w:rPr>
        <w:t>
</w:t>
      </w:r>
      <w:r>
        <w:rPr>
          <w:rFonts w:ascii="Times New Roman"/>
          <w:b w:val="false"/>
          <w:i w:val="false"/>
          <w:color w:val="000000"/>
          <w:sz w:val="28"/>
        </w:rPr>
        <w:t>
      7) 4-үдеріс - қызметті алушының деректері расталмағандығына байланысты сұратып отырған мемлекеттік қызметтен бас тарту туралы хабарламаны қалыптастыру;</w:t>
      </w:r>
      <w:r>
        <w:br/>
      </w:r>
      <w:r>
        <w:rPr>
          <w:rFonts w:ascii="Times New Roman"/>
          <w:b w:val="false"/>
          <w:i w:val="false"/>
          <w:color w:val="000000"/>
          <w:sz w:val="28"/>
        </w:rPr>
        <w:t>
</w:t>
      </w:r>
      <w:r>
        <w:rPr>
          <w:rFonts w:ascii="Times New Roman"/>
          <w:b w:val="false"/>
          <w:i w:val="false"/>
          <w:color w:val="000000"/>
          <w:sz w:val="28"/>
        </w:rPr>
        <w:t xml:space="preserve">
      8) 5- үдеріс - қызметті алушының сауалды куәландыруы (қол қоюы) үшін ЭЦҚ тіркеу куәлігін таңдауы; </w:t>
      </w:r>
      <w:r>
        <w:br/>
      </w:r>
      <w:r>
        <w:rPr>
          <w:rFonts w:ascii="Times New Roman"/>
          <w:b w:val="false"/>
          <w:i w:val="false"/>
          <w:color w:val="000000"/>
          <w:sz w:val="28"/>
        </w:rPr>
        <w:t>
</w:t>
      </w:r>
      <w:r>
        <w:rPr>
          <w:rFonts w:ascii="Times New Roman"/>
          <w:b w:val="false"/>
          <w:i w:val="false"/>
          <w:color w:val="000000"/>
          <w:sz w:val="28"/>
        </w:rPr>
        <w:t xml:space="preserve">
      9) 3- шарт - СТК-де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 </w:t>
      </w:r>
      <w:r>
        <w:br/>
      </w:r>
      <w:r>
        <w:rPr>
          <w:rFonts w:ascii="Times New Roman"/>
          <w:b w:val="false"/>
          <w:i w:val="false"/>
          <w:color w:val="000000"/>
          <w:sz w:val="28"/>
        </w:rPr>
        <w:t>
</w:t>
      </w:r>
      <w:r>
        <w:rPr>
          <w:rFonts w:ascii="Times New Roman"/>
          <w:b w:val="false"/>
          <w:i w:val="false"/>
          <w:color w:val="000000"/>
          <w:sz w:val="28"/>
        </w:rPr>
        <w:t xml:space="preserve">
      10) 6-үдеріс - қызметті алушының ЭЦҚ түпнұсқалығы расталмағандығына байланысты сұратып отырған мемлекеттік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11) 7- үдеріс - қызметті алушының ЭЦҚ арқылы мемлекеттік қызмет көрсетуі үшін сауалды куәландыру; </w:t>
      </w:r>
      <w:r>
        <w:br/>
      </w:r>
      <w:r>
        <w:rPr>
          <w:rFonts w:ascii="Times New Roman"/>
          <w:b w:val="false"/>
          <w:i w:val="false"/>
          <w:color w:val="000000"/>
          <w:sz w:val="28"/>
        </w:rPr>
        <w:t>
</w:t>
      </w:r>
      <w:r>
        <w:rPr>
          <w:rFonts w:ascii="Times New Roman"/>
          <w:b w:val="false"/>
          <w:i w:val="false"/>
          <w:color w:val="000000"/>
          <w:sz w:val="28"/>
        </w:rPr>
        <w:t xml:space="preserve">
      12) 8-үдеріс - мемлекеттік қызмет көрсетуі үшін сауал нысанын экранға шығару және оның құрылымдық және форматтық талаптарын ескере отырып, қызметті алушының нысанды толтыруы (деректерді енгізу); </w:t>
      </w:r>
      <w:r>
        <w:br/>
      </w:r>
      <w:r>
        <w:rPr>
          <w:rFonts w:ascii="Times New Roman"/>
          <w:b w:val="false"/>
          <w:i w:val="false"/>
          <w:color w:val="000000"/>
          <w:sz w:val="28"/>
        </w:rPr>
        <w:t>
</w:t>
      </w:r>
      <w:r>
        <w:rPr>
          <w:rFonts w:ascii="Times New Roman"/>
          <w:b w:val="false"/>
          <w:i w:val="false"/>
          <w:color w:val="000000"/>
          <w:sz w:val="28"/>
        </w:rPr>
        <w:t xml:space="preserve">
      13) 9-үдеріс - СТК-де электрондық құжатты тіркеу; </w:t>
      </w:r>
      <w:r>
        <w:br/>
      </w:r>
      <w:r>
        <w:rPr>
          <w:rFonts w:ascii="Times New Roman"/>
          <w:b w:val="false"/>
          <w:i w:val="false"/>
          <w:color w:val="000000"/>
          <w:sz w:val="28"/>
        </w:rPr>
        <w:t>
</w:t>
      </w:r>
      <w:r>
        <w:rPr>
          <w:rFonts w:ascii="Times New Roman"/>
          <w:b w:val="false"/>
          <w:i w:val="false"/>
          <w:color w:val="000000"/>
          <w:sz w:val="28"/>
        </w:rPr>
        <w:t xml:space="preserve">
      14) 10-үдеріс – СЕӨС АЖ-не сауал жіберу; </w:t>
      </w:r>
      <w:r>
        <w:br/>
      </w:r>
      <w:r>
        <w:rPr>
          <w:rFonts w:ascii="Times New Roman"/>
          <w:b w:val="false"/>
          <w:i w:val="false"/>
          <w:color w:val="000000"/>
          <w:sz w:val="28"/>
        </w:rPr>
        <w:t>
</w:t>
      </w:r>
      <w:r>
        <w:rPr>
          <w:rFonts w:ascii="Times New Roman"/>
          <w:b w:val="false"/>
          <w:i w:val="false"/>
          <w:color w:val="000000"/>
          <w:sz w:val="28"/>
        </w:rPr>
        <w:t xml:space="preserve">
      15) 4-шарт - қызметті берушімен сауалды тексеру (өндеу); </w:t>
      </w:r>
      <w:r>
        <w:br/>
      </w:r>
      <w:r>
        <w:rPr>
          <w:rFonts w:ascii="Times New Roman"/>
          <w:b w:val="false"/>
          <w:i w:val="false"/>
          <w:color w:val="000000"/>
          <w:sz w:val="28"/>
        </w:rPr>
        <w:t>
</w:t>
      </w:r>
      <w:r>
        <w:rPr>
          <w:rFonts w:ascii="Times New Roman"/>
          <w:b w:val="false"/>
          <w:i w:val="false"/>
          <w:color w:val="000000"/>
          <w:sz w:val="28"/>
        </w:rPr>
        <w:t xml:space="preserve">
      16) 11-үдеріс – бұзушылықтардың бар болуына байланысты сұратып отырған мемлекеттік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17) 12-үдеріс – СЕӨС АЖ-нен СТК-не немесе ЭҮП салықтық өтініштің қабылданғаны туралы ақпаратты беру; </w:t>
      </w:r>
      <w:r>
        <w:br/>
      </w:r>
      <w:r>
        <w:rPr>
          <w:rFonts w:ascii="Times New Roman"/>
          <w:b w:val="false"/>
          <w:i w:val="false"/>
          <w:color w:val="000000"/>
          <w:sz w:val="28"/>
        </w:rPr>
        <w:t>
</w:t>
      </w:r>
      <w:r>
        <w:rPr>
          <w:rFonts w:ascii="Times New Roman"/>
          <w:b w:val="false"/>
          <w:i w:val="false"/>
          <w:color w:val="000000"/>
          <w:sz w:val="28"/>
        </w:rPr>
        <w:t xml:space="preserve">
      18) 13-үдеріс - СЕӨС АЖ-де қалыптастырылған мемлекеттік қызмет нәтижесін қызметті алушының СТК-де алуы. Электрондық құжат қызметті берушінің уәкілетті тұлғасының ЭЦҚ-ын пайдаланумен қалыптастырылады. </w:t>
      </w:r>
      <w:r>
        <w:br/>
      </w:r>
      <w:r>
        <w:rPr>
          <w:rFonts w:ascii="Times New Roman"/>
          <w:b w:val="false"/>
          <w:i w:val="false"/>
          <w:color w:val="000000"/>
          <w:sz w:val="28"/>
        </w:rPr>
        <w:t>
</w:t>
      </w:r>
      <w:r>
        <w:rPr>
          <w:rFonts w:ascii="Times New Roman"/>
          <w:b w:val="false"/>
          <w:i w:val="false"/>
          <w:color w:val="000000"/>
          <w:sz w:val="28"/>
        </w:rPr>
        <w:t>
      17. Қызметті берушінің және қызметті алушының СЕӨС АЖ арқылы мемлекеттік қызмет көрсету кезіндегі жүгінуі және рәсімдердің (іс-әрекеттердің) жалғаспалық тәртібі осы Мемлекеттік көрсетілетін қызмет регламентінің </w:t>
      </w:r>
      <w:r>
        <w:rPr>
          <w:rFonts w:ascii="Times New Roman"/>
          <w:b w:val="false"/>
          <w:i w:val="false"/>
          <w:color w:val="000000"/>
          <w:sz w:val="28"/>
        </w:rPr>
        <w:t>6-қосымшасында</w:t>
      </w:r>
      <w:r>
        <w:rPr>
          <w:rFonts w:ascii="Times New Roman"/>
          <w:b w:val="false"/>
          <w:i w:val="false"/>
          <w:color w:val="000000"/>
          <w:sz w:val="28"/>
        </w:rPr>
        <w:t xml:space="preserve"> СЕӨС АЖ арқылы мемлекеттік қызмет көрсету кезіндегі өзара іс-қимылдардың функционалдық диаграммасы) келтірілген:</w:t>
      </w:r>
      <w:r>
        <w:br/>
      </w:r>
      <w:r>
        <w:rPr>
          <w:rFonts w:ascii="Times New Roman"/>
          <w:b w:val="false"/>
          <w:i w:val="false"/>
          <w:color w:val="000000"/>
          <w:sz w:val="28"/>
        </w:rPr>
        <w:t>
</w:t>
      </w:r>
      <w:r>
        <w:rPr>
          <w:rFonts w:ascii="Times New Roman"/>
          <w:b w:val="false"/>
          <w:i w:val="false"/>
          <w:color w:val="000000"/>
          <w:sz w:val="28"/>
        </w:rPr>
        <w:t xml:space="preserve">
      1) қызметті алушы СЕӨС АЖ тіркеу деректерінің негізінде ЖСН/БСН жасайды және бейінін пайдаланады; </w:t>
      </w:r>
      <w:r>
        <w:br/>
      </w:r>
      <w:r>
        <w:rPr>
          <w:rFonts w:ascii="Times New Roman"/>
          <w:b w:val="false"/>
          <w:i w:val="false"/>
          <w:color w:val="000000"/>
          <w:sz w:val="28"/>
        </w:rPr>
        <w:t>
</w:t>
      </w:r>
      <w:r>
        <w:rPr>
          <w:rFonts w:ascii="Times New Roman"/>
          <w:b w:val="false"/>
          <w:i w:val="false"/>
          <w:color w:val="000000"/>
          <w:sz w:val="28"/>
        </w:rPr>
        <w:t xml:space="preserve">
      2) 1-үдеріс - мемлекеттік қызметті алу үшін СЕӨС АЖ-де тіркеу куәлігінің көмегімен авторландыру үдерісі; </w:t>
      </w:r>
      <w:r>
        <w:br/>
      </w:r>
      <w:r>
        <w:rPr>
          <w:rFonts w:ascii="Times New Roman"/>
          <w:b w:val="false"/>
          <w:i w:val="false"/>
          <w:color w:val="000000"/>
          <w:sz w:val="28"/>
        </w:rPr>
        <w:t>
</w:t>
      </w:r>
      <w:r>
        <w:rPr>
          <w:rFonts w:ascii="Times New Roman"/>
          <w:b w:val="false"/>
          <w:i w:val="false"/>
          <w:color w:val="000000"/>
          <w:sz w:val="28"/>
        </w:rPr>
        <w:t xml:space="preserve">
      3) 2-үдеріс - қызметті алушының осы мемлекеттік көрсетілетін қызмет регламентінде көрсетілген мемлекеттік қызметті таңдап алуы; </w:t>
      </w:r>
      <w:r>
        <w:br/>
      </w:r>
      <w:r>
        <w:rPr>
          <w:rFonts w:ascii="Times New Roman"/>
          <w:b w:val="false"/>
          <w:i w:val="false"/>
          <w:color w:val="000000"/>
          <w:sz w:val="28"/>
        </w:rPr>
        <w:t>
</w:t>
      </w:r>
      <w:r>
        <w:rPr>
          <w:rFonts w:ascii="Times New Roman"/>
          <w:b w:val="false"/>
          <w:i w:val="false"/>
          <w:color w:val="000000"/>
          <w:sz w:val="28"/>
        </w:rPr>
        <w:t xml:space="preserve">
      4) 3-үдеріс - мемлекеттік қызмет көрсету үшін сауал нысанын экранға шығару және оның құрылымдық және форматтық талаптарын ескере отырып, қызметті алушының нысанды толтыруы (деректерді енгізу); </w:t>
      </w:r>
      <w:r>
        <w:br/>
      </w:r>
      <w:r>
        <w:rPr>
          <w:rFonts w:ascii="Times New Roman"/>
          <w:b w:val="false"/>
          <w:i w:val="false"/>
          <w:color w:val="000000"/>
          <w:sz w:val="28"/>
        </w:rPr>
        <w:t>
</w:t>
      </w:r>
      <w:r>
        <w:rPr>
          <w:rFonts w:ascii="Times New Roman"/>
          <w:b w:val="false"/>
          <w:i w:val="false"/>
          <w:color w:val="000000"/>
          <w:sz w:val="28"/>
        </w:rPr>
        <w:t xml:space="preserve">
      5) 1- шарт - СЕӨС АЖ сауалдың форматтық талаптарын тексеру; </w:t>
      </w:r>
      <w:r>
        <w:br/>
      </w:r>
      <w:r>
        <w:rPr>
          <w:rFonts w:ascii="Times New Roman"/>
          <w:b w:val="false"/>
          <w:i w:val="false"/>
          <w:color w:val="000000"/>
          <w:sz w:val="28"/>
        </w:rPr>
        <w:t>
</w:t>
      </w:r>
      <w:r>
        <w:rPr>
          <w:rFonts w:ascii="Times New Roman"/>
          <w:b w:val="false"/>
          <w:i w:val="false"/>
          <w:color w:val="000000"/>
          <w:sz w:val="28"/>
        </w:rPr>
        <w:t xml:space="preserve">
      6) 4- үдеріс - қызметті алушының мемлекеттік қызметті алуы үшін ЭЦҚ арқылы сауалды куәландыруы; </w:t>
      </w:r>
      <w:r>
        <w:br/>
      </w:r>
      <w:r>
        <w:rPr>
          <w:rFonts w:ascii="Times New Roman"/>
          <w:b w:val="false"/>
          <w:i w:val="false"/>
          <w:color w:val="000000"/>
          <w:sz w:val="28"/>
        </w:rPr>
        <w:t>
</w:t>
      </w:r>
      <w:r>
        <w:rPr>
          <w:rFonts w:ascii="Times New Roman"/>
          <w:b w:val="false"/>
          <w:i w:val="false"/>
          <w:color w:val="000000"/>
          <w:sz w:val="28"/>
        </w:rPr>
        <w:t xml:space="preserve">
      7) 2-шарт -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 </w:t>
      </w:r>
      <w:r>
        <w:br/>
      </w:r>
      <w:r>
        <w:rPr>
          <w:rFonts w:ascii="Times New Roman"/>
          <w:b w:val="false"/>
          <w:i w:val="false"/>
          <w:color w:val="000000"/>
          <w:sz w:val="28"/>
        </w:rPr>
        <w:t>
</w:t>
      </w:r>
      <w:r>
        <w:rPr>
          <w:rFonts w:ascii="Times New Roman"/>
          <w:b w:val="false"/>
          <w:i w:val="false"/>
          <w:color w:val="000000"/>
          <w:sz w:val="28"/>
        </w:rPr>
        <w:t xml:space="preserve">
      8) 5-үдеріс - қызметті алушыны СЕӨС АЖ-мен сәйкестендіру, СЕӨС АЖ-де электронды тіркелген және сауалдарды растаған ЭЦҚ түпнұсқалығын тексеру; </w:t>
      </w:r>
      <w:r>
        <w:br/>
      </w:r>
      <w:r>
        <w:rPr>
          <w:rFonts w:ascii="Times New Roman"/>
          <w:b w:val="false"/>
          <w:i w:val="false"/>
          <w:color w:val="000000"/>
          <w:sz w:val="28"/>
        </w:rPr>
        <w:t>
</w:t>
      </w:r>
      <w:r>
        <w:rPr>
          <w:rFonts w:ascii="Times New Roman"/>
          <w:b w:val="false"/>
          <w:i w:val="false"/>
          <w:color w:val="000000"/>
          <w:sz w:val="28"/>
        </w:rPr>
        <w:t xml:space="preserve">
      9) 6-үдеріс - қызметті алушының ЭЦҚ түпнұсқалығы расталмағандығына байланысты сұратып отырған мемлекеттік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10) 7-үдеріс – СЕӨС АЖ-ден салықтық өтініштің қабылданғаны туралы ақпаратты СТК-не немесе СЕӨС АЖ-не беру; </w:t>
      </w:r>
      <w:r>
        <w:br/>
      </w:r>
      <w:r>
        <w:rPr>
          <w:rFonts w:ascii="Times New Roman"/>
          <w:b w:val="false"/>
          <w:i w:val="false"/>
          <w:color w:val="000000"/>
          <w:sz w:val="28"/>
        </w:rPr>
        <w:t>
</w:t>
      </w:r>
      <w:r>
        <w:rPr>
          <w:rFonts w:ascii="Times New Roman"/>
          <w:b w:val="false"/>
          <w:i w:val="false"/>
          <w:color w:val="000000"/>
          <w:sz w:val="28"/>
        </w:rPr>
        <w:t xml:space="preserve">
      11) 8-үдеріс - қызметті берушінің сауалын өңдеу; </w:t>
      </w:r>
      <w:r>
        <w:br/>
      </w:r>
      <w:r>
        <w:rPr>
          <w:rFonts w:ascii="Times New Roman"/>
          <w:b w:val="false"/>
          <w:i w:val="false"/>
          <w:color w:val="000000"/>
          <w:sz w:val="28"/>
        </w:rPr>
        <w:t>
</w:t>
      </w:r>
      <w:r>
        <w:rPr>
          <w:rFonts w:ascii="Times New Roman"/>
          <w:b w:val="false"/>
          <w:i w:val="false"/>
          <w:color w:val="000000"/>
          <w:sz w:val="28"/>
        </w:rPr>
        <w:t xml:space="preserve">
      12) 9-үдеріс – бұзушылықтардың бар болуына байланысты сұратып отырған мемлекеттік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13) 10-үдеріс - СЕӨС АЖ-де қалыптастырылған мемлекеттік қызметтің нәтижесін қызметті алушының алуы. Электрондық құжат қызметті берушінің уәкілетті тұлғасының ЭЦҚ-ын пайдаланумен қалыптастырылады. </w:t>
      </w:r>
      <w:r>
        <w:br/>
      </w:r>
      <w:r>
        <w:rPr>
          <w:rFonts w:ascii="Times New Roman"/>
          <w:b w:val="false"/>
          <w:i w:val="false"/>
          <w:color w:val="000000"/>
          <w:sz w:val="28"/>
        </w:rPr>
        <w:t>
</w:t>
      </w:r>
      <w:r>
        <w:rPr>
          <w:rFonts w:ascii="Times New Roman"/>
          <w:b w:val="false"/>
          <w:i w:val="false"/>
          <w:color w:val="000000"/>
          <w:sz w:val="28"/>
        </w:rPr>
        <w:t>
      18. «Салық есептілігін табыс етуді тоқтата тұру (ұзарту, қайта бастау)» мемлекеттік қызмет көрсетудің бизнес-үдерістерінің анықтамалықтары осы Мемлекеттік көрсетілетін қызмет регламентінің </w:t>
      </w:r>
      <w:r>
        <w:rPr>
          <w:rFonts w:ascii="Times New Roman"/>
          <w:b w:val="false"/>
          <w:i w:val="false"/>
          <w:color w:val="000000"/>
          <w:sz w:val="28"/>
        </w:rPr>
        <w:t>7</w:t>
      </w:r>
      <w:r>
        <w:rPr>
          <w:rFonts w:ascii="Times New Roman"/>
          <w:b w:val="false"/>
          <w:i w:val="false"/>
          <w:color w:val="000000"/>
          <w:sz w:val="28"/>
        </w:rPr>
        <w:t>, </w:t>
      </w:r>
      <w:r>
        <w:rPr>
          <w:rFonts w:ascii="Times New Roman"/>
          <w:b w:val="false"/>
          <w:i w:val="false"/>
          <w:color w:val="000000"/>
          <w:sz w:val="28"/>
        </w:rPr>
        <w:t>8</w:t>
      </w:r>
      <w:r>
        <w:rPr>
          <w:rFonts w:ascii="Times New Roman"/>
          <w:b w:val="false"/>
          <w:i w:val="false"/>
          <w:color w:val="000000"/>
          <w:sz w:val="28"/>
        </w:rPr>
        <w:t>, </w:t>
      </w:r>
      <w:r>
        <w:rPr>
          <w:rFonts w:ascii="Times New Roman"/>
          <w:b w:val="false"/>
          <w:i w:val="false"/>
          <w:color w:val="000000"/>
          <w:sz w:val="28"/>
        </w:rPr>
        <w:t>9</w:t>
      </w:r>
      <w:r>
        <w:rPr>
          <w:rFonts w:ascii="Times New Roman"/>
          <w:b w:val="false"/>
          <w:i w:val="false"/>
          <w:color w:val="000000"/>
          <w:sz w:val="28"/>
        </w:rPr>
        <w:t xml:space="preserve"> және </w:t>
      </w:r>
      <w:r>
        <w:rPr>
          <w:rFonts w:ascii="Times New Roman"/>
          <w:b w:val="false"/>
          <w:i w:val="false"/>
          <w:color w:val="000000"/>
          <w:sz w:val="28"/>
        </w:rPr>
        <w:t>10-қосымшаларында</w:t>
      </w:r>
      <w:r>
        <w:rPr>
          <w:rFonts w:ascii="Times New Roman"/>
          <w:b w:val="false"/>
          <w:i w:val="false"/>
          <w:color w:val="000000"/>
          <w:sz w:val="28"/>
        </w:rPr>
        <w:t xml:space="preserve"> келтірілген.</w:t>
      </w:r>
    </w:p>
    <w:bookmarkEnd w:id="393"/>
    <w:bookmarkStart w:name="z1152" w:id="394"/>
    <w:p>
      <w:pPr>
        <w:spacing w:after="0"/>
        <w:ind w:left="0"/>
        <w:jc w:val="both"/>
      </w:pPr>
      <w:r>
        <w:rPr>
          <w:rFonts w:ascii="Times New Roman"/>
          <w:b w:val="false"/>
          <w:i w:val="false"/>
          <w:color w:val="000000"/>
          <w:sz w:val="28"/>
        </w:rPr>
        <w:t xml:space="preserve">
«Салық есептілігін табыс етуді    </w:t>
      </w:r>
      <w:r>
        <w:br/>
      </w:r>
      <w:r>
        <w:rPr>
          <w:rFonts w:ascii="Times New Roman"/>
          <w:b w:val="false"/>
          <w:i w:val="false"/>
          <w:color w:val="000000"/>
          <w:sz w:val="28"/>
        </w:rPr>
        <w:t>
тоқтата тұру (ұзарту, қайта бастау)»</w:t>
      </w:r>
      <w:r>
        <w:br/>
      </w:r>
      <w:r>
        <w:rPr>
          <w:rFonts w:ascii="Times New Roman"/>
          <w:b w:val="false"/>
          <w:i w:val="false"/>
          <w:color w:val="000000"/>
          <w:sz w:val="28"/>
        </w:rPr>
        <w:t xml:space="preserve">
мемлекеттік көрсетілетін      </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1-қосымша              </w:t>
      </w:r>
    </w:p>
    <w:bookmarkEnd w:id="394"/>
    <w:p>
      <w:pPr>
        <w:spacing w:after="0"/>
        <w:ind w:left="0"/>
        <w:jc w:val="both"/>
      </w:pPr>
      <w:r>
        <w:rPr>
          <w:rFonts w:ascii="Times New Roman"/>
          <w:b w:val="false"/>
          <w:i w:val="false"/>
          <w:color w:val="000000"/>
          <w:sz w:val="28"/>
        </w:rPr>
        <w:t>нысан</w:t>
      </w:r>
    </w:p>
    <w:bookmarkStart w:name="z1153" w:id="395"/>
    <w:p>
      <w:pPr>
        <w:spacing w:after="0"/>
        <w:ind w:left="0"/>
        <w:jc w:val="left"/>
      </w:pPr>
      <w:r>
        <w:rPr>
          <w:rFonts w:ascii="Times New Roman"/>
          <w:b/>
          <w:i w:val="false"/>
          <w:color w:val="000000"/>
        </w:rPr>
        <w:t xml:space="preserve"> 
Салықтық өтініштің қабылданғаны туралы талон</w:t>
      </w:r>
    </w:p>
    <w:bookmarkEnd w:id="395"/>
    <w:p>
      <w:pPr>
        <w:spacing w:after="0"/>
        <w:ind w:left="0"/>
        <w:jc w:val="both"/>
      </w:pPr>
      <w:r>
        <w:drawing>
          <wp:inline distT="0" distB="0" distL="0" distR="0">
            <wp:extent cx="68453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6845300" cy="4267200"/>
                    </a:xfrm>
                    <a:prstGeom prst="rect">
                      <a:avLst/>
                    </a:prstGeom>
                  </pic:spPr>
                </pic:pic>
              </a:graphicData>
            </a:graphic>
          </wp:inline>
        </w:drawing>
      </w:r>
    </w:p>
    <w:bookmarkStart w:name="z1154" w:id="396"/>
    <w:p>
      <w:pPr>
        <w:spacing w:after="0"/>
        <w:ind w:left="0"/>
        <w:jc w:val="both"/>
      </w:pPr>
      <w:r>
        <w:rPr>
          <w:rFonts w:ascii="Times New Roman"/>
          <w:b w:val="false"/>
          <w:i w:val="false"/>
          <w:color w:val="000000"/>
          <w:sz w:val="28"/>
        </w:rPr>
        <w:t xml:space="preserve">
«Салық есептілігін табыс етуді    </w:t>
      </w:r>
      <w:r>
        <w:br/>
      </w:r>
      <w:r>
        <w:rPr>
          <w:rFonts w:ascii="Times New Roman"/>
          <w:b w:val="false"/>
          <w:i w:val="false"/>
          <w:color w:val="000000"/>
          <w:sz w:val="28"/>
        </w:rPr>
        <w:t>
тоқтата тұру (ұзарту, қайта бастау)»</w:t>
      </w:r>
      <w:r>
        <w:br/>
      </w:r>
      <w:r>
        <w:rPr>
          <w:rFonts w:ascii="Times New Roman"/>
          <w:b w:val="false"/>
          <w:i w:val="false"/>
          <w:color w:val="000000"/>
          <w:sz w:val="28"/>
        </w:rPr>
        <w:t xml:space="preserve">
мемлекеттік көрсетілетін      </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2-қосымша              </w:t>
      </w:r>
    </w:p>
    <w:bookmarkEnd w:id="396"/>
    <w:p>
      <w:pPr>
        <w:spacing w:after="0"/>
        <w:ind w:left="0"/>
        <w:jc w:val="both"/>
      </w:pPr>
      <w:r>
        <w:rPr>
          <w:rFonts w:ascii="Times New Roman"/>
          <w:b w:val="false"/>
          <w:i w:val="false"/>
          <w:color w:val="000000"/>
          <w:sz w:val="28"/>
        </w:rPr>
        <w:t>нысан</w:t>
      </w:r>
    </w:p>
    <w:bookmarkStart w:name="z1155" w:id="397"/>
    <w:p>
      <w:pPr>
        <w:spacing w:after="0"/>
        <w:ind w:left="0"/>
        <w:jc w:val="left"/>
      </w:pPr>
      <w:r>
        <w:rPr>
          <w:rFonts w:ascii="Times New Roman"/>
          <w:b/>
          <w:i w:val="false"/>
          <w:color w:val="000000"/>
        </w:rPr>
        <w:t xml:space="preserve"> 
Шығыс құжаттарын беру журналы</w:t>
      </w:r>
    </w:p>
    <w:bookmarkEnd w:id="39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20"/>
        <w:gridCol w:w="1542"/>
        <w:gridCol w:w="981"/>
        <w:gridCol w:w="1121"/>
        <w:gridCol w:w="1121"/>
        <w:gridCol w:w="1262"/>
        <w:gridCol w:w="1683"/>
        <w:gridCol w:w="2664"/>
        <w:gridCol w:w="1262"/>
        <w:gridCol w:w="1544"/>
      </w:tblGrid>
      <w:tr>
        <w:trPr>
          <w:trHeight w:val="75" w:hRule="atLeast"/>
        </w:trPr>
        <w:tc>
          <w:tcPr>
            <w:tcW w:w="4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Салық төлеуші</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 туралы мәліметтер</w:t>
            </w:r>
          </w:p>
        </w:tc>
        <w:tc>
          <w:tcPr>
            <w:tcW w:w="1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алушының аты-жөні</w:t>
            </w:r>
          </w:p>
        </w:tc>
        <w:tc>
          <w:tcPr>
            <w:tcW w:w="266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алу үшін көрсетілген құжат (сенім хат, жеке басының куәлігі және т.б.)</w:t>
            </w:r>
          </w:p>
        </w:tc>
        <w:tc>
          <w:tcPr>
            <w:tcW w:w="126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Қолы</w:t>
            </w:r>
          </w:p>
        </w:tc>
        <w:tc>
          <w:tcPr>
            <w:tcW w:w="154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беру күні</w:t>
            </w:r>
          </w:p>
        </w:tc>
      </w:tr>
      <w:tr>
        <w:trPr>
          <w:trHeight w:val="1245" w:hRule="atLeast"/>
        </w:trPr>
        <w:tc>
          <w:tcPr>
            <w:tcW w:w="0" w:type="auto"/>
            <w:vMerge/>
            <w:tcBorders>
              <w:top w:val="nil"/>
              <w:left w:val="single" w:color="cfcfcf" w:sz="5"/>
              <w:bottom w:val="single" w:color="cfcfcf" w:sz="5"/>
              <w:right w:val="single" w:color="cfcfcf" w:sz="5"/>
            </w:tcBorders>
          </w:tcPr>
          <w:p/>
        </w:tc>
        <w:tc>
          <w:tcPr>
            <w:tcW w:w="15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Атауы, аты-жөні</w:t>
            </w:r>
          </w:p>
        </w:tc>
        <w:tc>
          <w:tcPr>
            <w:tcW w:w="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ЖСН/БСН </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Атауы</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Нөмірі</w:t>
            </w:r>
          </w:p>
        </w:tc>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Сериясы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75" w:hRule="atLeast"/>
        </w:trPr>
        <w:tc>
          <w:tcPr>
            <w:tcW w:w="4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5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6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1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r>
    </w:tbl>
    <w:bookmarkStart w:name="z1156" w:id="398"/>
    <w:p>
      <w:pPr>
        <w:spacing w:after="0"/>
        <w:ind w:left="0"/>
        <w:jc w:val="both"/>
      </w:pPr>
      <w:r>
        <w:rPr>
          <w:rFonts w:ascii="Times New Roman"/>
          <w:b w:val="false"/>
          <w:i w:val="false"/>
          <w:color w:val="000000"/>
          <w:sz w:val="28"/>
        </w:rPr>
        <w:t xml:space="preserve">
«Салық есептілігін табыс етуді    </w:t>
      </w:r>
      <w:r>
        <w:br/>
      </w:r>
      <w:r>
        <w:rPr>
          <w:rFonts w:ascii="Times New Roman"/>
          <w:b w:val="false"/>
          <w:i w:val="false"/>
          <w:color w:val="000000"/>
          <w:sz w:val="28"/>
        </w:rPr>
        <w:t>
тоқтата тұру (ұзарту, қайта бастау)»</w:t>
      </w:r>
      <w:r>
        <w:br/>
      </w:r>
      <w:r>
        <w:rPr>
          <w:rFonts w:ascii="Times New Roman"/>
          <w:b w:val="false"/>
          <w:i w:val="false"/>
          <w:color w:val="000000"/>
          <w:sz w:val="28"/>
        </w:rPr>
        <w:t xml:space="preserve">
мемлекеттік көрсетілетін      </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3-қосымша              </w:t>
      </w:r>
    </w:p>
    <w:bookmarkEnd w:id="398"/>
    <w:bookmarkStart w:name="z1157" w:id="399"/>
    <w:p>
      <w:pPr>
        <w:spacing w:after="0"/>
        <w:ind w:left="0"/>
        <w:jc w:val="left"/>
      </w:pPr>
      <w:r>
        <w:rPr>
          <w:rFonts w:ascii="Times New Roman"/>
          <w:b/>
          <w:i w:val="false"/>
          <w:color w:val="000000"/>
        </w:rPr>
        <w:t xml:space="preserve"> 
«Салық есептілігін табыс етуді тоқтата тұру (ұзарту, қайта</w:t>
      </w:r>
      <w:r>
        <w:br/>
      </w:r>
      <w:r>
        <w:rPr>
          <w:rFonts w:ascii="Times New Roman"/>
          <w:b/>
          <w:i w:val="false"/>
          <w:color w:val="000000"/>
        </w:rPr>
        <w:t>
бастау)» мемлекеттік қызмет көрсету бойынша рәсімнің</w:t>
      </w:r>
      <w:r>
        <w:br/>
      </w:r>
      <w:r>
        <w:rPr>
          <w:rFonts w:ascii="Times New Roman"/>
          <w:b/>
          <w:i w:val="false"/>
          <w:color w:val="000000"/>
        </w:rPr>
        <w:t>
(іс-қимылдың) реттілік блок - сызбасы</w:t>
      </w:r>
    </w:p>
    <w:bookmarkEnd w:id="399"/>
    <w:p>
      <w:pPr>
        <w:spacing w:after="0"/>
        <w:ind w:left="0"/>
        <w:jc w:val="both"/>
      </w:pPr>
      <w:r>
        <w:drawing>
          <wp:inline distT="0" distB="0" distL="0" distR="0">
            <wp:extent cx="9715500" cy="387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9715500" cy="3873500"/>
                    </a:xfrm>
                    <a:prstGeom prst="rect">
                      <a:avLst/>
                    </a:prstGeom>
                  </pic:spPr>
                </pic:pic>
              </a:graphicData>
            </a:graphic>
          </wp:inline>
        </w:drawing>
      </w:r>
    </w:p>
    <w:bookmarkStart w:name="z1158" w:id="400"/>
    <w:p>
      <w:pPr>
        <w:spacing w:after="0"/>
        <w:ind w:left="0"/>
        <w:jc w:val="both"/>
      </w:pPr>
      <w:r>
        <w:rPr>
          <w:rFonts w:ascii="Times New Roman"/>
          <w:b w:val="false"/>
          <w:i w:val="false"/>
          <w:color w:val="000000"/>
          <w:sz w:val="28"/>
        </w:rPr>
        <w:t xml:space="preserve">
«Салық есептілігін табыс етуді    </w:t>
      </w:r>
      <w:r>
        <w:br/>
      </w:r>
      <w:r>
        <w:rPr>
          <w:rFonts w:ascii="Times New Roman"/>
          <w:b w:val="false"/>
          <w:i w:val="false"/>
          <w:color w:val="000000"/>
          <w:sz w:val="28"/>
        </w:rPr>
        <w:t>
тоқтата тұру (ұзарту, қайта бастау)»</w:t>
      </w:r>
      <w:r>
        <w:br/>
      </w:r>
      <w:r>
        <w:rPr>
          <w:rFonts w:ascii="Times New Roman"/>
          <w:b w:val="false"/>
          <w:i w:val="false"/>
          <w:color w:val="000000"/>
          <w:sz w:val="28"/>
        </w:rPr>
        <w:t xml:space="preserve">
мемлекеттік көрсетілетін      </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4-қосымша              </w:t>
      </w:r>
    </w:p>
    <w:bookmarkEnd w:id="400"/>
    <w:bookmarkStart w:name="z1159" w:id="401"/>
    <w:p>
      <w:pPr>
        <w:spacing w:after="0"/>
        <w:ind w:left="0"/>
        <w:jc w:val="left"/>
      </w:pPr>
      <w:r>
        <w:rPr>
          <w:rFonts w:ascii="Times New Roman"/>
          <w:b/>
          <w:i w:val="false"/>
          <w:color w:val="000000"/>
        </w:rPr>
        <w:t xml:space="preserve"> 
Мемлекеттік қызметті ЭҮП арқылы көрсету кезінде өзара</w:t>
      </w:r>
      <w:r>
        <w:br/>
      </w:r>
      <w:r>
        <w:rPr>
          <w:rFonts w:ascii="Times New Roman"/>
          <w:b/>
          <w:i w:val="false"/>
          <w:color w:val="000000"/>
        </w:rPr>
        <w:t>
функционалдық әрекет етудің диаграммасы</w:t>
      </w:r>
    </w:p>
    <w:bookmarkEnd w:id="401"/>
    <w:p>
      <w:pPr>
        <w:spacing w:after="0"/>
        <w:ind w:left="0"/>
        <w:jc w:val="both"/>
      </w:pPr>
      <w:r>
        <w:drawing>
          <wp:inline distT="0" distB="0" distL="0" distR="0">
            <wp:extent cx="8623300" cy="469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8623300" cy="4699000"/>
                    </a:xfrm>
                    <a:prstGeom prst="rect">
                      <a:avLst/>
                    </a:prstGeom>
                  </pic:spPr>
                </pic:pic>
              </a:graphicData>
            </a:graphic>
          </wp:inline>
        </w:drawing>
      </w:r>
    </w:p>
    <w:bookmarkStart w:name="z1160" w:id="402"/>
    <w:p>
      <w:pPr>
        <w:spacing w:after="0"/>
        <w:ind w:left="0"/>
        <w:jc w:val="left"/>
      </w:pPr>
      <w:r>
        <w:rPr>
          <w:rFonts w:ascii="Times New Roman"/>
          <w:b/>
          <w:i w:val="false"/>
          <w:color w:val="000000"/>
        </w:rPr>
        <w:t xml:space="preserve"> 
Шартты белгілер:</w:t>
      </w:r>
    </w:p>
    <w:bookmarkEnd w:id="402"/>
    <w:p>
      <w:pPr>
        <w:spacing w:after="0"/>
        <w:ind w:left="0"/>
        <w:jc w:val="both"/>
      </w:pPr>
      <w:r>
        <w:drawing>
          <wp:inline distT="0" distB="0" distL="0" distR="0">
            <wp:extent cx="4025900" cy="486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4025900" cy="4864100"/>
                    </a:xfrm>
                    <a:prstGeom prst="rect">
                      <a:avLst/>
                    </a:prstGeom>
                  </pic:spPr>
                </pic:pic>
              </a:graphicData>
            </a:graphic>
          </wp:inline>
        </w:drawing>
      </w:r>
    </w:p>
    <w:bookmarkStart w:name="z1161" w:id="403"/>
    <w:p>
      <w:pPr>
        <w:spacing w:after="0"/>
        <w:ind w:left="0"/>
        <w:jc w:val="both"/>
      </w:pPr>
      <w:r>
        <w:rPr>
          <w:rFonts w:ascii="Times New Roman"/>
          <w:b w:val="false"/>
          <w:i w:val="false"/>
          <w:color w:val="000000"/>
          <w:sz w:val="28"/>
        </w:rPr>
        <w:t xml:space="preserve">
«Салық есептілігін табыс етуді    </w:t>
      </w:r>
      <w:r>
        <w:br/>
      </w:r>
      <w:r>
        <w:rPr>
          <w:rFonts w:ascii="Times New Roman"/>
          <w:b w:val="false"/>
          <w:i w:val="false"/>
          <w:color w:val="000000"/>
          <w:sz w:val="28"/>
        </w:rPr>
        <w:t>
тоқтата тұру (ұзарту, қайта бастау)»</w:t>
      </w:r>
      <w:r>
        <w:br/>
      </w:r>
      <w:r>
        <w:rPr>
          <w:rFonts w:ascii="Times New Roman"/>
          <w:b w:val="false"/>
          <w:i w:val="false"/>
          <w:color w:val="000000"/>
          <w:sz w:val="28"/>
        </w:rPr>
        <w:t xml:space="preserve">
мемлекеттік көрсетілетін      </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5-қосымша              </w:t>
      </w:r>
    </w:p>
    <w:bookmarkEnd w:id="403"/>
    <w:bookmarkStart w:name="z1162" w:id="404"/>
    <w:p>
      <w:pPr>
        <w:spacing w:after="0"/>
        <w:ind w:left="0"/>
        <w:jc w:val="left"/>
      </w:pPr>
      <w:r>
        <w:rPr>
          <w:rFonts w:ascii="Times New Roman"/>
          <w:b/>
          <w:i w:val="false"/>
          <w:color w:val="000000"/>
        </w:rPr>
        <w:t xml:space="preserve"> 
Мемлекеттік қызметті СТК арқылы көрсету кезінде өзара</w:t>
      </w:r>
      <w:r>
        <w:br/>
      </w:r>
      <w:r>
        <w:rPr>
          <w:rFonts w:ascii="Times New Roman"/>
          <w:b/>
          <w:i w:val="false"/>
          <w:color w:val="000000"/>
        </w:rPr>
        <w:t>
функционалдық әрекет етудің диаграммасы</w:t>
      </w:r>
    </w:p>
    <w:bookmarkEnd w:id="404"/>
    <w:p>
      <w:pPr>
        <w:spacing w:after="0"/>
        <w:ind w:left="0"/>
        <w:jc w:val="both"/>
      </w:pPr>
      <w:r>
        <w:drawing>
          <wp:inline distT="0" distB="0" distL="0" distR="0">
            <wp:extent cx="8585200" cy="464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8585200" cy="4648200"/>
                    </a:xfrm>
                    <a:prstGeom prst="rect">
                      <a:avLst/>
                    </a:prstGeom>
                  </pic:spPr>
                </pic:pic>
              </a:graphicData>
            </a:graphic>
          </wp:inline>
        </w:drawing>
      </w:r>
    </w:p>
    <w:bookmarkStart w:name="z1163" w:id="405"/>
    <w:p>
      <w:pPr>
        <w:spacing w:after="0"/>
        <w:ind w:left="0"/>
        <w:jc w:val="left"/>
      </w:pPr>
      <w:r>
        <w:rPr>
          <w:rFonts w:ascii="Times New Roman"/>
          <w:b/>
          <w:i w:val="false"/>
          <w:color w:val="000000"/>
        </w:rPr>
        <w:t xml:space="preserve"> 
Шартты белгілер:</w:t>
      </w:r>
    </w:p>
    <w:bookmarkEnd w:id="405"/>
    <w:p>
      <w:pPr>
        <w:spacing w:after="0"/>
        <w:ind w:left="0"/>
        <w:jc w:val="both"/>
      </w:pPr>
      <w:r>
        <w:drawing>
          <wp:inline distT="0" distB="0" distL="0" distR="0">
            <wp:extent cx="4025900" cy="486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6"/>
                    <a:stretch>
                      <a:fillRect/>
                    </a:stretch>
                  </pic:blipFill>
                  <pic:spPr>
                    <a:xfrm>
                      <a:off x="0" y="0"/>
                      <a:ext cx="4025900" cy="4864100"/>
                    </a:xfrm>
                    <a:prstGeom prst="rect">
                      <a:avLst/>
                    </a:prstGeom>
                  </pic:spPr>
                </pic:pic>
              </a:graphicData>
            </a:graphic>
          </wp:inline>
        </w:drawing>
      </w:r>
    </w:p>
    <w:bookmarkStart w:name="z1164" w:id="406"/>
    <w:p>
      <w:pPr>
        <w:spacing w:after="0"/>
        <w:ind w:left="0"/>
        <w:jc w:val="both"/>
      </w:pPr>
      <w:r>
        <w:rPr>
          <w:rFonts w:ascii="Times New Roman"/>
          <w:b w:val="false"/>
          <w:i w:val="false"/>
          <w:color w:val="000000"/>
          <w:sz w:val="28"/>
        </w:rPr>
        <w:t xml:space="preserve">
«Салық есептілігін табыс етуді    </w:t>
      </w:r>
      <w:r>
        <w:br/>
      </w:r>
      <w:r>
        <w:rPr>
          <w:rFonts w:ascii="Times New Roman"/>
          <w:b w:val="false"/>
          <w:i w:val="false"/>
          <w:color w:val="000000"/>
          <w:sz w:val="28"/>
        </w:rPr>
        <w:t>
тоқтата тұру (ұзарту, қайта бастау)»</w:t>
      </w:r>
      <w:r>
        <w:br/>
      </w:r>
      <w:r>
        <w:rPr>
          <w:rFonts w:ascii="Times New Roman"/>
          <w:b w:val="false"/>
          <w:i w:val="false"/>
          <w:color w:val="000000"/>
          <w:sz w:val="28"/>
        </w:rPr>
        <w:t xml:space="preserve">
мемлекеттік көрсетілетін      </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6-қосымша              </w:t>
      </w:r>
    </w:p>
    <w:bookmarkEnd w:id="406"/>
    <w:p>
      <w:pPr>
        <w:spacing w:after="0"/>
        <w:ind w:left="0"/>
        <w:jc w:val="left"/>
      </w:pPr>
      <w:r>
        <w:rPr>
          <w:rFonts w:ascii="Times New Roman"/>
          <w:b/>
          <w:i w:val="false"/>
          <w:color w:val="000000"/>
        </w:rPr>
        <w:t xml:space="preserve"> Мемлекеттік қызметті СЕӨС АЖ арқылы көрсету кезінде өзара</w:t>
      </w:r>
      <w:r>
        <w:br/>
      </w:r>
      <w:r>
        <w:rPr>
          <w:rFonts w:ascii="Times New Roman"/>
          <w:b/>
          <w:i w:val="false"/>
          <w:color w:val="000000"/>
        </w:rPr>
        <w:t>
функционалдық әрекет етудің диаграммасы</w:t>
      </w:r>
    </w:p>
    <w:p>
      <w:pPr>
        <w:spacing w:after="0"/>
        <w:ind w:left="0"/>
        <w:jc w:val="both"/>
      </w:pPr>
      <w:r>
        <w:drawing>
          <wp:inline distT="0" distB="0" distL="0" distR="0">
            <wp:extent cx="8839200" cy="429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7"/>
                    <a:stretch>
                      <a:fillRect/>
                    </a:stretch>
                  </pic:blipFill>
                  <pic:spPr>
                    <a:xfrm>
                      <a:off x="0" y="0"/>
                      <a:ext cx="8839200" cy="4292600"/>
                    </a:xfrm>
                    <a:prstGeom prst="rect">
                      <a:avLst/>
                    </a:prstGeom>
                  </pic:spPr>
                </pic:pic>
              </a:graphicData>
            </a:graphic>
          </wp:inline>
        </w:drawing>
      </w:r>
    </w:p>
    <w:bookmarkStart w:name="z1165" w:id="407"/>
    <w:p>
      <w:pPr>
        <w:spacing w:after="0"/>
        <w:ind w:left="0"/>
        <w:jc w:val="left"/>
      </w:pPr>
      <w:r>
        <w:rPr>
          <w:rFonts w:ascii="Times New Roman"/>
          <w:b/>
          <w:i w:val="false"/>
          <w:color w:val="000000"/>
        </w:rPr>
        <w:t xml:space="preserve"> 
Шартты белгілер:</w:t>
      </w:r>
    </w:p>
    <w:bookmarkEnd w:id="407"/>
    <w:p>
      <w:pPr>
        <w:spacing w:after="0"/>
        <w:ind w:left="0"/>
        <w:jc w:val="both"/>
      </w:pPr>
      <w:r>
        <w:drawing>
          <wp:inline distT="0" distB="0" distL="0" distR="0">
            <wp:extent cx="4025900" cy="486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8"/>
                    <a:stretch>
                      <a:fillRect/>
                    </a:stretch>
                  </pic:blipFill>
                  <pic:spPr>
                    <a:xfrm>
                      <a:off x="0" y="0"/>
                      <a:ext cx="4025900" cy="4864100"/>
                    </a:xfrm>
                    <a:prstGeom prst="rect">
                      <a:avLst/>
                    </a:prstGeom>
                  </pic:spPr>
                </pic:pic>
              </a:graphicData>
            </a:graphic>
          </wp:inline>
        </w:drawing>
      </w:r>
    </w:p>
    <w:bookmarkStart w:name="z1166" w:id="408"/>
    <w:p>
      <w:pPr>
        <w:spacing w:after="0"/>
        <w:ind w:left="0"/>
        <w:jc w:val="both"/>
      </w:pPr>
      <w:r>
        <w:rPr>
          <w:rFonts w:ascii="Times New Roman"/>
          <w:b w:val="false"/>
          <w:i w:val="false"/>
          <w:color w:val="000000"/>
          <w:sz w:val="28"/>
        </w:rPr>
        <w:t xml:space="preserve">
«Салық есептілігін табыс етуді    </w:t>
      </w:r>
      <w:r>
        <w:br/>
      </w:r>
      <w:r>
        <w:rPr>
          <w:rFonts w:ascii="Times New Roman"/>
          <w:b w:val="false"/>
          <w:i w:val="false"/>
          <w:color w:val="000000"/>
          <w:sz w:val="28"/>
        </w:rPr>
        <w:t>
тоқтата тұру (ұзарту, қайта бастау)»</w:t>
      </w:r>
      <w:r>
        <w:br/>
      </w:r>
      <w:r>
        <w:rPr>
          <w:rFonts w:ascii="Times New Roman"/>
          <w:b w:val="false"/>
          <w:i w:val="false"/>
          <w:color w:val="000000"/>
          <w:sz w:val="28"/>
        </w:rPr>
        <w:t xml:space="preserve">
мемлекеттік көрсетілетін      </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7-қосымша              </w:t>
      </w:r>
    </w:p>
    <w:bookmarkEnd w:id="408"/>
    <w:bookmarkStart w:name="z1167" w:id="409"/>
    <w:p>
      <w:pPr>
        <w:spacing w:after="0"/>
        <w:ind w:left="0"/>
        <w:jc w:val="left"/>
      </w:pPr>
      <w:r>
        <w:rPr>
          <w:rFonts w:ascii="Times New Roman"/>
          <w:b/>
          <w:i w:val="false"/>
          <w:color w:val="000000"/>
        </w:rPr>
        <w:t xml:space="preserve"> 
«Салық есептілігін табыс етуді тоқтата тұру (ұзарту, қайта</w:t>
      </w:r>
      <w:r>
        <w:br/>
      </w:r>
      <w:r>
        <w:rPr>
          <w:rFonts w:ascii="Times New Roman"/>
          <w:b/>
          <w:i w:val="false"/>
          <w:color w:val="000000"/>
        </w:rPr>
        <w:t>
бастау)» мемлекеттік қызмет көрсетудің бизнес-үдерістерінің</w:t>
      </w:r>
      <w:r>
        <w:br/>
      </w:r>
      <w:r>
        <w:rPr>
          <w:rFonts w:ascii="Times New Roman"/>
          <w:b/>
          <w:i w:val="false"/>
          <w:color w:val="000000"/>
        </w:rPr>
        <w:t>
анықтамалығы</w:t>
      </w:r>
    </w:p>
    <w:bookmarkEnd w:id="409"/>
    <w:p>
      <w:pPr>
        <w:spacing w:after="0"/>
        <w:ind w:left="0"/>
        <w:jc w:val="both"/>
      </w:pPr>
      <w:r>
        <w:drawing>
          <wp:inline distT="0" distB="0" distL="0" distR="0">
            <wp:extent cx="9359900" cy="449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9"/>
                    <a:stretch>
                      <a:fillRect/>
                    </a:stretch>
                  </pic:blipFill>
                  <pic:spPr>
                    <a:xfrm>
                      <a:off x="0" y="0"/>
                      <a:ext cx="9359900" cy="44958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0"/>
                    <a:stretch>
                      <a:fillRect/>
                    </a:stretch>
                  </pic:blipFill>
                  <pic:spPr>
                    <a:xfrm>
                      <a:off x="0" y="0"/>
                      <a:ext cx="8382000" cy="2260600"/>
                    </a:xfrm>
                    <a:prstGeom prst="rect">
                      <a:avLst/>
                    </a:prstGeom>
                  </pic:spPr>
                </pic:pic>
              </a:graphicData>
            </a:graphic>
          </wp:inline>
        </w:drawing>
      </w:r>
    </w:p>
    <w:bookmarkStart w:name="z1168" w:id="410"/>
    <w:p>
      <w:pPr>
        <w:spacing w:after="0"/>
        <w:ind w:left="0"/>
        <w:jc w:val="both"/>
      </w:pPr>
      <w:r>
        <w:rPr>
          <w:rFonts w:ascii="Times New Roman"/>
          <w:b w:val="false"/>
          <w:i w:val="false"/>
          <w:color w:val="000000"/>
          <w:sz w:val="28"/>
        </w:rPr>
        <w:t xml:space="preserve">
«Салық есептілігін табыс етуді    </w:t>
      </w:r>
      <w:r>
        <w:br/>
      </w:r>
      <w:r>
        <w:rPr>
          <w:rFonts w:ascii="Times New Roman"/>
          <w:b w:val="false"/>
          <w:i w:val="false"/>
          <w:color w:val="000000"/>
          <w:sz w:val="28"/>
        </w:rPr>
        <w:t>
тоқтата тұру (ұзарту, қайта бастау)»</w:t>
      </w:r>
      <w:r>
        <w:br/>
      </w:r>
      <w:r>
        <w:rPr>
          <w:rFonts w:ascii="Times New Roman"/>
          <w:b w:val="false"/>
          <w:i w:val="false"/>
          <w:color w:val="000000"/>
          <w:sz w:val="28"/>
        </w:rPr>
        <w:t xml:space="preserve">
мемлекеттік көрсетілетін      </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8-қосымша              </w:t>
      </w:r>
    </w:p>
    <w:bookmarkEnd w:id="410"/>
    <w:bookmarkStart w:name="z1169" w:id="411"/>
    <w:p>
      <w:pPr>
        <w:spacing w:after="0"/>
        <w:ind w:left="0"/>
        <w:jc w:val="left"/>
      </w:pPr>
      <w:r>
        <w:rPr>
          <w:rFonts w:ascii="Times New Roman"/>
          <w:b/>
          <w:i w:val="false"/>
          <w:color w:val="000000"/>
        </w:rPr>
        <w:t xml:space="preserve"> 
ЭҮП арқылы «Салық есептілігін табыс етуді тоқтата тұру (ұзарту,</w:t>
      </w:r>
      <w:r>
        <w:br/>
      </w:r>
      <w:r>
        <w:rPr>
          <w:rFonts w:ascii="Times New Roman"/>
          <w:b/>
          <w:i w:val="false"/>
          <w:color w:val="000000"/>
        </w:rPr>
        <w:t>
қайта бастау)» мемлекеттік қызмет көрсетудің</w:t>
      </w:r>
      <w:r>
        <w:br/>
      </w:r>
      <w:r>
        <w:rPr>
          <w:rFonts w:ascii="Times New Roman"/>
          <w:b/>
          <w:i w:val="false"/>
          <w:color w:val="000000"/>
        </w:rPr>
        <w:t>
бизнес-үдерістерінің анықтамалығы</w:t>
      </w:r>
    </w:p>
    <w:bookmarkEnd w:id="411"/>
    <w:p>
      <w:pPr>
        <w:spacing w:after="0"/>
        <w:ind w:left="0"/>
        <w:jc w:val="both"/>
      </w:pPr>
      <w:r>
        <w:drawing>
          <wp:inline distT="0" distB="0" distL="0" distR="0">
            <wp:extent cx="9131300" cy="433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1"/>
                    <a:stretch>
                      <a:fillRect/>
                    </a:stretch>
                  </pic:blipFill>
                  <pic:spPr>
                    <a:xfrm>
                      <a:off x="0" y="0"/>
                      <a:ext cx="9131300" cy="43307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2"/>
                    <a:stretch>
                      <a:fillRect/>
                    </a:stretch>
                  </pic:blipFill>
                  <pic:spPr>
                    <a:xfrm>
                      <a:off x="0" y="0"/>
                      <a:ext cx="8382000" cy="2260600"/>
                    </a:xfrm>
                    <a:prstGeom prst="rect">
                      <a:avLst/>
                    </a:prstGeom>
                  </pic:spPr>
                </pic:pic>
              </a:graphicData>
            </a:graphic>
          </wp:inline>
        </w:drawing>
      </w:r>
    </w:p>
    <w:bookmarkStart w:name="z1170" w:id="412"/>
    <w:p>
      <w:pPr>
        <w:spacing w:after="0"/>
        <w:ind w:left="0"/>
        <w:jc w:val="both"/>
      </w:pPr>
      <w:r>
        <w:rPr>
          <w:rFonts w:ascii="Times New Roman"/>
          <w:b w:val="false"/>
          <w:i w:val="false"/>
          <w:color w:val="000000"/>
          <w:sz w:val="28"/>
        </w:rPr>
        <w:t xml:space="preserve">
«Салық есептілігін табыс етуді    </w:t>
      </w:r>
      <w:r>
        <w:br/>
      </w:r>
      <w:r>
        <w:rPr>
          <w:rFonts w:ascii="Times New Roman"/>
          <w:b w:val="false"/>
          <w:i w:val="false"/>
          <w:color w:val="000000"/>
          <w:sz w:val="28"/>
        </w:rPr>
        <w:t>
тоқтата тұру (ұзарту, қайта бастау)»</w:t>
      </w:r>
      <w:r>
        <w:br/>
      </w:r>
      <w:r>
        <w:rPr>
          <w:rFonts w:ascii="Times New Roman"/>
          <w:b w:val="false"/>
          <w:i w:val="false"/>
          <w:color w:val="000000"/>
          <w:sz w:val="28"/>
        </w:rPr>
        <w:t xml:space="preserve">
мемлекеттік көрсетілетін      </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9-қосымша              </w:t>
      </w:r>
    </w:p>
    <w:bookmarkEnd w:id="412"/>
    <w:bookmarkStart w:name="z1171" w:id="413"/>
    <w:p>
      <w:pPr>
        <w:spacing w:after="0"/>
        <w:ind w:left="0"/>
        <w:jc w:val="left"/>
      </w:pPr>
      <w:r>
        <w:rPr>
          <w:rFonts w:ascii="Times New Roman"/>
          <w:b/>
          <w:i w:val="false"/>
          <w:color w:val="000000"/>
        </w:rPr>
        <w:t xml:space="preserve"> 
СТК арқылы «Салық есептілігін табыс етуді тоқтата тұру (ұзарту,</w:t>
      </w:r>
      <w:r>
        <w:br/>
      </w:r>
      <w:r>
        <w:rPr>
          <w:rFonts w:ascii="Times New Roman"/>
          <w:b/>
          <w:i w:val="false"/>
          <w:color w:val="000000"/>
        </w:rPr>
        <w:t>
қайта бастау)» мемлекеттік қызмет көрсетудің</w:t>
      </w:r>
      <w:r>
        <w:br/>
      </w:r>
      <w:r>
        <w:rPr>
          <w:rFonts w:ascii="Times New Roman"/>
          <w:b/>
          <w:i w:val="false"/>
          <w:color w:val="000000"/>
        </w:rPr>
        <w:t>
бизнес-үдерістерінің анықтамалығы</w:t>
      </w:r>
    </w:p>
    <w:bookmarkEnd w:id="413"/>
    <w:p>
      <w:pPr>
        <w:spacing w:after="0"/>
        <w:ind w:left="0"/>
        <w:jc w:val="both"/>
      </w:pPr>
      <w:r>
        <w:drawing>
          <wp:inline distT="0" distB="0" distL="0" distR="0">
            <wp:extent cx="9169400" cy="450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3"/>
                    <a:stretch>
                      <a:fillRect/>
                    </a:stretch>
                  </pic:blipFill>
                  <pic:spPr>
                    <a:xfrm>
                      <a:off x="0" y="0"/>
                      <a:ext cx="9169400" cy="45085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4"/>
                    <a:stretch>
                      <a:fillRect/>
                    </a:stretch>
                  </pic:blipFill>
                  <pic:spPr>
                    <a:xfrm>
                      <a:off x="0" y="0"/>
                      <a:ext cx="8382000" cy="2260600"/>
                    </a:xfrm>
                    <a:prstGeom prst="rect">
                      <a:avLst/>
                    </a:prstGeom>
                  </pic:spPr>
                </pic:pic>
              </a:graphicData>
            </a:graphic>
          </wp:inline>
        </w:drawing>
      </w:r>
    </w:p>
    <w:bookmarkStart w:name="z1172" w:id="414"/>
    <w:p>
      <w:pPr>
        <w:spacing w:after="0"/>
        <w:ind w:left="0"/>
        <w:jc w:val="both"/>
      </w:pPr>
      <w:r>
        <w:rPr>
          <w:rFonts w:ascii="Times New Roman"/>
          <w:b w:val="false"/>
          <w:i w:val="false"/>
          <w:color w:val="000000"/>
          <w:sz w:val="28"/>
        </w:rPr>
        <w:t xml:space="preserve">
«Салық есептілігін табыс етуді    </w:t>
      </w:r>
      <w:r>
        <w:br/>
      </w:r>
      <w:r>
        <w:rPr>
          <w:rFonts w:ascii="Times New Roman"/>
          <w:b w:val="false"/>
          <w:i w:val="false"/>
          <w:color w:val="000000"/>
          <w:sz w:val="28"/>
        </w:rPr>
        <w:t>
тоқтата тұру (ұзарту, қайта бастау)»</w:t>
      </w:r>
      <w:r>
        <w:br/>
      </w:r>
      <w:r>
        <w:rPr>
          <w:rFonts w:ascii="Times New Roman"/>
          <w:b w:val="false"/>
          <w:i w:val="false"/>
          <w:color w:val="000000"/>
          <w:sz w:val="28"/>
        </w:rPr>
        <w:t xml:space="preserve">
мемлекеттік көрсетілетін      </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10-қосымша              </w:t>
      </w:r>
    </w:p>
    <w:bookmarkEnd w:id="414"/>
    <w:bookmarkStart w:name="z1173" w:id="415"/>
    <w:p>
      <w:pPr>
        <w:spacing w:after="0"/>
        <w:ind w:left="0"/>
        <w:jc w:val="left"/>
      </w:pPr>
      <w:r>
        <w:rPr>
          <w:rFonts w:ascii="Times New Roman"/>
          <w:b/>
          <w:i w:val="false"/>
          <w:color w:val="000000"/>
        </w:rPr>
        <w:t xml:space="preserve"> 
СЕӨС АЖ арқылы «Салық есептілігін табыс етуді тоқтата тұру</w:t>
      </w:r>
      <w:r>
        <w:br/>
      </w:r>
      <w:r>
        <w:rPr>
          <w:rFonts w:ascii="Times New Roman"/>
          <w:b/>
          <w:i w:val="false"/>
          <w:color w:val="000000"/>
        </w:rPr>
        <w:t>
(ұзарту, қайта бастау)» мемлекеттік қызмет көрсетудің</w:t>
      </w:r>
      <w:r>
        <w:br/>
      </w:r>
      <w:r>
        <w:rPr>
          <w:rFonts w:ascii="Times New Roman"/>
          <w:b/>
          <w:i w:val="false"/>
          <w:color w:val="000000"/>
        </w:rPr>
        <w:t>
бизнес-үдерістерінің анықтамалығы</w:t>
      </w:r>
    </w:p>
    <w:bookmarkEnd w:id="415"/>
    <w:p>
      <w:pPr>
        <w:spacing w:after="0"/>
        <w:ind w:left="0"/>
        <w:jc w:val="both"/>
      </w:pPr>
      <w:r>
        <w:drawing>
          <wp:inline distT="0" distB="0" distL="0" distR="0">
            <wp:extent cx="9156700" cy="431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5"/>
                    <a:stretch>
                      <a:fillRect/>
                    </a:stretch>
                  </pic:blipFill>
                  <pic:spPr>
                    <a:xfrm>
                      <a:off x="0" y="0"/>
                      <a:ext cx="9156700" cy="43180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6"/>
                    <a:stretch>
                      <a:fillRect/>
                    </a:stretch>
                  </pic:blipFill>
                  <pic:spPr>
                    <a:xfrm>
                      <a:off x="0" y="0"/>
                      <a:ext cx="8382000" cy="2260600"/>
                    </a:xfrm>
                    <a:prstGeom prst="rect">
                      <a:avLst/>
                    </a:prstGeom>
                  </pic:spPr>
                </pic:pic>
              </a:graphicData>
            </a:graphic>
          </wp:inline>
        </w:drawing>
      </w:r>
    </w:p>
    <w:bookmarkStart w:name="z1174" w:id="416"/>
    <w:p>
      <w:pPr>
        <w:spacing w:after="0"/>
        <w:ind w:left="0"/>
        <w:jc w:val="both"/>
      </w:pP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Премьер-Министрінің Орынбасары -</w:t>
      </w:r>
      <w:r>
        <w:br/>
      </w:r>
      <w:r>
        <w:rPr>
          <w:rFonts w:ascii="Times New Roman"/>
          <w:b w:val="false"/>
          <w:i w:val="false"/>
          <w:color w:val="000000"/>
          <w:sz w:val="28"/>
        </w:rPr>
        <w:t xml:space="preserve">
Қазақстан Республикасының   </w:t>
      </w:r>
      <w:r>
        <w:br/>
      </w:r>
      <w:r>
        <w:rPr>
          <w:rFonts w:ascii="Times New Roman"/>
          <w:b w:val="false"/>
          <w:i w:val="false"/>
          <w:color w:val="000000"/>
          <w:sz w:val="28"/>
        </w:rPr>
        <w:t xml:space="preserve">
Қаржы министрінің       </w:t>
      </w:r>
      <w:r>
        <w:br/>
      </w:r>
      <w:r>
        <w:rPr>
          <w:rFonts w:ascii="Times New Roman"/>
          <w:b w:val="false"/>
          <w:i w:val="false"/>
          <w:color w:val="000000"/>
          <w:sz w:val="28"/>
        </w:rPr>
        <w:t xml:space="preserve">
2014 жылғы «2» шілдедегі   </w:t>
      </w:r>
      <w:r>
        <w:br/>
      </w:r>
      <w:r>
        <w:rPr>
          <w:rFonts w:ascii="Times New Roman"/>
          <w:b w:val="false"/>
          <w:i w:val="false"/>
          <w:color w:val="000000"/>
          <w:sz w:val="28"/>
        </w:rPr>
        <w:t xml:space="preserve">
№ 298 бұйрығына       </w:t>
      </w:r>
      <w:r>
        <w:br/>
      </w:r>
      <w:r>
        <w:rPr>
          <w:rFonts w:ascii="Times New Roman"/>
          <w:b w:val="false"/>
          <w:i w:val="false"/>
          <w:color w:val="000000"/>
          <w:sz w:val="28"/>
        </w:rPr>
        <w:t xml:space="preserve">
20-қосымша          </w:t>
      </w:r>
    </w:p>
    <w:bookmarkEnd w:id="416"/>
    <w:bookmarkStart w:name="z1175" w:id="417"/>
    <w:p>
      <w:pPr>
        <w:spacing w:after="0"/>
        <w:ind w:left="0"/>
        <w:jc w:val="left"/>
      </w:pPr>
      <w:r>
        <w:rPr>
          <w:rFonts w:ascii="Times New Roman"/>
          <w:b/>
          <w:i w:val="false"/>
          <w:color w:val="000000"/>
        </w:rPr>
        <w:t xml:space="preserve"> 
«Бақылау-касса машиналарының мемлекеттік тізіліміне</w:t>
      </w:r>
      <w:r>
        <w:br/>
      </w:r>
      <w:r>
        <w:rPr>
          <w:rFonts w:ascii="Times New Roman"/>
          <w:b/>
          <w:i w:val="false"/>
          <w:color w:val="000000"/>
        </w:rPr>
        <w:t>
бақылау-касса машиналарының жаңа модельдерін енгізу»</w:t>
      </w:r>
      <w:r>
        <w:br/>
      </w:r>
      <w:r>
        <w:rPr>
          <w:rFonts w:ascii="Times New Roman"/>
          <w:b/>
          <w:i w:val="false"/>
          <w:color w:val="000000"/>
        </w:rPr>
        <w:t>
мемлекеттік көрсетілетін қызмет регламенті</w:t>
      </w:r>
    </w:p>
    <w:bookmarkEnd w:id="417"/>
    <w:bookmarkStart w:name="z1176" w:id="418"/>
    <w:p>
      <w:pPr>
        <w:spacing w:after="0"/>
        <w:ind w:left="0"/>
        <w:jc w:val="left"/>
      </w:pPr>
      <w:r>
        <w:rPr>
          <w:rFonts w:ascii="Times New Roman"/>
          <w:b/>
          <w:i w:val="false"/>
          <w:color w:val="000000"/>
        </w:rPr>
        <w:t xml:space="preserve"> 
1. Жалпы ережелер</w:t>
      </w:r>
    </w:p>
    <w:bookmarkEnd w:id="418"/>
    <w:bookmarkStart w:name="z1177" w:id="419"/>
    <w:p>
      <w:pPr>
        <w:spacing w:after="0"/>
        <w:ind w:left="0"/>
        <w:jc w:val="both"/>
      </w:pPr>
      <w:r>
        <w:rPr>
          <w:rFonts w:ascii="Times New Roman"/>
          <w:b w:val="false"/>
          <w:i w:val="false"/>
          <w:color w:val="000000"/>
          <w:sz w:val="28"/>
        </w:rPr>
        <w:t>
      1. «Бақылау-касса машиналарының мемлекеттік тізіліміне бақылау-касса машиналарының жаңа модельдерін енгізу» мемлекеттік көрсетілетін қызметті (бұдан әрі – мемлекеттік көрсетілетін қызмет) Қазақстан Республикасы Қаржы министрлігінің Салық комитеті (бұдан әрі – көрсетілетін қызметті беруші) көрсетеді.</w:t>
      </w:r>
      <w:r>
        <w:br/>
      </w:r>
      <w:r>
        <w:rPr>
          <w:rFonts w:ascii="Times New Roman"/>
          <w:b w:val="false"/>
          <w:i w:val="false"/>
          <w:color w:val="000000"/>
          <w:sz w:val="28"/>
        </w:rPr>
        <w:t>
</w:t>
      </w:r>
      <w:r>
        <w:rPr>
          <w:rFonts w:ascii="Times New Roman"/>
          <w:b w:val="false"/>
          <w:i w:val="false"/>
          <w:color w:val="000000"/>
          <w:sz w:val="28"/>
        </w:rPr>
        <w:t>
      2. Мемлекеттік қызметті көрсету нысаны: қағаз түрінде.</w:t>
      </w:r>
      <w:r>
        <w:br/>
      </w:r>
      <w:r>
        <w:rPr>
          <w:rFonts w:ascii="Times New Roman"/>
          <w:b w:val="false"/>
          <w:i w:val="false"/>
          <w:color w:val="000000"/>
          <w:sz w:val="28"/>
        </w:rPr>
        <w:t>
</w:t>
      </w:r>
      <w:r>
        <w:rPr>
          <w:rFonts w:ascii="Times New Roman"/>
          <w:b w:val="false"/>
          <w:i w:val="false"/>
          <w:color w:val="000000"/>
          <w:sz w:val="28"/>
        </w:rPr>
        <w:t xml:space="preserve">
      3. Бақылау-касса машиналарының жаңа моделін (бұдан әрі – БКМ) БКМ мемлекеттік тізіліміне енгізу (енгізуден бас тарту) туралы шешімді беру, мемлекеттік қызметті көрсету нәтижесі болып табылады. </w:t>
      </w:r>
      <w:r>
        <w:br/>
      </w:r>
      <w:r>
        <w:rPr>
          <w:rFonts w:ascii="Times New Roman"/>
          <w:b w:val="false"/>
          <w:i w:val="false"/>
          <w:color w:val="000000"/>
          <w:sz w:val="28"/>
        </w:rPr>
        <w:t>
      Мемлекеттік қызметті көрсету нәтижесін беру нысаны: қағаз түрінде.</w:t>
      </w:r>
    </w:p>
    <w:bookmarkEnd w:id="419"/>
    <w:bookmarkStart w:name="z1180" w:id="420"/>
    <w:p>
      <w:pPr>
        <w:spacing w:after="0"/>
        <w:ind w:left="0"/>
        <w:jc w:val="left"/>
      </w:pPr>
      <w:r>
        <w:rPr>
          <w:rFonts w:ascii="Times New Roman"/>
          <w:b/>
          <w:i w:val="false"/>
          <w:color w:val="000000"/>
        </w:rPr>
        <w:t xml:space="preserve"> 
2. Мемлекеттік қызмет көрсету үдерісінде көрсетілетін қызметті</w:t>
      </w:r>
      <w:r>
        <w:br/>
      </w:r>
      <w:r>
        <w:rPr>
          <w:rFonts w:ascii="Times New Roman"/>
          <w:b/>
          <w:i w:val="false"/>
          <w:color w:val="000000"/>
        </w:rPr>
        <w:t>
берушінің құрылымдық бөлімшелерінің (қызметкерлерінің) іс-қимыл</w:t>
      </w:r>
      <w:r>
        <w:br/>
      </w:r>
      <w:r>
        <w:rPr>
          <w:rFonts w:ascii="Times New Roman"/>
          <w:b/>
          <w:i w:val="false"/>
          <w:color w:val="000000"/>
        </w:rPr>
        <w:t>
тәртібінің сипаттамасы</w:t>
      </w:r>
    </w:p>
    <w:bookmarkEnd w:id="420"/>
    <w:bookmarkStart w:name="z1181" w:id="421"/>
    <w:p>
      <w:pPr>
        <w:spacing w:after="0"/>
        <w:ind w:left="0"/>
        <w:jc w:val="both"/>
      </w:pPr>
      <w:r>
        <w:rPr>
          <w:rFonts w:ascii="Times New Roman"/>
          <w:b w:val="false"/>
          <w:i w:val="false"/>
          <w:color w:val="000000"/>
          <w:sz w:val="28"/>
        </w:rPr>
        <w:t>
      4. Мемлекеттік қызмет көрсету бойынша рәсімді (іс-қимылды) бастау үшін көрсетілетін қызметті алушының Қазақстан Республикасы Үкіметінің 2014 жылғы 5 наурыздағы № 200 қаулысымен бекітілген «Бақылау-касса машиналарының мемлекеттік тізіліміне бақылау-касса машиналарының жаңа модельдерін енгізу» мемлекеттік көрсетілетін қызмет стандартының (бұдан әрі – Стандарт)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қағаз жеткізгіште табыс етуі негіз болып табылады.</w:t>
      </w:r>
      <w:r>
        <w:br/>
      </w:r>
      <w:r>
        <w:rPr>
          <w:rFonts w:ascii="Times New Roman"/>
          <w:b w:val="false"/>
          <w:i w:val="false"/>
          <w:color w:val="000000"/>
          <w:sz w:val="28"/>
        </w:rPr>
        <w:t>
</w:t>
      </w:r>
      <w:r>
        <w:rPr>
          <w:rFonts w:ascii="Times New Roman"/>
          <w:b w:val="false"/>
          <w:i w:val="false"/>
          <w:color w:val="000000"/>
          <w:sz w:val="28"/>
        </w:rPr>
        <w:t>
      5. Мемлекеттік қызмет көрсету үдерісінің рәсімі (іс-қимылдары):</w:t>
      </w:r>
      <w:r>
        <w:br/>
      </w:r>
      <w:r>
        <w:rPr>
          <w:rFonts w:ascii="Times New Roman"/>
          <w:b w:val="false"/>
          <w:i w:val="false"/>
          <w:color w:val="000000"/>
          <w:sz w:val="28"/>
        </w:rPr>
        <w:t>
</w:t>
      </w:r>
      <w:r>
        <w:rPr>
          <w:rFonts w:ascii="Times New Roman"/>
          <w:b w:val="false"/>
          <w:i w:val="false"/>
          <w:color w:val="000000"/>
          <w:sz w:val="28"/>
        </w:rPr>
        <w:t>
      1) көрсетілетін қызметті берушінің іс-қағаздарды жүргізуге жауапты қызметкері:</w:t>
      </w:r>
      <w:r>
        <w:br/>
      </w:r>
      <w:r>
        <w:rPr>
          <w:rFonts w:ascii="Times New Roman"/>
          <w:b w:val="false"/>
          <w:i w:val="false"/>
          <w:color w:val="000000"/>
          <w:sz w:val="28"/>
        </w:rPr>
        <w:t xml:space="preserve">
      көрсетілетін қызметті алушы табыс еткен құжаттарды қабылдайды, тексереді, бірыңғай электрондық құжат айналымы жүйесінде (бұдан әрі – БЭҚАЖ) тіркейді – 5 минут; </w:t>
      </w:r>
      <w:r>
        <w:br/>
      </w:r>
      <w:r>
        <w:rPr>
          <w:rFonts w:ascii="Times New Roman"/>
          <w:b w:val="false"/>
          <w:i w:val="false"/>
          <w:color w:val="000000"/>
          <w:sz w:val="28"/>
        </w:rPr>
        <w:t xml:space="preserve">
      салықтық өтініштің екінші данасына жауапты қызметкер құжаттың қабылданған күнін, құжаттың кіріс нөмірін, өзінің аты-жөнін көрсетеді және оған қолын қояды – 5 минут; </w:t>
      </w:r>
      <w:r>
        <w:br/>
      </w:r>
      <w:r>
        <w:rPr>
          <w:rFonts w:ascii="Times New Roman"/>
          <w:b w:val="false"/>
          <w:i w:val="false"/>
          <w:color w:val="000000"/>
          <w:sz w:val="28"/>
        </w:rPr>
        <w:t>
      көрсетілетін қызметті алушыға, осы Мемлекеттік көрсетілетін қызмет регламентінің </w:t>
      </w:r>
      <w:r>
        <w:rPr>
          <w:rFonts w:ascii="Times New Roman"/>
          <w:b w:val="false"/>
          <w:i w:val="false"/>
          <w:color w:val="000000"/>
          <w:sz w:val="28"/>
        </w:rPr>
        <w:t>1-қосымшасына</w:t>
      </w:r>
      <w:r>
        <w:rPr>
          <w:rFonts w:ascii="Times New Roman"/>
          <w:b w:val="false"/>
          <w:i w:val="false"/>
          <w:color w:val="000000"/>
          <w:sz w:val="28"/>
        </w:rPr>
        <w:t xml:space="preserve"> сәйкес салықтық өтініштің қабылданғаны туралы талон (бұдан әрі – талон) – 5 минут; </w:t>
      </w:r>
      <w:r>
        <w:br/>
      </w:r>
      <w:r>
        <w:rPr>
          <w:rFonts w:ascii="Times New Roman"/>
          <w:b w:val="false"/>
          <w:i w:val="false"/>
          <w:color w:val="000000"/>
          <w:sz w:val="28"/>
        </w:rPr>
        <w:t>
      құжаттарды тарату үшін басшылыққа береді – 10 минут;</w:t>
      </w:r>
      <w:r>
        <w:br/>
      </w:r>
      <w:r>
        <w:rPr>
          <w:rFonts w:ascii="Times New Roman"/>
          <w:b w:val="false"/>
          <w:i w:val="false"/>
          <w:color w:val="000000"/>
          <w:sz w:val="28"/>
        </w:rPr>
        <w:t>
</w:t>
      </w:r>
      <w:r>
        <w:rPr>
          <w:rFonts w:ascii="Times New Roman"/>
          <w:b w:val="false"/>
          <w:i w:val="false"/>
          <w:color w:val="000000"/>
          <w:sz w:val="28"/>
        </w:rPr>
        <w:t>
      2) көрсетілетін қызметті берушінің басшысы құжаттарды қарайды және қарармен мемлекеттік көрсетілетін қызметті көрсетуге жауапты басқарма басшысына береді – 3 сағат;</w:t>
      </w:r>
      <w:r>
        <w:br/>
      </w:r>
      <w:r>
        <w:rPr>
          <w:rFonts w:ascii="Times New Roman"/>
          <w:b w:val="false"/>
          <w:i w:val="false"/>
          <w:color w:val="000000"/>
          <w:sz w:val="28"/>
        </w:rPr>
        <w:t>
</w:t>
      </w:r>
      <w:r>
        <w:rPr>
          <w:rFonts w:ascii="Times New Roman"/>
          <w:b w:val="false"/>
          <w:i w:val="false"/>
          <w:color w:val="000000"/>
          <w:sz w:val="28"/>
        </w:rPr>
        <w:t>
      3) көрсетілетін қызметті берушінің мемлекеттік көрсетілетін қызметті көрсетуге жауапты қызметкері:</w:t>
      </w:r>
      <w:r>
        <w:br/>
      </w:r>
      <w:r>
        <w:rPr>
          <w:rFonts w:ascii="Times New Roman"/>
          <w:b w:val="false"/>
          <w:i w:val="false"/>
          <w:color w:val="000000"/>
          <w:sz w:val="28"/>
        </w:rPr>
        <w:t>
      құжаттарды өңдейді (соның ішінде БКМ моделінің сәйкестігін тексереді, Комиссия отырысын өткізуді ұйымдастырады, БКМ моделін мемлекеттік тізілімге енгізу (енгізуден бас тарту) туралы Комиссия шешімін қалыптастырады – 30 жұмыс күні;</w:t>
      </w:r>
      <w:r>
        <w:br/>
      </w:r>
      <w:r>
        <w:rPr>
          <w:rFonts w:ascii="Times New Roman"/>
          <w:b w:val="false"/>
          <w:i w:val="false"/>
          <w:color w:val="000000"/>
          <w:sz w:val="28"/>
        </w:rPr>
        <w:t>
      құжатты (қалыптастырылған Комиссия шешімін) мемлекеттік қызметті көрсетуге жауапты басқарма басшысына келісуге жібереді – 1 сағат;</w:t>
      </w:r>
      <w:r>
        <w:br/>
      </w:r>
      <w:r>
        <w:rPr>
          <w:rFonts w:ascii="Times New Roman"/>
          <w:b w:val="false"/>
          <w:i w:val="false"/>
          <w:color w:val="000000"/>
          <w:sz w:val="28"/>
        </w:rPr>
        <w:t>
</w:t>
      </w:r>
      <w:r>
        <w:rPr>
          <w:rFonts w:ascii="Times New Roman"/>
          <w:b w:val="false"/>
          <w:i w:val="false"/>
          <w:color w:val="000000"/>
          <w:sz w:val="28"/>
        </w:rPr>
        <w:t>
      4) көрсетілетін қызметті берушінің мемлекеттік көрсетілетін қызметті көрсетуге жауапты басқарма басшысы дайындалған құжатты қарайды, келіседі және көрсетілетін қызметті берушінің басшысына жібереді – 1 сағат;</w:t>
      </w:r>
      <w:r>
        <w:br/>
      </w:r>
      <w:r>
        <w:rPr>
          <w:rFonts w:ascii="Times New Roman"/>
          <w:b w:val="false"/>
          <w:i w:val="false"/>
          <w:color w:val="000000"/>
          <w:sz w:val="28"/>
        </w:rPr>
        <w:t>
</w:t>
      </w:r>
      <w:r>
        <w:rPr>
          <w:rFonts w:ascii="Times New Roman"/>
          <w:b w:val="false"/>
          <w:i w:val="false"/>
          <w:color w:val="000000"/>
          <w:sz w:val="28"/>
        </w:rPr>
        <w:t>
      5) көрсетілетін қызметті берушінің басшысы табыс етілген шығыс құжатын қарайды және оған қол қояды – 3 сағат;</w:t>
      </w:r>
      <w:r>
        <w:br/>
      </w:r>
      <w:r>
        <w:rPr>
          <w:rFonts w:ascii="Times New Roman"/>
          <w:b w:val="false"/>
          <w:i w:val="false"/>
          <w:color w:val="000000"/>
          <w:sz w:val="28"/>
        </w:rPr>
        <w:t>
</w:t>
      </w:r>
      <w:r>
        <w:rPr>
          <w:rFonts w:ascii="Times New Roman"/>
          <w:b w:val="false"/>
          <w:i w:val="false"/>
          <w:color w:val="000000"/>
          <w:sz w:val="28"/>
        </w:rPr>
        <w:t>
      6) көрсетілетін қызметті берушінің мемлекеттік көрсетілетін қызметті көрсетуге жауапты қызметкері шығыс құжатын, іс-қағаздар жүргізуге жауапты қызметкерге тіркеуге береді – 1 сағат;</w:t>
      </w:r>
      <w:r>
        <w:br/>
      </w:r>
      <w:r>
        <w:rPr>
          <w:rFonts w:ascii="Times New Roman"/>
          <w:b w:val="false"/>
          <w:i w:val="false"/>
          <w:color w:val="000000"/>
          <w:sz w:val="28"/>
        </w:rPr>
        <w:t>
</w:t>
      </w:r>
      <w:r>
        <w:rPr>
          <w:rFonts w:ascii="Times New Roman"/>
          <w:b w:val="false"/>
          <w:i w:val="false"/>
          <w:color w:val="000000"/>
          <w:sz w:val="28"/>
        </w:rPr>
        <w:t>
      7) көрсетілетін қызметті берушінің іс-қағаздар жүргізуге жауапты қызметкері дайын құжатты қағаз жеткізгіште қол қойылған нұсқасы болу шартында БЭҚАЖ-де тіркейді және дайын құжатты көрсетілетін қызметті алушыға почта байланысы арқылы жібереді – 3 сағат;</w:t>
      </w:r>
      <w:r>
        <w:br/>
      </w:r>
      <w:r>
        <w:rPr>
          <w:rFonts w:ascii="Times New Roman"/>
          <w:b w:val="false"/>
          <w:i w:val="false"/>
          <w:color w:val="000000"/>
          <w:sz w:val="28"/>
        </w:rPr>
        <w:t>
</w:t>
      </w:r>
      <w:r>
        <w:rPr>
          <w:rFonts w:ascii="Times New Roman"/>
          <w:b w:val="false"/>
          <w:i w:val="false"/>
          <w:color w:val="000000"/>
          <w:sz w:val="28"/>
        </w:rPr>
        <w:t xml:space="preserve">
      6. Мемлекеттік қызмет көрсету үдерісінің келесі рәсімін (іс-қимылын) орындауды бастау үшін негіз болып кеңсеге түскен және тіркелген кіріс құжаттарын, түскен күні көрсетілетін қызметті берушінің жауапты бөлімшелеріне орындауға беру табылады. </w:t>
      </w:r>
    </w:p>
    <w:bookmarkEnd w:id="421"/>
    <w:bookmarkStart w:name="z1191" w:id="422"/>
    <w:p>
      <w:pPr>
        <w:spacing w:after="0"/>
        <w:ind w:left="0"/>
        <w:jc w:val="left"/>
      </w:pPr>
      <w:r>
        <w:rPr>
          <w:rFonts w:ascii="Times New Roman"/>
          <w:b/>
          <w:i w:val="false"/>
          <w:color w:val="000000"/>
        </w:rPr>
        <w:t xml:space="preserve"> 
3. Мемлекеттік қызмет көрсету үдерісінде көрсетілетін қызмет</w:t>
      </w:r>
      <w:r>
        <w:br/>
      </w:r>
      <w:r>
        <w:rPr>
          <w:rFonts w:ascii="Times New Roman"/>
          <w:b/>
          <w:i w:val="false"/>
          <w:color w:val="000000"/>
        </w:rPr>
        <w:t>
берушінің құрылымдық бөлімшелерінің (қызметкерлерінің)</w:t>
      </w:r>
      <w:r>
        <w:br/>
      </w:r>
      <w:r>
        <w:rPr>
          <w:rFonts w:ascii="Times New Roman"/>
          <w:b/>
          <w:i w:val="false"/>
          <w:color w:val="000000"/>
        </w:rPr>
        <w:t>
өзара іс-қимыл тәртібі</w:t>
      </w:r>
    </w:p>
    <w:bookmarkEnd w:id="422"/>
    <w:bookmarkStart w:name="z1192" w:id="423"/>
    <w:p>
      <w:pPr>
        <w:spacing w:after="0"/>
        <w:ind w:left="0"/>
        <w:jc w:val="both"/>
      </w:pPr>
      <w:r>
        <w:rPr>
          <w:rFonts w:ascii="Times New Roman"/>
          <w:b w:val="false"/>
          <w:i w:val="false"/>
          <w:color w:val="000000"/>
          <w:sz w:val="28"/>
        </w:rPr>
        <w:t>
      7. Мемлекеттік қызмет көрсету үдерісіне көрсетілетін қызметті берушінің қызметкерлері қатысады.</w:t>
      </w:r>
      <w:r>
        <w:br/>
      </w:r>
      <w:r>
        <w:rPr>
          <w:rFonts w:ascii="Times New Roman"/>
          <w:b w:val="false"/>
          <w:i w:val="false"/>
          <w:color w:val="000000"/>
          <w:sz w:val="28"/>
        </w:rPr>
        <w:t>
</w:t>
      </w:r>
      <w:r>
        <w:rPr>
          <w:rFonts w:ascii="Times New Roman"/>
          <w:b w:val="false"/>
          <w:i w:val="false"/>
          <w:color w:val="000000"/>
          <w:sz w:val="28"/>
        </w:rPr>
        <w:t>
      8. Көрсетілетін қызметті берушінің іс-қағаздарды жүргізуге жауапты қызметкері, көрсетілетін қызметті алушы табыс еткен құжаттарды қабылдайды, тексереді, тіркейді және құжаттарды тарату үшін басшылыққа береді – 25 минут.</w:t>
      </w:r>
      <w:r>
        <w:br/>
      </w:r>
      <w:r>
        <w:rPr>
          <w:rFonts w:ascii="Times New Roman"/>
          <w:b w:val="false"/>
          <w:i w:val="false"/>
          <w:color w:val="000000"/>
          <w:sz w:val="28"/>
        </w:rPr>
        <w:t>
</w:t>
      </w:r>
      <w:r>
        <w:rPr>
          <w:rFonts w:ascii="Times New Roman"/>
          <w:b w:val="false"/>
          <w:i w:val="false"/>
          <w:color w:val="000000"/>
          <w:sz w:val="28"/>
        </w:rPr>
        <w:t>
      9 Көрсетілетін қызметті берушінің іс-қағаздарды жүргізуге жауапты қызметкері құжаттарды осы мемлекеттік көрсетілетін регламенттің </w:t>
      </w:r>
      <w:r>
        <w:rPr>
          <w:rFonts w:ascii="Times New Roman"/>
          <w:b w:val="false"/>
          <w:i w:val="false"/>
          <w:color w:val="000000"/>
          <w:sz w:val="28"/>
        </w:rPr>
        <w:t>6-тармағында</w:t>
      </w:r>
      <w:r>
        <w:rPr>
          <w:rFonts w:ascii="Times New Roman"/>
          <w:b w:val="false"/>
          <w:i w:val="false"/>
          <w:color w:val="000000"/>
          <w:sz w:val="28"/>
        </w:rPr>
        <w:t xml:space="preserve"> көрсетілген тәртіпте мемлекеттік көрсетілетін қызметті көрсетуге жауапты қызметкерге береді.</w:t>
      </w:r>
      <w:r>
        <w:br/>
      </w:r>
      <w:r>
        <w:rPr>
          <w:rFonts w:ascii="Times New Roman"/>
          <w:b w:val="false"/>
          <w:i w:val="false"/>
          <w:color w:val="000000"/>
          <w:sz w:val="28"/>
        </w:rPr>
        <w:t>
</w:t>
      </w:r>
      <w:r>
        <w:rPr>
          <w:rFonts w:ascii="Times New Roman"/>
          <w:b w:val="false"/>
          <w:i w:val="false"/>
          <w:color w:val="000000"/>
          <w:sz w:val="28"/>
        </w:rPr>
        <w:t>
      10. Көрсетілетін қызметті берушінің мемлекеттік көрсетілетін қызметті көрсетуге жауапты қызметкері, құжаттарды қабылдайды, өңдейді және шығыс құжаттарын басып шығарады және оны көрсетілетін қызметті берушінің басшысына растауға береді – 30 жұмыс күні.</w:t>
      </w:r>
      <w:r>
        <w:br/>
      </w:r>
      <w:r>
        <w:rPr>
          <w:rFonts w:ascii="Times New Roman"/>
          <w:b w:val="false"/>
          <w:i w:val="false"/>
          <w:color w:val="000000"/>
          <w:sz w:val="28"/>
        </w:rPr>
        <w:t>
</w:t>
      </w:r>
      <w:r>
        <w:rPr>
          <w:rFonts w:ascii="Times New Roman"/>
          <w:b w:val="false"/>
          <w:i w:val="false"/>
          <w:color w:val="000000"/>
          <w:sz w:val="28"/>
        </w:rPr>
        <w:t>
      11. Көрсетілетін қызметті берушінің басшысы шығыс құжаттарына қол қояды, мөрмен растайды – 3 сағат.</w:t>
      </w:r>
      <w:r>
        <w:br/>
      </w:r>
      <w:r>
        <w:rPr>
          <w:rFonts w:ascii="Times New Roman"/>
          <w:b w:val="false"/>
          <w:i w:val="false"/>
          <w:color w:val="000000"/>
          <w:sz w:val="28"/>
        </w:rPr>
        <w:t>
</w:t>
      </w:r>
      <w:r>
        <w:rPr>
          <w:rFonts w:ascii="Times New Roman"/>
          <w:b w:val="false"/>
          <w:i w:val="false"/>
          <w:color w:val="000000"/>
          <w:sz w:val="28"/>
        </w:rPr>
        <w:t>
      12. Көрсетілетін қызметті берушінің мемлекеттік көрсетілетін қызметті көрсетуге жауапты қызметкері шығыс құжатын, іс-қағаздар жүргізуге жауапты қызметкерге тіркеуге береді – 10 минут.</w:t>
      </w:r>
      <w:r>
        <w:br/>
      </w:r>
      <w:r>
        <w:rPr>
          <w:rFonts w:ascii="Times New Roman"/>
          <w:b w:val="false"/>
          <w:i w:val="false"/>
          <w:color w:val="000000"/>
          <w:sz w:val="28"/>
        </w:rPr>
        <w:t>
</w:t>
      </w:r>
      <w:r>
        <w:rPr>
          <w:rFonts w:ascii="Times New Roman"/>
          <w:b w:val="false"/>
          <w:i w:val="false"/>
          <w:color w:val="000000"/>
          <w:sz w:val="28"/>
        </w:rPr>
        <w:t>
      13. Көрсетілетін қызметті берушінің іс-қағаздарды жүргізуге жауапты қызметкері дайын құжатты қағаз жеткізгіште қол қойылған нұсқасы болу шартында БЭҚАЖ-де тіркейді және дайын құжатты көрсетілетін қызметті алушыға почта байланысы арқылы жібереді – 3 сағат.</w:t>
      </w:r>
      <w:r>
        <w:br/>
      </w:r>
      <w:r>
        <w:rPr>
          <w:rFonts w:ascii="Times New Roman"/>
          <w:b w:val="false"/>
          <w:i w:val="false"/>
          <w:color w:val="000000"/>
          <w:sz w:val="28"/>
        </w:rPr>
        <w:t>
</w:t>
      </w:r>
      <w:r>
        <w:rPr>
          <w:rFonts w:ascii="Times New Roman"/>
          <w:b w:val="false"/>
          <w:i w:val="false"/>
          <w:color w:val="000000"/>
          <w:sz w:val="28"/>
        </w:rPr>
        <w:t>
      14. «Бақылау-касса машиналарының мемлекеттік тізіліміне бақылау-касса машиналарының жаңа модельдерін енгізу» мемлекеттік қызмет көрсету бойынша рәсімнің (іс-қимылдың) реттілік блок - сызбасы осы Мемлекеттік көрсетілетін қызмет регламентінің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r>
        <w:rPr>
          <w:rFonts w:ascii="Times New Roman"/>
          <w:b w:val="false"/>
          <w:i w:val="false"/>
          <w:color w:val="000000"/>
          <w:sz w:val="28"/>
        </w:rPr>
        <w:t>
      15. «Бақылау-касса машиналарының мемлекеттік тізіліміне бақылау-касса машиналарының жаңа модельдерін енгізу» мемлекеттік қызмет көрсетудің бизнес-үдерістерінің анықтамалығы осы Мемлекеттік көрсетілетін қызмет регламентінің </w:t>
      </w:r>
      <w:r>
        <w:rPr>
          <w:rFonts w:ascii="Times New Roman"/>
          <w:b w:val="false"/>
          <w:i w:val="false"/>
          <w:color w:val="000000"/>
          <w:sz w:val="28"/>
        </w:rPr>
        <w:t>3-қосымшасында</w:t>
      </w:r>
      <w:r>
        <w:rPr>
          <w:rFonts w:ascii="Times New Roman"/>
          <w:b w:val="false"/>
          <w:i w:val="false"/>
          <w:color w:val="000000"/>
          <w:sz w:val="28"/>
        </w:rPr>
        <w:t xml:space="preserve"> келтірілген.</w:t>
      </w:r>
    </w:p>
    <w:bookmarkEnd w:id="423"/>
    <w:bookmarkStart w:name="z1201" w:id="424"/>
    <w:p>
      <w:pPr>
        <w:spacing w:after="0"/>
        <w:ind w:left="0"/>
        <w:jc w:val="both"/>
      </w:pPr>
      <w:r>
        <w:rPr>
          <w:rFonts w:ascii="Times New Roman"/>
          <w:b w:val="false"/>
          <w:i w:val="false"/>
          <w:color w:val="000000"/>
          <w:sz w:val="28"/>
        </w:rPr>
        <w:t>
«Бақылау-касса машиналарының мемлекеттік</w:t>
      </w:r>
      <w:r>
        <w:br/>
      </w:r>
      <w:r>
        <w:rPr>
          <w:rFonts w:ascii="Times New Roman"/>
          <w:b w:val="false"/>
          <w:i w:val="false"/>
          <w:color w:val="000000"/>
          <w:sz w:val="28"/>
        </w:rPr>
        <w:t xml:space="preserve">
тізіліміне бақылау-касса машиналарының </w:t>
      </w:r>
      <w:r>
        <w:br/>
      </w:r>
      <w:r>
        <w:rPr>
          <w:rFonts w:ascii="Times New Roman"/>
          <w:b w:val="false"/>
          <w:i w:val="false"/>
          <w:color w:val="000000"/>
          <w:sz w:val="28"/>
        </w:rPr>
        <w:t xml:space="preserve">
жаңа модельдерін енгізу» мемлекеттік  </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1-қосымша                </w:t>
      </w:r>
    </w:p>
    <w:bookmarkEnd w:id="424"/>
    <w:p>
      <w:pPr>
        <w:spacing w:after="0"/>
        <w:ind w:left="0"/>
        <w:jc w:val="both"/>
      </w:pPr>
      <w:r>
        <w:rPr>
          <w:rFonts w:ascii="Times New Roman"/>
          <w:b w:val="false"/>
          <w:i w:val="false"/>
          <w:color w:val="000000"/>
          <w:sz w:val="28"/>
        </w:rPr>
        <w:t>нысан</w:t>
      </w:r>
    </w:p>
    <w:bookmarkStart w:name="z1202" w:id="425"/>
    <w:p>
      <w:pPr>
        <w:spacing w:after="0"/>
        <w:ind w:left="0"/>
        <w:jc w:val="left"/>
      </w:pPr>
      <w:r>
        <w:rPr>
          <w:rFonts w:ascii="Times New Roman"/>
          <w:b/>
          <w:i w:val="false"/>
          <w:color w:val="000000"/>
        </w:rPr>
        <w:t xml:space="preserve"> 
Салықтық өтініштің қабылданғаны туралы талон</w:t>
      </w:r>
    </w:p>
    <w:bookmarkEnd w:id="425"/>
    <w:p>
      <w:pPr>
        <w:spacing w:after="0"/>
        <w:ind w:left="0"/>
        <w:jc w:val="both"/>
      </w:pPr>
      <w:r>
        <w:drawing>
          <wp:inline distT="0" distB="0" distL="0" distR="0">
            <wp:extent cx="68453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7"/>
                    <a:stretch>
                      <a:fillRect/>
                    </a:stretch>
                  </pic:blipFill>
                  <pic:spPr>
                    <a:xfrm>
                      <a:off x="0" y="0"/>
                      <a:ext cx="6845300" cy="4267200"/>
                    </a:xfrm>
                    <a:prstGeom prst="rect">
                      <a:avLst/>
                    </a:prstGeom>
                  </pic:spPr>
                </pic:pic>
              </a:graphicData>
            </a:graphic>
          </wp:inline>
        </w:drawing>
      </w:r>
    </w:p>
    <w:bookmarkStart w:name="z1203" w:id="426"/>
    <w:p>
      <w:pPr>
        <w:spacing w:after="0"/>
        <w:ind w:left="0"/>
        <w:jc w:val="both"/>
      </w:pPr>
      <w:r>
        <w:rPr>
          <w:rFonts w:ascii="Times New Roman"/>
          <w:b w:val="false"/>
          <w:i w:val="false"/>
          <w:color w:val="000000"/>
          <w:sz w:val="28"/>
        </w:rPr>
        <w:t>
«Бақылау-касса машиналарының мемлекеттік</w:t>
      </w:r>
      <w:r>
        <w:br/>
      </w:r>
      <w:r>
        <w:rPr>
          <w:rFonts w:ascii="Times New Roman"/>
          <w:b w:val="false"/>
          <w:i w:val="false"/>
          <w:color w:val="000000"/>
          <w:sz w:val="28"/>
        </w:rPr>
        <w:t xml:space="preserve">
тізіліміне бақылау-касса машиналарының </w:t>
      </w:r>
      <w:r>
        <w:br/>
      </w:r>
      <w:r>
        <w:rPr>
          <w:rFonts w:ascii="Times New Roman"/>
          <w:b w:val="false"/>
          <w:i w:val="false"/>
          <w:color w:val="000000"/>
          <w:sz w:val="28"/>
        </w:rPr>
        <w:t xml:space="preserve">
жаңа модельдерін енгізу» мемлекеттік  </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2-қосымша                </w:t>
      </w:r>
    </w:p>
    <w:bookmarkEnd w:id="426"/>
    <w:bookmarkStart w:name="z1204" w:id="427"/>
    <w:p>
      <w:pPr>
        <w:spacing w:after="0"/>
        <w:ind w:left="0"/>
        <w:jc w:val="left"/>
      </w:pPr>
      <w:r>
        <w:rPr>
          <w:rFonts w:ascii="Times New Roman"/>
          <w:b/>
          <w:i w:val="false"/>
          <w:color w:val="000000"/>
        </w:rPr>
        <w:t xml:space="preserve"> 
«Бақылау-касса машиналарының мемлекеттік тізіліміне</w:t>
      </w:r>
      <w:r>
        <w:br/>
      </w:r>
      <w:r>
        <w:rPr>
          <w:rFonts w:ascii="Times New Roman"/>
          <w:b/>
          <w:i w:val="false"/>
          <w:color w:val="000000"/>
        </w:rPr>
        <w:t>
бақылау-касса машиналарының жаңа модельдерін енгізу»</w:t>
      </w:r>
      <w:r>
        <w:br/>
      </w:r>
      <w:r>
        <w:rPr>
          <w:rFonts w:ascii="Times New Roman"/>
          <w:b/>
          <w:i w:val="false"/>
          <w:color w:val="000000"/>
        </w:rPr>
        <w:t>
мемлекеттік қызмет көрсету бойынша рәсімнің (іс-қимылдың)</w:t>
      </w:r>
      <w:r>
        <w:br/>
      </w:r>
      <w:r>
        <w:rPr>
          <w:rFonts w:ascii="Times New Roman"/>
          <w:b/>
          <w:i w:val="false"/>
          <w:color w:val="000000"/>
        </w:rPr>
        <w:t>
реттілік блок - сызбасы</w:t>
      </w:r>
    </w:p>
    <w:bookmarkEnd w:id="427"/>
    <w:p>
      <w:pPr>
        <w:spacing w:after="0"/>
        <w:ind w:left="0"/>
        <w:jc w:val="both"/>
      </w:pPr>
      <w:r>
        <w:drawing>
          <wp:inline distT="0" distB="0" distL="0" distR="0">
            <wp:extent cx="8813800" cy="312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8"/>
                    <a:stretch>
                      <a:fillRect/>
                    </a:stretch>
                  </pic:blipFill>
                  <pic:spPr>
                    <a:xfrm>
                      <a:off x="0" y="0"/>
                      <a:ext cx="8813800" cy="3124200"/>
                    </a:xfrm>
                    <a:prstGeom prst="rect">
                      <a:avLst/>
                    </a:prstGeom>
                  </pic:spPr>
                </pic:pic>
              </a:graphicData>
            </a:graphic>
          </wp:inline>
        </w:drawing>
      </w:r>
    </w:p>
    <w:bookmarkStart w:name="z1205" w:id="428"/>
    <w:p>
      <w:pPr>
        <w:spacing w:after="0"/>
        <w:ind w:left="0"/>
        <w:jc w:val="both"/>
      </w:pPr>
      <w:r>
        <w:rPr>
          <w:rFonts w:ascii="Times New Roman"/>
          <w:b w:val="false"/>
          <w:i w:val="false"/>
          <w:color w:val="000000"/>
          <w:sz w:val="28"/>
        </w:rPr>
        <w:t>
«Бақылау-касса машиналарының мемлекеттік</w:t>
      </w:r>
      <w:r>
        <w:br/>
      </w:r>
      <w:r>
        <w:rPr>
          <w:rFonts w:ascii="Times New Roman"/>
          <w:b w:val="false"/>
          <w:i w:val="false"/>
          <w:color w:val="000000"/>
          <w:sz w:val="28"/>
        </w:rPr>
        <w:t xml:space="preserve">
тізіліміне бақылау-касса машиналарының </w:t>
      </w:r>
      <w:r>
        <w:br/>
      </w:r>
      <w:r>
        <w:rPr>
          <w:rFonts w:ascii="Times New Roman"/>
          <w:b w:val="false"/>
          <w:i w:val="false"/>
          <w:color w:val="000000"/>
          <w:sz w:val="28"/>
        </w:rPr>
        <w:t xml:space="preserve">
жаңа модельдерін енгізу» мемлекеттік  </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3-қосымша                </w:t>
      </w:r>
    </w:p>
    <w:bookmarkEnd w:id="428"/>
    <w:bookmarkStart w:name="z1206" w:id="429"/>
    <w:p>
      <w:pPr>
        <w:spacing w:after="0"/>
        <w:ind w:left="0"/>
        <w:jc w:val="left"/>
      </w:pPr>
      <w:r>
        <w:rPr>
          <w:rFonts w:ascii="Times New Roman"/>
          <w:b/>
          <w:i w:val="false"/>
          <w:color w:val="000000"/>
        </w:rPr>
        <w:t xml:space="preserve"> 
«Бақылау-касса машиналарының мемлекеттік тізіліміне</w:t>
      </w:r>
      <w:r>
        <w:br/>
      </w:r>
      <w:r>
        <w:rPr>
          <w:rFonts w:ascii="Times New Roman"/>
          <w:b/>
          <w:i w:val="false"/>
          <w:color w:val="000000"/>
        </w:rPr>
        <w:t>
бақылау-касса машиналарының жаңа модельдерін енгізу»</w:t>
      </w:r>
      <w:r>
        <w:br/>
      </w:r>
      <w:r>
        <w:rPr>
          <w:rFonts w:ascii="Times New Roman"/>
          <w:b/>
          <w:i w:val="false"/>
          <w:color w:val="000000"/>
        </w:rPr>
        <w:t>
мемлекеттік қызмет көрсетудің бизнес-үдерістерінің анықтамалығы</w:t>
      </w:r>
    </w:p>
    <w:bookmarkEnd w:id="429"/>
    <w:p>
      <w:pPr>
        <w:spacing w:after="0"/>
        <w:ind w:left="0"/>
        <w:jc w:val="both"/>
      </w:pPr>
      <w:r>
        <w:drawing>
          <wp:inline distT="0" distB="0" distL="0" distR="0">
            <wp:extent cx="9004300" cy="435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9"/>
                    <a:stretch>
                      <a:fillRect/>
                    </a:stretch>
                  </pic:blipFill>
                  <pic:spPr>
                    <a:xfrm>
                      <a:off x="0" y="0"/>
                      <a:ext cx="9004300" cy="43561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0"/>
                    <a:stretch>
                      <a:fillRect/>
                    </a:stretch>
                  </pic:blipFill>
                  <pic:spPr>
                    <a:xfrm>
                      <a:off x="0" y="0"/>
                      <a:ext cx="8382000" cy="2260600"/>
                    </a:xfrm>
                    <a:prstGeom prst="rect">
                      <a:avLst/>
                    </a:prstGeom>
                  </pic:spPr>
                </pic:pic>
              </a:graphicData>
            </a:graphic>
          </wp:inline>
        </w:drawing>
      </w:r>
    </w:p>
    <w:bookmarkStart w:name="z1207" w:id="430"/>
    <w:p>
      <w:pPr>
        <w:spacing w:after="0"/>
        <w:ind w:left="0"/>
        <w:jc w:val="both"/>
      </w:pP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Премьер-Министрінің Орынбасары -</w:t>
      </w:r>
      <w:r>
        <w:br/>
      </w:r>
      <w:r>
        <w:rPr>
          <w:rFonts w:ascii="Times New Roman"/>
          <w:b w:val="false"/>
          <w:i w:val="false"/>
          <w:color w:val="000000"/>
          <w:sz w:val="28"/>
        </w:rPr>
        <w:t xml:space="preserve">
Қазақстан Республикасының   </w:t>
      </w:r>
      <w:r>
        <w:br/>
      </w:r>
      <w:r>
        <w:rPr>
          <w:rFonts w:ascii="Times New Roman"/>
          <w:b w:val="false"/>
          <w:i w:val="false"/>
          <w:color w:val="000000"/>
          <w:sz w:val="28"/>
        </w:rPr>
        <w:t xml:space="preserve">
Қаржы министрінің       </w:t>
      </w:r>
      <w:r>
        <w:br/>
      </w:r>
      <w:r>
        <w:rPr>
          <w:rFonts w:ascii="Times New Roman"/>
          <w:b w:val="false"/>
          <w:i w:val="false"/>
          <w:color w:val="000000"/>
          <w:sz w:val="28"/>
        </w:rPr>
        <w:t xml:space="preserve">
2014 жылғы «2» шілдедегі   </w:t>
      </w:r>
      <w:r>
        <w:br/>
      </w:r>
      <w:r>
        <w:rPr>
          <w:rFonts w:ascii="Times New Roman"/>
          <w:b w:val="false"/>
          <w:i w:val="false"/>
          <w:color w:val="000000"/>
          <w:sz w:val="28"/>
        </w:rPr>
        <w:t xml:space="preserve">
№ 298 бұйрығына       </w:t>
      </w:r>
      <w:r>
        <w:br/>
      </w:r>
      <w:r>
        <w:rPr>
          <w:rFonts w:ascii="Times New Roman"/>
          <w:b w:val="false"/>
          <w:i w:val="false"/>
          <w:color w:val="000000"/>
          <w:sz w:val="28"/>
        </w:rPr>
        <w:t xml:space="preserve">
21-қосымша         </w:t>
      </w:r>
    </w:p>
    <w:bookmarkEnd w:id="430"/>
    <w:bookmarkStart w:name="z1208" w:id="431"/>
    <w:p>
      <w:pPr>
        <w:spacing w:after="0"/>
        <w:ind w:left="0"/>
        <w:jc w:val="left"/>
      </w:pPr>
      <w:r>
        <w:rPr>
          <w:rFonts w:ascii="Times New Roman"/>
          <w:b/>
          <w:i w:val="false"/>
          <w:color w:val="000000"/>
        </w:rPr>
        <w:t xml:space="preserve"> 
«Қазақстан Республикасының салық заңнамасын түсіндіру»</w:t>
      </w:r>
      <w:r>
        <w:br/>
      </w:r>
      <w:r>
        <w:rPr>
          <w:rFonts w:ascii="Times New Roman"/>
          <w:b/>
          <w:i w:val="false"/>
          <w:color w:val="000000"/>
        </w:rPr>
        <w:t>
мемлекеттік көрсетілетін қызмет регламенті</w:t>
      </w:r>
    </w:p>
    <w:bookmarkEnd w:id="431"/>
    <w:bookmarkStart w:name="z1209" w:id="432"/>
    <w:p>
      <w:pPr>
        <w:spacing w:after="0"/>
        <w:ind w:left="0"/>
        <w:jc w:val="left"/>
      </w:pPr>
      <w:r>
        <w:rPr>
          <w:rFonts w:ascii="Times New Roman"/>
          <w:b/>
          <w:i w:val="false"/>
          <w:color w:val="000000"/>
        </w:rPr>
        <w:t xml:space="preserve"> 
1. Жалпы ережелер</w:t>
      </w:r>
    </w:p>
    <w:bookmarkEnd w:id="432"/>
    <w:bookmarkStart w:name="z1210" w:id="433"/>
    <w:p>
      <w:pPr>
        <w:spacing w:after="0"/>
        <w:ind w:left="0"/>
        <w:jc w:val="both"/>
      </w:pPr>
      <w:r>
        <w:rPr>
          <w:rFonts w:ascii="Times New Roman"/>
          <w:b w:val="false"/>
          <w:i w:val="false"/>
          <w:color w:val="000000"/>
          <w:sz w:val="28"/>
        </w:rPr>
        <w:t>
      1. «Қазақстан Республикасының салық заңнамасын түсіндіру» мемлекеттік көрсетілетін қызметті (бұдан әрі - мемлекеттік көрсетілетін қызмет) Қазақстан Республикасы Қаржы министрлігінің Салық комитеті, салық органдары (бұдан әрі – көрсетілетін қызмет беруші), «электрондық үкімет» веб-порталы (бұдан әрі - ЭҮП) арқылы көрсетеді.</w:t>
      </w:r>
      <w:r>
        <w:br/>
      </w:r>
      <w:r>
        <w:rPr>
          <w:rFonts w:ascii="Times New Roman"/>
          <w:b w:val="false"/>
          <w:i w:val="false"/>
          <w:color w:val="000000"/>
          <w:sz w:val="28"/>
        </w:rPr>
        <w:t>
</w:t>
      </w:r>
      <w:r>
        <w:rPr>
          <w:rFonts w:ascii="Times New Roman"/>
          <w:b w:val="false"/>
          <w:i w:val="false"/>
          <w:color w:val="000000"/>
          <w:sz w:val="28"/>
        </w:rPr>
        <w:t>
      2. Мемлекеттік қызмет көрсету нысаны: электрондық (толық автоматтандырылған) және (немесе) қағаз түрінде.</w:t>
      </w:r>
      <w:r>
        <w:br/>
      </w:r>
      <w:r>
        <w:rPr>
          <w:rFonts w:ascii="Times New Roman"/>
          <w:b w:val="false"/>
          <w:i w:val="false"/>
          <w:color w:val="000000"/>
          <w:sz w:val="28"/>
        </w:rPr>
        <w:t>
</w:t>
      </w:r>
      <w:r>
        <w:rPr>
          <w:rFonts w:ascii="Times New Roman"/>
          <w:b w:val="false"/>
          <w:i w:val="false"/>
          <w:color w:val="000000"/>
          <w:sz w:val="28"/>
        </w:rPr>
        <w:t>
      3. Мемлекеттік қызметті көрсету нәтижесі:</w:t>
      </w:r>
      <w:r>
        <w:br/>
      </w:r>
      <w:r>
        <w:rPr>
          <w:rFonts w:ascii="Times New Roman"/>
          <w:b w:val="false"/>
          <w:i w:val="false"/>
          <w:color w:val="000000"/>
          <w:sz w:val="28"/>
        </w:rPr>
        <w:t>
</w:t>
      </w:r>
      <w:r>
        <w:rPr>
          <w:rFonts w:ascii="Times New Roman"/>
          <w:b w:val="false"/>
          <w:i w:val="false"/>
          <w:color w:val="000000"/>
          <w:sz w:val="28"/>
        </w:rPr>
        <w:t>
      1) қағаз жеткізгіштегі хат нысанындағы немесе электрондық құжаттар нысанындағы уәжделген жауабы;</w:t>
      </w:r>
      <w:r>
        <w:br/>
      </w:r>
      <w:r>
        <w:rPr>
          <w:rFonts w:ascii="Times New Roman"/>
          <w:b w:val="false"/>
          <w:i w:val="false"/>
          <w:color w:val="000000"/>
          <w:sz w:val="28"/>
        </w:rPr>
        <w:t>
</w:t>
      </w:r>
      <w:r>
        <w:rPr>
          <w:rFonts w:ascii="Times New Roman"/>
          <w:b w:val="false"/>
          <w:i w:val="false"/>
          <w:color w:val="000000"/>
          <w:sz w:val="28"/>
        </w:rPr>
        <w:t>
      2) Қазақстан Республикасы Үкіметінің 2014 жылғы 5 наурыздағы № 200 қаулысымен бекітілген «Қазақстан Республикасының салық заңнамасын түсіндіру»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көрсетілген жағдайларда және негіздемелер бойынша қағаз жеткізгіштегі хат нысанындағы немесе электрондық құжаттар нысанындағы мемлекеттік қызмет көрсетуден бас тарту туралы уәжделген жауабы болып табылады.</w:t>
      </w:r>
      <w:r>
        <w:br/>
      </w:r>
      <w:r>
        <w:rPr>
          <w:rFonts w:ascii="Times New Roman"/>
          <w:b w:val="false"/>
          <w:i w:val="false"/>
          <w:color w:val="000000"/>
          <w:sz w:val="28"/>
        </w:rPr>
        <w:t>
      Мемлекеттік қызметті көрсету нәтижесін беру нысаны: электрондық және (немесе) қағаз түрінде.</w:t>
      </w:r>
    </w:p>
    <w:bookmarkEnd w:id="433"/>
    <w:bookmarkStart w:name="z1215" w:id="434"/>
    <w:p>
      <w:pPr>
        <w:spacing w:after="0"/>
        <w:ind w:left="0"/>
        <w:jc w:val="left"/>
      </w:pPr>
      <w:r>
        <w:rPr>
          <w:rFonts w:ascii="Times New Roman"/>
          <w:b/>
          <w:i w:val="false"/>
          <w:color w:val="000000"/>
        </w:rPr>
        <w:t xml:space="preserve"> 
2. Мемлекеттік қызметті көрсету үдерісінде қызметті</w:t>
      </w:r>
      <w:r>
        <w:br/>
      </w:r>
      <w:r>
        <w:rPr>
          <w:rFonts w:ascii="Times New Roman"/>
          <w:b/>
          <w:i w:val="false"/>
          <w:color w:val="000000"/>
        </w:rPr>
        <w:t>
берушінің құрылымдық бөлімшелерінің (қызметкерлерінің)</w:t>
      </w:r>
      <w:r>
        <w:br/>
      </w:r>
      <w:r>
        <w:rPr>
          <w:rFonts w:ascii="Times New Roman"/>
          <w:b/>
          <w:i w:val="false"/>
          <w:color w:val="000000"/>
        </w:rPr>
        <w:t>
іс-қимылы тәртібі</w:t>
      </w:r>
    </w:p>
    <w:bookmarkEnd w:id="434"/>
    <w:bookmarkStart w:name="z1216" w:id="435"/>
    <w:p>
      <w:pPr>
        <w:spacing w:after="0"/>
        <w:ind w:left="0"/>
        <w:jc w:val="both"/>
      </w:pPr>
      <w:r>
        <w:rPr>
          <w:rFonts w:ascii="Times New Roman"/>
          <w:b w:val="false"/>
          <w:i w:val="false"/>
          <w:color w:val="000000"/>
          <w:sz w:val="28"/>
        </w:rPr>
        <w:t>
      4. Мемлекеттік қызметті көрсету бойынша рәсімдерді (іс-қимылдарды) бастау үшін негіздеме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көрсетілетін қызметті алушының ұсынуы болып табылады.</w:t>
      </w:r>
      <w:r>
        <w:br/>
      </w:r>
      <w:r>
        <w:rPr>
          <w:rFonts w:ascii="Times New Roman"/>
          <w:b w:val="false"/>
          <w:i w:val="false"/>
          <w:color w:val="000000"/>
          <w:sz w:val="28"/>
        </w:rPr>
        <w:t>
</w:t>
      </w:r>
      <w:r>
        <w:rPr>
          <w:rFonts w:ascii="Times New Roman"/>
          <w:b w:val="false"/>
          <w:i w:val="false"/>
          <w:color w:val="000000"/>
          <w:sz w:val="28"/>
        </w:rPr>
        <w:t>
      5. Мемлекеттік қызметті көрсету үдерісіндегі рәсімдер (іс-қимылдар):</w:t>
      </w:r>
      <w:r>
        <w:br/>
      </w:r>
      <w:r>
        <w:rPr>
          <w:rFonts w:ascii="Times New Roman"/>
          <w:b w:val="false"/>
          <w:i w:val="false"/>
          <w:color w:val="000000"/>
          <w:sz w:val="28"/>
        </w:rPr>
        <w:t>
</w:t>
      </w:r>
      <w:r>
        <w:rPr>
          <w:rFonts w:ascii="Times New Roman"/>
          <w:b w:val="false"/>
          <w:i w:val="false"/>
          <w:color w:val="000000"/>
          <w:sz w:val="28"/>
        </w:rPr>
        <w:t>
      1) көрсетілетін қызметті берушінің іс жүргізуге жауапты қызметкері:</w:t>
      </w:r>
      <w:r>
        <w:br/>
      </w:r>
      <w:r>
        <w:rPr>
          <w:rFonts w:ascii="Times New Roman"/>
          <w:b w:val="false"/>
          <w:i w:val="false"/>
          <w:color w:val="000000"/>
          <w:sz w:val="28"/>
        </w:rPr>
        <w:t>
      көрсетілетін қызметті алушы ұсынған құжаттарды қабылдайды,тексереді, электрондық құжаттар айналымы жүйесінде құжаттарды тіркейді - 5 минут;</w:t>
      </w:r>
      <w:r>
        <w:br/>
      </w:r>
      <w:r>
        <w:rPr>
          <w:rFonts w:ascii="Times New Roman"/>
          <w:b w:val="false"/>
          <w:i w:val="false"/>
          <w:color w:val="000000"/>
          <w:sz w:val="28"/>
        </w:rPr>
        <w:t>
      осы Мемлекеттік көрсетілетін қызмет регламентінің </w:t>
      </w:r>
      <w:r>
        <w:rPr>
          <w:rFonts w:ascii="Times New Roman"/>
          <w:b w:val="false"/>
          <w:i w:val="false"/>
          <w:color w:val="000000"/>
          <w:sz w:val="28"/>
        </w:rPr>
        <w:t>1-қосымшасына</w:t>
      </w:r>
      <w:r>
        <w:rPr>
          <w:rFonts w:ascii="Times New Roman"/>
          <w:b w:val="false"/>
          <w:i w:val="false"/>
          <w:color w:val="000000"/>
          <w:sz w:val="28"/>
        </w:rPr>
        <w:t xml:space="preserve"> сәйкес өзі келу тәртібінде құжаттарын тапсырған қызметті алушыға өтінішті (жүгінуді) қабылдағаны туралы талон (бұдан әрі – талон) береді - 5 минут;</w:t>
      </w:r>
      <w:r>
        <w:br/>
      </w:r>
      <w:r>
        <w:rPr>
          <w:rFonts w:ascii="Times New Roman"/>
          <w:b w:val="false"/>
          <w:i w:val="false"/>
          <w:color w:val="000000"/>
          <w:sz w:val="28"/>
        </w:rPr>
        <w:t>
      көрсетілетін қызметті берушінің басшысы қарауы үшін құжаттарды береді - 10 минут;</w:t>
      </w:r>
      <w:r>
        <w:br/>
      </w:r>
      <w:r>
        <w:rPr>
          <w:rFonts w:ascii="Times New Roman"/>
          <w:b w:val="false"/>
          <w:i w:val="false"/>
          <w:color w:val="000000"/>
          <w:sz w:val="28"/>
        </w:rPr>
        <w:t>
</w:t>
      </w:r>
      <w:r>
        <w:rPr>
          <w:rFonts w:ascii="Times New Roman"/>
          <w:b w:val="false"/>
          <w:i w:val="false"/>
          <w:color w:val="000000"/>
          <w:sz w:val="28"/>
        </w:rPr>
        <w:t>
      2) көрсетілетін қызметті берушінің басшысы құжаттарды қарайды және бұрыштама қойып мемлекеттік қызмет көрсетуге жауапты бөлімшенің басшысына береді – 3 сағат;</w:t>
      </w:r>
      <w:r>
        <w:br/>
      </w:r>
      <w:r>
        <w:rPr>
          <w:rFonts w:ascii="Times New Roman"/>
          <w:b w:val="false"/>
          <w:i w:val="false"/>
          <w:color w:val="000000"/>
          <w:sz w:val="28"/>
        </w:rPr>
        <w:t>
</w:t>
      </w:r>
      <w:r>
        <w:rPr>
          <w:rFonts w:ascii="Times New Roman"/>
          <w:b w:val="false"/>
          <w:i w:val="false"/>
          <w:color w:val="000000"/>
          <w:sz w:val="28"/>
        </w:rPr>
        <w:t>
      3) бөлімшенің басшысы құжаттарды қарайды және мемлекеттік қызмет көрсетуге жауапты қызметкерге жібереді – 3 сағат;</w:t>
      </w:r>
      <w:r>
        <w:br/>
      </w:r>
      <w:r>
        <w:rPr>
          <w:rFonts w:ascii="Times New Roman"/>
          <w:b w:val="false"/>
          <w:i w:val="false"/>
          <w:color w:val="000000"/>
          <w:sz w:val="28"/>
        </w:rPr>
        <w:t>
</w:t>
      </w:r>
      <w:r>
        <w:rPr>
          <w:rFonts w:ascii="Times New Roman"/>
          <w:b w:val="false"/>
          <w:i w:val="false"/>
          <w:color w:val="000000"/>
          <w:sz w:val="28"/>
        </w:rPr>
        <w:t>
      4) көрсетілетін қызметті берушінің мемлекеттік қызмет көрсетуге жауапты қызметкері құжаттарды өңдейді және жауап дайындауды жүзеге асырады:</w:t>
      </w:r>
      <w:r>
        <w:br/>
      </w:r>
      <w:r>
        <w:rPr>
          <w:rFonts w:ascii="Times New Roman"/>
          <w:b w:val="false"/>
          <w:i w:val="false"/>
          <w:color w:val="000000"/>
          <w:sz w:val="28"/>
        </w:rPr>
        <w:t>
      өзге субьектілерден, лауазымды тұлғалардан ақпарат алу не орнына барып тексеру талап етілмейтін көрсетілетін қызметті алушының өтінішін қарау бойынша – күнтізбелік 15 күн;</w:t>
      </w:r>
      <w:r>
        <w:br/>
      </w:r>
      <w:r>
        <w:rPr>
          <w:rFonts w:ascii="Times New Roman"/>
          <w:b w:val="false"/>
          <w:i w:val="false"/>
          <w:color w:val="000000"/>
          <w:sz w:val="28"/>
        </w:rPr>
        <w:t>
</w:t>
      </w:r>
      <w:r>
        <w:rPr>
          <w:rFonts w:ascii="Times New Roman"/>
          <w:b w:val="false"/>
          <w:i w:val="false"/>
          <w:color w:val="000000"/>
          <w:sz w:val="28"/>
        </w:rPr>
        <w:t>
      өзге субьектілерден, лауазымды тұлғалардан ақпарат алу не орнына барып тексеру талап етілетін көрсетілетін қызметті алушының өтінішін қарау және шешім қабылдау бойынша – күнтізбелік 30 күн;</w:t>
      </w:r>
      <w:r>
        <w:br/>
      </w:r>
      <w:r>
        <w:rPr>
          <w:rFonts w:ascii="Times New Roman"/>
          <w:b w:val="false"/>
          <w:i w:val="false"/>
          <w:color w:val="000000"/>
          <w:sz w:val="28"/>
        </w:rPr>
        <w:t>
      қосымша зерделеу немесе тексеру жүргізу қажет болған жағдайда -күнтізбелік 30 күннен аспайтын мерзімде;</w:t>
      </w:r>
      <w:r>
        <w:br/>
      </w:r>
      <w:r>
        <w:rPr>
          <w:rFonts w:ascii="Times New Roman"/>
          <w:b w:val="false"/>
          <w:i w:val="false"/>
          <w:color w:val="000000"/>
          <w:sz w:val="28"/>
        </w:rPr>
        <w:t xml:space="preserve">
      шығыс құжаттарды басып шығарады – 5 минут; </w:t>
      </w:r>
      <w:r>
        <w:br/>
      </w:r>
      <w:r>
        <w:rPr>
          <w:rFonts w:ascii="Times New Roman"/>
          <w:b w:val="false"/>
          <w:i w:val="false"/>
          <w:color w:val="000000"/>
          <w:sz w:val="28"/>
        </w:rPr>
        <w:t>
      шығыс құжаттарды қызметті берушінің басшысына растауға береді – 30 минут;</w:t>
      </w:r>
      <w:r>
        <w:br/>
      </w:r>
      <w:r>
        <w:rPr>
          <w:rFonts w:ascii="Times New Roman"/>
          <w:b w:val="false"/>
          <w:i w:val="false"/>
          <w:color w:val="000000"/>
          <w:sz w:val="28"/>
        </w:rPr>
        <w:t>
</w:t>
      </w:r>
      <w:r>
        <w:rPr>
          <w:rFonts w:ascii="Times New Roman"/>
          <w:b w:val="false"/>
          <w:i w:val="false"/>
          <w:color w:val="000000"/>
          <w:sz w:val="28"/>
        </w:rPr>
        <w:t>
      5) көрсетілетін қызметті берушінің басшысы шығыс құжаттарды қарайды, келіседі, қол қояды – 3 сағат;</w:t>
      </w:r>
      <w:r>
        <w:br/>
      </w:r>
      <w:r>
        <w:rPr>
          <w:rFonts w:ascii="Times New Roman"/>
          <w:b w:val="false"/>
          <w:i w:val="false"/>
          <w:color w:val="000000"/>
          <w:sz w:val="28"/>
        </w:rPr>
        <w:t>
</w:t>
      </w:r>
      <w:r>
        <w:rPr>
          <w:rFonts w:ascii="Times New Roman"/>
          <w:b w:val="false"/>
          <w:i w:val="false"/>
          <w:color w:val="000000"/>
          <w:sz w:val="28"/>
        </w:rPr>
        <w:t>
      6) көрсетілетін қызметті берушінің мемлекеттік қызмет көрсетуге жауапты қызметкері іс жүргізуге жауапты қызметкерге шығыс құжаттарын тіркеуге береді – 10 минут;|</w:t>
      </w:r>
      <w:r>
        <w:br/>
      </w:r>
      <w:r>
        <w:rPr>
          <w:rFonts w:ascii="Times New Roman"/>
          <w:b w:val="false"/>
          <w:i w:val="false"/>
          <w:color w:val="000000"/>
          <w:sz w:val="28"/>
        </w:rPr>
        <w:t>
</w:t>
      </w:r>
      <w:r>
        <w:rPr>
          <w:rFonts w:ascii="Times New Roman"/>
          <w:b w:val="false"/>
          <w:i w:val="false"/>
          <w:color w:val="000000"/>
          <w:sz w:val="28"/>
        </w:rPr>
        <w:t>
      7) көрсетілетін қызметті берушінің іс жүргізуге жауапты қызметкері шығыс құжаттарын тіркейді және қызметті алушыға шығыс құжаттарын пошта байланысы арқылы жібереді – 3 сағат.</w:t>
      </w:r>
      <w:r>
        <w:br/>
      </w:r>
      <w:r>
        <w:rPr>
          <w:rFonts w:ascii="Times New Roman"/>
          <w:b w:val="false"/>
          <w:i w:val="false"/>
          <w:color w:val="000000"/>
          <w:sz w:val="28"/>
        </w:rPr>
        <w:t>
</w:t>
      </w:r>
      <w:r>
        <w:rPr>
          <w:rFonts w:ascii="Times New Roman"/>
          <w:b w:val="false"/>
          <w:i w:val="false"/>
          <w:color w:val="000000"/>
          <w:sz w:val="28"/>
        </w:rPr>
        <w:t xml:space="preserve">
      6. Мемлекеттік қызмет көрсету рәсімін (іс-әрекет) көрсетудің келесі үдерісінің басталу негізі кіріс корреспонденциясын қабылдау журналы және бірыңғай электрондық құжат айналымы жүйесінде (бұдан әрі - БЭҚАЖ) бойынша қабылданған кіріс құжаттарды беру болып табылады. </w:t>
      </w:r>
    </w:p>
    <w:bookmarkEnd w:id="435"/>
    <w:bookmarkStart w:name="z1227" w:id="436"/>
    <w:p>
      <w:pPr>
        <w:spacing w:after="0"/>
        <w:ind w:left="0"/>
        <w:jc w:val="left"/>
      </w:pPr>
      <w:r>
        <w:rPr>
          <w:rFonts w:ascii="Times New Roman"/>
          <w:b/>
          <w:i w:val="false"/>
          <w:color w:val="000000"/>
        </w:rPr>
        <w:t xml:space="preserve"> 
3. Мемлекеттік қызметті көрсету үдерісінде қызметті берушінің</w:t>
      </w:r>
      <w:r>
        <w:br/>
      </w:r>
      <w:r>
        <w:rPr>
          <w:rFonts w:ascii="Times New Roman"/>
          <w:b/>
          <w:i w:val="false"/>
          <w:color w:val="000000"/>
        </w:rPr>
        <w:t>
құрылымдық бөлімшелерінің (қызметкерлерінің)</w:t>
      </w:r>
      <w:r>
        <w:br/>
      </w:r>
      <w:r>
        <w:rPr>
          <w:rFonts w:ascii="Times New Roman"/>
          <w:b/>
          <w:i w:val="false"/>
          <w:color w:val="000000"/>
        </w:rPr>
        <w:t>
өзара іс-қимылы тәртібі</w:t>
      </w:r>
    </w:p>
    <w:bookmarkEnd w:id="436"/>
    <w:bookmarkStart w:name="z1228" w:id="437"/>
    <w:p>
      <w:pPr>
        <w:spacing w:after="0"/>
        <w:ind w:left="0"/>
        <w:jc w:val="both"/>
      </w:pPr>
      <w:r>
        <w:rPr>
          <w:rFonts w:ascii="Times New Roman"/>
          <w:b w:val="false"/>
          <w:i w:val="false"/>
          <w:color w:val="000000"/>
          <w:sz w:val="28"/>
        </w:rPr>
        <w:t>
      7. Мемлекеттік қызметті көрсету үдерісінде көрсетілетін қызметті берушінің қызметкерлері қатысады.</w:t>
      </w:r>
      <w:r>
        <w:br/>
      </w:r>
      <w:r>
        <w:rPr>
          <w:rFonts w:ascii="Times New Roman"/>
          <w:b w:val="false"/>
          <w:i w:val="false"/>
          <w:color w:val="000000"/>
          <w:sz w:val="28"/>
        </w:rPr>
        <w:t>
</w:t>
      </w:r>
      <w:r>
        <w:rPr>
          <w:rFonts w:ascii="Times New Roman"/>
          <w:b w:val="false"/>
          <w:i w:val="false"/>
          <w:color w:val="000000"/>
          <w:sz w:val="28"/>
        </w:rPr>
        <w:t>
      8. Көрсетілетін қызметті берушінің іс жүргізуге жауапты қызметкері қызметті алушы ұсынған құжаттарды қабылдайды, тексереді, тіркейді және оларды қарауы үшін қызмет берушінің басшысына береді - 20 минут.</w:t>
      </w:r>
      <w:r>
        <w:br/>
      </w:r>
      <w:r>
        <w:rPr>
          <w:rFonts w:ascii="Times New Roman"/>
          <w:b w:val="false"/>
          <w:i w:val="false"/>
          <w:color w:val="000000"/>
          <w:sz w:val="28"/>
        </w:rPr>
        <w:t>
</w:t>
      </w:r>
      <w:r>
        <w:rPr>
          <w:rFonts w:ascii="Times New Roman"/>
          <w:b w:val="false"/>
          <w:i w:val="false"/>
          <w:color w:val="000000"/>
          <w:sz w:val="28"/>
        </w:rPr>
        <w:t>
      9. Көрсетілетін қызметті берушінің мемлекеттік қызмет көрсетуге жауапты қызметкері кіріс құжаттарын қабылдайды, өңдейді және шығыс құжаттарын басып шығарады және шығыс құжаттарды қызметті берушінің басшысына растауға береді:</w:t>
      </w:r>
      <w:r>
        <w:br/>
      </w:r>
      <w:r>
        <w:rPr>
          <w:rFonts w:ascii="Times New Roman"/>
          <w:b w:val="false"/>
          <w:i w:val="false"/>
          <w:color w:val="000000"/>
          <w:sz w:val="28"/>
        </w:rPr>
        <w:t>
      өзге субьектілерден, лауазымды тұлғалардан ақпарат алу не орнына барып тексеру талап етілмейтін көрсетілетін қызметті алушының өтінішін қарау бойынша – күнтізбелік 15 күн;</w:t>
      </w:r>
      <w:r>
        <w:br/>
      </w:r>
      <w:r>
        <w:rPr>
          <w:rFonts w:ascii="Times New Roman"/>
          <w:b w:val="false"/>
          <w:i w:val="false"/>
          <w:color w:val="000000"/>
          <w:sz w:val="28"/>
        </w:rPr>
        <w:t>
      өзге субьектілерден, лауазымды тұлғалардан ақпарат алу не орнына барып тексеру талап етілетін көрсетілетін қызметті алушының өтінішін қарау және шешім қабылдау бойынша – күнтізбелік 30 күн;</w:t>
      </w:r>
      <w:r>
        <w:br/>
      </w:r>
      <w:r>
        <w:rPr>
          <w:rFonts w:ascii="Times New Roman"/>
          <w:b w:val="false"/>
          <w:i w:val="false"/>
          <w:color w:val="000000"/>
          <w:sz w:val="28"/>
        </w:rPr>
        <w:t>
      қосымша зерделеу немесе тексеру жүргізу қажет болған жағдайда -күнтізбелік 30 күннен аспайтын мерзімде.</w:t>
      </w:r>
      <w:r>
        <w:br/>
      </w:r>
      <w:r>
        <w:rPr>
          <w:rFonts w:ascii="Times New Roman"/>
          <w:b w:val="false"/>
          <w:i w:val="false"/>
          <w:color w:val="000000"/>
          <w:sz w:val="28"/>
        </w:rPr>
        <w:t>
</w:t>
      </w:r>
      <w:r>
        <w:rPr>
          <w:rFonts w:ascii="Times New Roman"/>
          <w:b w:val="false"/>
          <w:i w:val="false"/>
          <w:color w:val="000000"/>
          <w:sz w:val="28"/>
        </w:rPr>
        <w:t>
      10. Көрсетілетін қызметті берушінің басшысы шығыс құжаттарды қарайды келісіледі, қол қояды – 3 сағат.</w:t>
      </w:r>
      <w:r>
        <w:br/>
      </w:r>
      <w:r>
        <w:rPr>
          <w:rFonts w:ascii="Times New Roman"/>
          <w:b w:val="false"/>
          <w:i w:val="false"/>
          <w:color w:val="000000"/>
          <w:sz w:val="28"/>
        </w:rPr>
        <w:t>
</w:t>
      </w:r>
      <w:r>
        <w:rPr>
          <w:rFonts w:ascii="Times New Roman"/>
          <w:b w:val="false"/>
          <w:i w:val="false"/>
          <w:color w:val="000000"/>
          <w:sz w:val="28"/>
        </w:rPr>
        <w:t>
      11. Көрсетілетін қызметті берушінің мемлекеттік қызмет көрсетуге жауапты қызметкері іс жүргізуге жауапты қызметкерге шығыс құжаттарын тіркеуге береді – 10 минут.</w:t>
      </w:r>
      <w:r>
        <w:br/>
      </w:r>
      <w:r>
        <w:rPr>
          <w:rFonts w:ascii="Times New Roman"/>
          <w:b w:val="false"/>
          <w:i w:val="false"/>
          <w:color w:val="000000"/>
          <w:sz w:val="28"/>
        </w:rPr>
        <w:t>
</w:t>
      </w:r>
      <w:r>
        <w:rPr>
          <w:rFonts w:ascii="Times New Roman"/>
          <w:b w:val="false"/>
          <w:i w:val="false"/>
          <w:color w:val="000000"/>
          <w:sz w:val="28"/>
        </w:rPr>
        <w:t>
      12. Көрсетілетін қызметті берушінің іс жүргізуге жауапты қызметкері шығыс құжаттарын тіркейді және қызметті алушыға шығыс құжаттарын пошта байланысы арқылы жібереді – 3 сағат.</w:t>
      </w:r>
      <w:r>
        <w:br/>
      </w:r>
      <w:r>
        <w:rPr>
          <w:rFonts w:ascii="Times New Roman"/>
          <w:b w:val="false"/>
          <w:i w:val="false"/>
          <w:color w:val="000000"/>
          <w:sz w:val="28"/>
        </w:rPr>
        <w:t>
</w:t>
      </w:r>
      <w:r>
        <w:rPr>
          <w:rFonts w:ascii="Times New Roman"/>
          <w:b w:val="false"/>
          <w:i w:val="false"/>
          <w:color w:val="000000"/>
          <w:sz w:val="28"/>
        </w:rPr>
        <w:t>
      13. «Қазақстан Республикасының салық заңнамасын түсіндіру» мемлекеттік қызмет көрсету бойынша рәсімнің (іс-қимылдың) реттілік блок – сызбасы, осы Мемлекеттік көрсетілетін қызмет регламентінің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w:t>
      </w:r>
    </w:p>
    <w:bookmarkEnd w:id="437"/>
    <w:bookmarkStart w:name="z1235" w:id="438"/>
    <w:p>
      <w:pPr>
        <w:spacing w:after="0"/>
        <w:ind w:left="0"/>
        <w:jc w:val="left"/>
      </w:pPr>
      <w:r>
        <w:rPr>
          <w:rFonts w:ascii="Times New Roman"/>
          <w:b/>
          <w:i w:val="false"/>
          <w:color w:val="000000"/>
        </w:rPr>
        <w:t xml:space="preserve"> 
4. Мемлекеттік қызмет көрсету үдерісінде ақпараттық</w:t>
      </w:r>
      <w:r>
        <w:br/>
      </w:r>
      <w:r>
        <w:rPr>
          <w:rFonts w:ascii="Times New Roman"/>
          <w:b/>
          <w:i w:val="false"/>
          <w:color w:val="000000"/>
        </w:rPr>
        <w:t>
жүйелерді пайдалану тәртібі</w:t>
      </w:r>
    </w:p>
    <w:bookmarkEnd w:id="438"/>
    <w:bookmarkStart w:name="z1236" w:id="439"/>
    <w:p>
      <w:pPr>
        <w:spacing w:after="0"/>
        <w:ind w:left="0"/>
        <w:jc w:val="both"/>
      </w:pPr>
      <w:r>
        <w:rPr>
          <w:rFonts w:ascii="Times New Roman"/>
          <w:b w:val="false"/>
          <w:i w:val="false"/>
          <w:color w:val="000000"/>
          <w:sz w:val="28"/>
        </w:rPr>
        <w:t>
      14. Қызметті берушінің және қызметті алушының ЭҮП арқылы мемлекеттік қызмет көрсету кезіндегі жүгінуі және рәсімдердің (іс-әрекеттердің) жалғаспалық тәртібі осы Мемлекеттік көрсетілетін қызмет регламентінің </w:t>
      </w:r>
      <w:r>
        <w:rPr>
          <w:rFonts w:ascii="Times New Roman"/>
          <w:b w:val="false"/>
          <w:i w:val="false"/>
          <w:color w:val="000000"/>
          <w:sz w:val="28"/>
        </w:rPr>
        <w:t>3-қосымшасында</w:t>
      </w:r>
      <w:r>
        <w:rPr>
          <w:rFonts w:ascii="Times New Roman"/>
          <w:b w:val="false"/>
          <w:i w:val="false"/>
          <w:color w:val="000000"/>
          <w:sz w:val="28"/>
        </w:rPr>
        <w:t xml:space="preserve"> (ЭҮП арқылы мемлекеттік қызмет көрсету кезіндегі өзара іс-қимылдардың функционалдық диаграммасы) келтірілген:</w:t>
      </w:r>
      <w:r>
        <w:br/>
      </w:r>
      <w:r>
        <w:rPr>
          <w:rFonts w:ascii="Times New Roman"/>
          <w:b w:val="false"/>
          <w:i w:val="false"/>
          <w:color w:val="000000"/>
          <w:sz w:val="28"/>
        </w:rPr>
        <w:t>
</w:t>
      </w:r>
      <w:r>
        <w:rPr>
          <w:rFonts w:ascii="Times New Roman"/>
          <w:b w:val="false"/>
          <w:i w:val="false"/>
          <w:color w:val="000000"/>
          <w:sz w:val="28"/>
        </w:rPr>
        <w:t xml:space="preserve">
      1) қызметті алушы компьютерінің интернет-браузерiнде сақталып тұрған өзiнiң электрондық цифрлы қолтаңбалы (бұдан әрі – ЭЦҚ) тiркеу куәлiгiнiң көмегiмен алушының ЭҮП тiркеудi жүзеге асырады, бұл ретте қызметті алушы туралы жеке тұлғаның мемлекеттік деректер қорынан/заңды тұлғалардың мемлекеттік деректер қорынан (бұдан әрі - ЖТ МДҚ/ЗТ МДҚ) мәліметтер автоматты жүйеде алынады және сақталады (ЭҮП-да тiркелмеген қызметті алушылар үшiн жүзеге асырылады); </w:t>
      </w:r>
      <w:r>
        <w:br/>
      </w:r>
      <w:r>
        <w:rPr>
          <w:rFonts w:ascii="Times New Roman"/>
          <w:b w:val="false"/>
          <w:i w:val="false"/>
          <w:color w:val="000000"/>
          <w:sz w:val="28"/>
        </w:rPr>
        <w:t>
</w:t>
      </w:r>
      <w:r>
        <w:rPr>
          <w:rFonts w:ascii="Times New Roman"/>
          <w:b w:val="false"/>
          <w:i w:val="false"/>
          <w:color w:val="000000"/>
          <w:sz w:val="28"/>
        </w:rPr>
        <w:t xml:space="preserve">
      2) 1-үдеріс - қызметті алушының жеке сәйкестендіру нөмірін/бизнес сәйкестендіру нөмірін (бұдан әрі - ЖСН/БСН) енгізу үдерісі (авторландыру үдерісі) немесе мемлекеттік қызметті алу үшін ЭЦҚ тіркеу куәлігін көмегімен ЭҮП-да парольді авторландыру; </w:t>
      </w:r>
      <w:r>
        <w:br/>
      </w:r>
      <w:r>
        <w:rPr>
          <w:rFonts w:ascii="Times New Roman"/>
          <w:b w:val="false"/>
          <w:i w:val="false"/>
          <w:color w:val="000000"/>
          <w:sz w:val="28"/>
        </w:rPr>
        <w:t>
</w:t>
      </w:r>
      <w:r>
        <w:rPr>
          <w:rFonts w:ascii="Times New Roman"/>
          <w:b w:val="false"/>
          <w:i w:val="false"/>
          <w:color w:val="000000"/>
          <w:sz w:val="28"/>
        </w:rPr>
        <w:t xml:space="preserve">
      3) 1-шарт - логин ЖСН/БСН және пароль арқылы тіркелген қызметті алушы туралы деректердiң түпнұсқалығын ЭҮП тексеру; </w:t>
      </w:r>
      <w:r>
        <w:br/>
      </w:r>
      <w:r>
        <w:rPr>
          <w:rFonts w:ascii="Times New Roman"/>
          <w:b w:val="false"/>
          <w:i w:val="false"/>
          <w:color w:val="000000"/>
          <w:sz w:val="28"/>
        </w:rPr>
        <w:t>
</w:t>
      </w:r>
      <w:r>
        <w:rPr>
          <w:rFonts w:ascii="Times New Roman"/>
          <w:b w:val="false"/>
          <w:i w:val="false"/>
          <w:color w:val="000000"/>
          <w:sz w:val="28"/>
        </w:rPr>
        <w:t xml:space="preserve">
      4) 2-үдеріс - қызметті алушының деректерiнде бұзушылықтар болуына байланысты авторландырудан бас тарту туралы хабарламаны ЭҮП қалыптастыру; </w:t>
      </w:r>
      <w:r>
        <w:br/>
      </w:r>
      <w:r>
        <w:rPr>
          <w:rFonts w:ascii="Times New Roman"/>
          <w:b w:val="false"/>
          <w:i w:val="false"/>
          <w:color w:val="000000"/>
          <w:sz w:val="28"/>
        </w:rPr>
        <w:t>
</w:t>
      </w:r>
      <w:r>
        <w:rPr>
          <w:rFonts w:ascii="Times New Roman"/>
          <w:b w:val="false"/>
          <w:i w:val="false"/>
          <w:color w:val="000000"/>
          <w:sz w:val="28"/>
        </w:rPr>
        <w:t xml:space="preserve">
      5) 3-үдеріс - мемлекеттік қызметті алушының осы Мемлекеттік көрсетілетін қызмет регламентінде көрсетілген қызметті таңдап алуы, қызмет көрсету үшін сауал түрін экранға шығару және құрылымдық пен форматтық талаптарды ескере отырып сауал нысандарын толтыруы (деректерді енгізу), сондай-ақ қызметті алушының деректерi туралы электрондық үкімет щлюзі (бұдан әрі – ЭҮШ) арқылы ЖТ МДҚ/ЗТ МДҚ-на автоматты сауалдар жіберу; </w:t>
      </w:r>
      <w:r>
        <w:br/>
      </w:r>
      <w:r>
        <w:rPr>
          <w:rFonts w:ascii="Times New Roman"/>
          <w:b w:val="false"/>
          <w:i w:val="false"/>
          <w:color w:val="000000"/>
          <w:sz w:val="28"/>
        </w:rPr>
        <w:t>
</w:t>
      </w:r>
      <w:r>
        <w:rPr>
          <w:rFonts w:ascii="Times New Roman"/>
          <w:b w:val="false"/>
          <w:i w:val="false"/>
          <w:color w:val="000000"/>
          <w:sz w:val="28"/>
        </w:rPr>
        <w:t xml:space="preserve">
      6) 2-шарт - қызметті алушының ЖТ МДҚ/ЗТ МДҚ-ғы деректерiн тексеру; </w:t>
      </w:r>
      <w:r>
        <w:br/>
      </w:r>
      <w:r>
        <w:rPr>
          <w:rFonts w:ascii="Times New Roman"/>
          <w:b w:val="false"/>
          <w:i w:val="false"/>
          <w:color w:val="000000"/>
          <w:sz w:val="28"/>
        </w:rPr>
        <w:t>
</w:t>
      </w:r>
      <w:r>
        <w:rPr>
          <w:rFonts w:ascii="Times New Roman"/>
          <w:b w:val="false"/>
          <w:i w:val="false"/>
          <w:color w:val="000000"/>
          <w:sz w:val="28"/>
        </w:rPr>
        <w:t xml:space="preserve">
      7) 4-үдеріс - мемлекеттік қызметті алушының ЖТ МДҚ/ЗТ МДҚ-да деректері расталмағандығына байланысты сұратып отырған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8) 5-үдеріс - қызметті алушының сауалды куәландыруы (қол қоюы) үшін ЭЦҚ тіркеу куәлігін таңдауы; </w:t>
      </w:r>
      <w:r>
        <w:br/>
      </w:r>
      <w:r>
        <w:rPr>
          <w:rFonts w:ascii="Times New Roman"/>
          <w:b w:val="false"/>
          <w:i w:val="false"/>
          <w:color w:val="000000"/>
          <w:sz w:val="28"/>
        </w:rPr>
        <w:t>
</w:t>
      </w:r>
      <w:r>
        <w:rPr>
          <w:rFonts w:ascii="Times New Roman"/>
          <w:b w:val="false"/>
          <w:i w:val="false"/>
          <w:color w:val="000000"/>
          <w:sz w:val="28"/>
        </w:rPr>
        <w:t xml:space="preserve">
      9) 3-шарт - ЭҮП-да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 </w:t>
      </w:r>
      <w:r>
        <w:br/>
      </w:r>
      <w:r>
        <w:rPr>
          <w:rFonts w:ascii="Times New Roman"/>
          <w:b w:val="false"/>
          <w:i w:val="false"/>
          <w:color w:val="000000"/>
          <w:sz w:val="28"/>
        </w:rPr>
        <w:t>
</w:t>
      </w:r>
      <w:r>
        <w:rPr>
          <w:rFonts w:ascii="Times New Roman"/>
          <w:b w:val="false"/>
          <w:i w:val="false"/>
          <w:color w:val="000000"/>
          <w:sz w:val="28"/>
        </w:rPr>
        <w:t xml:space="preserve">
      10) 6-үдеріс - мемлекеттік қызметті алушының ЭЦҚ түпнұсқалығы расталмағандығына байланысты сұратып отырған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11) 7-үдеріс - мемлекеттік қызметті алушының ЭЦҚ арқылы қызмет көрсетуі үшін сауалды куәландыру және ЭҮШ арқылы электрондық түрдегі құжатты (сауалды) қызметті берушінің өңдеуі үшін БЭҚАЖ -не жіберу; </w:t>
      </w:r>
      <w:r>
        <w:br/>
      </w:r>
      <w:r>
        <w:rPr>
          <w:rFonts w:ascii="Times New Roman"/>
          <w:b w:val="false"/>
          <w:i w:val="false"/>
          <w:color w:val="000000"/>
          <w:sz w:val="28"/>
        </w:rPr>
        <w:t>
</w:t>
      </w:r>
      <w:r>
        <w:rPr>
          <w:rFonts w:ascii="Times New Roman"/>
          <w:b w:val="false"/>
          <w:i w:val="false"/>
          <w:color w:val="000000"/>
          <w:sz w:val="28"/>
        </w:rPr>
        <w:t xml:space="preserve">
      12) 8-үдеріс - БЭҚАЖ -де электрондық түрдегі құжатты тіркеу; </w:t>
      </w:r>
      <w:r>
        <w:br/>
      </w:r>
      <w:r>
        <w:rPr>
          <w:rFonts w:ascii="Times New Roman"/>
          <w:b w:val="false"/>
          <w:i w:val="false"/>
          <w:color w:val="000000"/>
          <w:sz w:val="28"/>
        </w:rPr>
        <w:t>
</w:t>
      </w:r>
      <w:r>
        <w:rPr>
          <w:rFonts w:ascii="Times New Roman"/>
          <w:b w:val="false"/>
          <w:i w:val="false"/>
          <w:color w:val="000000"/>
          <w:sz w:val="28"/>
        </w:rPr>
        <w:t xml:space="preserve">
      13) 4-шарт – БЭҚАЖ-де жауапты қалыптастыруға жауапты қызметкерді тағайындау; </w:t>
      </w:r>
      <w:r>
        <w:br/>
      </w:r>
      <w:r>
        <w:rPr>
          <w:rFonts w:ascii="Times New Roman"/>
          <w:b w:val="false"/>
          <w:i w:val="false"/>
          <w:color w:val="000000"/>
          <w:sz w:val="28"/>
        </w:rPr>
        <w:t>
</w:t>
      </w:r>
      <w:r>
        <w:rPr>
          <w:rFonts w:ascii="Times New Roman"/>
          <w:b w:val="false"/>
          <w:i w:val="false"/>
          <w:color w:val="000000"/>
          <w:sz w:val="28"/>
        </w:rPr>
        <w:t xml:space="preserve">
      14) 9-үдеріс – БЭҚАЖ -де жауапты қалыптастыру; </w:t>
      </w:r>
      <w:r>
        <w:br/>
      </w:r>
      <w:r>
        <w:rPr>
          <w:rFonts w:ascii="Times New Roman"/>
          <w:b w:val="false"/>
          <w:i w:val="false"/>
          <w:color w:val="000000"/>
          <w:sz w:val="28"/>
        </w:rPr>
        <w:t>
</w:t>
      </w:r>
      <w:r>
        <w:rPr>
          <w:rFonts w:ascii="Times New Roman"/>
          <w:b w:val="false"/>
          <w:i w:val="false"/>
          <w:color w:val="000000"/>
          <w:sz w:val="28"/>
        </w:rPr>
        <w:t xml:space="preserve">
      15) 10-үдеріс - мемлекеттік қызметті алушының БЭҚАЖ-де қалыптастырылған қызмет нәтижесін алуы. Электрондық құжат қызметті берушінің уәкілетті тұлғасының ЭЦҚ-сын пайдаланумен қалыптастырылады. </w:t>
      </w:r>
      <w:r>
        <w:br/>
      </w:r>
      <w:r>
        <w:rPr>
          <w:rFonts w:ascii="Times New Roman"/>
          <w:b w:val="false"/>
          <w:i w:val="false"/>
          <w:color w:val="000000"/>
          <w:sz w:val="28"/>
        </w:rPr>
        <w:t>
</w:t>
      </w:r>
      <w:r>
        <w:rPr>
          <w:rFonts w:ascii="Times New Roman"/>
          <w:b w:val="false"/>
          <w:i w:val="false"/>
          <w:color w:val="000000"/>
          <w:sz w:val="28"/>
        </w:rPr>
        <w:t>
      15. «Қазақстан Республикасының салық заңнамасын түсіндіру» мемлекеттік қызмет көрсетудің бизнес-процестерінің анықтамалықтары осы Мемлекеттік көрсетілетін қызмет регламентінің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5-қосымшаларында</w:t>
      </w:r>
      <w:r>
        <w:rPr>
          <w:rFonts w:ascii="Times New Roman"/>
          <w:b w:val="false"/>
          <w:i w:val="false"/>
          <w:color w:val="000000"/>
          <w:sz w:val="28"/>
        </w:rPr>
        <w:t xml:space="preserve"> келтірілген.</w:t>
      </w:r>
    </w:p>
    <w:bookmarkEnd w:id="439"/>
    <w:bookmarkStart w:name="z1253" w:id="440"/>
    <w:p>
      <w:pPr>
        <w:spacing w:after="0"/>
        <w:ind w:left="0"/>
        <w:jc w:val="both"/>
      </w:pPr>
      <w:r>
        <w:rPr>
          <w:rFonts w:ascii="Times New Roman"/>
          <w:b w:val="false"/>
          <w:i w:val="false"/>
          <w:color w:val="000000"/>
          <w:sz w:val="28"/>
        </w:rPr>
        <w:t xml:space="preserve">
«Қазақстан Республикасының салық заңнамасын </w:t>
      </w:r>
      <w:r>
        <w:br/>
      </w:r>
      <w:r>
        <w:rPr>
          <w:rFonts w:ascii="Times New Roman"/>
          <w:b w:val="false"/>
          <w:i w:val="false"/>
          <w:color w:val="000000"/>
          <w:sz w:val="28"/>
        </w:rPr>
        <w:t xml:space="preserve">
түсіндіру» мемлекеттік көрсетілетін   </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1-қосымша                 </w:t>
      </w:r>
    </w:p>
    <w:bookmarkEnd w:id="440"/>
    <w:p>
      <w:pPr>
        <w:spacing w:after="0"/>
        <w:ind w:left="0"/>
        <w:jc w:val="both"/>
      </w:pPr>
      <w:r>
        <w:rPr>
          <w:rFonts w:ascii="Times New Roman"/>
          <w:b w:val="false"/>
          <w:i w:val="false"/>
          <w:color w:val="000000"/>
          <w:sz w:val="28"/>
        </w:rPr>
        <w:t>нысан</w:t>
      </w:r>
    </w:p>
    <w:bookmarkStart w:name="z1254" w:id="441"/>
    <w:p>
      <w:pPr>
        <w:spacing w:after="0"/>
        <w:ind w:left="0"/>
        <w:jc w:val="left"/>
      </w:pPr>
      <w:r>
        <w:rPr>
          <w:rFonts w:ascii="Times New Roman"/>
          <w:b/>
          <w:i w:val="false"/>
          <w:color w:val="000000"/>
        </w:rPr>
        <w:t xml:space="preserve"> 
Салықтық өтініштің (жүгінудің) қабылданғаны туралы талон</w:t>
      </w:r>
    </w:p>
    <w:bookmarkEnd w:id="441"/>
    <w:p>
      <w:pPr>
        <w:spacing w:after="0"/>
        <w:ind w:left="0"/>
        <w:jc w:val="both"/>
      </w:pPr>
      <w:r>
        <w:drawing>
          <wp:inline distT="0" distB="0" distL="0" distR="0">
            <wp:extent cx="68453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1"/>
                    <a:stretch>
                      <a:fillRect/>
                    </a:stretch>
                  </pic:blipFill>
                  <pic:spPr>
                    <a:xfrm>
                      <a:off x="0" y="0"/>
                      <a:ext cx="6845300" cy="4267200"/>
                    </a:xfrm>
                    <a:prstGeom prst="rect">
                      <a:avLst/>
                    </a:prstGeom>
                  </pic:spPr>
                </pic:pic>
              </a:graphicData>
            </a:graphic>
          </wp:inline>
        </w:drawing>
      </w:r>
    </w:p>
    <w:bookmarkStart w:name="z1255" w:id="442"/>
    <w:p>
      <w:pPr>
        <w:spacing w:after="0"/>
        <w:ind w:left="0"/>
        <w:jc w:val="both"/>
      </w:pPr>
      <w:r>
        <w:rPr>
          <w:rFonts w:ascii="Times New Roman"/>
          <w:b w:val="false"/>
          <w:i w:val="false"/>
          <w:color w:val="000000"/>
          <w:sz w:val="28"/>
        </w:rPr>
        <w:t xml:space="preserve">
«Қазақстан Республикасының салық заңнамасын </w:t>
      </w:r>
      <w:r>
        <w:br/>
      </w:r>
      <w:r>
        <w:rPr>
          <w:rFonts w:ascii="Times New Roman"/>
          <w:b w:val="false"/>
          <w:i w:val="false"/>
          <w:color w:val="000000"/>
          <w:sz w:val="28"/>
        </w:rPr>
        <w:t xml:space="preserve">
түсіндіру» мемлекеттік көрсетілетін   </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2-қосымша                 </w:t>
      </w:r>
    </w:p>
    <w:bookmarkEnd w:id="442"/>
    <w:p>
      <w:pPr>
        <w:spacing w:after="0"/>
        <w:ind w:left="0"/>
        <w:jc w:val="left"/>
      </w:pPr>
      <w:r>
        <w:rPr>
          <w:rFonts w:ascii="Times New Roman"/>
          <w:b/>
          <w:i w:val="false"/>
          <w:color w:val="000000"/>
        </w:rPr>
        <w:t xml:space="preserve"> «Қазақстан Республикасының салық заңнамасын түсіндіру»</w:t>
      </w:r>
      <w:r>
        <w:br/>
      </w:r>
      <w:r>
        <w:rPr>
          <w:rFonts w:ascii="Times New Roman"/>
          <w:b/>
          <w:i w:val="false"/>
          <w:color w:val="000000"/>
        </w:rPr>
        <w:t>
мемлекеттік қызмет көрсету бойынша рәсімнің (іс-қимылдың)</w:t>
      </w:r>
      <w:r>
        <w:br/>
      </w:r>
      <w:r>
        <w:rPr>
          <w:rFonts w:ascii="Times New Roman"/>
          <w:b/>
          <w:i w:val="false"/>
          <w:color w:val="000000"/>
        </w:rPr>
        <w:t>
реттілік блок - сызбасы</w:t>
      </w:r>
    </w:p>
    <w:p>
      <w:pPr>
        <w:spacing w:after="0"/>
        <w:ind w:left="0"/>
        <w:jc w:val="both"/>
      </w:pPr>
      <w:r>
        <w:drawing>
          <wp:inline distT="0" distB="0" distL="0" distR="0">
            <wp:extent cx="9169400" cy="339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2"/>
                    <a:stretch>
                      <a:fillRect/>
                    </a:stretch>
                  </pic:blipFill>
                  <pic:spPr>
                    <a:xfrm>
                      <a:off x="0" y="0"/>
                      <a:ext cx="9169400" cy="3390900"/>
                    </a:xfrm>
                    <a:prstGeom prst="rect">
                      <a:avLst/>
                    </a:prstGeom>
                  </pic:spPr>
                </pic:pic>
              </a:graphicData>
            </a:graphic>
          </wp:inline>
        </w:drawing>
      </w:r>
    </w:p>
    <w:bookmarkStart w:name="z1256" w:id="443"/>
    <w:p>
      <w:pPr>
        <w:spacing w:after="0"/>
        <w:ind w:left="0"/>
        <w:jc w:val="both"/>
      </w:pPr>
      <w:r>
        <w:rPr>
          <w:rFonts w:ascii="Times New Roman"/>
          <w:b w:val="false"/>
          <w:i w:val="false"/>
          <w:color w:val="000000"/>
          <w:sz w:val="28"/>
        </w:rPr>
        <w:t xml:space="preserve">
«Қазақстан Республикасының салық заңнамасын </w:t>
      </w:r>
      <w:r>
        <w:br/>
      </w:r>
      <w:r>
        <w:rPr>
          <w:rFonts w:ascii="Times New Roman"/>
          <w:b w:val="false"/>
          <w:i w:val="false"/>
          <w:color w:val="000000"/>
          <w:sz w:val="28"/>
        </w:rPr>
        <w:t xml:space="preserve">
түсіндіру» мемлекеттік көрсетілетін   </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3-қосымша                 </w:t>
      </w:r>
    </w:p>
    <w:bookmarkEnd w:id="443"/>
    <w:bookmarkStart w:name="z1257" w:id="444"/>
    <w:p>
      <w:pPr>
        <w:spacing w:after="0"/>
        <w:ind w:left="0"/>
        <w:jc w:val="left"/>
      </w:pPr>
      <w:r>
        <w:rPr>
          <w:rFonts w:ascii="Times New Roman"/>
          <w:b/>
          <w:i w:val="false"/>
          <w:color w:val="000000"/>
        </w:rPr>
        <w:t xml:space="preserve"> 
Мемлекеттік қызметті ЭҮП арқылы көрсету кезінде өзара</w:t>
      </w:r>
      <w:r>
        <w:br/>
      </w:r>
      <w:r>
        <w:rPr>
          <w:rFonts w:ascii="Times New Roman"/>
          <w:b/>
          <w:i w:val="false"/>
          <w:color w:val="000000"/>
        </w:rPr>
        <w:t>
функционалдық әрекет етудің диаграммасы</w:t>
      </w:r>
    </w:p>
    <w:bookmarkEnd w:id="444"/>
    <w:p>
      <w:pPr>
        <w:spacing w:after="0"/>
        <w:ind w:left="0"/>
        <w:jc w:val="both"/>
      </w:pPr>
      <w:r>
        <w:drawing>
          <wp:inline distT="0" distB="0" distL="0" distR="0">
            <wp:extent cx="77851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3"/>
                    <a:stretch>
                      <a:fillRect/>
                    </a:stretch>
                  </pic:blipFill>
                  <pic:spPr>
                    <a:xfrm>
                      <a:off x="0" y="0"/>
                      <a:ext cx="7785100" cy="4267200"/>
                    </a:xfrm>
                    <a:prstGeom prst="rect">
                      <a:avLst/>
                    </a:prstGeom>
                  </pic:spPr>
                </pic:pic>
              </a:graphicData>
            </a:graphic>
          </wp:inline>
        </w:drawing>
      </w:r>
    </w:p>
    <w:bookmarkStart w:name="z1258" w:id="445"/>
    <w:p>
      <w:pPr>
        <w:spacing w:after="0"/>
        <w:ind w:left="0"/>
        <w:jc w:val="left"/>
      </w:pPr>
      <w:r>
        <w:rPr>
          <w:rFonts w:ascii="Times New Roman"/>
          <w:b/>
          <w:i w:val="false"/>
          <w:color w:val="000000"/>
        </w:rPr>
        <w:t xml:space="preserve"> 
Шартты белгілер:</w:t>
      </w:r>
    </w:p>
    <w:bookmarkEnd w:id="445"/>
    <w:p>
      <w:pPr>
        <w:spacing w:after="0"/>
        <w:ind w:left="0"/>
        <w:jc w:val="both"/>
      </w:pPr>
      <w:r>
        <w:drawing>
          <wp:inline distT="0" distB="0" distL="0" distR="0">
            <wp:extent cx="39751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4"/>
                    <a:stretch>
                      <a:fillRect/>
                    </a:stretch>
                  </pic:blipFill>
                  <pic:spPr>
                    <a:xfrm>
                      <a:off x="0" y="0"/>
                      <a:ext cx="3975100" cy="4838700"/>
                    </a:xfrm>
                    <a:prstGeom prst="rect">
                      <a:avLst/>
                    </a:prstGeom>
                  </pic:spPr>
                </pic:pic>
              </a:graphicData>
            </a:graphic>
          </wp:inline>
        </w:drawing>
      </w:r>
    </w:p>
    <w:bookmarkStart w:name="z1259" w:id="446"/>
    <w:p>
      <w:pPr>
        <w:spacing w:after="0"/>
        <w:ind w:left="0"/>
        <w:jc w:val="both"/>
      </w:pPr>
      <w:r>
        <w:rPr>
          <w:rFonts w:ascii="Times New Roman"/>
          <w:b w:val="false"/>
          <w:i w:val="false"/>
          <w:color w:val="000000"/>
          <w:sz w:val="28"/>
        </w:rPr>
        <w:t xml:space="preserve">
«Қазақстан Республикасының салық заңнамасын </w:t>
      </w:r>
      <w:r>
        <w:br/>
      </w:r>
      <w:r>
        <w:rPr>
          <w:rFonts w:ascii="Times New Roman"/>
          <w:b w:val="false"/>
          <w:i w:val="false"/>
          <w:color w:val="000000"/>
          <w:sz w:val="28"/>
        </w:rPr>
        <w:t xml:space="preserve">
түсіндіру» мемлекеттік көрсетілетін   </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4-қосымша                 </w:t>
      </w:r>
    </w:p>
    <w:bookmarkEnd w:id="446"/>
    <w:bookmarkStart w:name="z1260" w:id="447"/>
    <w:p>
      <w:pPr>
        <w:spacing w:after="0"/>
        <w:ind w:left="0"/>
        <w:jc w:val="left"/>
      </w:pPr>
      <w:r>
        <w:rPr>
          <w:rFonts w:ascii="Times New Roman"/>
          <w:b/>
          <w:i w:val="false"/>
          <w:color w:val="000000"/>
        </w:rPr>
        <w:t xml:space="preserve"> 
«Қазақстан Республикасының салық заңнамасын түсіндіру»</w:t>
      </w:r>
      <w:r>
        <w:br/>
      </w:r>
      <w:r>
        <w:rPr>
          <w:rFonts w:ascii="Times New Roman"/>
          <w:b/>
          <w:i w:val="false"/>
          <w:color w:val="000000"/>
        </w:rPr>
        <w:t>
мемлекеттік қызмет көрсетудің бизнес-үдерістерінің анықтамалығы</w:t>
      </w:r>
    </w:p>
    <w:bookmarkEnd w:id="447"/>
    <w:p>
      <w:pPr>
        <w:spacing w:after="0"/>
        <w:ind w:left="0"/>
        <w:jc w:val="both"/>
      </w:pPr>
      <w:r>
        <w:drawing>
          <wp:inline distT="0" distB="0" distL="0" distR="0">
            <wp:extent cx="9093200" cy="415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5"/>
                    <a:stretch>
                      <a:fillRect/>
                    </a:stretch>
                  </pic:blipFill>
                  <pic:spPr>
                    <a:xfrm>
                      <a:off x="0" y="0"/>
                      <a:ext cx="9093200" cy="41529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6"/>
                    <a:stretch>
                      <a:fillRect/>
                    </a:stretch>
                  </pic:blipFill>
                  <pic:spPr>
                    <a:xfrm>
                      <a:off x="0" y="0"/>
                      <a:ext cx="8382000" cy="2260600"/>
                    </a:xfrm>
                    <a:prstGeom prst="rect">
                      <a:avLst/>
                    </a:prstGeom>
                  </pic:spPr>
                </pic:pic>
              </a:graphicData>
            </a:graphic>
          </wp:inline>
        </w:drawing>
      </w:r>
    </w:p>
    <w:bookmarkStart w:name="z1261" w:id="448"/>
    <w:p>
      <w:pPr>
        <w:spacing w:after="0"/>
        <w:ind w:left="0"/>
        <w:jc w:val="both"/>
      </w:pPr>
      <w:r>
        <w:rPr>
          <w:rFonts w:ascii="Times New Roman"/>
          <w:b w:val="false"/>
          <w:i w:val="false"/>
          <w:color w:val="000000"/>
          <w:sz w:val="28"/>
        </w:rPr>
        <w:t xml:space="preserve">
«Қазақстан Республикасының салық заңнамасын </w:t>
      </w:r>
      <w:r>
        <w:br/>
      </w:r>
      <w:r>
        <w:rPr>
          <w:rFonts w:ascii="Times New Roman"/>
          <w:b w:val="false"/>
          <w:i w:val="false"/>
          <w:color w:val="000000"/>
          <w:sz w:val="28"/>
        </w:rPr>
        <w:t xml:space="preserve">
түсіндіру» мемлекеттік көрсетілетін   </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5-қосымша                 </w:t>
      </w:r>
    </w:p>
    <w:bookmarkEnd w:id="448"/>
    <w:bookmarkStart w:name="z1262" w:id="449"/>
    <w:p>
      <w:pPr>
        <w:spacing w:after="0"/>
        <w:ind w:left="0"/>
        <w:jc w:val="left"/>
      </w:pPr>
      <w:r>
        <w:rPr>
          <w:rFonts w:ascii="Times New Roman"/>
          <w:b/>
          <w:i w:val="false"/>
          <w:color w:val="000000"/>
        </w:rPr>
        <w:t xml:space="preserve"> 
ЭҮП арқылы «Қазақстан Республикасының салық заңнамасын</w:t>
      </w:r>
      <w:r>
        <w:br/>
      </w:r>
      <w:r>
        <w:rPr>
          <w:rFonts w:ascii="Times New Roman"/>
          <w:b/>
          <w:i w:val="false"/>
          <w:color w:val="000000"/>
        </w:rPr>
        <w:t>
түсіндіру» мемлекеттік қызмет көрсетудің бизнес-үдерістерінің</w:t>
      </w:r>
      <w:r>
        <w:br/>
      </w:r>
      <w:r>
        <w:rPr>
          <w:rFonts w:ascii="Times New Roman"/>
          <w:b/>
          <w:i w:val="false"/>
          <w:color w:val="000000"/>
        </w:rPr>
        <w:t>
анықтамалығы</w:t>
      </w:r>
    </w:p>
    <w:bookmarkEnd w:id="449"/>
    <w:p>
      <w:pPr>
        <w:spacing w:after="0"/>
        <w:ind w:left="0"/>
        <w:jc w:val="both"/>
      </w:pPr>
      <w:r>
        <w:drawing>
          <wp:inline distT="0" distB="0" distL="0" distR="0">
            <wp:extent cx="9131300" cy="422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7"/>
                    <a:stretch>
                      <a:fillRect/>
                    </a:stretch>
                  </pic:blipFill>
                  <pic:spPr>
                    <a:xfrm>
                      <a:off x="0" y="0"/>
                      <a:ext cx="9131300" cy="42291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8"/>
                    <a:stretch>
                      <a:fillRect/>
                    </a:stretch>
                  </pic:blipFill>
                  <pic:spPr>
                    <a:xfrm>
                      <a:off x="0" y="0"/>
                      <a:ext cx="8382000" cy="2260600"/>
                    </a:xfrm>
                    <a:prstGeom prst="rect">
                      <a:avLst/>
                    </a:prstGeom>
                  </pic:spPr>
                </pic:pic>
              </a:graphicData>
            </a:graphic>
          </wp:inline>
        </w:drawing>
      </w:r>
    </w:p>
    <w:bookmarkStart w:name="z1263" w:id="450"/>
    <w:p>
      <w:pPr>
        <w:spacing w:after="0"/>
        <w:ind w:left="0"/>
        <w:jc w:val="both"/>
      </w:pP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Премьер-Министрінің Орынбасары -</w:t>
      </w:r>
      <w:r>
        <w:br/>
      </w:r>
      <w:r>
        <w:rPr>
          <w:rFonts w:ascii="Times New Roman"/>
          <w:b w:val="false"/>
          <w:i w:val="false"/>
          <w:color w:val="000000"/>
          <w:sz w:val="28"/>
        </w:rPr>
        <w:t xml:space="preserve">
Қазақстан Республикасының   </w:t>
      </w:r>
      <w:r>
        <w:br/>
      </w:r>
      <w:r>
        <w:rPr>
          <w:rFonts w:ascii="Times New Roman"/>
          <w:b w:val="false"/>
          <w:i w:val="false"/>
          <w:color w:val="000000"/>
          <w:sz w:val="28"/>
        </w:rPr>
        <w:t xml:space="preserve">
Қаржы министрінің       </w:t>
      </w:r>
      <w:r>
        <w:br/>
      </w:r>
      <w:r>
        <w:rPr>
          <w:rFonts w:ascii="Times New Roman"/>
          <w:b w:val="false"/>
          <w:i w:val="false"/>
          <w:color w:val="000000"/>
          <w:sz w:val="28"/>
        </w:rPr>
        <w:t xml:space="preserve">
2014 жылғы «2» шілдедегі   </w:t>
      </w:r>
      <w:r>
        <w:br/>
      </w:r>
      <w:r>
        <w:rPr>
          <w:rFonts w:ascii="Times New Roman"/>
          <w:b w:val="false"/>
          <w:i w:val="false"/>
          <w:color w:val="000000"/>
          <w:sz w:val="28"/>
        </w:rPr>
        <w:t xml:space="preserve">
№ 298 бұйрығына       </w:t>
      </w:r>
      <w:r>
        <w:br/>
      </w:r>
      <w:r>
        <w:rPr>
          <w:rFonts w:ascii="Times New Roman"/>
          <w:b w:val="false"/>
          <w:i w:val="false"/>
          <w:color w:val="000000"/>
          <w:sz w:val="28"/>
        </w:rPr>
        <w:t xml:space="preserve">
22-қосымша         </w:t>
      </w:r>
    </w:p>
    <w:bookmarkEnd w:id="450"/>
    <w:bookmarkStart w:name="z1264" w:id="451"/>
    <w:p>
      <w:pPr>
        <w:spacing w:after="0"/>
        <w:ind w:left="0"/>
        <w:jc w:val="left"/>
      </w:pPr>
      <w:r>
        <w:rPr>
          <w:rFonts w:ascii="Times New Roman"/>
          <w:b/>
          <w:i w:val="false"/>
          <w:color w:val="000000"/>
        </w:rPr>
        <w:t xml:space="preserve"> 
«Салық есептілігін қабылдау» мемлекеттік көрсетілетін қызмет</w:t>
      </w:r>
      <w:r>
        <w:br/>
      </w:r>
      <w:r>
        <w:rPr>
          <w:rFonts w:ascii="Times New Roman"/>
          <w:b/>
          <w:i w:val="false"/>
          <w:color w:val="000000"/>
        </w:rPr>
        <w:t>
регламенті</w:t>
      </w:r>
    </w:p>
    <w:bookmarkEnd w:id="451"/>
    <w:bookmarkStart w:name="z1265" w:id="452"/>
    <w:p>
      <w:pPr>
        <w:spacing w:after="0"/>
        <w:ind w:left="0"/>
        <w:jc w:val="left"/>
      </w:pPr>
      <w:r>
        <w:rPr>
          <w:rFonts w:ascii="Times New Roman"/>
          <w:b/>
          <w:i w:val="false"/>
          <w:color w:val="000000"/>
        </w:rPr>
        <w:t xml:space="preserve"> 
1. Жалпы ережелер</w:t>
      </w:r>
    </w:p>
    <w:bookmarkEnd w:id="452"/>
    <w:bookmarkStart w:name="z1266" w:id="453"/>
    <w:p>
      <w:pPr>
        <w:spacing w:after="0"/>
        <w:ind w:left="0"/>
        <w:jc w:val="both"/>
      </w:pPr>
      <w:r>
        <w:rPr>
          <w:rFonts w:ascii="Times New Roman"/>
          <w:b w:val="false"/>
          <w:i w:val="false"/>
          <w:color w:val="000000"/>
          <w:sz w:val="28"/>
        </w:rPr>
        <w:t>
      1. «Салық есептілігін қабылдау» мемлекеттік көрсетілетін қызметті (бұдан әрі - мемлекеттік көрсетілетін қызмет) Қазақстан Республикасы Қаржы министрлігінің Салық комитеті, аудандар, қалалардағы аудандар және қалалар, арнайы экономикалық аймақтардың аумақтары бойынша салық басқармалары (бұдан әрі - көрсетілетін қызметті беруші) көрсетеді.</w:t>
      </w:r>
      <w:r>
        <w:br/>
      </w:r>
      <w:r>
        <w:rPr>
          <w:rFonts w:ascii="Times New Roman"/>
          <w:b w:val="false"/>
          <w:i w:val="false"/>
          <w:color w:val="000000"/>
          <w:sz w:val="28"/>
        </w:rPr>
        <w:t>
</w:t>
      </w:r>
      <w:r>
        <w:rPr>
          <w:rFonts w:ascii="Times New Roman"/>
          <w:b w:val="false"/>
          <w:i w:val="false"/>
          <w:color w:val="000000"/>
          <w:sz w:val="28"/>
        </w:rPr>
        <w:t>
      2. Мемлекеттік қызметті көрсету нысаны: электрондық (толық автоматтандырылған) және (немесе) қағаз түрінде.</w:t>
      </w:r>
      <w:r>
        <w:br/>
      </w:r>
      <w:r>
        <w:rPr>
          <w:rFonts w:ascii="Times New Roman"/>
          <w:b w:val="false"/>
          <w:i w:val="false"/>
          <w:color w:val="000000"/>
          <w:sz w:val="28"/>
        </w:rPr>
        <w:t>
</w:t>
      </w:r>
      <w:r>
        <w:rPr>
          <w:rFonts w:ascii="Times New Roman"/>
          <w:b w:val="false"/>
          <w:i w:val="false"/>
          <w:color w:val="000000"/>
          <w:sz w:val="28"/>
        </w:rPr>
        <w:t>
      3. Мемлекеттік қызметті көрсету нәтижесі:</w:t>
      </w:r>
      <w:r>
        <w:br/>
      </w:r>
      <w:r>
        <w:rPr>
          <w:rFonts w:ascii="Times New Roman"/>
          <w:b w:val="false"/>
          <w:i w:val="false"/>
          <w:color w:val="000000"/>
          <w:sz w:val="28"/>
        </w:rPr>
        <w:t>
</w:t>
      </w:r>
      <w:r>
        <w:rPr>
          <w:rFonts w:ascii="Times New Roman"/>
          <w:b w:val="false"/>
          <w:i w:val="false"/>
          <w:color w:val="000000"/>
          <w:sz w:val="28"/>
        </w:rPr>
        <w:t>
      1) салық есептілігінің екінші данасында салық қызметі органдарының белгісі;</w:t>
      </w:r>
      <w:r>
        <w:br/>
      </w:r>
      <w:r>
        <w:rPr>
          <w:rFonts w:ascii="Times New Roman"/>
          <w:b w:val="false"/>
          <w:i w:val="false"/>
          <w:color w:val="000000"/>
          <w:sz w:val="28"/>
        </w:rPr>
        <w:t>
</w:t>
      </w:r>
      <w:r>
        <w:rPr>
          <w:rFonts w:ascii="Times New Roman"/>
          <w:b w:val="false"/>
          <w:i w:val="false"/>
          <w:color w:val="000000"/>
          <w:sz w:val="28"/>
        </w:rPr>
        <w:t>
      2) салық есептілігінің қабылданғаны туралы почта немесе өзге де байланыс ұйымының қабылдаған уақыты мен күнінің белгісі;</w:t>
      </w:r>
      <w:r>
        <w:br/>
      </w:r>
      <w:r>
        <w:rPr>
          <w:rFonts w:ascii="Times New Roman"/>
          <w:b w:val="false"/>
          <w:i w:val="false"/>
          <w:color w:val="000000"/>
          <w:sz w:val="28"/>
        </w:rPr>
        <w:t>
</w:t>
      </w:r>
      <w:r>
        <w:rPr>
          <w:rFonts w:ascii="Times New Roman"/>
          <w:b w:val="false"/>
          <w:i w:val="false"/>
          <w:color w:val="000000"/>
          <w:sz w:val="28"/>
        </w:rPr>
        <w:t>
      3) салық органының салық есептілігін электрондық түрде қабылданғаны туралы хабарламасы/растауы;</w:t>
      </w:r>
      <w:r>
        <w:br/>
      </w:r>
      <w:r>
        <w:rPr>
          <w:rFonts w:ascii="Times New Roman"/>
          <w:b w:val="false"/>
          <w:i w:val="false"/>
          <w:color w:val="000000"/>
          <w:sz w:val="28"/>
        </w:rPr>
        <w:t>
</w:t>
      </w:r>
      <w:r>
        <w:rPr>
          <w:rFonts w:ascii="Times New Roman"/>
          <w:b w:val="false"/>
          <w:i w:val="false"/>
          <w:color w:val="000000"/>
          <w:sz w:val="28"/>
        </w:rPr>
        <w:t>
      4) жеке табыс салығы және мүлік салығы бойынша декларацияның қабылданғаны туралы анықтама;</w:t>
      </w:r>
      <w:r>
        <w:br/>
      </w:r>
      <w:r>
        <w:rPr>
          <w:rFonts w:ascii="Times New Roman"/>
          <w:b w:val="false"/>
          <w:i w:val="false"/>
          <w:color w:val="000000"/>
          <w:sz w:val="28"/>
        </w:rPr>
        <w:t>
</w:t>
      </w:r>
      <w:r>
        <w:rPr>
          <w:rFonts w:ascii="Times New Roman"/>
          <w:b w:val="false"/>
          <w:i w:val="false"/>
          <w:color w:val="000000"/>
          <w:sz w:val="28"/>
        </w:rPr>
        <w:t>
      5) Қазақстан Республикасы Үкіметінің 2014 жылғы 5 наурыздағы № 200 қаулысымен бекітілген «Салық төлеушіні тіркеу»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көрсетілген жағдайларда және негіздемелер бойынша мемлекеттік қызметті көрсетуден (салық есептілігі табыс етілмеген деп есептелген жағдайда) бас тарту туралы уәжделген жауабы.</w:t>
      </w:r>
      <w:r>
        <w:br/>
      </w:r>
      <w:r>
        <w:rPr>
          <w:rFonts w:ascii="Times New Roman"/>
          <w:b w:val="false"/>
          <w:i w:val="false"/>
          <w:color w:val="000000"/>
          <w:sz w:val="28"/>
        </w:rPr>
        <w:t>
      Мемлекеттік қызметті көрсету нәтижесін беру нысаны: электрондық және (немесе) қағаз түрінде.</w:t>
      </w:r>
    </w:p>
    <w:bookmarkEnd w:id="453"/>
    <w:bookmarkStart w:name="z1274" w:id="454"/>
    <w:p>
      <w:pPr>
        <w:spacing w:after="0"/>
        <w:ind w:left="0"/>
        <w:jc w:val="left"/>
      </w:pPr>
      <w:r>
        <w:rPr>
          <w:rFonts w:ascii="Times New Roman"/>
          <w:b/>
          <w:i w:val="false"/>
          <w:color w:val="000000"/>
        </w:rPr>
        <w:t xml:space="preserve"> 
2. Мемлекеттік қызметті көрсету үдерісінде қызметті берушінің</w:t>
      </w:r>
      <w:r>
        <w:br/>
      </w:r>
      <w:r>
        <w:rPr>
          <w:rFonts w:ascii="Times New Roman"/>
          <w:b/>
          <w:i w:val="false"/>
          <w:color w:val="000000"/>
        </w:rPr>
        <w:t>
құрылымдық бөлімшелерінің (қызметкерлерінің)</w:t>
      </w:r>
      <w:r>
        <w:br/>
      </w:r>
      <w:r>
        <w:rPr>
          <w:rFonts w:ascii="Times New Roman"/>
          <w:b/>
          <w:i w:val="false"/>
          <w:color w:val="000000"/>
        </w:rPr>
        <w:t>
іс-қимылы тәртібі</w:t>
      </w:r>
    </w:p>
    <w:bookmarkEnd w:id="454"/>
    <w:bookmarkStart w:name="z1275" w:id="455"/>
    <w:p>
      <w:pPr>
        <w:spacing w:after="0"/>
        <w:ind w:left="0"/>
        <w:jc w:val="both"/>
      </w:pPr>
      <w:r>
        <w:rPr>
          <w:rFonts w:ascii="Times New Roman"/>
          <w:b w:val="false"/>
          <w:i w:val="false"/>
          <w:color w:val="000000"/>
          <w:sz w:val="28"/>
        </w:rPr>
        <w:t>
      4. Мемлекеттік қызметті көрсету бойынша рәсімдерді (іс-қимылдарды) бастау үшін негіздеме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көрсетілетін қызметті алушының ұсынуы болып табылады:</w:t>
      </w:r>
      <w:r>
        <w:br/>
      </w:r>
      <w:r>
        <w:rPr>
          <w:rFonts w:ascii="Times New Roman"/>
          <w:b w:val="false"/>
          <w:i w:val="false"/>
          <w:color w:val="000000"/>
          <w:sz w:val="28"/>
        </w:rPr>
        <w:t>
</w:t>
      </w:r>
      <w:r>
        <w:rPr>
          <w:rFonts w:ascii="Times New Roman"/>
          <w:b w:val="false"/>
          <w:i w:val="false"/>
          <w:color w:val="000000"/>
          <w:sz w:val="28"/>
        </w:rPr>
        <w:t>
      5. Мемлекеттік қызметті көрсету үдерісіндегі рәсімдер (іс-қимылдар):</w:t>
      </w:r>
      <w:r>
        <w:br/>
      </w:r>
      <w:r>
        <w:rPr>
          <w:rFonts w:ascii="Times New Roman"/>
          <w:b w:val="false"/>
          <w:i w:val="false"/>
          <w:color w:val="000000"/>
          <w:sz w:val="28"/>
        </w:rPr>
        <w:t>
</w:t>
      </w:r>
      <w:r>
        <w:rPr>
          <w:rFonts w:ascii="Times New Roman"/>
          <w:b w:val="false"/>
          <w:i w:val="false"/>
          <w:color w:val="000000"/>
          <w:sz w:val="28"/>
        </w:rPr>
        <w:t xml:space="preserve">
      1) құжаттарды қабылдауға жауапты қызметкер көрсетілетін қызметті алушыдан Стандарттың 9-тармағында көрсетілген құжаттарды қабылдайды – 1 минут; </w:t>
      </w:r>
      <w:r>
        <w:br/>
      </w:r>
      <w:r>
        <w:rPr>
          <w:rFonts w:ascii="Times New Roman"/>
          <w:b w:val="false"/>
          <w:i w:val="false"/>
          <w:color w:val="000000"/>
          <w:sz w:val="28"/>
        </w:rPr>
        <w:t>
      жеке басын куәландыратын құжатпен салық есептілігінде көрсетілген деректерді салыстырып тексереді – 1 минут, сондай-ақ:</w:t>
      </w:r>
      <w:r>
        <w:br/>
      </w:r>
      <w:r>
        <w:rPr>
          <w:rFonts w:ascii="Times New Roman"/>
          <w:b w:val="false"/>
          <w:i w:val="false"/>
          <w:color w:val="000000"/>
          <w:sz w:val="28"/>
        </w:rPr>
        <w:t>
      жеке тұлғалардың мүдделерін білдірген кезде көрсетілетін қызметті алушының уәкілетті өкілінің өкілеттіктерінің нақты тізбесі көрсетілген нотариалды куәландырылған сенімхаттың бар-жоғын тексереді немесе заңды тұлғаның мүдделерін білдіруге сенімхат ұсынылған кезде басшысының қолы мен заңды тұлғаның мөрінің бар-жоғын тексереді – 1 минут;</w:t>
      </w:r>
      <w:r>
        <w:br/>
      </w:r>
      <w:r>
        <w:rPr>
          <w:rFonts w:ascii="Times New Roman"/>
          <w:b w:val="false"/>
          <w:i w:val="false"/>
          <w:color w:val="000000"/>
          <w:sz w:val="28"/>
        </w:rPr>
        <w:t>
      көрсетілетін қызметті алушының көзінше – 2 минут:</w:t>
      </w:r>
      <w:r>
        <w:br/>
      </w:r>
      <w:r>
        <w:rPr>
          <w:rFonts w:ascii="Times New Roman"/>
          <w:b w:val="false"/>
          <w:i w:val="false"/>
          <w:color w:val="000000"/>
          <w:sz w:val="28"/>
        </w:rPr>
        <w:t>
      Стандарттың 9-тармағына сәйкес ұсынылған құжаттардың және қосымшалардың толықтығын;</w:t>
      </w:r>
      <w:r>
        <w:br/>
      </w:r>
      <w:r>
        <w:rPr>
          <w:rFonts w:ascii="Times New Roman"/>
          <w:b w:val="false"/>
          <w:i w:val="false"/>
          <w:color w:val="000000"/>
          <w:sz w:val="28"/>
        </w:rPr>
        <w:t>
      салық төлеушілердің салық есептілігінде көрсетілген деректермен Біріктірілген салық ақпараттық жүйесінің (бұдан әрі – БСАЖ) тіркеу деректерінде бар мәліметтерді тексереді;</w:t>
      </w:r>
      <w:r>
        <w:br/>
      </w:r>
      <w:r>
        <w:rPr>
          <w:rFonts w:ascii="Times New Roman"/>
          <w:b w:val="false"/>
          <w:i w:val="false"/>
          <w:color w:val="000000"/>
          <w:sz w:val="28"/>
        </w:rPr>
        <w:t>
      салық есептілігін өндеу сервисі ақпараттық жүйесінде (бұдан әрі – СЕӨС АЖ) тіркейді - 3 минут;</w:t>
      </w:r>
      <w:r>
        <w:br/>
      </w:r>
      <w:r>
        <w:rPr>
          <w:rFonts w:ascii="Times New Roman"/>
          <w:b w:val="false"/>
          <w:i w:val="false"/>
          <w:color w:val="000000"/>
          <w:sz w:val="28"/>
        </w:rPr>
        <w:t>
      салық есептілігінің екінші данасына құжаттың қабылданған күнін, ақпараттық жүйемен берілген құжаттың кіріс нөмірін, өзінің аты-жөнін және оған қолын қояды - 2 минут;</w:t>
      </w:r>
      <w:r>
        <w:br/>
      </w:r>
      <w:r>
        <w:rPr>
          <w:rFonts w:ascii="Times New Roman"/>
          <w:b w:val="false"/>
          <w:i w:val="false"/>
          <w:color w:val="000000"/>
          <w:sz w:val="28"/>
        </w:rPr>
        <w:t>
      құжаттарды өңдеуге жауапты қызметкерге кіріс құжаттарын береді - 10 минут;</w:t>
      </w:r>
      <w:r>
        <w:br/>
      </w:r>
      <w:r>
        <w:rPr>
          <w:rFonts w:ascii="Times New Roman"/>
          <w:b w:val="false"/>
          <w:i w:val="false"/>
          <w:color w:val="000000"/>
          <w:sz w:val="28"/>
        </w:rPr>
        <w:t>
</w:t>
      </w:r>
      <w:r>
        <w:rPr>
          <w:rFonts w:ascii="Times New Roman"/>
          <w:b w:val="false"/>
          <w:i w:val="false"/>
          <w:color w:val="000000"/>
          <w:sz w:val="28"/>
        </w:rPr>
        <w:t>
      2) құжаттарды өңдеуге жауапты қызметкер салық есептілігінен ақпаратттарды СЕӨС АЖ-не енгізеді;</w:t>
      </w:r>
      <w:r>
        <w:br/>
      </w:r>
      <w:r>
        <w:rPr>
          <w:rFonts w:ascii="Times New Roman"/>
          <w:b w:val="false"/>
          <w:i w:val="false"/>
          <w:color w:val="000000"/>
          <w:sz w:val="28"/>
        </w:rPr>
        <w:t>
      салық есептілігін сақтауға мұрағатқа береді - 10 минут.</w:t>
      </w:r>
      <w:r>
        <w:br/>
      </w:r>
      <w:r>
        <w:rPr>
          <w:rFonts w:ascii="Times New Roman"/>
          <w:b w:val="false"/>
          <w:i w:val="false"/>
          <w:color w:val="000000"/>
          <w:sz w:val="28"/>
        </w:rPr>
        <w:t>
</w:t>
      </w:r>
      <w:r>
        <w:rPr>
          <w:rFonts w:ascii="Times New Roman"/>
          <w:b w:val="false"/>
          <w:i w:val="false"/>
          <w:color w:val="000000"/>
          <w:sz w:val="28"/>
        </w:rPr>
        <w:t xml:space="preserve">
      6. Мемлекеттік қызмет көрсету үдерісінің келесі рәсімін (іс-қимылын) орындауды бастау үшін негіз болып қабылданған кіріс құжаттарын Excel пішінінде жүргізілетін тізімдеме бойынша беру табылады. Құжаттарды қабылдауға жауапты қызметкер тізімдеменің үш данасын басып шығарады, оларға құжаттарды қабылдауға жауапты қызметкер мен құжаттарды өңдеуге жауапты қызметкер қолдарын қояды – бір данасы қабылдауға жауапты қызметкерде қалады, екі данасы құжаттармен бірге өңдеуге жауапты қызметкерге беріледі. Құжаттарды өңдеу аяқталуы бойынша, өңдеуге жауапты қызметкер тізімдеменің үшінші данасындағы тиісті бағандарды толтырып, шығыс құжаттарымен бірге құжаттарды беруге жауапты қызметкерге береді. </w:t>
      </w:r>
    </w:p>
    <w:bookmarkEnd w:id="455"/>
    <w:bookmarkStart w:name="z1280" w:id="456"/>
    <w:p>
      <w:pPr>
        <w:spacing w:after="0"/>
        <w:ind w:left="0"/>
        <w:jc w:val="left"/>
      </w:pPr>
      <w:r>
        <w:rPr>
          <w:rFonts w:ascii="Times New Roman"/>
          <w:b/>
          <w:i w:val="false"/>
          <w:color w:val="000000"/>
        </w:rPr>
        <w:t xml:space="preserve"> 
3. Мемлекеттік қызметті көрсету үдерісінде қызметті</w:t>
      </w:r>
      <w:r>
        <w:br/>
      </w:r>
      <w:r>
        <w:rPr>
          <w:rFonts w:ascii="Times New Roman"/>
          <w:b/>
          <w:i w:val="false"/>
          <w:color w:val="000000"/>
        </w:rPr>
        <w:t>
берушінің құрылымдық бөлімшелерінің (қызметкерлерінің)</w:t>
      </w:r>
      <w:r>
        <w:br/>
      </w:r>
      <w:r>
        <w:rPr>
          <w:rFonts w:ascii="Times New Roman"/>
          <w:b/>
          <w:i w:val="false"/>
          <w:color w:val="000000"/>
        </w:rPr>
        <w:t>
өзара іс-қимылы тәртібі</w:t>
      </w:r>
    </w:p>
    <w:bookmarkEnd w:id="456"/>
    <w:bookmarkStart w:name="z1281" w:id="457"/>
    <w:p>
      <w:pPr>
        <w:spacing w:after="0"/>
        <w:ind w:left="0"/>
        <w:jc w:val="both"/>
      </w:pPr>
      <w:r>
        <w:rPr>
          <w:rFonts w:ascii="Times New Roman"/>
          <w:b w:val="false"/>
          <w:i w:val="false"/>
          <w:color w:val="000000"/>
          <w:sz w:val="28"/>
        </w:rPr>
        <w:t>
      7. Мемлекеттік қызметті көрсету үдерісінде көрсетілетін қызметті берушінің қызметкерлері қатысады.</w:t>
      </w:r>
      <w:r>
        <w:br/>
      </w:r>
      <w:r>
        <w:rPr>
          <w:rFonts w:ascii="Times New Roman"/>
          <w:b w:val="false"/>
          <w:i w:val="false"/>
          <w:color w:val="000000"/>
          <w:sz w:val="28"/>
        </w:rPr>
        <w:t>
</w:t>
      </w:r>
      <w:r>
        <w:rPr>
          <w:rFonts w:ascii="Times New Roman"/>
          <w:b w:val="false"/>
          <w:i w:val="false"/>
          <w:color w:val="000000"/>
          <w:sz w:val="28"/>
        </w:rPr>
        <w:t>
      8. Құжаттарды қабылдауға жауапты қызметкер қызметті алушы ұсынған құжаттарды қабылдайды, тексереді, тіркейді және енгізеді - 10 минут.</w:t>
      </w:r>
      <w:r>
        <w:br/>
      </w:r>
      <w:r>
        <w:rPr>
          <w:rFonts w:ascii="Times New Roman"/>
          <w:b w:val="false"/>
          <w:i w:val="false"/>
          <w:color w:val="000000"/>
          <w:sz w:val="28"/>
        </w:rPr>
        <w:t>
</w:t>
      </w:r>
      <w:r>
        <w:rPr>
          <w:rFonts w:ascii="Times New Roman"/>
          <w:b w:val="false"/>
          <w:i w:val="false"/>
          <w:color w:val="000000"/>
          <w:sz w:val="28"/>
        </w:rPr>
        <w:t>
      9. Құжаттарды қабылдауға жауапты қызметкер құжаттарды осы Мемлекеттік көрсетілетін қызмет регламентінің </w:t>
      </w:r>
      <w:r>
        <w:rPr>
          <w:rFonts w:ascii="Times New Roman"/>
          <w:b w:val="false"/>
          <w:i w:val="false"/>
          <w:color w:val="000000"/>
          <w:sz w:val="28"/>
        </w:rPr>
        <w:t>6-тармағына</w:t>
      </w:r>
      <w:r>
        <w:rPr>
          <w:rFonts w:ascii="Times New Roman"/>
          <w:b w:val="false"/>
          <w:i w:val="false"/>
          <w:color w:val="000000"/>
          <w:sz w:val="28"/>
        </w:rPr>
        <w:t xml:space="preserve"> сәйкес көрсетілген тәртіпте құжаттарды өңдеуге жауапты қызметкерге береді. </w:t>
      </w:r>
      <w:r>
        <w:br/>
      </w:r>
      <w:r>
        <w:rPr>
          <w:rFonts w:ascii="Times New Roman"/>
          <w:b w:val="false"/>
          <w:i w:val="false"/>
          <w:color w:val="000000"/>
          <w:sz w:val="28"/>
        </w:rPr>
        <w:t>
</w:t>
      </w:r>
      <w:r>
        <w:rPr>
          <w:rFonts w:ascii="Times New Roman"/>
          <w:b w:val="false"/>
          <w:i w:val="false"/>
          <w:color w:val="000000"/>
          <w:sz w:val="28"/>
        </w:rPr>
        <w:t>
      10. Құжаттарды өңдеуге жауапты қызметкер кіріс құжаттарды СЕӨС АЖ-де өңдейді;</w:t>
      </w:r>
      <w:r>
        <w:br/>
      </w:r>
      <w:r>
        <w:rPr>
          <w:rFonts w:ascii="Times New Roman"/>
          <w:b w:val="false"/>
          <w:i w:val="false"/>
          <w:color w:val="000000"/>
          <w:sz w:val="28"/>
        </w:rPr>
        <w:t>
      салық есептілігін сақтауға мұрағатқа береді - 10 минут.</w:t>
      </w:r>
      <w:r>
        <w:br/>
      </w:r>
      <w:r>
        <w:rPr>
          <w:rFonts w:ascii="Times New Roman"/>
          <w:b w:val="false"/>
          <w:i w:val="false"/>
          <w:color w:val="000000"/>
          <w:sz w:val="28"/>
        </w:rPr>
        <w:t>
</w:t>
      </w:r>
      <w:r>
        <w:rPr>
          <w:rFonts w:ascii="Times New Roman"/>
          <w:b w:val="false"/>
          <w:i w:val="false"/>
          <w:color w:val="000000"/>
          <w:sz w:val="28"/>
        </w:rPr>
        <w:t>
      11. «Салық есептілігін қабылдау» мемлекеттік қызмет көрсету бойынша рәсімнің (іс-қимылдың) реттілік блок – сызбасы, осы Мемлекеттік көрсетілетін қызмет регламентінің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bookmarkEnd w:id="457"/>
    <w:bookmarkStart w:name="z1286" w:id="458"/>
    <w:p>
      <w:pPr>
        <w:spacing w:after="0"/>
        <w:ind w:left="0"/>
        <w:jc w:val="left"/>
      </w:pPr>
      <w:r>
        <w:rPr>
          <w:rFonts w:ascii="Times New Roman"/>
          <w:b/>
          <w:i w:val="false"/>
          <w:color w:val="000000"/>
        </w:rPr>
        <w:t xml:space="preserve"> 
4. Мемлекеттік қызмет көрсету үдерісінде ақпараттық жүйелерді</w:t>
      </w:r>
      <w:r>
        <w:br/>
      </w:r>
      <w:r>
        <w:rPr>
          <w:rFonts w:ascii="Times New Roman"/>
          <w:b/>
          <w:i w:val="false"/>
          <w:color w:val="000000"/>
        </w:rPr>
        <w:t>
пайдалану тәртібі</w:t>
      </w:r>
    </w:p>
    <w:bookmarkEnd w:id="458"/>
    <w:bookmarkStart w:name="z1287" w:id="459"/>
    <w:p>
      <w:pPr>
        <w:spacing w:after="0"/>
        <w:ind w:left="0"/>
        <w:jc w:val="both"/>
      </w:pPr>
      <w:r>
        <w:rPr>
          <w:rFonts w:ascii="Times New Roman"/>
          <w:b w:val="false"/>
          <w:i w:val="false"/>
          <w:color w:val="000000"/>
          <w:sz w:val="28"/>
        </w:rPr>
        <w:t>
      12. Қызметті берушінің және қызметті алушының «Салық төлеушінің кабинеті» (бұдан әрі – СТК) веб-қосымшасы арқылы мемлекеттік қызмет көрсету кезіндегі жүгінуі және рәсімдердің (іс-әрекеттердің) жалғаспалық тәртібі осы Мемлекеттік көрсетілетін қызмет регламентінің </w:t>
      </w:r>
      <w:r>
        <w:rPr>
          <w:rFonts w:ascii="Times New Roman"/>
          <w:b w:val="false"/>
          <w:i w:val="false"/>
          <w:color w:val="000000"/>
          <w:sz w:val="28"/>
        </w:rPr>
        <w:t>2-қосымшасында</w:t>
      </w:r>
      <w:r>
        <w:rPr>
          <w:rFonts w:ascii="Times New Roman"/>
          <w:b w:val="false"/>
          <w:i w:val="false"/>
          <w:color w:val="000000"/>
          <w:sz w:val="28"/>
        </w:rPr>
        <w:t xml:space="preserve"> (СТК арқылы мемлекеттік қызмет көрсету кезіндегі өзара іс-қимылдардың функционалдық диаграммасы) келтірілген:</w:t>
      </w:r>
      <w:r>
        <w:br/>
      </w:r>
      <w:r>
        <w:rPr>
          <w:rFonts w:ascii="Times New Roman"/>
          <w:b w:val="false"/>
          <w:i w:val="false"/>
          <w:color w:val="000000"/>
          <w:sz w:val="28"/>
        </w:rPr>
        <w:t>
</w:t>
      </w:r>
      <w:r>
        <w:rPr>
          <w:rFonts w:ascii="Times New Roman"/>
          <w:b w:val="false"/>
          <w:i w:val="false"/>
          <w:color w:val="000000"/>
          <w:sz w:val="28"/>
        </w:rPr>
        <w:t xml:space="preserve">
      1) қызметті алушы өзiнiң электрондық цифрлы қолтаңбалы (бұдан әрі – ЭЦҚ) тiркеу куәлiгiнiң көмегiмен СТК тiркеудi жүзеге асырады; </w:t>
      </w:r>
      <w:r>
        <w:br/>
      </w:r>
      <w:r>
        <w:rPr>
          <w:rFonts w:ascii="Times New Roman"/>
          <w:b w:val="false"/>
          <w:i w:val="false"/>
          <w:color w:val="000000"/>
          <w:sz w:val="28"/>
        </w:rPr>
        <w:t>
</w:t>
      </w:r>
      <w:r>
        <w:rPr>
          <w:rFonts w:ascii="Times New Roman"/>
          <w:b w:val="false"/>
          <w:i w:val="false"/>
          <w:color w:val="000000"/>
          <w:sz w:val="28"/>
        </w:rPr>
        <w:t xml:space="preserve">
      2) 1-үдеріс - мемлекеттік қызметті алу үшін ЭЦҚ тiркеу куәлiгiнiң көмегiмен СТК-де авторландыру үдерісі; </w:t>
      </w:r>
      <w:r>
        <w:br/>
      </w:r>
      <w:r>
        <w:rPr>
          <w:rFonts w:ascii="Times New Roman"/>
          <w:b w:val="false"/>
          <w:i w:val="false"/>
          <w:color w:val="000000"/>
          <w:sz w:val="28"/>
        </w:rPr>
        <w:t>
</w:t>
      </w:r>
      <w:r>
        <w:rPr>
          <w:rFonts w:ascii="Times New Roman"/>
          <w:b w:val="false"/>
          <w:i w:val="false"/>
          <w:color w:val="000000"/>
          <w:sz w:val="28"/>
        </w:rPr>
        <w:t xml:space="preserve">
      3) 1-шарт - жеке сәйкестендіру нөмірі/бизнес сәйкестендіру нөмірі (бұдан әрі - ЖСН/БСН) логині арқылы тіркелген қызметті алушы туралы деректердiң түпнұсқалығын және паролді, сондай-ақ қызметті алушы туралы мәліметтерді СТК-де тексеру; </w:t>
      </w:r>
      <w:r>
        <w:br/>
      </w:r>
      <w:r>
        <w:rPr>
          <w:rFonts w:ascii="Times New Roman"/>
          <w:b w:val="false"/>
          <w:i w:val="false"/>
          <w:color w:val="000000"/>
          <w:sz w:val="28"/>
        </w:rPr>
        <w:t>
</w:t>
      </w:r>
      <w:r>
        <w:rPr>
          <w:rFonts w:ascii="Times New Roman"/>
          <w:b w:val="false"/>
          <w:i w:val="false"/>
          <w:color w:val="000000"/>
          <w:sz w:val="28"/>
        </w:rPr>
        <w:t xml:space="preserve">
      4) 2-үдеріс - қызметті алушының деректерiнде бұзушылықтар болуына байланысты авторландырудан бас тарту туралы хабарламаны СТК қалыптастыру; </w:t>
      </w:r>
      <w:r>
        <w:br/>
      </w:r>
      <w:r>
        <w:rPr>
          <w:rFonts w:ascii="Times New Roman"/>
          <w:b w:val="false"/>
          <w:i w:val="false"/>
          <w:color w:val="000000"/>
          <w:sz w:val="28"/>
        </w:rPr>
        <w:t>
</w:t>
      </w:r>
      <w:r>
        <w:rPr>
          <w:rFonts w:ascii="Times New Roman"/>
          <w:b w:val="false"/>
          <w:i w:val="false"/>
          <w:color w:val="000000"/>
          <w:sz w:val="28"/>
        </w:rPr>
        <w:t xml:space="preserve">
      5) 3-үдеріс - мемлекеттік қызметті алушының осы мемлекеттік көрсетілетін қызмет Регламентінде көрсетілген қызметті таңдап алуы; </w:t>
      </w:r>
      <w:r>
        <w:br/>
      </w:r>
      <w:r>
        <w:rPr>
          <w:rFonts w:ascii="Times New Roman"/>
          <w:b w:val="false"/>
          <w:i w:val="false"/>
          <w:color w:val="000000"/>
          <w:sz w:val="28"/>
        </w:rPr>
        <w:t>
</w:t>
      </w:r>
      <w:r>
        <w:rPr>
          <w:rFonts w:ascii="Times New Roman"/>
          <w:b w:val="false"/>
          <w:i w:val="false"/>
          <w:color w:val="000000"/>
          <w:sz w:val="28"/>
        </w:rPr>
        <w:t xml:space="preserve">
      6) 2-шарт - қызметті алушының тіркелу деректерiн тексеру; </w:t>
      </w:r>
      <w:r>
        <w:br/>
      </w:r>
      <w:r>
        <w:rPr>
          <w:rFonts w:ascii="Times New Roman"/>
          <w:b w:val="false"/>
          <w:i w:val="false"/>
          <w:color w:val="000000"/>
          <w:sz w:val="28"/>
        </w:rPr>
        <w:t>
</w:t>
      </w:r>
      <w:r>
        <w:rPr>
          <w:rFonts w:ascii="Times New Roman"/>
          <w:b w:val="false"/>
          <w:i w:val="false"/>
          <w:color w:val="000000"/>
          <w:sz w:val="28"/>
        </w:rPr>
        <w:t xml:space="preserve">
      7) 4-үдеріс - деректердің расталмауына байланысты сұратып отырған мемлекеттік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8) 5-үдеріс - қызметті алушының сауалды қол қойып куәландыруы үшін ЭЦҚ тіркеу куәлігін таңдауы; </w:t>
      </w:r>
      <w:r>
        <w:br/>
      </w:r>
      <w:r>
        <w:rPr>
          <w:rFonts w:ascii="Times New Roman"/>
          <w:b w:val="false"/>
          <w:i w:val="false"/>
          <w:color w:val="000000"/>
          <w:sz w:val="28"/>
        </w:rPr>
        <w:t>
</w:t>
      </w:r>
      <w:r>
        <w:rPr>
          <w:rFonts w:ascii="Times New Roman"/>
          <w:b w:val="false"/>
          <w:i w:val="false"/>
          <w:color w:val="000000"/>
          <w:sz w:val="28"/>
        </w:rPr>
        <w:t xml:space="preserve">
      9) 3-шарт - СТК-де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 </w:t>
      </w:r>
      <w:r>
        <w:br/>
      </w:r>
      <w:r>
        <w:rPr>
          <w:rFonts w:ascii="Times New Roman"/>
          <w:b w:val="false"/>
          <w:i w:val="false"/>
          <w:color w:val="000000"/>
          <w:sz w:val="28"/>
        </w:rPr>
        <w:t>
</w:t>
      </w:r>
      <w:r>
        <w:rPr>
          <w:rFonts w:ascii="Times New Roman"/>
          <w:b w:val="false"/>
          <w:i w:val="false"/>
          <w:color w:val="000000"/>
          <w:sz w:val="28"/>
        </w:rPr>
        <w:t xml:space="preserve">
      10) 6-үдеріс - қызметті алушының ЭЦҚ түпнұсқалығы расталмауына байланысты сұратып отырған мемлекеттік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11) 7-үдеріс - қызметті алушының мемлекеттік қызметті алуы үшін сауалын ЭЦҚ арқылы куәландыру; </w:t>
      </w:r>
      <w:r>
        <w:br/>
      </w:r>
      <w:r>
        <w:rPr>
          <w:rFonts w:ascii="Times New Roman"/>
          <w:b w:val="false"/>
          <w:i w:val="false"/>
          <w:color w:val="000000"/>
          <w:sz w:val="28"/>
        </w:rPr>
        <w:t>
</w:t>
      </w:r>
      <w:r>
        <w:rPr>
          <w:rFonts w:ascii="Times New Roman"/>
          <w:b w:val="false"/>
          <w:i w:val="false"/>
          <w:color w:val="000000"/>
          <w:sz w:val="28"/>
        </w:rPr>
        <w:t xml:space="preserve">
      12) 8-үдеріс - мемлекеттік қызмет көрсету үшін сауал түрін экранға шығару және құрылымдық және форматтық талаптарды ескере отырып қызметті алушының нысандарын толтыру (деректерді енгізу); </w:t>
      </w:r>
      <w:r>
        <w:br/>
      </w:r>
      <w:r>
        <w:rPr>
          <w:rFonts w:ascii="Times New Roman"/>
          <w:b w:val="false"/>
          <w:i w:val="false"/>
          <w:color w:val="000000"/>
          <w:sz w:val="28"/>
        </w:rPr>
        <w:t>
</w:t>
      </w:r>
      <w:r>
        <w:rPr>
          <w:rFonts w:ascii="Times New Roman"/>
          <w:b w:val="false"/>
          <w:i w:val="false"/>
          <w:color w:val="000000"/>
          <w:sz w:val="28"/>
        </w:rPr>
        <w:t xml:space="preserve">
      13) 9-үдеріс - электрондық құжаттарды СТК-де тіркеу; </w:t>
      </w:r>
      <w:r>
        <w:br/>
      </w:r>
      <w:r>
        <w:rPr>
          <w:rFonts w:ascii="Times New Roman"/>
          <w:b w:val="false"/>
          <w:i w:val="false"/>
          <w:color w:val="000000"/>
          <w:sz w:val="28"/>
        </w:rPr>
        <w:t>
</w:t>
      </w:r>
      <w:r>
        <w:rPr>
          <w:rFonts w:ascii="Times New Roman"/>
          <w:b w:val="false"/>
          <w:i w:val="false"/>
          <w:color w:val="000000"/>
          <w:sz w:val="28"/>
        </w:rPr>
        <w:t xml:space="preserve">
      14) 10-үдеріс - сауалды СЕӨС АЖ-не жіберу; </w:t>
      </w:r>
      <w:r>
        <w:br/>
      </w:r>
      <w:r>
        <w:rPr>
          <w:rFonts w:ascii="Times New Roman"/>
          <w:b w:val="false"/>
          <w:i w:val="false"/>
          <w:color w:val="000000"/>
          <w:sz w:val="28"/>
        </w:rPr>
        <w:t>
</w:t>
      </w:r>
      <w:r>
        <w:rPr>
          <w:rFonts w:ascii="Times New Roman"/>
          <w:b w:val="false"/>
          <w:i w:val="false"/>
          <w:color w:val="000000"/>
          <w:sz w:val="28"/>
        </w:rPr>
        <w:t xml:space="preserve">
      15) 4-шарт – қызметті алушының сауалын тексеру (өндеу); </w:t>
      </w:r>
      <w:r>
        <w:br/>
      </w:r>
      <w:r>
        <w:rPr>
          <w:rFonts w:ascii="Times New Roman"/>
          <w:b w:val="false"/>
          <w:i w:val="false"/>
          <w:color w:val="000000"/>
          <w:sz w:val="28"/>
        </w:rPr>
        <w:t>
</w:t>
      </w:r>
      <w:r>
        <w:rPr>
          <w:rFonts w:ascii="Times New Roman"/>
          <w:b w:val="false"/>
          <w:i w:val="false"/>
          <w:color w:val="000000"/>
          <w:sz w:val="28"/>
        </w:rPr>
        <w:t>
      16) 11-үдеріс – бұзушылықтар бар болуына байланысты сұратылған мемлекеттік қызметті беруден бас тарту туралы хабарламаны қалыптастыру;</w:t>
      </w:r>
      <w:r>
        <w:br/>
      </w:r>
      <w:r>
        <w:rPr>
          <w:rFonts w:ascii="Times New Roman"/>
          <w:b w:val="false"/>
          <w:i w:val="false"/>
          <w:color w:val="000000"/>
          <w:sz w:val="28"/>
        </w:rPr>
        <w:t>
</w:t>
      </w:r>
      <w:r>
        <w:rPr>
          <w:rFonts w:ascii="Times New Roman"/>
          <w:b w:val="false"/>
          <w:i w:val="false"/>
          <w:color w:val="000000"/>
          <w:sz w:val="28"/>
        </w:rPr>
        <w:t xml:space="preserve">
      17) 12-үдеріс – салық есептілігінің СЕӨС АЖ-де қабылданғаны туралы ақпаратты СТК-не беру және БСАЖ-дегі дербес шоттарына деректерді беру; </w:t>
      </w:r>
      <w:r>
        <w:br/>
      </w:r>
      <w:r>
        <w:rPr>
          <w:rFonts w:ascii="Times New Roman"/>
          <w:b w:val="false"/>
          <w:i w:val="false"/>
          <w:color w:val="000000"/>
          <w:sz w:val="28"/>
        </w:rPr>
        <w:t>
</w:t>
      </w:r>
      <w:r>
        <w:rPr>
          <w:rFonts w:ascii="Times New Roman"/>
          <w:b w:val="false"/>
          <w:i w:val="false"/>
          <w:color w:val="000000"/>
          <w:sz w:val="28"/>
        </w:rPr>
        <w:t xml:space="preserve">
      18) 13-үдеріс - қызметті алушының СЕӨС АЖ-де қалыптастырылған қызмет нәтижесін СТК-нен алуы. Электрондық құжат қызметті берушінің уәкілетті тұлғасының ЭЦҚ-сын пайдаланумен қалыптастырылады. </w:t>
      </w:r>
      <w:r>
        <w:br/>
      </w:r>
      <w:r>
        <w:rPr>
          <w:rFonts w:ascii="Times New Roman"/>
          <w:b w:val="false"/>
          <w:i w:val="false"/>
          <w:color w:val="000000"/>
          <w:sz w:val="28"/>
        </w:rPr>
        <w:t>
</w:t>
      </w:r>
      <w:r>
        <w:rPr>
          <w:rFonts w:ascii="Times New Roman"/>
          <w:b w:val="false"/>
          <w:i w:val="false"/>
          <w:color w:val="000000"/>
          <w:sz w:val="28"/>
        </w:rPr>
        <w:t>
      13. Қызметті берушінің және қызметті алушының СЕӨС АЖ арқылы мемлекеттік қызмет көрсету кезіндегі жүгінуі және рәсімдердің (іс-әрекеттердің) жалғаспалық тәртібі осы Мемлекеттік көрсетілетін қызмет регламентінің </w:t>
      </w:r>
      <w:r>
        <w:rPr>
          <w:rFonts w:ascii="Times New Roman"/>
          <w:b w:val="false"/>
          <w:i w:val="false"/>
          <w:color w:val="000000"/>
          <w:sz w:val="28"/>
        </w:rPr>
        <w:t>3-қосымшасында</w:t>
      </w:r>
      <w:r>
        <w:rPr>
          <w:rFonts w:ascii="Times New Roman"/>
          <w:b w:val="false"/>
          <w:i w:val="false"/>
          <w:color w:val="000000"/>
          <w:sz w:val="28"/>
        </w:rPr>
        <w:t xml:space="preserve"> (СЕӨС АЖ арқылы мемлекеттік қызмет көрсету кезіндегі өзара іс-қимылдардың функционалдық диаграммасы) келтірілген:</w:t>
      </w:r>
      <w:r>
        <w:br/>
      </w:r>
      <w:r>
        <w:rPr>
          <w:rFonts w:ascii="Times New Roman"/>
          <w:b w:val="false"/>
          <w:i w:val="false"/>
          <w:color w:val="000000"/>
          <w:sz w:val="28"/>
        </w:rPr>
        <w:t>
</w:t>
      </w:r>
      <w:r>
        <w:rPr>
          <w:rFonts w:ascii="Times New Roman"/>
          <w:b w:val="false"/>
          <w:i w:val="false"/>
          <w:color w:val="000000"/>
          <w:sz w:val="28"/>
        </w:rPr>
        <w:t xml:space="preserve">
      1) СЕӨС АЖ-де қызметті алушы тіркелу деректеріндегі ЖСН/БСН негізінде бейіні жасалады және пайдаланылады; </w:t>
      </w:r>
      <w:r>
        <w:br/>
      </w:r>
      <w:r>
        <w:rPr>
          <w:rFonts w:ascii="Times New Roman"/>
          <w:b w:val="false"/>
          <w:i w:val="false"/>
          <w:color w:val="000000"/>
          <w:sz w:val="28"/>
        </w:rPr>
        <w:t>
</w:t>
      </w:r>
      <w:r>
        <w:rPr>
          <w:rFonts w:ascii="Times New Roman"/>
          <w:b w:val="false"/>
          <w:i w:val="false"/>
          <w:color w:val="000000"/>
          <w:sz w:val="28"/>
        </w:rPr>
        <w:t xml:space="preserve">
      2) 1-үдеріс - мемлекеттік қызметті алу үшін СЕӨС АЖ-дегі бейінінің көмегімен авторландыру үдерісі; </w:t>
      </w:r>
      <w:r>
        <w:br/>
      </w:r>
      <w:r>
        <w:rPr>
          <w:rFonts w:ascii="Times New Roman"/>
          <w:b w:val="false"/>
          <w:i w:val="false"/>
          <w:color w:val="000000"/>
          <w:sz w:val="28"/>
        </w:rPr>
        <w:t>
</w:t>
      </w:r>
      <w:r>
        <w:rPr>
          <w:rFonts w:ascii="Times New Roman"/>
          <w:b w:val="false"/>
          <w:i w:val="false"/>
          <w:color w:val="000000"/>
          <w:sz w:val="28"/>
        </w:rPr>
        <w:t xml:space="preserve">
      3) 2-үдеріс - осы Мемлекеттік көрсетілетін қызмет регламентінде көрсетілген мемлекеттік қызметті алушының таңдап алуы; </w:t>
      </w:r>
      <w:r>
        <w:br/>
      </w:r>
      <w:r>
        <w:rPr>
          <w:rFonts w:ascii="Times New Roman"/>
          <w:b w:val="false"/>
          <w:i w:val="false"/>
          <w:color w:val="000000"/>
          <w:sz w:val="28"/>
        </w:rPr>
        <w:t>
</w:t>
      </w:r>
      <w:r>
        <w:rPr>
          <w:rFonts w:ascii="Times New Roman"/>
          <w:b w:val="false"/>
          <w:i w:val="false"/>
          <w:color w:val="000000"/>
          <w:sz w:val="28"/>
        </w:rPr>
        <w:t xml:space="preserve">
      4) 3-үдеріс - мемлекеттік қызмет көрсету үшін сауал түрін экранға шығару және құрылымдық және форматтық талаптарды ескере отырып қызметті алушының нысандарын толтыру (деректерді енгізу); </w:t>
      </w:r>
      <w:r>
        <w:br/>
      </w:r>
      <w:r>
        <w:rPr>
          <w:rFonts w:ascii="Times New Roman"/>
          <w:b w:val="false"/>
          <w:i w:val="false"/>
          <w:color w:val="000000"/>
          <w:sz w:val="28"/>
        </w:rPr>
        <w:t>
</w:t>
      </w:r>
      <w:r>
        <w:rPr>
          <w:rFonts w:ascii="Times New Roman"/>
          <w:b w:val="false"/>
          <w:i w:val="false"/>
          <w:color w:val="000000"/>
          <w:sz w:val="28"/>
        </w:rPr>
        <w:t xml:space="preserve">
      5) 4-шарт - СЕӨС АЖ-дегі форматтық талаптардың толықтығына сауалдарды тексеру; </w:t>
      </w:r>
      <w:r>
        <w:br/>
      </w:r>
      <w:r>
        <w:rPr>
          <w:rFonts w:ascii="Times New Roman"/>
          <w:b w:val="false"/>
          <w:i w:val="false"/>
          <w:color w:val="000000"/>
          <w:sz w:val="28"/>
        </w:rPr>
        <w:t>
</w:t>
      </w:r>
      <w:r>
        <w:rPr>
          <w:rFonts w:ascii="Times New Roman"/>
          <w:b w:val="false"/>
          <w:i w:val="false"/>
          <w:color w:val="000000"/>
          <w:sz w:val="28"/>
        </w:rPr>
        <w:t xml:space="preserve">
      6) 4-үдеріс - қызметті алушының ЭЦҚ арқылы мемлекеттік қызмет көрсету үшін сауалын куәландыру; </w:t>
      </w:r>
      <w:r>
        <w:br/>
      </w:r>
      <w:r>
        <w:rPr>
          <w:rFonts w:ascii="Times New Roman"/>
          <w:b w:val="false"/>
          <w:i w:val="false"/>
          <w:color w:val="000000"/>
          <w:sz w:val="28"/>
        </w:rPr>
        <w:t>
</w:t>
      </w:r>
      <w:r>
        <w:rPr>
          <w:rFonts w:ascii="Times New Roman"/>
          <w:b w:val="false"/>
          <w:i w:val="false"/>
          <w:color w:val="000000"/>
          <w:sz w:val="28"/>
        </w:rPr>
        <w:t xml:space="preserve">
      7) 5-шарт -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 </w:t>
      </w:r>
      <w:r>
        <w:br/>
      </w:r>
      <w:r>
        <w:rPr>
          <w:rFonts w:ascii="Times New Roman"/>
          <w:b w:val="false"/>
          <w:i w:val="false"/>
          <w:color w:val="000000"/>
          <w:sz w:val="28"/>
        </w:rPr>
        <w:t>
</w:t>
      </w:r>
      <w:r>
        <w:rPr>
          <w:rFonts w:ascii="Times New Roman"/>
          <w:b w:val="false"/>
          <w:i w:val="false"/>
          <w:color w:val="000000"/>
          <w:sz w:val="28"/>
        </w:rPr>
        <w:t xml:space="preserve">
      8) 5- үдеріс - қызметті алушының СЕӨС АЖ-де сәйкестігін, сауалдардың куәландырылғанын және СЕӨС АЖ-де электрондық құжаттардың тіркелгенін, ЭЦҚ түпнұсқалығын тексеру; </w:t>
      </w:r>
      <w:r>
        <w:br/>
      </w:r>
      <w:r>
        <w:rPr>
          <w:rFonts w:ascii="Times New Roman"/>
          <w:b w:val="false"/>
          <w:i w:val="false"/>
          <w:color w:val="000000"/>
          <w:sz w:val="28"/>
        </w:rPr>
        <w:t>
</w:t>
      </w:r>
      <w:r>
        <w:rPr>
          <w:rFonts w:ascii="Times New Roman"/>
          <w:b w:val="false"/>
          <w:i w:val="false"/>
          <w:color w:val="000000"/>
          <w:sz w:val="28"/>
        </w:rPr>
        <w:t xml:space="preserve">
      9) 6-үдеріс - қызметті алушының ЭЦҚ түпнұсқалығы расталмауына байланысты сұратып отырған мемлекеттік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10) 7-үдеріс – салық есептілігінің СЕӨС АЖ-де қабылданғаны туралы ақпаратты СТК-не беру және БСАЖ-дегі дербес шоттарына деректерді беру; </w:t>
      </w:r>
      <w:r>
        <w:br/>
      </w:r>
      <w:r>
        <w:rPr>
          <w:rFonts w:ascii="Times New Roman"/>
          <w:b w:val="false"/>
          <w:i w:val="false"/>
          <w:color w:val="000000"/>
          <w:sz w:val="28"/>
        </w:rPr>
        <w:t>
</w:t>
      </w:r>
      <w:r>
        <w:rPr>
          <w:rFonts w:ascii="Times New Roman"/>
          <w:b w:val="false"/>
          <w:i w:val="false"/>
          <w:color w:val="000000"/>
          <w:sz w:val="28"/>
        </w:rPr>
        <w:t>
      11) 8-үдеріс - қызметті берушінің сауалды өндеуі;  9-үдеріс –</w:t>
      </w:r>
      <w:r>
        <w:br/>
      </w:r>
      <w:r>
        <w:rPr>
          <w:rFonts w:ascii="Times New Roman"/>
          <w:b w:val="false"/>
          <w:i w:val="false"/>
          <w:color w:val="000000"/>
          <w:sz w:val="28"/>
        </w:rPr>
        <w:t>
</w:t>
      </w:r>
      <w:r>
        <w:rPr>
          <w:rFonts w:ascii="Times New Roman"/>
          <w:b w:val="false"/>
          <w:i w:val="false"/>
          <w:color w:val="000000"/>
          <w:sz w:val="28"/>
        </w:rPr>
        <w:t xml:space="preserve">
      12) бұзушылықтар бар болуына байланысты сұратылған мемлекеттік қызметті беруден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13) 10-үдеріс - қызметті алушының СЕӨС АЖ-де қалыптастырылған мемлекеттік қызмет нәтижесін алуы. Электрондық құжат қызметті берушінің уәкілетті тұлғасының ЭЦҚ-сын пайдаланумен қалыптастырылады. </w:t>
      </w:r>
      <w:r>
        <w:br/>
      </w:r>
      <w:r>
        <w:rPr>
          <w:rFonts w:ascii="Times New Roman"/>
          <w:b w:val="false"/>
          <w:i w:val="false"/>
          <w:color w:val="000000"/>
          <w:sz w:val="28"/>
        </w:rPr>
        <w:t>
</w:t>
      </w:r>
      <w:r>
        <w:rPr>
          <w:rFonts w:ascii="Times New Roman"/>
          <w:b w:val="false"/>
          <w:i w:val="false"/>
          <w:color w:val="000000"/>
          <w:sz w:val="28"/>
        </w:rPr>
        <w:t>
      14. «Салық есептілігін қабылдау» мемлекеттік қызмет көрсетудің бизнес-үдерістерінің анықтамалықтары осы Мемлекеттік көрсетілетін қызмет регламентінің </w:t>
      </w:r>
      <w:r>
        <w:rPr>
          <w:rFonts w:ascii="Times New Roman"/>
          <w:b w:val="false"/>
          <w:i w:val="false"/>
          <w:color w:val="000000"/>
          <w:sz w:val="28"/>
        </w:rPr>
        <w:t>4</w:t>
      </w:r>
      <w:r>
        <w:rPr>
          <w:rFonts w:ascii="Times New Roman"/>
          <w:b w:val="false"/>
          <w:i w:val="false"/>
          <w:color w:val="000000"/>
          <w:sz w:val="28"/>
        </w:rPr>
        <w:t>, </w:t>
      </w:r>
      <w:r>
        <w:rPr>
          <w:rFonts w:ascii="Times New Roman"/>
          <w:b w:val="false"/>
          <w:i w:val="false"/>
          <w:color w:val="000000"/>
          <w:sz w:val="28"/>
        </w:rPr>
        <w:t>5</w:t>
      </w:r>
      <w:r>
        <w:rPr>
          <w:rFonts w:ascii="Times New Roman"/>
          <w:b w:val="false"/>
          <w:i w:val="false"/>
          <w:color w:val="000000"/>
          <w:sz w:val="28"/>
        </w:rPr>
        <w:t xml:space="preserve"> және </w:t>
      </w:r>
      <w:r>
        <w:rPr>
          <w:rFonts w:ascii="Times New Roman"/>
          <w:b w:val="false"/>
          <w:i w:val="false"/>
          <w:color w:val="000000"/>
          <w:sz w:val="28"/>
        </w:rPr>
        <w:t>6-қосымшаларында</w:t>
      </w:r>
      <w:r>
        <w:rPr>
          <w:rFonts w:ascii="Times New Roman"/>
          <w:b w:val="false"/>
          <w:i w:val="false"/>
          <w:color w:val="000000"/>
          <w:sz w:val="28"/>
        </w:rPr>
        <w:t xml:space="preserve"> келтірілген.</w:t>
      </w:r>
    </w:p>
    <w:bookmarkEnd w:id="459"/>
    <w:bookmarkStart w:name="z1321" w:id="460"/>
    <w:p>
      <w:pPr>
        <w:spacing w:after="0"/>
        <w:ind w:left="0"/>
        <w:jc w:val="both"/>
      </w:pPr>
      <w:r>
        <w:rPr>
          <w:rFonts w:ascii="Times New Roman"/>
          <w:b w:val="false"/>
          <w:i w:val="false"/>
          <w:color w:val="000000"/>
          <w:sz w:val="28"/>
        </w:rPr>
        <w:t xml:space="preserve">
«Салық есептілігін қабылдау» </w:t>
      </w:r>
      <w:r>
        <w:br/>
      </w:r>
      <w:r>
        <w:rPr>
          <w:rFonts w:ascii="Times New Roman"/>
          <w:b w:val="false"/>
          <w:i w:val="false"/>
          <w:color w:val="000000"/>
          <w:sz w:val="28"/>
        </w:rPr>
        <w:t xml:space="preserve">
мемлекеттік көрсетілетін  </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1-қосымша         </w:t>
      </w:r>
    </w:p>
    <w:bookmarkEnd w:id="460"/>
    <w:bookmarkStart w:name="z1322" w:id="461"/>
    <w:p>
      <w:pPr>
        <w:spacing w:after="0"/>
        <w:ind w:left="0"/>
        <w:jc w:val="left"/>
      </w:pPr>
      <w:r>
        <w:rPr>
          <w:rFonts w:ascii="Times New Roman"/>
          <w:b/>
          <w:i w:val="false"/>
          <w:color w:val="000000"/>
        </w:rPr>
        <w:t xml:space="preserve"> 
«Салық есептілігін қабылдау» мемлекеттік қызмет көрсету бойынша</w:t>
      </w:r>
      <w:r>
        <w:br/>
      </w:r>
      <w:r>
        <w:rPr>
          <w:rFonts w:ascii="Times New Roman"/>
          <w:b/>
          <w:i w:val="false"/>
          <w:color w:val="000000"/>
        </w:rPr>
        <w:t>
рәсімнің (іс-қимылдың) реттілік блок - сызбасы</w:t>
      </w:r>
    </w:p>
    <w:bookmarkEnd w:id="461"/>
    <w:p>
      <w:pPr>
        <w:spacing w:after="0"/>
        <w:ind w:left="0"/>
        <w:jc w:val="both"/>
      </w:pPr>
      <w:r>
        <w:drawing>
          <wp:inline distT="0" distB="0" distL="0" distR="0">
            <wp:extent cx="9271000" cy="241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9"/>
                    <a:stretch>
                      <a:fillRect/>
                    </a:stretch>
                  </pic:blipFill>
                  <pic:spPr>
                    <a:xfrm>
                      <a:off x="0" y="0"/>
                      <a:ext cx="9271000" cy="2413000"/>
                    </a:xfrm>
                    <a:prstGeom prst="rect">
                      <a:avLst/>
                    </a:prstGeom>
                  </pic:spPr>
                </pic:pic>
              </a:graphicData>
            </a:graphic>
          </wp:inline>
        </w:drawing>
      </w:r>
    </w:p>
    <w:bookmarkStart w:name="z2030" w:id="462"/>
    <w:p>
      <w:pPr>
        <w:spacing w:after="0"/>
        <w:ind w:left="0"/>
        <w:jc w:val="both"/>
      </w:pPr>
      <w:r>
        <w:rPr>
          <w:rFonts w:ascii="Times New Roman"/>
          <w:b w:val="false"/>
          <w:i w:val="false"/>
          <w:color w:val="000000"/>
          <w:sz w:val="28"/>
        </w:rPr>
        <w:t xml:space="preserve">
«Салық есептілігін қабылдау» </w:t>
      </w:r>
      <w:r>
        <w:br/>
      </w:r>
      <w:r>
        <w:rPr>
          <w:rFonts w:ascii="Times New Roman"/>
          <w:b w:val="false"/>
          <w:i w:val="false"/>
          <w:color w:val="000000"/>
          <w:sz w:val="28"/>
        </w:rPr>
        <w:t xml:space="preserve">
мемлекеттік көрсетілетін  </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2-қосымша         </w:t>
      </w:r>
    </w:p>
    <w:bookmarkEnd w:id="462"/>
    <w:bookmarkStart w:name="z1323" w:id="463"/>
    <w:p>
      <w:pPr>
        <w:spacing w:after="0"/>
        <w:ind w:left="0"/>
        <w:jc w:val="left"/>
      </w:pPr>
      <w:r>
        <w:rPr>
          <w:rFonts w:ascii="Times New Roman"/>
          <w:b/>
          <w:i w:val="false"/>
          <w:color w:val="000000"/>
        </w:rPr>
        <w:t xml:space="preserve"> 
Мемлекеттік қызметті СТК арқылы көрсету кезінде өзара</w:t>
      </w:r>
      <w:r>
        <w:br/>
      </w:r>
      <w:r>
        <w:rPr>
          <w:rFonts w:ascii="Times New Roman"/>
          <w:b/>
          <w:i w:val="false"/>
          <w:color w:val="000000"/>
        </w:rPr>
        <w:t>
функционалдық әрекет етудің диаграммасы</w:t>
      </w:r>
    </w:p>
    <w:bookmarkEnd w:id="463"/>
    <w:p>
      <w:pPr>
        <w:spacing w:after="0"/>
        <w:ind w:left="0"/>
        <w:jc w:val="both"/>
      </w:pPr>
      <w:r>
        <w:drawing>
          <wp:inline distT="0" distB="0" distL="0" distR="0">
            <wp:extent cx="77978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0"/>
                    <a:stretch>
                      <a:fillRect/>
                    </a:stretch>
                  </pic:blipFill>
                  <pic:spPr>
                    <a:xfrm>
                      <a:off x="0" y="0"/>
                      <a:ext cx="7797800" cy="4267200"/>
                    </a:xfrm>
                    <a:prstGeom prst="rect">
                      <a:avLst/>
                    </a:prstGeom>
                  </pic:spPr>
                </pic:pic>
              </a:graphicData>
            </a:graphic>
          </wp:inline>
        </w:drawing>
      </w:r>
    </w:p>
    <w:bookmarkStart w:name="z1324" w:id="464"/>
    <w:p>
      <w:pPr>
        <w:spacing w:after="0"/>
        <w:ind w:left="0"/>
        <w:jc w:val="left"/>
      </w:pPr>
      <w:r>
        <w:rPr>
          <w:rFonts w:ascii="Times New Roman"/>
          <w:b/>
          <w:i w:val="false"/>
          <w:color w:val="000000"/>
        </w:rPr>
        <w:t xml:space="preserve"> 
Шартты белгілер:</w:t>
      </w:r>
    </w:p>
    <w:bookmarkEnd w:id="464"/>
    <w:p>
      <w:pPr>
        <w:spacing w:after="0"/>
        <w:ind w:left="0"/>
        <w:jc w:val="both"/>
      </w:pPr>
      <w:r>
        <w:drawing>
          <wp:inline distT="0" distB="0" distL="0" distR="0">
            <wp:extent cx="39751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1"/>
                    <a:stretch>
                      <a:fillRect/>
                    </a:stretch>
                  </pic:blipFill>
                  <pic:spPr>
                    <a:xfrm>
                      <a:off x="0" y="0"/>
                      <a:ext cx="3975100" cy="4838700"/>
                    </a:xfrm>
                    <a:prstGeom prst="rect">
                      <a:avLst/>
                    </a:prstGeom>
                  </pic:spPr>
                </pic:pic>
              </a:graphicData>
            </a:graphic>
          </wp:inline>
        </w:drawing>
      </w:r>
    </w:p>
    <w:bookmarkStart w:name="z1325" w:id="465"/>
    <w:p>
      <w:pPr>
        <w:spacing w:after="0"/>
        <w:ind w:left="0"/>
        <w:jc w:val="both"/>
      </w:pPr>
      <w:r>
        <w:rPr>
          <w:rFonts w:ascii="Times New Roman"/>
          <w:b w:val="false"/>
          <w:i w:val="false"/>
          <w:color w:val="000000"/>
          <w:sz w:val="28"/>
        </w:rPr>
        <w:t xml:space="preserve">
«Салық есептілігін қабылдау» </w:t>
      </w:r>
      <w:r>
        <w:br/>
      </w:r>
      <w:r>
        <w:rPr>
          <w:rFonts w:ascii="Times New Roman"/>
          <w:b w:val="false"/>
          <w:i w:val="false"/>
          <w:color w:val="000000"/>
          <w:sz w:val="28"/>
        </w:rPr>
        <w:t xml:space="preserve">
мемлекеттік көрсетілетін  </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3-қосымша         </w:t>
      </w:r>
    </w:p>
    <w:bookmarkEnd w:id="465"/>
    <w:p>
      <w:pPr>
        <w:spacing w:after="0"/>
        <w:ind w:left="0"/>
        <w:jc w:val="left"/>
      </w:pPr>
      <w:r>
        <w:rPr>
          <w:rFonts w:ascii="Times New Roman"/>
          <w:b/>
          <w:i w:val="false"/>
          <w:color w:val="000000"/>
        </w:rPr>
        <w:t xml:space="preserve"> Мемлекеттік қызметті СЕӨС АЖ арқылы көрсету кезінде өзара</w:t>
      </w:r>
      <w:r>
        <w:br/>
      </w:r>
      <w:r>
        <w:rPr>
          <w:rFonts w:ascii="Times New Roman"/>
          <w:b/>
          <w:i w:val="false"/>
          <w:color w:val="000000"/>
        </w:rPr>
        <w:t>
функционалдық әрекет етудің диаграммасы</w:t>
      </w:r>
    </w:p>
    <w:p>
      <w:pPr>
        <w:spacing w:after="0"/>
        <w:ind w:left="0"/>
        <w:jc w:val="both"/>
      </w:pPr>
      <w:r>
        <w:drawing>
          <wp:inline distT="0" distB="0" distL="0" distR="0">
            <wp:extent cx="8077200" cy="388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2"/>
                    <a:stretch>
                      <a:fillRect/>
                    </a:stretch>
                  </pic:blipFill>
                  <pic:spPr>
                    <a:xfrm>
                      <a:off x="0" y="0"/>
                      <a:ext cx="8077200" cy="3886200"/>
                    </a:xfrm>
                    <a:prstGeom prst="rect">
                      <a:avLst/>
                    </a:prstGeom>
                  </pic:spPr>
                </pic:pic>
              </a:graphicData>
            </a:graphic>
          </wp:inline>
        </w:drawing>
      </w:r>
    </w:p>
    <w:bookmarkStart w:name="z1326" w:id="466"/>
    <w:p>
      <w:pPr>
        <w:spacing w:after="0"/>
        <w:ind w:left="0"/>
        <w:jc w:val="left"/>
      </w:pPr>
      <w:r>
        <w:rPr>
          <w:rFonts w:ascii="Times New Roman"/>
          <w:b/>
          <w:i w:val="false"/>
          <w:color w:val="000000"/>
        </w:rPr>
        <w:t xml:space="preserve"> 
Шартты белгілер:</w:t>
      </w:r>
    </w:p>
    <w:bookmarkEnd w:id="466"/>
    <w:p>
      <w:pPr>
        <w:spacing w:after="0"/>
        <w:ind w:left="0"/>
        <w:jc w:val="both"/>
      </w:pPr>
      <w:r>
        <w:drawing>
          <wp:inline distT="0" distB="0" distL="0" distR="0">
            <wp:extent cx="39751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3"/>
                    <a:stretch>
                      <a:fillRect/>
                    </a:stretch>
                  </pic:blipFill>
                  <pic:spPr>
                    <a:xfrm>
                      <a:off x="0" y="0"/>
                      <a:ext cx="3975100" cy="4838700"/>
                    </a:xfrm>
                    <a:prstGeom prst="rect">
                      <a:avLst/>
                    </a:prstGeom>
                  </pic:spPr>
                </pic:pic>
              </a:graphicData>
            </a:graphic>
          </wp:inline>
        </w:drawing>
      </w:r>
    </w:p>
    <w:bookmarkStart w:name="z1327" w:id="467"/>
    <w:p>
      <w:pPr>
        <w:spacing w:after="0"/>
        <w:ind w:left="0"/>
        <w:jc w:val="both"/>
      </w:pPr>
      <w:r>
        <w:rPr>
          <w:rFonts w:ascii="Times New Roman"/>
          <w:b w:val="false"/>
          <w:i w:val="false"/>
          <w:color w:val="000000"/>
          <w:sz w:val="28"/>
        </w:rPr>
        <w:t xml:space="preserve">
«Салық есептілігін қабылдау» </w:t>
      </w:r>
      <w:r>
        <w:br/>
      </w:r>
      <w:r>
        <w:rPr>
          <w:rFonts w:ascii="Times New Roman"/>
          <w:b w:val="false"/>
          <w:i w:val="false"/>
          <w:color w:val="000000"/>
          <w:sz w:val="28"/>
        </w:rPr>
        <w:t xml:space="preserve">
мемлекеттік көрсетілетін  </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4-қосымша         </w:t>
      </w:r>
    </w:p>
    <w:bookmarkEnd w:id="467"/>
    <w:bookmarkStart w:name="z1328" w:id="468"/>
    <w:p>
      <w:pPr>
        <w:spacing w:after="0"/>
        <w:ind w:left="0"/>
        <w:jc w:val="left"/>
      </w:pPr>
      <w:r>
        <w:rPr>
          <w:rFonts w:ascii="Times New Roman"/>
          <w:b/>
          <w:i w:val="false"/>
          <w:color w:val="000000"/>
        </w:rPr>
        <w:t xml:space="preserve"> 
«Салық есептілігін қабылдау» мемлекеттік қызмет көрсетудің</w:t>
      </w:r>
      <w:r>
        <w:br/>
      </w:r>
      <w:r>
        <w:rPr>
          <w:rFonts w:ascii="Times New Roman"/>
          <w:b/>
          <w:i w:val="false"/>
          <w:color w:val="000000"/>
        </w:rPr>
        <w:t>
бизнес-үдерістерінің анықтамалығы</w:t>
      </w:r>
    </w:p>
    <w:bookmarkEnd w:id="468"/>
    <w:p>
      <w:pPr>
        <w:spacing w:after="0"/>
        <w:ind w:left="0"/>
        <w:jc w:val="both"/>
      </w:pPr>
      <w:r>
        <w:drawing>
          <wp:inline distT="0" distB="0" distL="0" distR="0">
            <wp:extent cx="8940800" cy="448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4"/>
                    <a:stretch>
                      <a:fillRect/>
                    </a:stretch>
                  </pic:blipFill>
                  <pic:spPr>
                    <a:xfrm>
                      <a:off x="0" y="0"/>
                      <a:ext cx="8940800" cy="44831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5"/>
                    <a:stretch>
                      <a:fillRect/>
                    </a:stretch>
                  </pic:blipFill>
                  <pic:spPr>
                    <a:xfrm>
                      <a:off x="0" y="0"/>
                      <a:ext cx="8382000" cy="2260600"/>
                    </a:xfrm>
                    <a:prstGeom prst="rect">
                      <a:avLst/>
                    </a:prstGeom>
                  </pic:spPr>
                </pic:pic>
              </a:graphicData>
            </a:graphic>
          </wp:inline>
        </w:drawing>
      </w:r>
    </w:p>
    <w:bookmarkStart w:name="z1329" w:id="469"/>
    <w:p>
      <w:pPr>
        <w:spacing w:after="0"/>
        <w:ind w:left="0"/>
        <w:jc w:val="both"/>
      </w:pPr>
      <w:r>
        <w:rPr>
          <w:rFonts w:ascii="Times New Roman"/>
          <w:b w:val="false"/>
          <w:i w:val="false"/>
          <w:color w:val="000000"/>
          <w:sz w:val="28"/>
        </w:rPr>
        <w:t xml:space="preserve">
«Салық есептілігін қабылдау» </w:t>
      </w:r>
      <w:r>
        <w:br/>
      </w:r>
      <w:r>
        <w:rPr>
          <w:rFonts w:ascii="Times New Roman"/>
          <w:b w:val="false"/>
          <w:i w:val="false"/>
          <w:color w:val="000000"/>
          <w:sz w:val="28"/>
        </w:rPr>
        <w:t xml:space="preserve">
мемлекеттік көрсетілетін  </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5-қосымша         </w:t>
      </w:r>
    </w:p>
    <w:bookmarkEnd w:id="469"/>
    <w:p>
      <w:pPr>
        <w:spacing w:after="0"/>
        <w:ind w:left="0"/>
        <w:jc w:val="left"/>
      </w:pPr>
      <w:r>
        <w:rPr>
          <w:rFonts w:ascii="Times New Roman"/>
          <w:b/>
          <w:i w:val="false"/>
          <w:color w:val="000000"/>
        </w:rPr>
        <w:t xml:space="preserve"> СТК арқылы «Салық есептілігін қабылдау»</w:t>
      </w:r>
      <w:r>
        <w:br/>
      </w:r>
      <w:r>
        <w:rPr>
          <w:rFonts w:ascii="Times New Roman"/>
          <w:b/>
          <w:i w:val="false"/>
          <w:color w:val="000000"/>
        </w:rPr>
        <w:t>
мемлекеттік қызмет көрсетудің бизнес-үдерістерінің анықтамалығы</w:t>
      </w:r>
    </w:p>
    <w:p>
      <w:pPr>
        <w:spacing w:after="0"/>
        <w:ind w:left="0"/>
        <w:jc w:val="both"/>
      </w:pPr>
      <w:r>
        <w:drawing>
          <wp:inline distT="0" distB="0" distL="0" distR="0">
            <wp:extent cx="9207500" cy="454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6"/>
                    <a:stretch>
                      <a:fillRect/>
                    </a:stretch>
                  </pic:blipFill>
                  <pic:spPr>
                    <a:xfrm>
                      <a:off x="0" y="0"/>
                      <a:ext cx="9207500" cy="45466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7"/>
                    <a:stretch>
                      <a:fillRect/>
                    </a:stretch>
                  </pic:blipFill>
                  <pic:spPr>
                    <a:xfrm>
                      <a:off x="0" y="0"/>
                      <a:ext cx="8382000" cy="2260600"/>
                    </a:xfrm>
                    <a:prstGeom prst="rect">
                      <a:avLst/>
                    </a:prstGeom>
                  </pic:spPr>
                </pic:pic>
              </a:graphicData>
            </a:graphic>
          </wp:inline>
        </w:drawing>
      </w:r>
    </w:p>
    <w:bookmarkStart w:name="z1330" w:id="470"/>
    <w:p>
      <w:pPr>
        <w:spacing w:after="0"/>
        <w:ind w:left="0"/>
        <w:jc w:val="both"/>
      </w:pPr>
      <w:r>
        <w:rPr>
          <w:rFonts w:ascii="Times New Roman"/>
          <w:b w:val="false"/>
          <w:i w:val="false"/>
          <w:color w:val="000000"/>
          <w:sz w:val="28"/>
        </w:rPr>
        <w:t xml:space="preserve">
«Салық есептілігін қабылдау» </w:t>
      </w:r>
      <w:r>
        <w:br/>
      </w:r>
      <w:r>
        <w:rPr>
          <w:rFonts w:ascii="Times New Roman"/>
          <w:b w:val="false"/>
          <w:i w:val="false"/>
          <w:color w:val="000000"/>
          <w:sz w:val="28"/>
        </w:rPr>
        <w:t xml:space="preserve">
мемлекеттік көрсетілетін  </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6-қосымша         </w:t>
      </w:r>
    </w:p>
    <w:bookmarkEnd w:id="470"/>
    <w:bookmarkStart w:name="z1331" w:id="471"/>
    <w:p>
      <w:pPr>
        <w:spacing w:after="0"/>
        <w:ind w:left="0"/>
        <w:jc w:val="left"/>
      </w:pPr>
      <w:r>
        <w:rPr>
          <w:rFonts w:ascii="Times New Roman"/>
          <w:b/>
          <w:i w:val="false"/>
          <w:color w:val="000000"/>
        </w:rPr>
        <w:t xml:space="preserve"> 
СЕӨС АЖ арқылы «Салық есептілігін қабылдау»</w:t>
      </w:r>
      <w:r>
        <w:br/>
      </w:r>
      <w:r>
        <w:rPr>
          <w:rFonts w:ascii="Times New Roman"/>
          <w:b/>
          <w:i w:val="false"/>
          <w:color w:val="000000"/>
        </w:rPr>
        <w:t>
мемлекеттік қызмет көрсетудің бизнес-үдерістерінің анықтамалығы</w:t>
      </w:r>
    </w:p>
    <w:bookmarkEnd w:id="471"/>
    <w:p>
      <w:pPr>
        <w:spacing w:after="0"/>
        <w:ind w:left="0"/>
        <w:jc w:val="both"/>
      </w:pPr>
      <w:r>
        <w:drawing>
          <wp:inline distT="0" distB="0" distL="0" distR="0">
            <wp:extent cx="9156700" cy="431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8"/>
                    <a:stretch>
                      <a:fillRect/>
                    </a:stretch>
                  </pic:blipFill>
                  <pic:spPr>
                    <a:xfrm>
                      <a:off x="0" y="0"/>
                      <a:ext cx="9156700" cy="43180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9"/>
                    <a:stretch>
                      <a:fillRect/>
                    </a:stretch>
                  </pic:blipFill>
                  <pic:spPr>
                    <a:xfrm>
                      <a:off x="0" y="0"/>
                      <a:ext cx="8382000" cy="2260600"/>
                    </a:xfrm>
                    <a:prstGeom prst="rect">
                      <a:avLst/>
                    </a:prstGeom>
                  </pic:spPr>
                </pic:pic>
              </a:graphicData>
            </a:graphic>
          </wp:inline>
        </w:drawing>
      </w:r>
    </w:p>
    <w:bookmarkStart w:name="z1332" w:id="472"/>
    <w:p>
      <w:pPr>
        <w:spacing w:after="0"/>
        <w:ind w:left="0"/>
        <w:jc w:val="both"/>
      </w:pP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Премьер-Министрінің Орынбасары -</w:t>
      </w:r>
      <w:r>
        <w:br/>
      </w:r>
      <w:r>
        <w:rPr>
          <w:rFonts w:ascii="Times New Roman"/>
          <w:b w:val="false"/>
          <w:i w:val="false"/>
          <w:color w:val="000000"/>
          <w:sz w:val="28"/>
        </w:rPr>
        <w:t xml:space="preserve">
Қазақстан Республикасының   </w:t>
      </w:r>
      <w:r>
        <w:br/>
      </w:r>
      <w:r>
        <w:rPr>
          <w:rFonts w:ascii="Times New Roman"/>
          <w:b w:val="false"/>
          <w:i w:val="false"/>
          <w:color w:val="000000"/>
          <w:sz w:val="28"/>
        </w:rPr>
        <w:t xml:space="preserve">
Қаржы министрінің       </w:t>
      </w:r>
      <w:r>
        <w:br/>
      </w:r>
      <w:r>
        <w:rPr>
          <w:rFonts w:ascii="Times New Roman"/>
          <w:b w:val="false"/>
          <w:i w:val="false"/>
          <w:color w:val="000000"/>
          <w:sz w:val="28"/>
        </w:rPr>
        <w:t xml:space="preserve">
2014 жылғы «2» шілдедегі   </w:t>
      </w:r>
      <w:r>
        <w:br/>
      </w:r>
      <w:r>
        <w:rPr>
          <w:rFonts w:ascii="Times New Roman"/>
          <w:b w:val="false"/>
          <w:i w:val="false"/>
          <w:color w:val="000000"/>
          <w:sz w:val="28"/>
        </w:rPr>
        <w:t xml:space="preserve">
№ 298 бұйрығына       </w:t>
      </w:r>
      <w:r>
        <w:br/>
      </w:r>
      <w:r>
        <w:rPr>
          <w:rFonts w:ascii="Times New Roman"/>
          <w:b w:val="false"/>
          <w:i w:val="false"/>
          <w:color w:val="000000"/>
          <w:sz w:val="28"/>
        </w:rPr>
        <w:t xml:space="preserve">
23-қосымша         </w:t>
      </w:r>
    </w:p>
    <w:bookmarkEnd w:id="472"/>
    <w:bookmarkStart w:name="z1333" w:id="473"/>
    <w:p>
      <w:pPr>
        <w:spacing w:after="0"/>
        <w:ind w:left="0"/>
        <w:jc w:val="left"/>
      </w:pPr>
      <w:r>
        <w:rPr>
          <w:rFonts w:ascii="Times New Roman"/>
          <w:b/>
          <w:i w:val="false"/>
          <w:color w:val="000000"/>
        </w:rPr>
        <w:t xml:space="preserve"> 
«Салық есептілігін табыс ету мерзімін ұзарту»</w:t>
      </w:r>
      <w:r>
        <w:br/>
      </w:r>
      <w:r>
        <w:rPr>
          <w:rFonts w:ascii="Times New Roman"/>
          <w:b/>
          <w:i w:val="false"/>
          <w:color w:val="000000"/>
        </w:rPr>
        <w:t>
мемлекеттік көрсетілетін қызмет регламенті</w:t>
      </w:r>
    </w:p>
    <w:bookmarkEnd w:id="473"/>
    <w:bookmarkStart w:name="z1334" w:id="474"/>
    <w:p>
      <w:pPr>
        <w:spacing w:after="0"/>
        <w:ind w:left="0"/>
        <w:jc w:val="left"/>
      </w:pPr>
      <w:r>
        <w:rPr>
          <w:rFonts w:ascii="Times New Roman"/>
          <w:b/>
          <w:i w:val="false"/>
          <w:color w:val="000000"/>
        </w:rPr>
        <w:t xml:space="preserve"> 
1. Жалпы ережелер</w:t>
      </w:r>
    </w:p>
    <w:bookmarkEnd w:id="474"/>
    <w:bookmarkStart w:name="z1335" w:id="475"/>
    <w:p>
      <w:pPr>
        <w:spacing w:after="0"/>
        <w:ind w:left="0"/>
        <w:jc w:val="both"/>
      </w:pPr>
      <w:r>
        <w:rPr>
          <w:rFonts w:ascii="Times New Roman"/>
          <w:b w:val="false"/>
          <w:i w:val="false"/>
          <w:color w:val="000000"/>
          <w:sz w:val="28"/>
        </w:rPr>
        <w:t>
      1. «Салық есептілігін табыс ету мерзімін ұзарту» мемлекеттік көрсетілетін қызметті (бұдан әрі - мемлекеттік көрсетілетін қызмет) Қазақстан Республикасы Қаржы министрлігінің Салық комитеті, аудандар, қалалардағы аудандар және қалалар, арнайы экономикалық аймақтардың аумақтары бойынша салық басқармалары (бұдан әрі - көрсетілетін қызметті беруші), «электрондық үкімет» веб-порталы арқылы (бұдан әрі - ЭҮП) көрсетеді.</w:t>
      </w:r>
      <w:r>
        <w:br/>
      </w:r>
      <w:r>
        <w:rPr>
          <w:rFonts w:ascii="Times New Roman"/>
          <w:b w:val="false"/>
          <w:i w:val="false"/>
          <w:color w:val="000000"/>
          <w:sz w:val="28"/>
        </w:rPr>
        <w:t>
</w:t>
      </w:r>
      <w:r>
        <w:rPr>
          <w:rFonts w:ascii="Times New Roman"/>
          <w:b w:val="false"/>
          <w:i w:val="false"/>
          <w:color w:val="000000"/>
          <w:sz w:val="28"/>
        </w:rPr>
        <w:t>
      2. Мемлекеттік қызметті көрсету нысаны: электрондық (толық автоматтандырылған) және (немесе) қағаз түрінде.</w:t>
      </w:r>
      <w:r>
        <w:br/>
      </w:r>
      <w:r>
        <w:rPr>
          <w:rFonts w:ascii="Times New Roman"/>
          <w:b w:val="false"/>
          <w:i w:val="false"/>
          <w:color w:val="000000"/>
          <w:sz w:val="28"/>
        </w:rPr>
        <w:t>
</w:t>
      </w:r>
      <w:r>
        <w:rPr>
          <w:rFonts w:ascii="Times New Roman"/>
          <w:b w:val="false"/>
          <w:i w:val="false"/>
          <w:color w:val="000000"/>
          <w:sz w:val="28"/>
        </w:rPr>
        <w:t>
      3. Мемлекеттік қызметті көрсету нәтижесі:</w:t>
      </w:r>
      <w:r>
        <w:br/>
      </w:r>
      <w:r>
        <w:rPr>
          <w:rFonts w:ascii="Times New Roman"/>
          <w:b w:val="false"/>
          <w:i w:val="false"/>
          <w:color w:val="000000"/>
          <w:sz w:val="28"/>
        </w:rPr>
        <w:t>
</w:t>
      </w:r>
      <w:r>
        <w:rPr>
          <w:rFonts w:ascii="Times New Roman"/>
          <w:b w:val="false"/>
          <w:i w:val="false"/>
          <w:color w:val="000000"/>
          <w:sz w:val="28"/>
        </w:rPr>
        <w:t>
      1) мониторингке жататын ірі салық төлеушілер табыс ететін мониторинг бойынша есептілікті табыс ету мерзімін ұзарту;</w:t>
      </w:r>
      <w:r>
        <w:br/>
      </w:r>
      <w:r>
        <w:rPr>
          <w:rFonts w:ascii="Times New Roman"/>
          <w:b w:val="false"/>
          <w:i w:val="false"/>
          <w:color w:val="000000"/>
          <w:sz w:val="28"/>
        </w:rPr>
        <w:t>
</w:t>
      </w:r>
      <w:r>
        <w:rPr>
          <w:rFonts w:ascii="Times New Roman"/>
          <w:b w:val="false"/>
          <w:i w:val="false"/>
          <w:color w:val="000000"/>
          <w:sz w:val="28"/>
        </w:rPr>
        <w:t>
      2) мониторинг бойынша есептілікті және тауарлардың Кеден одағына мүше мемлекеттердің аумағынан - Қазақстан Республикасының аумағына импорты кезіндегі жанама салықтар бойынша салық есептілігін қоспағанда, салық есептілігінің электрондық түрде табыс етілу шартымен оны табыс ету мерзімін ұзарту болып табылады.</w:t>
      </w:r>
    </w:p>
    <w:bookmarkEnd w:id="475"/>
    <w:bookmarkStart w:name="z1340" w:id="476"/>
    <w:p>
      <w:pPr>
        <w:spacing w:after="0"/>
        <w:ind w:left="0"/>
        <w:jc w:val="left"/>
      </w:pPr>
      <w:r>
        <w:rPr>
          <w:rFonts w:ascii="Times New Roman"/>
          <w:b/>
          <w:i w:val="false"/>
          <w:color w:val="000000"/>
        </w:rPr>
        <w:t xml:space="preserve"> 
2. Мемлекеттік қызметті көрсету үдерісінде қызметті берушінің</w:t>
      </w:r>
      <w:r>
        <w:br/>
      </w:r>
      <w:r>
        <w:rPr>
          <w:rFonts w:ascii="Times New Roman"/>
          <w:b/>
          <w:i w:val="false"/>
          <w:color w:val="000000"/>
        </w:rPr>
        <w:t>
құрылымдық бөлімшелерінің (қызметкерлерінің)</w:t>
      </w:r>
      <w:r>
        <w:br/>
      </w:r>
      <w:r>
        <w:rPr>
          <w:rFonts w:ascii="Times New Roman"/>
          <w:b/>
          <w:i w:val="false"/>
          <w:color w:val="000000"/>
        </w:rPr>
        <w:t>
іс-қимылы тәртібі</w:t>
      </w:r>
    </w:p>
    <w:bookmarkEnd w:id="476"/>
    <w:bookmarkStart w:name="z1341" w:id="477"/>
    <w:p>
      <w:pPr>
        <w:spacing w:after="0"/>
        <w:ind w:left="0"/>
        <w:jc w:val="both"/>
      </w:pPr>
      <w:r>
        <w:rPr>
          <w:rFonts w:ascii="Times New Roman"/>
          <w:b w:val="false"/>
          <w:i w:val="false"/>
          <w:color w:val="000000"/>
          <w:sz w:val="28"/>
        </w:rPr>
        <w:t>
      4. Мемлекеттік қызметті көрсету бойынша рәсімдерді (іс-қимылдарды) бастау үшін негіздеме Қазақстан Республикасы Үкіметінің 2014 жылғы 5 наурыздағы № 200 қаулысымен бекітілген «Салық есептілігін табыс ету мерзімін ұзарту» мемлекеттік көрсетілетін қызмет стандартының (бұдан әрі – Стандарт)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қызметті алушының ұсынуы болып табылады.</w:t>
      </w:r>
      <w:r>
        <w:br/>
      </w:r>
      <w:r>
        <w:rPr>
          <w:rFonts w:ascii="Times New Roman"/>
          <w:b w:val="false"/>
          <w:i w:val="false"/>
          <w:color w:val="000000"/>
          <w:sz w:val="28"/>
        </w:rPr>
        <w:t>
</w:t>
      </w:r>
      <w:r>
        <w:rPr>
          <w:rFonts w:ascii="Times New Roman"/>
          <w:b w:val="false"/>
          <w:i w:val="false"/>
          <w:color w:val="000000"/>
          <w:sz w:val="28"/>
        </w:rPr>
        <w:t>
      5. Мемлекеттік қызметті көрсету үдерісіндегі рәсімдер (іс-қимылдар):</w:t>
      </w:r>
      <w:r>
        <w:br/>
      </w:r>
      <w:r>
        <w:rPr>
          <w:rFonts w:ascii="Times New Roman"/>
          <w:b w:val="false"/>
          <w:i w:val="false"/>
          <w:color w:val="000000"/>
          <w:sz w:val="28"/>
        </w:rPr>
        <w:t>
</w:t>
      </w:r>
      <w:r>
        <w:rPr>
          <w:rFonts w:ascii="Times New Roman"/>
          <w:b w:val="false"/>
          <w:i w:val="false"/>
          <w:color w:val="000000"/>
          <w:sz w:val="28"/>
        </w:rPr>
        <w:t>
      1) құжаттарды қабылдауға жауапты қызметкер көрсетілетін қызметті алушыдан Стандарттың 9-тармағында көрсетілген құжаттарды қабылдайды – 1 минут;</w:t>
      </w:r>
      <w:r>
        <w:br/>
      </w:r>
      <w:r>
        <w:rPr>
          <w:rFonts w:ascii="Times New Roman"/>
          <w:b w:val="false"/>
          <w:i w:val="false"/>
          <w:color w:val="000000"/>
          <w:sz w:val="28"/>
        </w:rPr>
        <w:t>
      жеке басын куәландыратын құжатпен салықтық өтініште көрсетілген деректерді салыстырып тексереді – 2 минут, сондай-ақ:</w:t>
      </w:r>
      <w:r>
        <w:br/>
      </w:r>
      <w:r>
        <w:rPr>
          <w:rFonts w:ascii="Times New Roman"/>
          <w:b w:val="false"/>
          <w:i w:val="false"/>
          <w:color w:val="000000"/>
          <w:sz w:val="28"/>
        </w:rPr>
        <w:t>
      жеке тұлғалардың мүдделерін білдірген кезде көрсетілетін қызметті алушының уәкілетті өкілінің өкілеттіктерінің нақты тізбесі көрсетілген нотариалды куәландырылған сенімхаттың бар-жоғын тексереді немесе заңды тұлғаның мүдделерін білдіруге сенімхат ұсынылған кезде басшысының қолы мен заңды тұлғаның мөрінің бар-жоғын тексереді – 2 минут;</w:t>
      </w:r>
      <w:r>
        <w:br/>
      </w:r>
      <w:r>
        <w:rPr>
          <w:rFonts w:ascii="Times New Roman"/>
          <w:b w:val="false"/>
          <w:i w:val="false"/>
          <w:color w:val="000000"/>
          <w:sz w:val="28"/>
        </w:rPr>
        <w:t xml:space="preserve">
      көрсетілетін қызметті алушының көзінше – 5 минут: </w:t>
      </w:r>
      <w:r>
        <w:br/>
      </w:r>
      <w:r>
        <w:rPr>
          <w:rFonts w:ascii="Times New Roman"/>
          <w:b w:val="false"/>
          <w:i w:val="false"/>
          <w:color w:val="000000"/>
          <w:sz w:val="28"/>
        </w:rPr>
        <w:t>
      Стандарттың 9-тармағына сәйкес ұсынылған құжаттардың толықтығын;</w:t>
      </w:r>
      <w:r>
        <w:br/>
      </w:r>
      <w:r>
        <w:rPr>
          <w:rFonts w:ascii="Times New Roman"/>
          <w:b w:val="false"/>
          <w:i w:val="false"/>
          <w:color w:val="000000"/>
          <w:sz w:val="28"/>
        </w:rPr>
        <w:t>
      салық төлеушінің салық есептілігін тапсыру мерзімдерін ұзарту туралы хабарламадағы (бұдан әрі - хабарлама) көрсетілген деректерді Біріктірілген салықтық ақпараттық жүйенің (бұдан әрі – БСАЖ) тіркеу деректеріндегі бар мәліметтермен салыстырып тексереді;</w:t>
      </w:r>
      <w:r>
        <w:br/>
      </w:r>
      <w:r>
        <w:rPr>
          <w:rFonts w:ascii="Times New Roman"/>
          <w:b w:val="false"/>
          <w:i w:val="false"/>
          <w:color w:val="000000"/>
          <w:sz w:val="28"/>
        </w:rPr>
        <w:t>
      салық есептілігін өңдеу сервисі ақпараттық жүйесінде (бұдан әрі – СЕӨС АЖ) хабарламаны енгізеді, тіркейді - 5 минут;</w:t>
      </w:r>
      <w:r>
        <w:br/>
      </w:r>
      <w:r>
        <w:rPr>
          <w:rFonts w:ascii="Times New Roman"/>
          <w:b w:val="false"/>
          <w:i w:val="false"/>
          <w:color w:val="000000"/>
          <w:sz w:val="28"/>
        </w:rPr>
        <w:t>
      хабарламаның екінші данасына құжаттың қабылданған күнін, ақпараттық жүйемен берілген құжаттың кіріс нөмірін, өзінің аты-жөнін және оған қолын қояды - 3 минут;</w:t>
      </w:r>
      <w:r>
        <w:br/>
      </w:r>
      <w:r>
        <w:rPr>
          <w:rFonts w:ascii="Times New Roman"/>
          <w:b w:val="false"/>
          <w:i w:val="false"/>
          <w:color w:val="000000"/>
          <w:sz w:val="28"/>
        </w:rPr>
        <w:t>
      көрсетілетін қызметті алушыға, осы Мемлекеттік көрсетілетін қызмет регламентінің </w:t>
      </w:r>
      <w:r>
        <w:rPr>
          <w:rFonts w:ascii="Times New Roman"/>
          <w:b w:val="false"/>
          <w:i w:val="false"/>
          <w:color w:val="000000"/>
          <w:sz w:val="28"/>
        </w:rPr>
        <w:t>1-қосымшасына</w:t>
      </w:r>
      <w:r>
        <w:rPr>
          <w:rFonts w:ascii="Times New Roman"/>
          <w:b w:val="false"/>
          <w:i w:val="false"/>
          <w:color w:val="000000"/>
          <w:sz w:val="28"/>
        </w:rPr>
        <w:t xml:space="preserve"> сәйкес хабарламаның қабылданғаны туралы талон (бұдан әрі – талон) береді - 2 минут;</w:t>
      </w:r>
      <w:r>
        <w:br/>
      </w:r>
      <w:r>
        <w:rPr>
          <w:rFonts w:ascii="Times New Roman"/>
          <w:b w:val="false"/>
          <w:i w:val="false"/>
          <w:color w:val="000000"/>
          <w:sz w:val="28"/>
        </w:rPr>
        <w:t>
      кіріс құжаттарды өңдеуге жауапты қызметкерге береді – 10 минут;</w:t>
      </w:r>
      <w:r>
        <w:br/>
      </w:r>
      <w:r>
        <w:rPr>
          <w:rFonts w:ascii="Times New Roman"/>
          <w:b w:val="false"/>
          <w:i w:val="false"/>
          <w:color w:val="000000"/>
          <w:sz w:val="28"/>
        </w:rPr>
        <w:t>
</w:t>
      </w:r>
      <w:r>
        <w:rPr>
          <w:rFonts w:ascii="Times New Roman"/>
          <w:b w:val="false"/>
          <w:i w:val="false"/>
          <w:color w:val="000000"/>
          <w:sz w:val="28"/>
        </w:rPr>
        <w:t>
      2) құжаттарды өңдеуге жауапты қызметкер кіріс құжаттарды СЕӨС АЖ-де өңдейді: тауарлардың Кеден одағына мүше мемлекеттердің аумағынан Қазақстан Республикасының аумағына импорты кезіндегі жанама салықтар бойынша салық есептілігін қоспағанда, салық есептілігінің табыс ету мерзімін ұзартады – хабарламаны қабылдаған күні.</w:t>
      </w:r>
      <w:r>
        <w:br/>
      </w:r>
      <w:r>
        <w:rPr>
          <w:rFonts w:ascii="Times New Roman"/>
          <w:b w:val="false"/>
          <w:i w:val="false"/>
          <w:color w:val="000000"/>
          <w:sz w:val="28"/>
        </w:rPr>
        <w:t>
</w:t>
      </w:r>
      <w:r>
        <w:rPr>
          <w:rFonts w:ascii="Times New Roman"/>
          <w:b w:val="false"/>
          <w:i w:val="false"/>
          <w:color w:val="000000"/>
          <w:sz w:val="28"/>
        </w:rPr>
        <w:t xml:space="preserve">
      6. Мемлекеттік қызмет көрсету үдерісінің келесі рәсімін (іс-қимылын) орындауды бастау үшін негіз болып қабылданған кіріс құжаттарын Excel пішінінде жүргізілетін тізімдеме бойынша беру табылады. Құжаттарды қабылдауға жауапты қызметкер тізімдеменің үш данасын басып шығарады, оларға құжаттарды қабылдауға жауапты қызметкер мен құжаттарды өңдеуге жауапты қызметкер қолдарын қояды – бір данасы қабылдауға жауапты қызметкерде қалады, екі данасы құжаттармен бірге өңдеуге жауапты қызметкерге беріледі. Құжаттарды өңдеу аяқталуы бойынша, өңдеуге жауапты қызметкер тізімдеменің үшінші данасындағы тиісті бағандарды толтырып, шығыс құжаттарымен бірге құжаттарды беруге жауапты қызметкерге береді. </w:t>
      </w:r>
    </w:p>
    <w:bookmarkEnd w:id="477"/>
    <w:bookmarkStart w:name="z1347" w:id="478"/>
    <w:p>
      <w:pPr>
        <w:spacing w:after="0"/>
        <w:ind w:left="0"/>
        <w:jc w:val="left"/>
      </w:pPr>
      <w:r>
        <w:rPr>
          <w:rFonts w:ascii="Times New Roman"/>
          <w:b/>
          <w:i w:val="false"/>
          <w:color w:val="000000"/>
        </w:rPr>
        <w:t xml:space="preserve"> 
3. Мемлекеттік қызметті көрсету үдерісінде қызметті берушінің</w:t>
      </w:r>
      <w:r>
        <w:br/>
      </w:r>
      <w:r>
        <w:rPr>
          <w:rFonts w:ascii="Times New Roman"/>
          <w:b/>
          <w:i w:val="false"/>
          <w:color w:val="000000"/>
        </w:rPr>
        <w:t>
құрылымдық бөлімшелерінің (қызметкерлерінің)</w:t>
      </w:r>
      <w:r>
        <w:br/>
      </w:r>
      <w:r>
        <w:rPr>
          <w:rFonts w:ascii="Times New Roman"/>
          <w:b/>
          <w:i w:val="false"/>
          <w:color w:val="000000"/>
        </w:rPr>
        <w:t>
өзара іс-қимылы тәртібі</w:t>
      </w:r>
    </w:p>
    <w:bookmarkEnd w:id="478"/>
    <w:bookmarkStart w:name="z1348" w:id="479"/>
    <w:p>
      <w:pPr>
        <w:spacing w:after="0"/>
        <w:ind w:left="0"/>
        <w:jc w:val="both"/>
      </w:pPr>
      <w:r>
        <w:rPr>
          <w:rFonts w:ascii="Times New Roman"/>
          <w:b w:val="false"/>
          <w:i w:val="false"/>
          <w:color w:val="000000"/>
          <w:sz w:val="28"/>
        </w:rPr>
        <w:t>
      7. Мемлекеттік қызметті көрсету үдерісінде көрсетілетін қызметті берушінің қызметкерлері қатысады.</w:t>
      </w:r>
      <w:r>
        <w:br/>
      </w:r>
      <w:r>
        <w:rPr>
          <w:rFonts w:ascii="Times New Roman"/>
          <w:b w:val="false"/>
          <w:i w:val="false"/>
          <w:color w:val="000000"/>
          <w:sz w:val="28"/>
        </w:rPr>
        <w:t>
</w:t>
      </w:r>
      <w:r>
        <w:rPr>
          <w:rFonts w:ascii="Times New Roman"/>
          <w:b w:val="false"/>
          <w:i w:val="false"/>
          <w:color w:val="000000"/>
          <w:sz w:val="28"/>
        </w:rPr>
        <w:t>
      8. Құжаттарды қабылдауға жауапты қызметкер қызметті алушы ұсынған құжаттарды қабылдайды, тексереді, тіркейді және енгізеді - 20 минут.</w:t>
      </w:r>
      <w:r>
        <w:br/>
      </w:r>
      <w:r>
        <w:rPr>
          <w:rFonts w:ascii="Times New Roman"/>
          <w:b w:val="false"/>
          <w:i w:val="false"/>
          <w:color w:val="000000"/>
          <w:sz w:val="28"/>
        </w:rPr>
        <w:t>
</w:t>
      </w:r>
      <w:r>
        <w:rPr>
          <w:rFonts w:ascii="Times New Roman"/>
          <w:b w:val="false"/>
          <w:i w:val="false"/>
          <w:color w:val="000000"/>
          <w:sz w:val="28"/>
        </w:rPr>
        <w:t xml:space="preserve">
      9. Құжаттарды қабылдауға жауапты қызметкер құжаттарды осы Мемлекеттік көрсетілетін қызмет регламентінің 6-тармағына сәйкес көрсетілген тәртіпте құжаттарды өңдеуге жауапты қызметкерге береді. </w:t>
      </w:r>
      <w:r>
        <w:br/>
      </w:r>
      <w:r>
        <w:rPr>
          <w:rFonts w:ascii="Times New Roman"/>
          <w:b w:val="false"/>
          <w:i w:val="false"/>
          <w:color w:val="000000"/>
          <w:sz w:val="28"/>
        </w:rPr>
        <w:t>
</w:t>
      </w:r>
      <w:r>
        <w:rPr>
          <w:rFonts w:ascii="Times New Roman"/>
          <w:b w:val="false"/>
          <w:i w:val="false"/>
          <w:color w:val="000000"/>
          <w:sz w:val="28"/>
        </w:rPr>
        <w:t>
      10. Құжаттарды өңдеуге жауапты қызметкер кіріс құжаттарды СЕӨС АЖ-де өңдейді – хабарламаны қабылдаған күні.</w:t>
      </w:r>
      <w:r>
        <w:br/>
      </w:r>
      <w:r>
        <w:rPr>
          <w:rFonts w:ascii="Times New Roman"/>
          <w:b w:val="false"/>
          <w:i w:val="false"/>
          <w:color w:val="000000"/>
          <w:sz w:val="28"/>
        </w:rPr>
        <w:t>
</w:t>
      </w:r>
      <w:r>
        <w:rPr>
          <w:rFonts w:ascii="Times New Roman"/>
          <w:b w:val="false"/>
          <w:i w:val="false"/>
          <w:color w:val="000000"/>
          <w:sz w:val="28"/>
        </w:rPr>
        <w:t>
      11. «Салық есептілігін табыс ету мерзімін ұзарту» мемлекеттік қызмет көрсету бойынша рәсімнің (іс-қимылдың) реттілік блок – сызбасы, осы Мемлекеттік көрсетілетін қызмет регламентінің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w:t>
      </w:r>
    </w:p>
    <w:bookmarkEnd w:id="479"/>
    <w:bookmarkStart w:name="z1353" w:id="480"/>
    <w:p>
      <w:pPr>
        <w:spacing w:after="0"/>
        <w:ind w:left="0"/>
        <w:jc w:val="left"/>
      </w:pPr>
      <w:r>
        <w:rPr>
          <w:rFonts w:ascii="Times New Roman"/>
          <w:b/>
          <w:i w:val="false"/>
          <w:color w:val="000000"/>
        </w:rPr>
        <w:t xml:space="preserve"> 
4. Мемлекеттік қызмет көрсету үдерісінде ақпараттық</w:t>
      </w:r>
      <w:r>
        <w:br/>
      </w:r>
      <w:r>
        <w:rPr>
          <w:rFonts w:ascii="Times New Roman"/>
          <w:b/>
          <w:i w:val="false"/>
          <w:color w:val="000000"/>
        </w:rPr>
        <w:t>
жүйелерді пайдалану тәртібі</w:t>
      </w:r>
    </w:p>
    <w:bookmarkEnd w:id="480"/>
    <w:bookmarkStart w:name="z1354" w:id="481"/>
    <w:p>
      <w:pPr>
        <w:spacing w:after="0"/>
        <w:ind w:left="0"/>
        <w:jc w:val="both"/>
      </w:pPr>
      <w:r>
        <w:rPr>
          <w:rFonts w:ascii="Times New Roman"/>
          <w:b w:val="false"/>
          <w:i w:val="false"/>
          <w:color w:val="000000"/>
          <w:sz w:val="28"/>
        </w:rPr>
        <w:t>
      12. Қызметті берушінің және қызметті алушының ЭҮП арқылы мемлекеттік қызмет көрсету кезіндегі жүгінуі және рәсімдердің (іс-әрекеттердің) жалғаспалық тәртібі осы Мемлекеттік көрсетілетін қызмет регламентінің </w:t>
      </w:r>
      <w:r>
        <w:rPr>
          <w:rFonts w:ascii="Times New Roman"/>
          <w:b w:val="false"/>
          <w:i w:val="false"/>
          <w:color w:val="000000"/>
          <w:sz w:val="28"/>
        </w:rPr>
        <w:t>3-қосымшасында</w:t>
      </w:r>
      <w:r>
        <w:rPr>
          <w:rFonts w:ascii="Times New Roman"/>
          <w:b w:val="false"/>
          <w:i w:val="false"/>
          <w:color w:val="000000"/>
          <w:sz w:val="28"/>
        </w:rPr>
        <w:t xml:space="preserve"> (ЭҮП арқылы мемлекеттік қызмет көрсету кезіндегі өзара іс-қимылдардың функционалдық диаграммасы) келтірілген:</w:t>
      </w:r>
      <w:r>
        <w:br/>
      </w:r>
      <w:r>
        <w:rPr>
          <w:rFonts w:ascii="Times New Roman"/>
          <w:b w:val="false"/>
          <w:i w:val="false"/>
          <w:color w:val="000000"/>
          <w:sz w:val="28"/>
        </w:rPr>
        <w:t>
</w:t>
      </w:r>
      <w:r>
        <w:rPr>
          <w:rFonts w:ascii="Times New Roman"/>
          <w:b w:val="false"/>
          <w:i w:val="false"/>
          <w:color w:val="000000"/>
          <w:sz w:val="28"/>
        </w:rPr>
        <w:t xml:space="preserve">
      1) қызметті алушы өзiнiң электрондық цифрлық қолтаңбалы (бұдан әрі – ЭЦҚ) тiркеу куәлiгiнiң көмегiмен немесе жеке сәйкестендіру нөмірі/бизнес сәйкестендіру нөмірі (бұдан әрі – ЖСН/БСН) және пароль арқылы алушыны ЭҮП тiркеудi жүзеге асырады (ЭҮП-да тiркелмеген қызметті алушылар үшiн жүзеге асырылады); </w:t>
      </w:r>
      <w:r>
        <w:br/>
      </w:r>
      <w:r>
        <w:rPr>
          <w:rFonts w:ascii="Times New Roman"/>
          <w:b w:val="false"/>
          <w:i w:val="false"/>
          <w:color w:val="000000"/>
          <w:sz w:val="28"/>
        </w:rPr>
        <w:t>
</w:t>
      </w:r>
      <w:r>
        <w:rPr>
          <w:rFonts w:ascii="Times New Roman"/>
          <w:b w:val="false"/>
          <w:i w:val="false"/>
          <w:color w:val="000000"/>
          <w:sz w:val="28"/>
        </w:rPr>
        <w:t>
      2) 1-үдеріс - қызметті алушының ЖСН/БСН енгізуі үдерісі (авторландыру үдерісі) немесе мемлекеттік қызметті алу үшін ЭЦҚ тіркеу куәлігінің көмегімен ЭҮП-да парольді авторландыру;</w:t>
      </w:r>
      <w:r>
        <w:br/>
      </w:r>
      <w:r>
        <w:rPr>
          <w:rFonts w:ascii="Times New Roman"/>
          <w:b w:val="false"/>
          <w:i w:val="false"/>
          <w:color w:val="000000"/>
          <w:sz w:val="28"/>
        </w:rPr>
        <w:t>
</w:t>
      </w:r>
      <w:r>
        <w:rPr>
          <w:rFonts w:ascii="Times New Roman"/>
          <w:b w:val="false"/>
          <w:i w:val="false"/>
          <w:color w:val="000000"/>
          <w:sz w:val="28"/>
        </w:rPr>
        <w:t xml:space="preserve">
      3) 1-шарт - логин ЖСН/БСН және пароль арқылы тіркелген қызметті алушы туралы деректердiң түпнұсқалығын ЭҮП тексеру; </w:t>
      </w:r>
      <w:r>
        <w:br/>
      </w:r>
      <w:r>
        <w:rPr>
          <w:rFonts w:ascii="Times New Roman"/>
          <w:b w:val="false"/>
          <w:i w:val="false"/>
          <w:color w:val="000000"/>
          <w:sz w:val="28"/>
        </w:rPr>
        <w:t>
</w:t>
      </w:r>
      <w:r>
        <w:rPr>
          <w:rFonts w:ascii="Times New Roman"/>
          <w:b w:val="false"/>
          <w:i w:val="false"/>
          <w:color w:val="000000"/>
          <w:sz w:val="28"/>
        </w:rPr>
        <w:t xml:space="preserve">
      4) 2-үдеріс - қызметті алушының деректерiнде бұзушылықтар болуына байланысты авторландырудан бас тарту туралы хабарламаны ЭҮП қалыптастыру; </w:t>
      </w:r>
      <w:r>
        <w:br/>
      </w:r>
      <w:r>
        <w:rPr>
          <w:rFonts w:ascii="Times New Roman"/>
          <w:b w:val="false"/>
          <w:i w:val="false"/>
          <w:color w:val="000000"/>
          <w:sz w:val="28"/>
        </w:rPr>
        <w:t>
</w:t>
      </w:r>
      <w:r>
        <w:rPr>
          <w:rFonts w:ascii="Times New Roman"/>
          <w:b w:val="false"/>
          <w:i w:val="false"/>
          <w:color w:val="000000"/>
          <w:sz w:val="28"/>
        </w:rPr>
        <w:t xml:space="preserve">
      5) 3-үдеріс –қызметті алушының осы мемлекеттік көрсетілетін қызмет Регламентінде көрсетілген мемлекеттік қызметті таңдап алуы, сондай-ақ қызметті алушының деректерi туралы электрондық үкімет шлюзы (бұдан әрі - ЭҮШ) арқылы жеке тұлғалардың мемлекеттік дерекқорына/ заңды тұлғалардың мемлекеттік дерекқорына (бұдан әрі – ЖТ МДҚ/ЗТ МДҚ-на) автоматты сауалдар жіберу; </w:t>
      </w:r>
      <w:r>
        <w:br/>
      </w:r>
      <w:r>
        <w:rPr>
          <w:rFonts w:ascii="Times New Roman"/>
          <w:b w:val="false"/>
          <w:i w:val="false"/>
          <w:color w:val="000000"/>
          <w:sz w:val="28"/>
        </w:rPr>
        <w:t>
</w:t>
      </w:r>
      <w:r>
        <w:rPr>
          <w:rFonts w:ascii="Times New Roman"/>
          <w:b w:val="false"/>
          <w:i w:val="false"/>
          <w:color w:val="000000"/>
          <w:sz w:val="28"/>
        </w:rPr>
        <w:t xml:space="preserve">
      6) 2-шарт - қызметті алушының ЖТ МДҚ/ЗТ МДҚ-ғы деректерiн тексеру; </w:t>
      </w:r>
      <w:r>
        <w:br/>
      </w:r>
      <w:r>
        <w:rPr>
          <w:rFonts w:ascii="Times New Roman"/>
          <w:b w:val="false"/>
          <w:i w:val="false"/>
          <w:color w:val="000000"/>
          <w:sz w:val="28"/>
        </w:rPr>
        <w:t>
</w:t>
      </w:r>
      <w:r>
        <w:rPr>
          <w:rFonts w:ascii="Times New Roman"/>
          <w:b w:val="false"/>
          <w:i w:val="false"/>
          <w:color w:val="000000"/>
          <w:sz w:val="28"/>
        </w:rPr>
        <w:t xml:space="preserve">
      7) 4-үдеріс –қызметті алушының ЖТ МДҚ/ЗТ МДҚ-да деректері расталмағандығына байланысты сұратып отырған мемлекеттік қызметтен бас тарту туралы хабарламаны қалыптастыруы; </w:t>
      </w:r>
      <w:r>
        <w:br/>
      </w:r>
      <w:r>
        <w:rPr>
          <w:rFonts w:ascii="Times New Roman"/>
          <w:b w:val="false"/>
          <w:i w:val="false"/>
          <w:color w:val="000000"/>
          <w:sz w:val="28"/>
        </w:rPr>
        <w:t>
</w:t>
      </w:r>
      <w:r>
        <w:rPr>
          <w:rFonts w:ascii="Times New Roman"/>
          <w:b w:val="false"/>
          <w:i w:val="false"/>
          <w:color w:val="000000"/>
          <w:sz w:val="28"/>
        </w:rPr>
        <w:t xml:space="preserve">
      8) 5-үдеріс - қызметті алушының сауалды куәландыруы қол қоюы үшін ЭЦҚ тіркеу куәлігін таңдауы; </w:t>
      </w:r>
      <w:r>
        <w:br/>
      </w:r>
      <w:r>
        <w:rPr>
          <w:rFonts w:ascii="Times New Roman"/>
          <w:b w:val="false"/>
          <w:i w:val="false"/>
          <w:color w:val="000000"/>
          <w:sz w:val="28"/>
        </w:rPr>
        <w:t>
</w:t>
      </w:r>
      <w:r>
        <w:rPr>
          <w:rFonts w:ascii="Times New Roman"/>
          <w:b w:val="false"/>
          <w:i w:val="false"/>
          <w:color w:val="000000"/>
          <w:sz w:val="28"/>
        </w:rPr>
        <w:t xml:space="preserve">
      9) 3-шарт - ЭҮП-да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 </w:t>
      </w:r>
      <w:r>
        <w:br/>
      </w:r>
      <w:r>
        <w:rPr>
          <w:rFonts w:ascii="Times New Roman"/>
          <w:b w:val="false"/>
          <w:i w:val="false"/>
          <w:color w:val="000000"/>
          <w:sz w:val="28"/>
        </w:rPr>
        <w:t>
</w:t>
      </w:r>
      <w:r>
        <w:rPr>
          <w:rFonts w:ascii="Times New Roman"/>
          <w:b w:val="false"/>
          <w:i w:val="false"/>
          <w:color w:val="000000"/>
          <w:sz w:val="28"/>
        </w:rPr>
        <w:t xml:space="preserve">
      10) 6-үдеріс – қызметті алушының ЭЦҚ түпнұсқалығы расталмағандығына байланысты сұратып отырған мемлекеттік қызметтен бас тарту туралы хабарламаны қалыптастыруы; </w:t>
      </w:r>
      <w:r>
        <w:br/>
      </w:r>
      <w:r>
        <w:rPr>
          <w:rFonts w:ascii="Times New Roman"/>
          <w:b w:val="false"/>
          <w:i w:val="false"/>
          <w:color w:val="000000"/>
          <w:sz w:val="28"/>
        </w:rPr>
        <w:t>
</w:t>
      </w:r>
      <w:r>
        <w:rPr>
          <w:rFonts w:ascii="Times New Roman"/>
          <w:b w:val="false"/>
          <w:i w:val="false"/>
          <w:color w:val="000000"/>
          <w:sz w:val="28"/>
        </w:rPr>
        <w:t xml:space="preserve">
      11) 7-үдеріс –қызметті алушының ЭЦҚ арқылы мемлекеттік қызметті көрсету үшін сауалды куәландыруы және ЭҮП-тен «Салық төлеушінің кабинеті» веб-қосымшасына (бұдан әрі - СТК) автоматты түрде көшу; </w:t>
      </w:r>
      <w:r>
        <w:br/>
      </w:r>
      <w:r>
        <w:rPr>
          <w:rFonts w:ascii="Times New Roman"/>
          <w:b w:val="false"/>
          <w:i w:val="false"/>
          <w:color w:val="000000"/>
          <w:sz w:val="28"/>
        </w:rPr>
        <w:t>
</w:t>
      </w:r>
      <w:r>
        <w:rPr>
          <w:rFonts w:ascii="Times New Roman"/>
          <w:b w:val="false"/>
          <w:i w:val="false"/>
          <w:color w:val="000000"/>
          <w:sz w:val="28"/>
        </w:rPr>
        <w:t xml:space="preserve">
      12) 8-үдеріс - мемлекеттік көрсету үшін сауал нысанын экранға шығару және оның құрылымдық және форматтық талаптарын ескере отырып, қызметті алушының нысанды толтыруы (деректерді енгізу); </w:t>
      </w:r>
      <w:r>
        <w:br/>
      </w:r>
      <w:r>
        <w:rPr>
          <w:rFonts w:ascii="Times New Roman"/>
          <w:b w:val="false"/>
          <w:i w:val="false"/>
          <w:color w:val="000000"/>
          <w:sz w:val="28"/>
        </w:rPr>
        <w:t>
</w:t>
      </w:r>
      <w:r>
        <w:rPr>
          <w:rFonts w:ascii="Times New Roman"/>
          <w:b w:val="false"/>
          <w:i w:val="false"/>
          <w:color w:val="000000"/>
          <w:sz w:val="28"/>
        </w:rPr>
        <w:t xml:space="preserve">
      13) 9-үдеріс - СЕӨС АЖ-не электрондық түрдегі құжатты тіркеу; </w:t>
      </w:r>
      <w:r>
        <w:br/>
      </w:r>
      <w:r>
        <w:rPr>
          <w:rFonts w:ascii="Times New Roman"/>
          <w:b w:val="false"/>
          <w:i w:val="false"/>
          <w:color w:val="000000"/>
          <w:sz w:val="28"/>
        </w:rPr>
        <w:t>
</w:t>
      </w:r>
      <w:r>
        <w:rPr>
          <w:rFonts w:ascii="Times New Roman"/>
          <w:b w:val="false"/>
          <w:i w:val="false"/>
          <w:color w:val="000000"/>
          <w:sz w:val="28"/>
        </w:rPr>
        <w:t xml:space="preserve">
      14) 10- үдеріс - СЕӨС АЖ-не сауал жіберу; </w:t>
      </w:r>
      <w:r>
        <w:br/>
      </w:r>
      <w:r>
        <w:rPr>
          <w:rFonts w:ascii="Times New Roman"/>
          <w:b w:val="false"/>
          <w:i w:val="false"/>
          <w:color w:val="000000"/>
          <w:sz w:val="28"/>
        </w:rPr>
        <w:t>
</w:t>
      </w:r>
      <w:r>
        <w:rPr>
          <w:rFonts w:ascii="Times New Roman"/>
          <w:b w:val="false"/>
          <w:i w:val="false"/>
          <w:color w:val="000000"/>
          <w:sz w:val="28"/>
        </w:rPr>
        <w:t xml:space="preserve">
      15) 4-шарт - қызметті берушімен сауал салуын тексеру (өңдеу); </w:t>
      </w:r>
      <w:r>
        <w:br/>
      </w:r>
      <w:r>
        <w:rPr>
          <w:rFonts w:ascii="Times New Roman"/>
          <w:b w:val="false"/>
          <w:i w:val="false"/>
          <w:color w:val="000000"/>
          <w:sz w:val="28"/>
        </w:rPr>
        <w:t>
</w:t>
      </w:r>
      <w:r>
        <w:rPr>
          <w:rFonts w:ascii="Times New Roman"/>
          <w:b w:val="false"/>
          <w:i w:val="false"/>
          <w:color w:val="000000"/>
          <w:sz w:val="28"/>
        </w:rPr>
        <w:t xml:space="preserve">
      16) 11- үдеріс – Стандарттың 10-тармағына сәйкес бұзушылықтардың бар болуына байланысты сұратып отырған мемлекеттік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17) 12-үдеріс - СЕӨС АЖ-ден СТК-не салық есептілігін табыс ету мерзімін ұзарту туралы ақпарат беру; </w:t>
      </w:r>
      <w:r>
        <w:br/>
      </w:r>
      <w:r>
        <w:rPr>
          <w:rFonts w:ascii="Times New Roman"/>
          <w:b w:val="false"/>
          <w:i w:val="false"/>
          <w:color w:val="000000"/>
          <w:sz w:val="28"/>
        </w:rPr>
        <w:t>
</w:t>
      </w:r>
      <w:r>
        <w:rPr>
          <w:rFonts w:ascii="Times New Roman"/>
          <w:b w:val="false"/>
          <w:i w:val="false"/>
          <w:color w:val="000000"/>
          <w:sz w:val="28"/>
        </w:rPr>
        <w:t xml:space="preserve">
      18) 13-үдеріс –қызметті алушының ЭҮП-дан және СТК-нен СЕӨС АЖ-де қалыптастырылған мемлекеттік қызмет нәтижесін алуы. Электрондық құжат қызметті берушінің уәкілетті тұлғасының ЭЦҚ-сын пайдаланумен қалыптастырылады. </w:t>
      </w:r>
      <w:r>
        <w:br/>
      </w:r>
      <w:r>
        <w:rPr>
          <w:rFonts w:ascii="Times New Roman"/>
          <w:b w:val="false"/>
          <w:i w:val="false"/>
          <w:color w:val="000000"/>
          <w:sz w:val="28"/>
        </w:rPr>
        <w:t>
</w:t>
      </w:r>
      <w:r>
        <w:rPr>
          <w:rFonts w:ascii="Times New Roman"/>
          <w:b w:val="false"/>
          <w:i w:val="false"/>
          <w:color w:val="000000"/>
          <w:sz w:val="28"/>
        </w:rPr>
        <w:t>
      13. Қызметті берушінің және қызметті алушының СТК арқылы мемлекеттік қызмет көрсету кезіндегі жүгінуі және рәсімдердің (іс-әрекеттердің) жалғаспалық тәртібі осы Мемлекеттік көрсетілетін қызмет регламентінің </w:t>
      </w:r>
      <w:r>
        <w:rPr>
          <w:rFonts w:ascii="Times New Roman"/>
          <w:b w:val="false"/>
          <w:i w:val="false"/>
          <w:color w:val="000000"/>
          <w:sz w:val="28"/>
        </w:rPr>
        <w:t>4-қосымшасында</w:t>
      </w:r>
      <w:r>
        <w:rPr>
          <w:rFonts w:ascii="Times New Roman"/>
          <w:b w:val="false"/>
          <w:i w:val="false"/>
          <w:color w:val="000000"/>
          <w:sz w:val="28"/>
        </w:rPr>
        <w:t xml:space="preserve"> (СТК арқылы мемлекеттік қызмет көрсету кезіндегі өзара іс-қимылдардың функционалдық диаграммасы) келтірілген:</w:t>
      </w:r>
      <w:r>
        <w:br/>
      </w:r>
      <w:r>
        <w:rPr>
          <w:rFonts w:ascii="Times New Roman"/>
          <w:b w:val="false"/>
          <w:i w:val="false"/>
          <w:color w:val="000000"/>
          <w:sz w:val="28"/>
        </w:rPr>
        <w:t>
</w:t>
      </w:r>
      <w:r>
        <w:rPr>
          <w:rFonts w:ascii="Times New Roman"/>
          <w:b w:val="false"/>
          <w:i w:val="false"/>
          <w:color w:val="000000"/>
          <w:sz w:val="28"/>
        </w:rPr>
        <w:t xml:space="preserve">
      1) қызметті алушы өзiнiң ЭЦҚ тiркеу куәлiгiнiң көмегiмен немесе ЖСН/БСН және пароль арқылы алушыны СТК тiркеудi жүзеге асырады; </w:t>
      </w:r>
      <w:r>
        <w:br/>
      </w:r>
      <w:r>
        <w:rPr>
          <w:rFonts w:ascii="Times New Roman"/>
          <w:b w:val="false"/>
          <w:i w:val="false"/>
          <w:color w:val="000000"/>
          <w:sz w:val="28"/>
        </w:rPr>
        <w:t>
</w:t>
      </w:r>
      <w:r>
        <w:rPr>
          <w:rFonts w:ascii="Times New Roman"/>
          <w:b w:val="false"/>
          <w:i w:val="false"/>
          <w:color w:val="000000"/>
          <w:sz w:val="28"/>
        </w:rPr>
        <w:t xml:space="preserve">
      2) 1-үдеріс - мемлекеттік қызметті алу үшін ЭЦҚ тіркеу куәлігін көмегімен ЭҮП-да парольді авторландыру; </w:t>
      </w:r>
      <w:r>
        <w:br/>
      </w:r>
      <w:r>
        <w:rPr>
          <w:rFonts w:ascii="Times New Roman"/>
          <w:b w:val="false"/>
          <w:i w:val="false"/>
          <w:color w:val="000000"/>
          <w:sz w:val="28"/>
        </w:rPr>
        <w:t>
</w:t>
      </w:r>
      <w:r>
        <w:rPr>
          <w:rFonts w:ascii="Times New Roman"/>
          <w:b w:val="false"/>
          <w:i w:val="false"/>
          <w:color w:val="000000"/>
          <w:sz w:val="28"/>
        </w:rPr>
        <w:t xml:space="preserve">
      3) 1-шарт - логин ЖСН/БСН және пароль арқылы тіркелген қызметті алушы туралы деректердiң түпнұсқалығын ЭҮП тексеру; </w:t>
      </w:r>
      <w:r>
        <w:br/>
      </w:r>
      <w:r>
        <w:rPr>
          <w:rFonts w:ascii="Times New Roman"/>
          <w:b w:val="false"/>
          <w:i w:val="false"/>
          <w:color w:val="000000"/>
          <w:sz w:val="28"/>
        </w:rPr>
        <w:t>
</w:t>
      </w:r>
      <w:r>
        <w:rPr>
          <w:rFonts w:ascii="Times New Roman"/>
          <w:b w:val="false"/>
          <w:i w:val="false"/>
          <w:color w:val="000000"/>
          <w:sz w:val="28"/>
        </w:rPr>
        <w:t xml:space="preserve">
      4) 2-үдеріс - қызметті алушының деректерiнде бұзушылықтар болуына байланысты авторландырудан бас тарту туралы хабарламаны СТК қалыптастыру; </w:t>
      </w:r>
      <w:r>
        <w:br/>
      </w:r>
      <w:r>
        <w:rPr>
          <w:rFonts w:ascii="Times New Roman"/>
          <w:b w:val="false"/>
          <w:i w:val="false"/>
          <w:color w:val="000000"/>
          <w:sz w:val="28"/>
        </w:rPr>
        <w:t>
</w:t>
      </w:r>
      <w:r>
        <w:rPr>
          <w:rFonts w:ascii="Times New Roman"/>
          <w:b w:val="false"/>
          <w:i w:val="false"/>
          <w:color w:val="000000"/>
          <w:sz w:val="28"/>
        </w:rPr>
        <w:t xml:space="preserve">
      5) 3-үдеріс –қызметті алушының осы Мемлекеттік көрсетілетін қызмет регламентінде көрсетілген мемлекеттік қызметті таңдап алуы; </w:t>
      </w:r>
      <w:r>
        <w:br/>
      </w:r>
      <w:r>
        <w:rPr>
          <w:rFonts w:ascii="Times New Roman"/>
          <w:b w:val="false"/>
          <w:i w:val="false"/>
          <w:color w:val="000000"/>
          <w:sz w:val="28"/>
        </w:rPr>
        <w:t>
</w:t>
      </w:r>
      <w:r>
        <w:rPr>
          <w:rFonts w:ascii="Times New Roman"/>
          <w:b w:val="false"/>
          <w:i w:val="false"/>
          <w:color w:val="000000"/>
          <w:sz w:val="28"/>
        </w:rPr>
        <w:t xml:space="preserve">
      6) 2-шарт - қызметті алушының тіркеу деректерiн тексеру; </w:t>
      </w:r>
      <w:r>
        <w:br/>
      </w:r>
      <w:r>
        <w:rPr>
          <w:rFonts w:ascii="Times New Roman"/>
          <w:b w:val="false"/>
          <w:i w:val="false"/>
          <w:color w:val="000000"/>
          <w:sz w:val="28"/>
        </w:rPr>
        <w:t>
</w:t>
      </w:r>
      <w:r>
        <w:rPr>
          <w:rFonts w:ascii="Times New Roman"/>
          <w:b w:val="false"/>
          <w:i w:val="false"/>
          <w:color w:val="000000"/>
          <w:sz w:val="28"/>
        </w:rPr>
        <w:t xml:space="preserve">
      7) 4-үдеріс - деректері расталмағандығына байланысты сұратып отырған мемлекеттік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8) 5-үдеріс - қызметті алушының сауалды куәландыруы қол қоюы үшін ЭЦҚ тіркеу куәлігін таңдауы; </w:t>
      </w:r>
      <w:r>
        <w:br/>
      </w:r>
      <w:r>
        <w:rPr>
          <w:rFonts w:ascii="Times New Roman"/>
          <w:b w:val="false"/>
          <w:i w:val="false"/>
          <w:color w:val="000000"/>
          <w:sz w:val="28"/>
        </w:rPr>
        <w:t>
</w:t>
      </w:r>
      <w:r>
        <w:rPr>
          <w:rFonts w:ascii="Times New Roman"/>
          <w:b w:val="false"/>
          <w:i w:val="false"/>
          <w:color w:val="000000"/>
          <w:sz w:val="28"/>
        </w:rPr>
        <w:t xml:space="preserve">
      9) 3-шарт - СТК-не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 </w:t>
      </w:r>
      <w:r>
        <w:br/>
      </w:r>
      <w:r>
        <w:rPr>
          <w:rFonts w:ascii="Times New Roman"/>
          <w:b w:val="false"/>
          <w:i w:val="false"/>
          <w:color w:val="000000"/>
          <w:sz w:val="28"/>
        </w:rPr>
        <w:t>
</w:t>
      </w:r>
      <w:r>
        <w:rPr>
          <w:rFonts w:ascii="Times New Roman"/>
          <w:b w:val="false"/>
          <w:i w:val="false"/>
          <w:color w:val="000000"/>
          <w:sz w:val="28"/>
        </w:rPr>
        <w:t xml:space="preserve">
      10) 6-үдеріс - қызметті алушының ЭЦҚ түпнұсқалығы расталмағандығына байланысты сұратып отырған мемлекеттік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11) 7-үдеріс - қызметті алушының ЭЦҚ арқылы мемлекеттік қызмет көрсетуі үшін сауалды куәландыруы; </w:t>
      </w:r>
      <w:r>
        <w:br/>
      </w:r>
      <w:r>
        <w:rPr>
          <w:rFonts w:ascii="Times New Roman"/>
          <w:b w:val="false"/>
          <w:i w:val="false"/>
          <w:color w:val="000000"/>
          <w:sz w:val="28"/>
        </w:rPr>
        <w:t>
</w:t>
      </w:r>
      <w:r>
        <w:rPr>
          <w:rFonts w:ascii="Times New Roman"/>
          <w:b w:val="false"/>
          <w:i w:val="false"/>
          <w:color w:val="000000"/>
          <w:sz w:val="28"/>
        </w:rPr>
        <w:t xml:space="preserve">
      12) 8-үдеріс - мемлекеттік қызмет көрсетуі үшін сауал нысанын экранға шығару және оның құрылымдық және форматтық талаптарын ескере отырып, қызметті алушының нысанды толтыруы (деректерді енгізу); </w:t>
      </w:r>
      <w:r>
        <w:br/>
      </w:r>
      <w:r>
        <w:rPr>
          <w:rFonts w:ascii="Times New Roman"/>
          <w:b w:val="false"/>
          <w:i w:val="false"/>
          <w:color w:val="000000"/>
          <w:sz w:val="28"/>
        </w:rPr>
        <w:t>
</w:t>
      </w:r>
      <w:r>
        <w:rPr>
          <w:rFonts w:ascii="Times New Roman"/>
          <w:b w:val="false"/>
          <w:i w:val="false"/>
          <w:color w:val="000000"/>
          <w:sz w:val="28"/>
        </w:rPr>
        <w:t xml:space="preserve">
      13) 9-үдеріс - СТК-не электрондық түрдегі құжатты тіркеу; </w:t>
      </w:r>
      <w:r>
        <w:br/>
      </w:r>
      <w:r>
        <w:rPr>
          <w:rFonts w:ascii="Times New Roman"/>
          <w:b w:val="false"/>
          <w:i w:val="false"/>
          <w:color w:val="000000"/>
          <w:sz w:val="28"/>
        </w:rPr>
        <w:t>
</w:t>
      </w:r>
      <w:r>
        <w:rPr>
          <w:rFonts w:ascii="Times New Roman"/>
          <w:b w:val="false"/>
          <w:i w:val="false"/>
          <w:color w:val="000000"/>
          <w:sz w:val="28"/>
        </w:rPr>
        <w:t xml:space="preserve">
      14) 10-үдеріс - БСАЖ -не сауал (өтініш) жіберу; </w:t>
      </w:r>
      <w:r>
        <w:br/>
      </w:r>
      <w:r>
        <w:rPr>
          <w:rFonts w:ascii="Times New Roman"/>
          <w:b w:val="false"/>
          <w:i w:val="false"/>
          <w:color w:val="000000"/>
          <w:sz w:val="28"/>
        </w:rPr>
        <w:t>
</w:t>
      </w:r>
      <w:r>
        <w:rPr>
          <w:rFonts w:ascii="Times New Roman"/>
          <w:b w:val="false"/>
          <w:i w:val="false"/>
          <w:color w:val="000000"/>
          <w:sz w:val="28"/>
        </w:rPr>
        <w:t xml:space="preserve">
      15) 4-шарт - қызметті берушінің сауалын тексеру (өңдеу); </w:t>
      </w:r>
      <w:r>
        <w:br/>
      </w:r>
      <w:r>
        <w:rPr>
          <w:rFonts w:ascii="Times New Roman"/>
          <w:b w:val="false"/>
          <w:i w:val="false"/>
          <w:color w:val="000000"/>
          <w:sz w:val="28"/>
        </w:rPr>
        <w:t>
</w:t>
      </w:r>
      <w:r>
        <w:rPr>
          <w:rFonts w:ascii="Times New Roman"/>
          <w:b w:val="false"/>
          <w:i w:val="false"/>
          <w:color w:val="000000"/>
          <w:sz w:val="28"/>
        </w:rPr>
        <w:t xml:space="preserve">
      16) 11-үдеріс – бұзушылықтардың бар болуына байланысты сұратып отырған мемлекеттік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17) 12-үдеріс - СЕӨС АЖ-нен СТК-не салық есептілігін табыс ету мерзімін ұзарту туралы ақпарат беру; </w:t>
      </w:r>
      <w:r>
        <w:br/>
      </w:r>
      <w:r>
        <w:rPr>
          <w:rFonts w:ascii="Times New Roman"/>
          <w:b w:val="false"/>
          <w:i w:val="false"/>
          <w:color w:val="000000"/>
          <w:sz w:val="28"/>
        </w:rPr>
        <w:t>
</w:t>
      </w:r>
      <w:r>
        <w:rPr>
          <w:rFonts w:ascii="Times New Roman"/>
          <w:b w:val="false"/>
          <w:i w:val="false"/>
          <w:color w:val="000000"/>
          <w:sz w:val="28"/>
        </w:rPr>
        <w:t xml:space="preserve">
      18) 13-үдеріс – СТК-не қызметті алушының СЕӨС АЖ-де қалыптастырылған мемлекеттік қызмет нәтижесін алуы. Электрондық құжат қызметті берушінің уәкілетті тұлғасының ЭЦҚ-сын пайдаланумен қалыптастырылады. </w:t>
      </w:r>
      <w:r>
        <w:br/>
      </w:r>
      <w:r>
        <w:rPr>
          <w:rFonts w:ascii="Times New Roman"/>
          <w:b w:val="false"/>
          <w:i w:val="false"/>
          <w:color w:val="000000"/>
          <w:sz w:val="28"/>
        </w:rPr>
        <w:t>
</w:t>
      </w:r>
      <w:r>
        <w:rPr>
          <w:rFonts w:ascii="Times New Roman"/>
          <w:b w:val="false"/>
          <w:i w:val="false"/>
          <w:color w:val="000000"/>
          <w:sz w:val="28"/>
        </w:rPr>
        <w:t>
      14. Қызметті берушінің және қызметті алушының СЕӨС АЖ арқылы мемлекеттік қызмет көрсету кезіндегі жүгінуі және рәсімдердің (іс-әрекеттердің) жалғаспалық тәртібі мемлекеттік қызмет осы Мемлекеттік көрсетілетін қызмет регламентінің </w:t>
      </w:r>
      <w:r>
        <w:rPr>
          <w:rFonts w:ascii="Times New Roman"/>
          <w:b w:val="false"/>
          <w:i w:val="false"/>
          <w:color w:val="000000"/>
          <w:sz w:val="28"/>
        </w:rPr>
        <w:t>5-қосымшасында</w:t>
      </w:r>
      <w:r>
        <w:rPr>
          <w:rFonts w:ascii="Times New Roman"/>
          <w:b w:val="false"/>
          <w:i w:val="false"/>
          <w:color w:val="000000"/>
          <w:sz w:val="28"/>
        </w:rPr>
        <w:t xml:space="preserve"> (СЕӨС АЖ арқылы мемлекеттік қызмет көрсету кезіндегі өзара іс-қимылдардың функционалдық диаграммасы) келтірілген:</w:t>
      </w:r>
      <w:r>
        <w:br/>
      </w:r>
      <w:r>
        <w:rPr>
          <w:rFonts w:ascii="Times New Roman"/>
          <w:b w:val="false"/>
          <w:i w:val="false"/>
          <w:color w:val="000000"/>
          <w:sz w:val="28"/>
        </w:rPr>
        <w:t>
</w:t>
      </w:r>
      <w:r>
        <w:rPr>
          <w:rFonts w:ascii="Times New Roman"/>
          <w:b w:val="false"/>
          <w:i w:val="false"/>
          <w:color w:val="000000"/>
          <w:sz w:val="28"/>
        </w:rPr>
        <w:t xml:space="preserve">
      1) қызмет алушы СЕӨС АЖ-де ЖСН/БСН деректерін тіркеу негізінде профильді пайдаланады және құрайды; </w:t>
      </w:r>
      <w:r>
        <w:br/>
      </w:r>
      <w:r>
        <w:rPr>
          <w:rFonts w:ascii="Times New Roman"/>
          <w:b w:val="false"/>
          <w:i w:val="false"/>
          <w:color w:val="000000"/>
          <w:sz w:val="28"/>
        </w:rPr>
        <w:t>
</w:t>
      </w:r>
      <w:r>
        <w:rPr>
          <w:rFonts w:ascii="Times New Roman"/>
          <w:b w:val="false"/>
          <w:i w:val="false"/>
          <w:color w:val="000000"/>
          <w:sz w:val="28"/>
        </w:rPr>
        <w:t xml:space="preserve">
      2) 1-үдеріс – мемлекеттік қызметті алу үшін СЕӨС АЖ-де парольдің көмегімен авторландыру үдерісі; </w:t>
      </w:r>
      <w:r>
        <w:br/>
      </w:r>
      <w:r>
        <w:rPr>
          <w:rFonts w:ascii="Times New Roman"/>
          <w:b w:val="false"/>
          <w:i w:val="false"/>
          <w:color w:val="000000"/>
          <w:sz w:val="28"/>
        </w:rPr>
        <w:t>
</w:t>
      </w:r>
      <w:r>
        <w:rPr>
          <w:rFonts w:ascii="Times New Roman"/>
          <w:b w:val="false"/>
          <w:i w:val="false"/>
          <w:color w:val="000000"/>
          <w:sz w:val="28"/>
        </w:rPr>
        <w:t xml:space="preserve">
      3) 2-үдеріс - қызметті алушының осы мемлекеттік көрсетілетін қызмет Регламентінде көрсетілген қызметті таңдап алуы; </w:t>
      </w:r>
      <w:r>
        <w:br/>
      </w:r>
      <w:r>
        <w:rPr>
          <w:rFonts w:ascii="Times New Roman"/>
          <w:b w:val="false"/>
          <w:i w:val="false"/>
          <w:color w:val="000000"/>
          <w:sz w:val="28"/>
        </w:rPr>
        <w:t>
</w:t>
      </w:r>
      <w:r>
        <w:rPr>
          <w:rFonts w:ascii="Times New Roman"/>
          <w:b w:val="false"/>
          <w:i w:val="false"/>
          <w:color w:val="000000"/>
          <w:sz w:val="28"/>
        </w:rPr>
        <w:t xml:space="preserve">
      4) 3-үдеріс - мемлекеттік қызмет көрсетуі үшін сауал нысанын экранға шығару және оның құрылымдық және форматтық талаптарын ескере отырып, қызметті алушының нысанды толтыруы (деректерді енгізу); </w:t>
      </w:r>
      <w:r>
        <w:br/>
      </w:r>
      <w:r>
        <w:rPr>
          <w:rFonts w:ascii="Times New Roman"/>
          <w:b w:val="false"/>
          <w:i w:val="false"/>
          <w:color w:val="000000"/>
          <w:sz w:val="28"/>
        </w:rPr>
        <w:t>
</w:t>
      </w:r>
      <w:r>
        <w:rPr>
          <w:rFonts w:ascii="Times New Roman"/>
          <w:b w:val="false"/>
          <w:i w:val="false"/>
          <w:color w:val="000000"/>
          <w:sz w:val="28"/>
        </w:rPr>
        <w:t xml:space="preserve">
      5) 4-шарт - СЕӨС АЖ-де форматтық талаптарының толықтығына сауал салуларын тексеру; </w:t>
      </w:r>
      <w:r>
        <w:br/>
      </w:r>
      <w:r>
        <w:rPr>
          <w:rFonts w:ascii="Times New Roman"/>
          <w:b w:val="false"/>
          <w:i w:val="false"/>
          <w:color w:val="000000"/>
          <w:sz w:val="28"/>
        </w:rPr>
        <w:t>
</w:t>
      </w:r>
      <w:r>
        <w:rPr>
          <w:rFonts w:ascii="Times New Roman"/>
          <w:b w:val="false"/>
          <w:i w:val="false"/>
          <w:color w:val="000000"/>
          <w:sz w:val="28"/>
        </w:rPr>
        <w:t xml:space="preserve">
      6) 4-үдеріс - қызметті алушының ЭЦҚ арқылы мемлекеттік қызмет көрсетуі үшін сауалды куәландыру; </w:t>
      </w:r>
      <w:r>
        <w:br/>
      </w:r>
      <w:r>
        <w:rPr>
          <w:rFonts w:ascii="Times New Roman"/>
          <w:b w:val="false"/>
          <w:i w:val="false"/>
          <w:color w:val="000000"/>
          <w:sz w:val="28"/>
        </w:rPr>
        <w:t>
</w:t>
      </w:r>
      <w:r>
        <w:rPr>
          <w:rFonts w:ascii="Times New Roman"/>
          <w:b w:val="false"/>
          <w:i w:val="false"/>
          <w:color w:val="000000"/>
          <w:sz w:val="28"/>
        </w:rPr>
        <w:t xml:space="preserve">
      7) 5-шарт -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 </w:t>
      </w:r>
      <w:r>
        <w:br/>
      </w:r>
      <w:r>
        <w:rPr>
          <w:rFonts w:ascii="Times New Roman"/>
          <w:b w:val="false"/>
          <w:i w:val="false"/>
          <w:color w:val="000000"/>
          <w:sz w:val="28"/>
        </w:rPr>
        <w:t>
</w:t>
      </w:r>
      <w:r>
        <w:rPr>
          <w:rFonts w:ascii="Times New Roman"/>
          <w:b w:val="false"/>
          <w:i w:val="false"/>
          <w:color w:val="000000"/>
          <w:sz w:val="28"/>
        </w:rPr>
        <w:t xml:space="preserve">
      8) 5-үдеріс - қызмет алушынының электрондық құжаттын тіркеу және сауал салуын куәландыру, ЭЦҚ түпнұсқалылығын тексеру, СЕӨС АЖ-де сәйкестендіру; </w:t>
      </w:r>
      <w:r>
        <w:br/>
      </w:r>
      <w:r>
        <w:rPr>
          <w:rFonts w:ascii="Times New Roman"/>
          <w:b w:val="false"/>
          <w:i w:val="false"/>
          <w:color w:val="000000"/>
          <w:sz w:val="28"/>
        </w:rPr>
        <w:t>
</w:t>
      </w:r>
      <w:r>
        <w:rPr>
          <w:rFonts w:ascii="Times New Roman"/>
          <w:b w:val="false"/>
          <w:i w:val="false"/>
          <w:color w:val="000000"/>
          <w:sz w:val="28"/>
        </w:rPr>
        <w:t xml:space="preserve">
      9) 6-үдеріс - қызметті алушының ЭЦҚ түпнұсқалығы расталмағандығына байланысты сұратып отырған мелекеттік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10) 7-үдеріс - СЕӨС АЖ-нен СТК-ге салық есептілігін табыс ету мерзімін ұзарту туралы ақпарат беру;</w:t>
      </w:r>
      <w:r>
        <w:br/>
      </w:r>
      <w:r>
        <w:rPr>
          <w:rFonts w:ascii="Times New Roman"/>
          <w:b w:val="false"/>
          <w:i w:val="false"/>
          <w:color w:val="000000"/>
          <w:sz w:val="28"/>
        </w:rPr>
        <w:t>
</w:t>
      </w:r>
      <w:r>
        <w:rPr>
          <w:rFonts w:ascii="Times New Roman"/>
          <w:b w:val="false"/>
          <w:i w:val="false"/>
          <w:color w:val="000000"/>
          <w:sz w:val="28"/>
        </w:rPr>
        <w:t>
      11) 8-үдеріс - қызметті берушінің сауал салуын өңдеу;</w:t>
      </w:r>
      <w:r>
        <w:br/>
      </w:r>
      <w:r>
        <w:rPr>
          <w:rFonts w:ascii="Times New Roman"/>
          <w:b w:val="false"/>
          <w:i w:val="false"/>
          <w:color w:val="000000"/>
          <w:sz w:val="28"/>
        </w:rPr>
        <w:t>
</w:t>
      </w:r>
      <w:r>
        <w:rPr>
          <w:rFonts w:ascii="Times New Roman"/>
          <w:b w:val="false"/>
          <w:i w:val="false"/>
          <w:color w:val="000000"/>
          <w:sz w:val="28"/>
        </w:rPr>
        <w:t xml:space="preserve">
      12) 9-үдеріс – бұзушылықтардың бар болуына байланысты сұратып отырған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13) 10-үдеріс - қызметті алушының СЕӨС АЖ-де қалыптастырылған мемлекеттік қызмет нәтижесін алуы. Электрондық құжат қызметті берушінің уәкілетті тұлғасының ЭЦҚ-сын пайдаланумен қалыптастырылады. </w:t>
      </w:r>
      <w:r>
        <w:br/>
      </w:r>
      <w:r>
        <w:rPr>
          <w:rFonts w:ascii="Times New Roman"/>
          <w:b w:val="false"/>
          <w:i w:val="false"/>
          <w:color w:val="000000"/>
          <w:sz w:val="28"/>
        </w:rPr>
        <w:t>
</w:t>
      </w:r>
      <w:r>
        <w:rPr>
          <w:rFonts w:ascii="Times New Roman"/>
          <w:b w:val="false"/>
          <w:i w:val="false"/>
          <w:color w:val="000000"/>
          <w:sz w:val="28"/>
        </w:rPr>
        <w:t>
      15. «Салық есептілігін табыс ету мерзімін ұзарту» мемлекеттік қызмет көрсетудің бизнес-үдерістерінің анықтамалықтары осы Мемлекеттік көрсетілетін қызмет регламентінің </w:t>
      </w:r>
      <w:r>
        <w:rPr>
          <w:rFonts w:ascii="Times New Roman"/>
          <w:b w:val="false"/>
          <w:i w:val="false"/>
          <w:color w:val="000000"/>
          <w:sz w:val="28"/>
        </w:rPr>
        <w:t>6</w:t>
      </w:r>
      <w:r>
        <w:rPr>
          <w:rFonts w:ascii="Times New Roman"/>
          <w:b w:val="false"/>
          <w:i w:val="false"/>
          <w:color w:val="000000"/>
          <w:sz w:val="28"/>
        </w:rPr>
        <w:t>, </w:t>
      </w:r>
      <w:r>
        <w:rPr>
          <w:rFonts w:ascii="Times New Roman"/>
          <w:b w:val="false"/>
          <w:i w:val="false"/>
          <w:color w:val="000000"/>
          <w:sz w:val="28"/>
        </w:rPr>
        <w:t>7</w:t>
      </w:r>
      <w:r>
        <w:rPr>
          <w:rFonts w:ascii="Times New Roman"/>
          <w:b w:val="false"/>
          <w:i w:val="false"/>
          <w:color w:val="000000"/>
          <w:sz w:val="28"/>
        </w:rPr>
        <w:t>, </w:t>
      </w:r>
      <w:r>
        <w:rPr>
          <w:rFonts w:ascii="Times New Roman"/>
          <w:b w:val="false"/>
          <w:i w:val="false"/>
          <w:color w:val="000000"/>
          <w:sz w:val="28"/>
        </w:rPr>
        <w:t>8</w:t>
      </w:r>
      <w:r>
        <w:rPr>
          <w:rFonts w:ascii="Times New Roman"/>
          <w:b w:val="false"/>
          <w:i w:val="false"/>
          <w:color w:val="000000"/>
          <w:sz w:val="28"/>
        </w:rPr>
        <w:t xml:space="preserve"> және </w:t>
      </w:r>
      <w:r>
        <w:rPr>
          <w:rFonts w:ascii="Times New Roman"/>
          <w:b w:val="false"/>
          <w:i w:val="false"/>
          <w:color w:val="000000"/>
          <w:sz w:val="28"/>
        </w:rPr>
        <w:t>9-қосымшаларында</w:t>
      </w:r>
      <w:r>
        <w:rPr>
          <w:rFonts w:ascii="Times New Roman"/>
          <w:b w:val="false"/>
          <w:i w:val="false"/>
          <w:color w:val="000000"/>
          <w:sz w:val="28"/>
        </w:rPr>
        <w:t xml:space="preserve"> келтірілген.</w:t>
      </w:r>
    </w:p>
    <w:bookmarkEnd w:id="481"/>
    <w:bookmarkStart w:name="z1407" w:id="482"/>
    <w:p>
      <w:pPr>
        <w:spacing w:after="0"/>
        <w:ind w:left="0"/>
        <w:jc w:val="both"/>
      </w:pPr>
      <w:r>
        <w:rPr>
          <w:rFonts w:ascii="Times New Roman"/>
          <w:b w:val="false"/>
          <w:i w:val="false"/>
          <w:color w:val="000000"/>
          <w:sz w:val="28"/>
        </w:rPr>
        <w:t xml:space="preserve">
«Салық есептілігін табыс ету    </w:t>
      </w:r>
      <w:r>
        <w:br/>
      </w:r>
      <w:r>
        <w:rPr>
          <w:rFonts w:ascii="Times New Roman"/>
          <w:b w:val="false"/>
          <w:i w:val="false"/>
          <w:color w:val="000000"/>
          <w:sz w:val="28"/>
        </w:rPr>
        <w:t xml:space="preserve">
мерзімін ұзарту» мемлекеттік   </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1-қосымша           </w:t>
      </w:r>
    </w:p>
    <w:bookmarkEnd w:id="482"/>
    <w:p>
      <w:pPr>
        <w:spacing w:after="0"/>
        <w:ind w:left="0"/>
        <w:jc w:val="both"/>
      </w:pPr>
      <w:r>
        <w:rPr>
          <w:rFonts w:ascii="Times New Roman"/>
          <w:b w:val="false"/>
          <w:i w:val="false"/>
          <w:color w:val="000000"/>
          <w:sz w:val="28"/>
        </w:rPr>
        <w:t>нысан</w:t>
      </w:r>
    </w:p>
    <w:bookmarkStart w:name="z1408" w:id="483"/>
    <w:p>
      <w:pPr>
        <w:spacing w:after="0"/>
        <w:ind w:left="0"/>
        <w:jc w:val="left"/>
      </w:pPr>
      <w:r>
        <w:rPr>
          <w:rFonts w:ascii="Times New Roman"/>
          <w:b/>
          <w:i w:val="false"/>
          <w:color w:val="000000"/>
        </w:rPr>
        <w:t xml:space="preserve"> 
Хабарламаның қабылданғаны туралы талон</w:t>
      </w:r>
    </w:p>
    <w:bookmarkEnd w:id="483"/>
    <w:p>
      <w:pPr>
        <w:spacing w:after="0"/>
        <w:ind w:left="0"/>
        <w:jc w:val="both"/>
      </w:pPr>
      <w:r>
        <w:drawing>
          <wp:inline distT="0" distB="0" distL="0" distR="0">
            <wp:extent cx="68453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0"/>
                    <a:stretch>
                      <a:fillRect/>
                    </a:stretch>
                  </pic:blipFill>
                  <pic:spPr>
                    <a:xfrm>
                      <a:off x="0" y="0"/>
                      <a:ext cx="6845300" cy="4267200"/>
                    </a:xfrm>
                    <a:prstGeom prst="rect">
                      <a:avLst/>
                    </a:prstGeom>
                  </pic:spPr>
                </pic:pic>
              </a:graphicData>
            </a:graphic>
          </wp:inline>
        </w:drawing>
      </w:r>
    </w:p>
    <w:bookmarkStart w:name="z1344" w:id="484"/>
    <w:p>
      <w:pPr>
        <w:spacing w:after="0"/>
        <w:ind w:left="0"/>
        <w:jc w:val="both"/>
      </w:pPr>
      <w:r>
        <w:rPr>
          <w:rFonts w:ascii="Times New Roman"/>
          <w:b w:val="false"/>
          <w:i w:val="false"/>
          <w:color w:val="000000"/>
          <w:sz w:val="28"/>
        </w:rPr>
        <w:t xml:space="preserve">
«Салық есептілігін табыс ету    </w:t>
      </w:r>
      <w:r>
        <w:br/>
      </w:r>
      <w:r>
        <w:rPr>
          <w:rFonts w:ascii="Times New Roman"/>
          <w:b w:val="false"/>
          <w:i w:val="false"/>
          <w:color w:val="000000"/>
          <w:sz w:val="28"/>
        </w:rPr>
        <w:t xml:space="preserve">
мерзімін ұзарту» мемлекеттік   </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2-қосымша           </w:t>
      </w:r>
    </w:p>
    <w:bookmarkEnd w:id="484"/>
    <w:bookmarkStart w:name="z1409" w:id="485"/>
    <w:p>
      <w:pPr>
        <w:spacing w:after="0"/>
        <w:ind w:left="0"/>
        <w:jc w:val="left"/>
      </w:pPr>
      <w:r>
        <w:rPr>
          <w:rFonts w:ascii="Times New Roman"/>
          <w:b/>
          <w:i w:val="false"/>
          <w:color w:val="000000"/>
        </w:rPr>
        <w:t xml:space="preserve"> 
«Салық есептілігін табыс ету мерзімін ұзарту» мемлекеттік</w:t>
      </w:r>
      <w:r>
        <w:br/>
      </w:r>
      <w:r>
        <w:rPr>
          <w:rFonts w:ascii="Times New Roman"/>
          <w:b/>
          <w:i w:val="false"/>
          <w:color w:val="000000"/>
        </w:rPr>
        <w:t>
қызмет көрсету бойынша рәсімнің (іс-қимылдың) реттілік блок -</w:t>
      </w:r>
      <w:r>
        <w:br/>
      </w:r>
      <w:r>
        <w:rPr>
          <w:rFonts w:ascii="Times New Roman"/>
          <w:b/>
          <w:i w:val="false"/>
          <w:color w:val="000000"/>
        </w:rPr>
        <w:t>
сызбасы</w:t>
      </w:r>
    </w:p>
    <w:bookmarkEnd w:id="485"/>
    <w:p>
      <w:pPr>
        <w:spacing w:after="0"/>
        <w:ind w:left="0"/>
        <w:jc w:val="both"/>
      </w:pPr>
      <w:r>
        <w:drawing>
          <wp:inline distT="0" distB="0" distL="0" distR="0">
            <wp:extent cx="9017000" cy="232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1"/>
                    <a:stretch>
                      <a:fillRect/>
                    </a:stretch>
                  </pic:blipFill>
                  <pic:spPr>
                    <a:xfrm>
                      <a:off x="0" y="0"/>
                      <a:ext cx="9017000" cy="2324100"/>
                    </a:xfrm>
                    <a:prstGeom prst="rect">
                      <a:avLst/>
                    </a:prstGeom>
                  </pic:spPr>
                </pic:pic>
              </a:graphicData>
            </a:graphic>
          </wp:inline>
        </w:drawing>
      </w:r>
    </w:p>
    <w:bookmarkStart w:name="z1410" w:id="486"/>
    <w:p>
      <w:pPr>
        <w:spacing w:after="0"/>
        <w:ind w:left="0"/>
        <w:jc w:val="both"/>
      </w:pPr>
      <w:r>
        <w:rPr>
          <w:rFonts w:ascii="Times New Roman"/>
          <w:b w:val="false"/>
          <w:i w:val="false"/>
          <w:color w:val="000000"/>
          <w:sz w:val="28"/>
        </w:rPr>
        <w:t xml:space="preserve">
«Салық есептілігін табыс ету    </w:t>
      </w:r>
      <w:r>
        <w:br/>
      </w:r>
      <w:r>
        <w:rPr>
          <w:rFonts w:ascii="Times New Roman"/>
          <w:b w:val="false"/>
          <w:i w:val="false"/>
          <w:color w:val="000000"/>
          <w:sz w:val="28"/>
        </w:rPr>
        <w:t xml:space="preserve">
мерзімін ұзарту» мемлекеттік   </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3-қосымша           </w:t>
      </w:r>
    </w:p>
    <w:bookmarkEnd w:id="486"/>
    <w:bookmarkStart w:name="z1411" w:id="487"/>
    <w:p>
      <w:pPr>
        <w:spacing w:after="0"/>
        <w:ind w:left="0"/>
        <w:jc w:val="left"/>
      </w:pPr>
      <w:r>
        <w:rPr>
          <w:rFonts w:ascii="Times New Roman"/>
          <w:b/>
          <w:i w:val="false"/>
          <w:color w:val="000000"/>
        </w:rPr>
        <w:t xml:space="preserve"> 
Мемлекеттік қызметті ЭҮП арқылы көрсету кезінде өзара</w:t>
      </w:r>
      <w:r>
        <w:br/>
      </w:r>
      <w:r>
        <w:rPr>
          <w:rFonts w:ascii="Times New Roman"/>
          <w:b/>
          <w:i w:val="false"/>
          <w:color w:val="000000"/>
        </w:rPr>
        <w:t>
функционалдық әрекет етудің диаграммасы</w:t>
      </w:r>
    </w:p>
    <w:bookmarkEnd w:id="487"/>
    <w:p>
      <w:pPr>
        <w:spacing w:after="0"/>
        <w:ind w:left="0"/>
        <w:jc w:val="both"/>
      </w:pPr>
      <w:r>
        <w:drawing>
          <wp:inline distT="0" distB="0" distL="0" distR="0">
            <wp:extent cx="7797800" cy="434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2"/>
                    <a:stretch>
                      <a:fillRect/>
                    </a:stretch>
                  </pic:blipFill>
                  <pic:spPr>
                    <a:xfrm>
                      <a:off x="0" y="0"/>
                      <a:ext cx="7797800" cy="4343400"/>
                    </a:xfrm>
                    <a:prstGeom prst="rect">
                      <a:avLst/>
                    </a:prstGeom>
                  </pic:spPr>
                </pic:pic>
              </a:graphicData>
            </a:graphic>
          </wp:inline>
        </w:drawing>
      </w:r>
    </w:p>
    <w:bookmarkStart w:name="z1412" w:id="488"/>
    <w:p>
      <w:pPr>
        <w:spacing w:after="0"/>
        <w:ind w:left="0"/>
        <w:jc w:val="left"/>
      </w:pPr>
      <w:r>
        <w:rPr>
          <w:rFonts w:ascii="Times New Roman"/>
          <w:b/>
          <w:i w:val="false"/>
          <w:color w:val="000000"/>
        </w:rPr>
        <w:t xml:space="preserve"> 
Шартты белгілер:</w:t>
      </w:r>
    </w:p>
    <w:bookmarkEnd w:id="488"/>
    <w:p>
      <w:pPr>
        <w:spacing w:after="0"/>
        <w:ind w:left="0"/>
        <w:jc w:val="both"/>
      </w:pPr>
      <w:r>
        <w:drawing>
          <wp:inline distT="0" distB="0" distL="0" distR="0">
            <wp:extent cx="39751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3"/>
                    <a:stretch>
                      <a:fillRect/>
                    </a:stretch>
                  </pic:blipFill>
                  <pic:spPr>
                    <a:xfrm>
                      <a:off x="0" y="0"/>
                      <a:ext cx="3975100" cy="4838700"/>
                    </a:xfrm>
                    <a:prstGeom prst="rect">
                      <a:avLst/>
                    </a:prstGeom>
                  </pic:spPr>
                </pic:pic>
              </a:graphicData>
            </a:graphic>
          </wp:inline>
        </w:drawing>
      </w:r>
    </w:p>
    <w:bookmarkStart w:name="z1413" w:id="489"/>
    <w:p>
      <w:pPr>
        <w:spacing w:after="0"/>
        <w:ind w:left="0"/>
        <w:jc w:val="both"/>
      </w:pPr>
      <w:r>
        <w:rPr>
          <w:rFonts w:ascii="Times New Roman"/>
          <w:b w:val="false"/>
          <w:i w:val="false"/>
          <w:color w:val="000000"/>
          <w:sz w:val="28"/>
        </w:rPr>
        <w:t xml:space="preserve">
«Салық есептілігін табыс ету    </w:t>
      </w:r>
      <w:r>
        <w:br/>
      </w:r>
      <w:r>
        <w:rPr>
          <w:rFonts w:ascii="Times New Roman"/>
          <w:b w:val="false"/>
          <w:i w:val="false"/>
          <w:color w:val="000000"/>
          <w:sz w:val="28"/>
        </w:rPr>
        <w:t xml:space="preserve">
мерзімін ұзарту» мемлекеттік   </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4-қосымша           </w:t>
      </w:r>
    </w:p>
    <w:bookmarkEnd w:id="489"/>
    <w:bookmarkStart w:name="z1414" w:id="490"/>
    <w:p>
      <w:pPr>
        <w:spacing w:after="0"/>
        <w:ind w:left="0"/>
        <w:jc w:val="left"/>
      </w:pPr>
      <w:r>
        <w:rPr>
          <w:rFonts w:ascii="Times New Roman"/>
          <w:b/>
          <w:i w:val="false"/>
          <w:color w:val="000000"/>
        </w:rPr>
        <w:t xml:space="preserve"> 
Мемлекеттік қызметті СТК арқылы көрсету кезінде өзара</w:t>
      </w:r>
      <w:r>
        <w:br/>
      </w:r>
      <w:r>
        <w:rPr>
          <w:rFonts w:ascii="Times New Roman"/>
          <w:b/>
          <w:i w:val="false"/>
          <w:color w:val="000000"/>
        </w:rPr>
        <w:t>
функционалдық әрекет етудің диаграммасы</w:t>
      </w:r>
    </w:p>
    <w:bookmarkEnd w:id="490"/>
    <w:p>
      <w:pPr>
        <w:spacing w:after="0"/>
        <w:ind w:left="0"/>
        <w:jc w:val="both"/>
      </w:pPr>
      <w:r>
        <w:drawing>
          <wp:inline distT="0" distB="0" distL="0" distR="0">
            <wp:extent cx="8267700" cy="427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4"/>
                    <a:stretch>
                      <a:fillRect/>
                    </a:stretch>
                  </pic:blipFill>
                  <pic:spPr>
                    <a:xfrm>
                      <a:off x="0" y="0"/>
                      <a:ext cx="8267700" cy="4279900"/>
                    </a:xfrm>
                    <a:prstGeom prst="rect">
                      <a:avLst/>
                    </a:prstGeom>
                  </pic:spPr>
                </pic:pic>
              </a:graphicData>
            </a:graphic>
          </wp:inline>
        </w:drawing>
      </w:r>
    </w:p>
    <w:bookmarkStart w:name="z1415" w:id="491"/>
    <w:p>
      <w:pPr>
        <w:spacing w:after="0"/>
        <w:ind w:left="0"/>
        <w:jc w:val="left"/>
      </w:pPr>
      <w:r>
        <w:rPr>
          <w:rFonts w:ascii="Times New Roman"/>
          <w:b/>
          <w:i w:val="false"/>
          <w:color w:val="000000"/>
        </w:rPr>
        <w:t xml:space="preserve"> 
Шартты белгілер:</w:t>
      </w:r>
    </w:p>
    <w:bookmarkEnd w:id="491"/>
    <w:p>
      <w:pPr>
        <w:spacing w:after="0"/>
        <w:ind w:left="0"/>
        <w:jc w:val="both"/>
      </w:pPr>
      <w:r>
        <w:drawing>
          <wp:inline distT="0" distB="0" distL="0" distR="0">
            <wp:extent cx="39751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5"/>
                    <a:stretch>
                      <a:fillRect/>
                    </a:stretch>
                  </pic:blipFill>
                  <pic:spPr>
                    <a:xfrm>
                      <a:off x="0" y="0"/>
                      <a:ext cx="3975100" cy="4838700"/>
                    </a:xfrm>
                    <a:prstGeom prst="rect">
                      <a:avLst/>
                    </a:prstGeom>
                  </pic:spPr>
                </pic:pic>
              </a:graphicData>
            </a:graphic>
          </wp:inline>
        </w:drawing>
      </w:r>
    </w:p>
    <w:bookmarkStart w:name="z1416" w:id="492"/>
    <w:p>
      <w:pPr>
        <w:spacing w:after="0"/>
        <w:ind w:left="0"/>
        <w:jc w:val="both"/>
      </w:pPr>
      <w:r>
        <w:rPr>
          <w:rFonts w:ascii="Times New Roman"/>
          <w:b w:val="false"/>
          <w:i w:val="false"/>
          <w:color w:val="000000"/>
          <w:sz w:val="28"/>
        </w:rPr>
        <w:t xml:space="preserve">
«Салық есептілігін табыс ету    </w:t>
      </w:r>
      <w:r>
        <w:br/>
      </w:r>
      <w:r>
        <w:rPr>
          <w:rFonts w:ascii="Times New Roman"/>
          <w:b w:val="false"/>
          <w:i w:val="false"/>
          <w:color w:val="000000"/>
          <w:sz w:val="28"/>
        </w:rPr>
        <w:t xml:space="preserve">
мерзімін ұзарту» мемлекеттік   </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5-қосымша           </w:t>
      </w:r>
    </w:p>
    <w:bookmarkEnd w:id="492"/>
    <w:bookmarkStart w:name="z1417" w:id="493"/>
    <w:p>
      <w:pPr>
        <w:spacing w:after="0"/>
        <w:ind w:left="0"/>
        <w:jc w:val="left"/>
      </w:pPr>
      <w:r>
        <w:rPr>
          <w:rFonts w:ascii="Times New Roman"/>
          <w:b/>
          <w:i w:val="false"/>
          <w:color w:val="000000"/>
        </w:rPr>
        <w:t xml:space="preserve"> 
Мемлекеттік қызметті СЕӨС АЖ арқылы көрсету кезінде өзара</w:t>
      </w:r>
      <w:r>
        <w:br/>
      </w:r>
      <w:r>
        <w:rPr>
          <w:rFonts w:ascii="Times New Roman"/>
          <w:b/>
          <w:i w:val="false"/>
          <w:color w:val="000000"/>
        </w:rPr>
        <w:t>
функционалдық әрекет етудің диаграммасы</w:t>
      </w:r>
    </w:p>
    <w:bookmarkEnd w:id="493"/>
    <w:p>
      <w:pPr>
        <w:spacing w:after="0"/>
        <w:ind w:left="0"/>
        <w:jc w:val="both"/>
      </w:pPr>
      <w:r>
        <w:drawing>
          <wp:inline distT="0" distB="0" distL="0" distR="0">
            <wp:extent cx="8064500" cy="394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6"/>
                    <a:stretch>
                      <a:fillRect/>
                    </a:stretch>
                  </pic:blipFill>
                  <pic:spPr>
                    <a:xfrm>
                      <a:off x="0" y="0"/>
                      <a:ext cx="8064500" cy="3949700"/>
                    </a:xfrm>
                    <a:prstGeom prst="rect">
                      <a:avLst/>
                    </a:prstGeom>
                  </pic:spPr>
                </pic:pic>
              </a:graphicData>
            </a:graphic>
          </wp:inline>
        </w:drawing>
      </w:r>
    </w:p>
    <w:bookmarkStart w:name="z1418" w:id="494"/>
    <w:p>
      <w:pPr>
        <w:spacing w:after="0"/>
        <w:ind w:left="0"/>
        <w:jc w:val="left"/>
      </w:pPr>
      <w:r>
        <w:rPr>
          <w:rFonts w:ascii="Times New Roman"/>
          <w:b/>
          <w:i w:val="false"/>
          <w:color w:val="000000"/>
        </w:rPr>
        <w:t xml:space="preserve"> 
Шартты белгілер:</w:t>
      </w:r>
    </w:p>
    <w:bookmarkEnd w:id="494"/>
    <w:p>
      <w:pPr>
        <w:spacing w:after="0"/>
        <w:ind w:left="0"/>
        <w:jc w:val="both"/>
      </w:pPr>
      <w:r>
        <w:drawing>
          <wp:inline distT="0" distB="0" distL="0" distR="0">
            <wp:extent cx="39751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7"/>
                    <a:stretch>
                      <a:fillRect/>
                    </a:stretch>
                  </pic:blipFill>
                  <pic:spPr>
                    <a:xfrm>
                      <a:off x="0" y="0"/>
                      <a:ext cx="3975100" cy="4838700"/>
                    </a:xfrm>
                    <a:prstGeom prst="rect">
                      <a:avLst/>
                    </a:prstGeom>
                  </pic:spPr>
                </pic:pic>
              </a:graphicData>
            </a:graphic>
          </wp:inline>
        </w:drawing>
      </w:r>
    </w:p>
    <w:bookmarkStart w:name="z1419" w:id="495"/>
    <w:p>
      <w:pPr>
        <w:spacing w:after="0"/>
        <w:ind w:left="0"/>
        <w:jc w:val="both"/>
      </w:pPr>
      <w:r>
        <w:rPr>
          <w:rFonts w:ascii="Times New Roman"/>
          <w:b w:val="false"/>
          <w:i w:val="false"/>
          <w:color w:val="000000"/>
          <w:sz w:val="28"/>
        </w:rPr>
        <w:t xml:space="preserve">
«Салық есептілігін табыс ету    </w:t>
      </w:r>
      <w:r>
        <w:br/>
      </w:r>
      <w:r>
        <w:rPr>
          <w:rFonts w:ascii="Times New Roman"/>
          <w:b w:val="false"/>
          <w:i w:val="false"/>
          <w:color w:val="000000"/>
          <w:sz w:val="28"/>
        </w:rPr>
        <w:t xml:space="preserve">
мерзімін ұзарту» мемлекеттік   </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6-қосымша           </w:t>
      </w:r>
    </w:p>
    <w:bookmarkEnd w:id="495"/>
    <w:p>
      <w:pPr>
        <w:spacing w:after="0"/>
        <w:ind w:left="0"/>
        <w:jc w:val="left"/>
      </w:pPr>
      <w:r>
        <w:rPr>
          <w:rFonts w:ascii="Times New Roman"/>
          <w:b/>
          <w:i w:val="false"/>
          <w:color w:val="000000"/>
        </w:rPr>
        <w:t xml:space="preserve"> «Салық есептілігін табыс ету мерзімін ұзарту»</w:t>
      </w:r>
      <w:r>
        <w:br/>
      </w:r>
      <w:r>
        <w:rPr>
          <w:rFonts w:ascii="Times New Roman"/>
          <w:b/>
          <w:i w:val="false"/>
          <w:color w:val="000000"/>
        </w:rPr>
        <w:t>
мемлекеттік қызмет көрсетудің бизнес-үдерістерінің анықтамалығы</w:t>
      </w:r>
    </w:p>
    <w:p>
      <w:pPr>
        <w:spacing w:after="0"/>
        <w:ind w:left="0"/>
        <w:jc w:val="both"/>
      </w:pPr>
      <w:r>
        <w:drawing>
          <wp:inline distT="0" distB="0" distL="0" distR="0">
            <wp:extent cx="8953500" cy="435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8"/>
                    <a:stretch>
                      <a:fillRect/>
                    </a:stretch>
                  </pic:blipFill>
                  <pic:spPr>
                    <a:xfrm>
                      <a:off x="0" y="0"/>
                      <a:ext cx="8953500" cy="43561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9"/>
                    <a:stretch>
                      <a:fillRect/>
                    </a:stretch>
                  </pic:blipFill>
                  <pic:spPr>
                    <a:xfrm>
                      <a:off x="0" y="0"/>
                      <a:ext cx="8382000" cy="2260600"/>
                    </a:xfrm>
                    <a:prstGeom prst="rect">
                      <a:avLst/>
                    </a:prstGeom>
                  </pic:spPr>
                </pic:pic>
              </a:graphicData>
            </a:graphic>
          </wp:inline>
        </w:drawing>
      </w:r>
    </w:p>
    <w:bookmarkStart w:name="z1420" w:id="496"/>
    <w:p>
      <w:pPr>
        <w:spacing w:after="0"/>
        <w:ind w:left="0"/>
        <w:jc w:val="both"/>
      </w:pPr>
      <w:r>
        <w:rPr>
          <w:rFonts w:ascii="Times New Roman"/>
          <w:b w:val="false"/>
          <w:i w:val="false"/>
          <w:color w:val="000000"/>
          <w:sz w:val="28"/>
        </w:rPr>
        <w:t xml:space="preserve">
«Салық есептілігін табыс ету    </w:t>
      </w:r>
      <w:r>
        <w:br/>
      </w:r>
      <w:r>
        <w:rPr>
          <w:rFonts w:ascii="Times New Roman"/>
          <w:b w:val="false"/>
          <w:i w:val="false"/>
          <w:color w:val="000000"/>
          <w:sz w:val="28"/>
        </w:rPr>
        <w:t xml:space="preserve">
мерзімін ұзарту» мемлекеттік   </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7-қосымша           </w:t>
      </w:r>
    </w:p>
    <w:bookmarkEnd w:id="496"/>
    <w:bookmarkStart w:name="z1421" w:id="497"/>
    <w:p>
      <w:pPr>
        <w:spacing w:after="0"/>
        <w:ind w:left="0"/>
        <w:jc w:val="left"/>
      </w:pPr>
      <w:r>
        <w:rPr>
          <w:rFonts w:ascii="Times New Roman"/>
          <w:b/>
          <w:i w:val="false"/>
          <w:color w:val="000000"/>
        </w:rPr>
        <w:t xml:space="preserve"> 
ЭҮП арқылы «Салық есептілігін табыс ету мерзімін ұзарту»</w:t>
      </w:r>
      <w:r>
        <w:br/>
      </w:r>
      <w:r>
        <w:rPr>
          <w:rFonts w:ascii="Times New Roman"/>
          <w:b/>
          <w:i w:val="false"/>
          <w:color w:val="000000"/>
        </w:rPr>
        <w:t>
мемлекеттік қызмет көрсетудің бизнес-үдерістерінің анықтамалығы</w:t>
      </w:r>
    </w:p>
    <w:bookmarkEnd w:id="497"/>
    <w:p>
      <w:pPr>
        <w:spacing w:after="0"/>
        <w:ind w:left="0"/>
        <w:jc w:val="both"/>
      </w:pPr>
      <w:r>
        <w:drawing>
          <wp:inline distT="0" distB="0" distL="0" distR="0">
            <wp:extent cx="9093200" cy="424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0"/>
                    <a:stretch>
                      <a:fillRect/>
                    </a:stretch>
                  </pic:blipFill>
                  <pic:spPr>
                    <a:xfrm>
                      <a:off x="0" y="0"/>
                      <a:ext cx="9093200" cy="42418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1"/>
                    <a:stretch>
                      <a:fillRect/>
                    </a:stretch>
                  </pic:blipFill>
                  <pic:spPr>
                    <a:xfrm>
                      <a:off x="0" y="0"/>
                      <a:ext cx="8382000" cy="2260600"/>
                    </a:xfrm>
                    <a:prstGeom prst="rect">
                      <a:avLst/>
                    </a:prstGeom>
                  </pic:spPr>
                </pic:pic>
              </a:graphicData>
            </a:graphic>
          </wp:inline>
        </w:drawing>
      </w:r>
    </w:p>
    <w:bookmarkStart w:name="z1422" w:id="498"/>
    <w:p>
      <w:pPr>
        <w:spacing w:after="0"/>
        <w:ind w:left="0"/>
        <w:jc w:val="both"/>
      </w:pPr>
      <w:r>
        <w:rPr>
          <w:rFonts w:ascii="Times New Roman"/>
          <w:b w:val="false"/>
          <w:i w:val="false"/>
          <w:color w:val="000000"/>
          <w:sz w:val="28"/>
        </w:rPr>
        <w:t xml:space="preserve">
«Салық есептілігін табыс ету    </w:t>
      </w:r>
      <w:r>
        <w:br/>
      </w:r>
      <w:r>
        <w:rPr>
          <w:rFonts w:ascii="Times New Roman"/>
          <w:b w:val="false"/>
          <w:i w:val="false"/>
          <w:color w:val="000000"/>
          <w:sz w:val="28"/>
        </w:rPr>
        <w:t xml:space="preserve">
мерзімін ұзарту» мемлекеттік   </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8-қосымша           </w:t>
      </w:r>
    </w:p>
    <w:bookmarkEnd w:id="498"/>
    <w:bookmarkStart w:name="z1423" w:id="499"/>
    <w:p>
      <w:pPr>
        <w:spacing w:after="0"/>
        <w:ind w:left="0"/>
        <w:jc w:val="left"/>
      </w:pPr>
      <w:r>
        <w:rPr>
          <w:rFonts w:ascii="Times New Roman"/>
          <w:b/>
          <w:i w:val="false"/>
          <w:color w:val="000000"/>
        </w:rPr>
        <w:t xml:space="preserve"> 
СТК арқылы «Салық есептілігін табыс ету мерзімін ұзарту»</w:t>
      </w:r>
      <w:r>
        <w:br/>
      </w:r>
      <w:r>
        <w:rPr>
          <w:rFonts w:ascii="Times New Roman"/>
          <w:b/>
          <w:i w:val="false"/>
          <w:color w:val="000000"/>
        </w:rPr>
        <w:t>
мемлекеттік қызмет көрсетудің бизнес-үдерістерінің анықтамалығы</w:t>
      </w:r>
    </w:p>
    <w:bookmarkEnd w:id="499"/>
    <w:p>
      <w:pPr>
        <w:spacing w:after="0"/>
        <w:ind w:left="0"/>
        <w:jc w:val="both"/>
      </w:pPr>
      <w:r>
        <w:drawing>
          <wp:inline distT="0" distB="0" distL="0" distR="0">
            <wp:extent cx="9207500" cy="450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2"/>
                    <a:stretch>
                      <a:fillRect/>
                    </a:stretch>
                  </pic:blipFill>
                  <pic:spPr>
                    <a:xfrm>
                      <a:off x="0" y="0"/>
                      <a:ext cx="9207500" cy="45085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3"/>
                    <a:stretch>
                      <a:fillRect/>
                    </a:stretch>
                  </pic:blipFill>
                  <pic:spPr>
                    <a:xfrm>
                      <a:off x="0" y="0"/>
                      <a:ext cx="8382000" cy="2260600"/>
                    </a:xfrm>
                    <a:prstGeom prst="rect">
                      <a:avLst/>
                    </a:prstGeom>
                  </pic:spPr>
                </pic:pic>
              </a:graphicData>
            </a:graphic>
          </wp:inline>
        </w:drawing>
      </w:r>
    </w:p>
    <w:bookmarkStart w:name="z1424" w:id="500"/>
    <w:p>
      <w:pPr>
        <w:spacing w:after="0"/>
        <w:ind w:left="0"/>
        <w:jc w:val="both"/>
      </w:pPr>
      <w:r>
        <w:rPr>
          <w:rFonts w:ascii="Times New Roman"/>
          <w:b w:val="false"/>
          <w:i w:val="false"/>
          <w:color w:val="000000"/>
          <w:sz w:val="28"/>
        </w:rPr>
        <w:t xml:space="preserve">
«Салық есептілігін табыс ету    </w:t>
      </w:r>
      <w:r>
        <w:br/>
      </w:r>
      <w:r>
        <w:rPr>
          <w:rFonts w:ascii="Times New Roman"/>
          <w:b w:val="false"/>
          <w:i w:val="false"/>
          <w:color w:val="000000"/>
          <w:sz w:val="28"/>
        </w:rPr>
        <w:t xml:space="preserve">
мерзімін ұзарту» мемлекеттік   </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9-қосымша           </w:t>
      </w:r>
    </w:p>
    <w:bookmarkEnd w:id="500"/>
    <w:bookmarkStart w:name="z1425" w:id="501"/>
    <w:p>
      <w:pPr>
        <w:spacing w:after="0"/>
        <w:ind w:left="0"/>
        <w:jc w:val="left"/>
      </w:pPr>
      <w:r>
        <w:rPr>
          <w:rFonts w:ascii="Times New Roman"/>
          <w:b/>
          <w:i w:val="false"/>
          <w:color w:val="000000"/>
        </w:rPr>
        <w:t xml:space="preserve"> 
СЕӨС АЖ арқылы «Салық есептілігін табыс ету мерзімін ұзарту»</w:t>
      </w:r>
      <w:r>
        <w:br/>
      </w:r>
      <w:r>
        <w:rPr>
          <w:rFonts w:ascii="Times New Roman"/>
          <w:b/>
          <w:i w:val="false"/>
          <w:color w:val="000000"/>
        </w:rPr>
        <w:t>
мемлекеттік қызмет көрсетудің бизнес-үдерістерінің анықтамалығы</w:t>
      </w:r>
    </w:p>
    <w:bookmarkEnd w:id="501"/>
    <w:p>
      <w:pPr>
        <w:spacing w:after="0"/>
        <w:ind w:left="0"/>
        <w:jc w:val="both"/>
      </w:pPr>
      <w:r>
        <w:drawing>
          <wp:inline distT="0" distB="0" distL="0" distR="0">
            <wp:extent cx="9144000" cy="424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4"/>
                    <a:stretch>
                      <a:fillRect/>
                    </a:stretch>
                  </pic:blipFill>
                  <pic:spPr>
                    <a:xfrm>
                      <a:off x="0" y="0"/>
                      <a:ext cx="9144000" cy="42418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5"/>
                    <a:stretch>
                      <a:fillRect/>
                    </a:stretch>
                  </pic:blipFill>
                  <pic:spPr>
                    <a:xfrm>
                      <a:off x="0" y="0"/>
                      <a:ext cx="8382000" cy="2260600"/>
                    </a:xfrm>
                    <a:prstGeom prst="rect">
                      <a:avLst/>
                    </a:prstGeom>
                  </pic:spPr>
                </pic:pic>
              </a:graphicData>
            </a:graphic>
          </wp:inline>
        </w:drawing>
      </w:r>
    </w:p>
    <w:bookmarkStart w:name="z1426" w:id="502"/>
    <w:p>
      <w:pPr>
        <w:spacing w:after="0"/>
        <w:ind w:left="0"/>
        <w:jc w:val="both"/>
      </w:pP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Премьер-Министрінің Орынбасары -</w:t>
      </w:r>
      <w:r>
        <w:br/>
      </w:r>
      <w:r>
        <w:rPr>
          <w:rFonts w:ascii="Times New Roman"/>
          <w:b w:val="false"/>
          <w:i w:val="false"/>
          <w:color w:val="000000"/>
          <w:sz w:val="28"/>
        </w:rPr>
        <w:t xml:space="preserve">
Қазақстан Республикасының   </w:t>
      </w:r>
      <w:r>
        <w:br/>
      </w:r>
      <w:r>
        <w:rPr>
          <w:rFonts w:ascii="Times New Roman"/>
          <w:b w:val="false"/>
          <w:i w:val="false"/>
          <w:color w:val="000000"/>
          <w:sz w:val="28"/>
        </w:rPr>
        <w:t xml:space="preserve">
Қаржы министрінің       </w:t>
      </w:r>
      <w:r>
        <w:br/>
      </w:r>
      <w:r>
        <w:rPr>
          <w:rFonts w:ascii="Times New Roman"/>
          <w:b w:val="false"/>
          <w:i w:val="false"/>
          <w:color w:val="000000"/>
          <w:sz w:val="28"/>
        </w:rPr>
        <w:t xml:space="preserve">
2014 жылғы «2» шілдедегі   </w:t>
      </w:r>
      <w:r>
        <w:br/>
      </w:r>
      <w:r>
        <w:rPr>
          <w:rFonts w:ascii="Times New Roman"/>
          <w:b w:val="false"/>
          <w:i w:val="false"/>
          <w:color w:val="000000"/>
          <w:sz w:val="28"/>
        </w:rPr>
        <w:t xml:space="preserve">
№ 298 бұйрығына       </w:t>
      </w:r>
      <w:r>
        <w:br/>
      </w:r>
      <w:r>
        <w:rPr>
          <w:rFonts w:ascii="Times New Roman"/>
          <w:b w:val="false"/>
          <w:i w:val="false"/>
          <w:color w:val="000000"/>
          <w:sz w:val="28"/>
        </w:rPr>
        <w:t xml:space="preserve">
24-қосымша         </w:t>
      </w:r>
    </w:p>
    <w:bookmarkEnd w:id="502"/>
    <w:bookmarkStart w:name="z1427" w:id="503"/>
    <w:p>
      <w:pPr>
        <w:spacing w:after="0"/>
        <w:ind w:left="0"/>
        <w:jc w:val="left"/>
      </w:pPr>
      <w:r>
        <w:rPr>
          <w:rFonts w:ascii="Times New Roman"/>
          <w:b/>
          <w:i w:val="false"/>
          <w:color w:val="000000"/>
        </w:rPr>
        <w:t xml:space="preserve"> 
«Салық есептілігін кері қайтарып алу»</w:t>
      </w:r>
      <w:r>
        <w:br/>
      </w:r>
      <w:r>
        <w:rPr>
          <w:rFonts w:ascii="Times New Roman"/>
          <w:b/>
          <w:i w:val="false"/>
          <w:color w:val="000000"/>
        </w:rPr>
        <w:t>
мемлекеттік көрсетілетін қызмет регламенті</w:t>
      </w:r>
    </w:p>
    <w:bookmarkEnd w:id="503"/>
    <w:bookmarkStart w:name="z1428" w:id="504"/>
    <w:p>
      <w:pPr>
        <w:spacing w:after="0"/>
        <w:ind w:left="0"/>
        <w:jc w:val="left"/>
      </w:pPr>
      <w:r>
        <w:rPr>
          <w:rFonts w:ascii="Times New Roman"/>
          <w:b/>
          <w:i w:val="false"/>
          <w:color w:val="000000"/>
        </w:rPr>
        <w:t xml:space="preserve"> 
1. Жалпы ережелер</w:t>
      </w:r>
    </w:p>
    <w:bookmarkEnd w:id="504"/>
    <w:bookmarkStart w:name="z1429" w:id="505"/>
    <w:p>
      <w:pPr>
        <w:spacing w:after="0"/>
        <w:ind w:left="0"/>
        <w:jc w:val="both"/>
      </w:pPr>
      <w:r>
        <w:rPr>
          <w:rFonts w:ascii="Times New Roman"/>
          <w:b w:val="false"/>
          <w:i w:val="false"/>
          <w:color w:val="000000"/>
          <w:sz w:val="28"/>
        </w:rPr>
        <w:t>
      1. «Салық есептілігін кері қайтарып алу» мемлекеттік көрсетілетін қызметті (бұдан әрі - мемлекеттік көрсетілетін қызмет) Қазақстан Республикасы Қаржы министрлігінің Салық комитеті, салық органдары (бұдан әрі - көрсетілетін қызметті беруші) «электрондық үкімет» веб-порталы (бұдан әрі – ЭҮП) арқылы көрсетеді.</w:t>
      </w:r>
      <w:r>
        <w:br/>
      </w:r>
      <w:r>
        <w:rPr>
          <w:rFonts w:ascii="Times New Roman"/>
          <w:b w:val="false"/>
          <w:i w:val="false"/>
          <w:color w:val="000000"/>
          <w:sz w:val="28"/>
        </w:rPr>
        <w:t>
</w:t>
      </w:r>
      <w:r>
        <w:rPr>
          <w:rFonts w:ascii="Times New Roman"/>
          <w:b w:val="false"/>
          <w:i w:val="false"/>
          <w:color w:val="000000"/>
          <w:sz w:val="28"/>
        </w:rPr>
        <w:t>
      2. Мемлекеттік қызметті көрсету нысаны: электрондық (толық автоматтандырылған) және (немесе) қағаз түрінде.</w:t>
      </w:r>
      <w:r>
        <w:br/>
      </w:r>
      <w:r>
        <w:rPr>
          <w:rFonts w:ascii="Times New Roman"/>
          <w:b w:val="false"/>
          <w:i w:val="false"/>
          <w:color w:val="000000"/>
          <w:sz w:val="28"/>
        </w:rPr>
        <w:t>
</w:t>
      </w:r>
      <w:r>
        <w:rPr>
          <w:rFonts w:ascii="Times New Roman"/>
          <w:b w:val="false"/>
          <w:i w:val="false"/>
          <w:color w:val="000000"/>
          <w:sz w:val="28"/>
        </w:rPr>
        <w:t>
      3. Мемлекеттік қызметті көрсету нәтижесі:</w:t>
      </w:r>
      <w:r>
        <w:br/>
      </w:r>
      <w:r>
        <w:rPr>
          <w:rFonts w:ascii="Times New Roman"/>
          <w:b w:val="false"/>
          <w:i w:val="false"/>
          <w:color w:val="000000"/>
          <w:sz w:val="28"/>
        </w:rPr>
        <w:t>
</w:t>
      </w:r>
      <w:r>
        <w:rPr>
          <w:rFonts w:ascii="Times New Roman"/>
          <w:b w:val="false"/>
          <w:i w:val="false"/>
          <w:color w:val="000000"/>
          <w:sz w:val="28"/>
        </w:rPr>
        <w:t>
      1) салық есептілігін кері қайтарып алу туралы хабарландыру;</w:t>
      </w:r>
      <w:r>
        <w:br/>
      </w:r>
      <w:r>
        <w:rPr>
          <w:rFonts w:ascii="Times New Roman"/>
          <w:b w:val="false"/>
          <w:i w:val="false"/>
          <w:color w:val="000000"/>
          <w:sz w:val="28"/>
        </w:rPr>
        <w:t>
</w:t>
      </w:r>
      <w:r>
        <w:rPr>
          <w:rFonts w:ascii="Times New Roman"/>
          <w:b w:val="false"/>
          <w:i w:val="false"/>
          <w:color w:val="000000"/>
          <w:sz w:val="28"/>
        </w:rPr>
        <w:t>
      2) Қазақстан Республикасы Үкіметінің 2014 жылғы 5 наурыздағы № 200 қаулысымен бекітілген «Салық есептілігін кері қайтарып алу»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негіздемелер бойынша көрсетілетін қызметті берушінің лауазымды адамының электрондық цифрлық қолтаңбасымен (бұдан әрі - ЭЦҚ) куәландырылған электрондық құжат нысанында мемлекеттік қызметті көрсетуден бас тарту туралы уәжделген жауабы болып табылады.</w:t>
      </w:r>
      <w:r>
        <w:br/>
      </w:r>
      <w:r>
        <w:rPr>
          <w:rFonts w:ascii="Times New Roman"/>
          <w:b w:val="false"/>
          <w:i w:val="false"/>
          <w:color w:val="000000"/>
          <w:sz w:val="28"/>
        </w:rPr>
        <w:t>
      Мемлекеттік қызметті көрсету нәтижесін беру нысаны: электрондық және (немесе) қағаз түрінде.</w:t>
      </w:r>
    </w:p>
    <w:bookmarkEnd w:id="505"/>
    <w:bookmarkStart w:name="z1434" w:id="506"/>
    <w:p>
      <w:pPr>
        <w:spacing w:after="0"/>
        <w:ind w:left="0"/>
        <w:jc w:val="left"/>
      </w:pPr>
      <w:r>
        <w:rPr>
          <w:rFonts w:ascii="Times New Roman"/>
          <w:b/>
          <w:i w:val="false"/>
          <w:color w:val="000000"/>
        </w:rPr>
        <w:t xml:space="preserve"> 
2. Мемлекеттік қызметті көрсету үдерісінде қызметті берушінің</w:t>
      </w:r>
      <w:r>
        <w:br/>
      </w:r>
      <w:r>
        <w:rPr>
          <w:rFonts w:ascii="Times New Roman"/>
          <w:b/>
          <w:i w:val="false"/>
          <w:color w:val="000000"/>
        </w:rPr>
        <w:t>
құрылымдық бөлімшелерінің (қызметкерлерінің)</w:t>
      </w:r>
      <w:r>
        <w:br/>
      </w:r>
      <w:r>
        <w:rPr>
          <w:rFonts w:ascii="Times New Roman"/>
          <w:b/>
          <w:i w:val="false"/>
          <w:color w:val="000000"/>
        </w:rPr>
        <w:t>
іс-қимылы тәртібінің сипаттамасы</w:t>
      </w:r>
    </w:p>
    <w:bookmarkEnd w:id="506"/>
    <w:bookmarkStart w:name="z1435" w:id="507"/>
    <w:p>
      <w:pPr>
        <w:spacing w:after="0"/>
        <w:ind w:left="0"/>
        <w:jc w:val="both"/>
      </w:pPr>
      <w:r>
        <w:rPr>
          <w:rFonts w:ascii="Times New Roman"/>
          <w:b w:val="false"/>
          <w:i w:val="false"/>
          <w:color w:val="000000"/>
          <w:sz w:val="28"/>
        </w:rPr>
        <w:t>
      4. Мемлекеттік қызметті көрсету бойынша рәсімдерді (іс-қимылдарды) бастау үшін негіздеме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немесе электрондық сауалды көрсетілетін қызметті алушының ұсынуы болып табылады:</w:t>
      </w:r>
      <w:r>
        <w:br/>
      </w:r>
      <w:r>
        <w:rPr>
          <w:rFonts w:ascii="Times New Roman"/>
          <w:b w:val="false"/>
          <w:i w:val="false"/>
          <w:color w:val="000000"/>
          <w:sz w:val="28"/>
        </w:rPr>
        <w:t>
</w:t>
      </w:r>
      <w:r>
        <w:rPr>
          <w:rFonts w:ascii="Times New Roman"/>
          <w:b w:val="false"/>
          <w:i w:val="false"/>
          <w:color w:val="000000"/>
          <w:sz w:val="28"/>
        </w:rPr>
        <w:t>
      5. Мемлекеттік қызметті көрсету үдерісіндегі рәсімдер (іс-қимылдар):</w:t>
      </w:r>
      <w:r>
        <w:br/>
      </w:r>
      <w:r>
        <w:rPr>
          <w:rFonts w:ascii="Times New Roman"/>
          <w:b w:val="false"/>
          <w:i w:val="false"/>
          <w:color w:val="000000"/>
          <w:sz w:val="28"/>
        </w:rPr>
        <w:t>
</w:t>
      </w:r>
      <w:r>
        <w:rPr>
          <w:rFonts w:ascii="Times New Roman"/>
          <w:b w:val="false"/>
          <w:i w:val="false"/>
          <w:color w:val="000000"/>
          <w:sz w:val="28"/>
        </w:rPr>
        <w:t xml:space="preserve">
      1) құжаттарды қабылдауға жауапты қызметкер қызметті алушыдан Стандарттың 9-тармағында көрсетілген құжаттарды қабылдайды – 1 минут; </w:t>
      </w:r>
      <w:r>
        <w:br/>
      </w:r>
      <w:r>
        <w:rPr>
          <w:rFonts w:ascii="Times New Roman"/>
          <w:b w:val="false"/>
          <w:i w:val="false"/>
          <w:color w:val="000000"/>
          <w:sz w:val="28"/>
        </w:rPr>
        <w:t>
      жеке басын куәландыратын құжатпен салықтық өтініште көрсетілген деректерді салыстырып тексереді – 2 минут, сондай-ақ:</w:t>
      </w:r>
      <w:r>
        <w:br/>
      </w:r>
      <w:r>
        <w:rPr>
          <w:rFonts w:ascii="Times New Roman"/>
          <w:b w:val="false"/>
          <w:i w:val="false"/>
          <w:color w:val="000000"/>
          <w:sz w:val="28"/>
        </w:rPr>
        <w:t>
      жеке тұлғалардың мүдделерін білдірген кезде көрсетілетін қызметті алушының уәкілетті өкілінің өкілеттіктерінің нақты тізбесі көрсетілген нотариалды куәландырылған сенімхаттың бар-жоғын тексереді немесе заңды тұлғаның мүдделерін білдіруге сенімхат ұсынылған кезде басшысының қолы мен заңды тұлғаның мөрінің бар-жоғын тексереді – 2 минут;</w:t>
      </w:r>
      <w:r>
        <w:br/>
      </w:r>
      <w:r>
        <w:rPr>
          <w:rFonts w:ascii="Times New Roman"/>
          <w:b w:val="false"/>
          <w:i w:val="false"/>
          <w:color w:val="000000"/>
          <w:sz w:val="28"/>
        </w:rPr>
        <w:t>
      көрсетілетін қызметті алушының қатысумен – 5 минут:</w:t>
      </w:r>
      <w:r>
        <w:br/>
      </w:r>
      <w:r>
        <w:rPr>
          <w:rFonts w:ascii="Times New Roman"/>
          <w:b w:val="false"/>
          <w:i w:val="false"/>
          <w:color w:val="000000"/>
          <w:sz w:val="28"/>
        </w:rPr>
        <w:t>
      Стандарттың 9-тармағына сәйкес ұсынылған құжаттардың және қосымшалардың толықтығын тексереді;</w:t>
      </w:r>
      <w:r>
        <w:br/>
      </w:r>
      <w:r>
        <w:rPr>
          <w:rFonts w:ascii="Times New Roman"/>
          <w:b w:val="false"/>
          <w:i w:val="false"/>
          <w:color w:val="000000"/>
          <w:sz w:val="28"/>
        </w:rPr>
        <w:t>
      салық төлеушілердің салықтық өтінішінде көрсетілген деректермен Біріктірілген салық ақпараттық жүйесінің (бұдан әрі – БСАЖ) тіркеу деректерінде бар мәліметтермен тексереді;</w:t>
      </w:r>
      <w:r>
        <w:br/>
      </w:r>
      <w:r>
        <w:rPr>
          <w:rFonts w:ascii="Times New Roman"/>
          <w:b w:val="false"/>
          <w:i w:val="false"/>
          <w:color w:val="000000"/>
          <w:sz w:val="28"/>
        </w:rPr>
        <w:t>
      салық есептілігін өндеу қызметі ақпараттық жүйесінде (бұдан әрі – СЕӨС АЖ) салықтық өтінішті енгізеді, тіркейді - 5 минут;</w:t>
      </w:r>
      <w:r>
        <w:br/>
      </w:r>
      <w:r>
        <w:rPr>
          <w:rFonts w:ascii="Times New Roman"/>
          <w:b w:val="false"/>
          <w:i w:val="false"/>
          <w:color w:val="000000"/>
          <w:sz w:val="28"/>
        </w:rPr>
        <w:t>
      салықтық өтініштің екінші данасына құжаттың қабылданған күнін, ақпараттық жүйемен берілген құжаттың кіріс нөмірін, өзінің аты-жөнін және оған қолын қояды - 3 минут;</w:t>
      </w:r>
      <w:r>
        <w:br/>
      </w:r>
      <w:r>
        <w:rPr>
          <w:rFonts w:ascii="Times New Roman"/>
          <w:b w:val="false"/>
          <w:i w:val="false"/>
          <w:color w:val="000000"/>
          <w:sz w:val="28"/>
        </w:rPr>
        <w:t>
      көрсетілетін қызметті алушыға, осы Мемлекеттік көрсетілетін қызмет регламентінің </w:t>
      </w:r>
      <w:r>
        <w:rPr>
          <w:rFonts w:ascii="Times New Roman"/>
          <w:b w:val="false"/>
          <w:i w:val="false"/>
          <w:color w:val="000000"/>
          <w:sz w:val="28"/>
        </w:rPr>
        <w:t>1-қосымшасына</w:t>
      </w:r>
      <w:r>
        <w:rPr>
          <w:rFonts w:ascii="Times New Roman"/>
          <w:b w:val="false"/>
          <w:i w:val="false"/>
          <w:color w:val="000000"/>
          <w:sz w:val="28"/>
        </w:rPr>
        <w:t xml:space="preserve"> сәйкес салықтық өтініштің қабылданғаны туралы талон (бұдан әрі – талон) береді - 2 минут;</w:t>
      </w:r>
      <w:r>
        <w:br/>
      </w:r>
      <w:r>
        <w:rPr>
          <w:rFonts w:ascii="Times New Roman"/>
          <w:b w:val="false"/>
          <w:i w:val="false"/>
          <w:color w:val="000000"/>
          <w:sz w:val="28"/>
        </w:rPr>
        <w:t>
      кіріс құжаттарды өңдеуге жауапты қызметкерге береді – 10 минут;</w:t>
      </w:r>
      <w:r>
        <w:br/>
      </w:r>
      <w:r>
        <w:rPr>
          <w:rFonts w:ascii="Times New Roman"/>
          <w:b w:val="false"/>
          <w:i w:val="false"/>
          <w:color w:val="000000"/>
          <w:sz w:val="28"/>
        </w:rPr>
        <w:t>
</w:t>
      </w:r>
      <w:r>
        <w:rPr>
          <w:rFonts w:ascii="Times New Roman"/>
          <w:b w:val="false"/>
          <w:i w:val="false"/>
          <w:color w:val="000000"/>
          <w:sz w:val="28"/>
        </w:rPr>
        <w:t>
      2) құжаттарды өндеуге жауапты қызметкер кіріс құжаттарын СЕӨС АЖ-де өңдейді: салық есептілігін кері қайтарып алуды жүзеге асырады – 5 жұмыс күні;</w:t>
      </w:r>
      <w:r>
        <w:br/>
      </w:r>
      <w:r>
        <w:rPr>
          <w:rFonts w:ascii="Times New Roman"/>
          <w:b w:val="false"/>
          <w:i w:val="false"/>
          <w:color w:val="000000"/>
          <w:sz w:val="28"/>
        </w:rPr>
        <w:t xml:space="preserve">
      шығыс құжатты басып шығарады – 5 минут; </w:t>
      </w:r>
      <w:r>
        <w:br/>
      </w:r>
      <w:r>
        <w:rPr>
          <w:rFonts w:ascii="Times New Roman"/>
          <w:b w:val="false"/>
          <w:i w:val="false"/>
          <w:color w:val="000000"/>
          <w:sz w:val="28"/>
        </w:rPr>
        <w:t xml:space="preserve">
      қызметті берушінің басшылығына шығыс құжатын куәландыруға береді – 10 минут; </w:t>
      </w:r>
      <w:r>
        <w:br/>
      </w:r>
      <w:r>
        <w:rPr>
          <w:rFonts w:ascii="Times New Roman"/>
          <w:b w:val="false"/>
          <w:i w:val="false"/>
          <w:color w:val="000000"/>
          <w:sz w:val="28"/>
        </w:rPr>
        <w:t>
</w:t>
      </w:r>
      <w:r>
        <w:rPr>
          <w:rFonts w:ascii="Times New Roman"/>
          <w:b w:val="false"/>
          <w:i w:val="false"/>
          <w:color w:val="000000"/>
          <w:sz w:val="28"/>
        </w:rPr>
        <w:t xml:space="preserve">
      3) қызметті берушінің басшысы шығыс құжаттарға қол қояды, мөртаңба басып растайды – 3 сағат; </w:t>
      </w:r>
      <w:r>
        <w:br/>
      </w:r>
      <w:r>
        <w:rPr>
          <w:rFonts w:ascii="Times New Roman"/>
          <w:b w:val="false"/>
          <w:i w:val="false"/>
          <w:color w:val="000000"/>
          <w:sz w:val="28"/>
        </w:rPr>
        <w:t>
</w:t>
      </w:r>
      <w:r>
        <w:rPr>
          <w:rFonts w:ascii="Times New Roman"/>
          <w:b w:val="false"/>
          <w:i w:val="false"/>
          <w:color w:val="000000"/>
          <w:sz w:val="28"/>
        </w:rPr>
        <w:t xml:space="preserve">
      4) құжаттарды өңдеуге жауапты қызметкер құжаттарды беруге жауапты қызметкерге шығыс құжаттарын береді – 10 минут; </w:t>
      </w:r>
      <w:r>
        <w:br/>
      </w:r>
      <w:r>
        <w:rPr>
          <w:rFonts w:ascii="Times New Roman"/>
          <w:b w:val="false"/>
          <w:i w:val="false"/>
          <w:color w:val="000000"/>
          <w:sz w:val="28"/>
        </w:rPr>
        <w:t>
</w:t>
      </w:r>
      <w:r>
        <w:rPr>
          <w:rFonts w:ascii="Times New Roman"/>
          <w:b w:val="false"/>
          <w:i w:val="false"/>
          <w:color w:val="000000"/>
          <w:sz w:val="28"/>
        </w:rPr>
        <w:t>
      5) құжаттарды беруге жауапты қызметкер, көрсетілетін қызметті алушы талонмен және жеке басын куәландыратын құжатпен жүгінген кезде шығыс құжаттарын, осы Мемлекеттік көрсетілетін қызмет регламентінің </w:t>
      </w:r>
      <w:r>
        <w:rPr>
          <w:rFonts w:ascii="Times New Roman"/>
          <w:b w:val="false"/>
          <w:i w:val="false"/>
          <w:color w:val="000000"/>
          <w:sz w:val="28"/>
        </w:rPr>
        <w:t>2-қосымшасына</w:t>
      </w:r>
      <w:r>
        <w:rPr>
          <w:rFonts w:ascii="Times New Roman"/>
          <w:b w:val="false"/>
          <w:i w:val="false"/>
          <w:color w:val="000000"/>
          <w:sz w:val="28"/>
        </w:rPr>
        <w:t xml:space="preserve"> сәйкес шығыс құжаттарын беру журналына (бұдан әрі – Журнал) тіркейді және оларды Журналға қол қойғызып қолма-қол береді – 10 минут. </w:t>
      </w:r>
      <w:r>
        <w:br/>
      </w:r>
      <w:r>
        <w:rPr>
          <w:rFonts w:ascii="Times New Roman"/>
          <w:b w:val="false"/>
          <w:i w:val="false"/>
          <w:color w:val="000000"/>
          <w:sz w:val="28"/>
        </w:rPr>
        <w:t>
</w:t>
      </w:r>
      <w:r>
        <w:rPr>
          <w:rFonts w:ascii="Times New Roman"/>
          <w:b w:val="false"/>
          <w:i w:val="false"/>
          <w:color w:val="000000"/>
          <w:sz w:val="28"/>
        </w:rPr>
        <w:t xml:space="preserve">
      6. Мемлекеттік қызмет көрсету үдерісінің келесі рәсімін (іс-қимылын) орындауды бастау үшін негіз болып қабылданған кіріс құжаттарын Excel пішінінде жүргізілетін тізімдеме бойынша беру табылады. Құжаттарды қабылдауға жауапты қызметкер тізімдеменің үш данасын басып шығарады, оларға құжаттарды қабылдауға жауапты қызметкер мен құжаттарды өңдеуге жауапты қызметкер қолдарын қояды – бір данасы қабылдауға жауапты қызметкерде қалады, екі данасы құжаттармен бірге өңдеуге жауапты қызметкерге беріледі. Құжаттарды өңдеу аяқталуы бойынша, өңдеуге жауапты қызметкер тізімдеменің үшінші данасындағы тиісті бағандарды толтырып, шығыс құжаттарымен бірге құжаттарды беруге жауапты қызметкерге береді. </w:t>
      </w:r>
    </w:p>
    <w:bookmarkEnd w:id="507"/>
    <w:bookmarkStart w:name="z1443" w:id="508"/>
    <w:p>
      <w:pPr>
        <w:spacing w:after="0"/>
        <w:ind w:left="0"/>
        <w:jc w:val="left"/>
      </w:pPr>
      <w:r>
        <w:rPr>
          <w:rFonts w:ascii="Times New Roman"/>
          <w:b/>
          <w:i w:val="false"/>
          <w:color w:val="000000"/>
        </w:rPr>
        <w:t xml:space="preserve"> 
3. Мемлекеттік қызметті көрсету үдерісінде қызметті берушінің</w:t>
      </w:r>
      <w:r>
        <w:br/>
      </w:r>
      <w:r>
        <w:rPr>
          <w:rFonts w:ascii="Times New Roman"/>
          <w:b/>
          <w:i w:val="false"/>
          <w:color w:val="000000"/>
        </w:rPr>
        <w:t>
құрылымдық бөлімшелерінің (қызметкерлерінің)</w:t>
      </w:r>
      <w:r>
        <w:br/>
      </w:r>
      <w:r>
        <w:rPr>
          <w:rFonts w:ascii="Times New Roman"/>
          <w:b/>
          <w:i w:val="false"/>
          <w:color w:val="000000"/>
        </w:rPr>
        <w:t>
өзара іс-қимылы тәртібі</w:t>
      </w:r>
    </w:p>
    <w:bookmarkEnd w:id="508"/>
    <w:bookmarkStart w:name="z1444" w:id="509"/>
    <w:p>
      <w:pPr>
        <w:spacing w:after="0"/>
        <w:ind w:left="0"/>
        <w:jc w:val="both"/>
      </w:pPr>
      <w:r>
        <w:rPr>
          <w:rFonts w:ascii="Times New Roman"/>
          <w:b w:val="false"/>
          <w:i w:val="false"/>
          <w:color w:val="000000"/>
          <w:sz w:val="28"/>
        </w:rPr>
        <w:t>
      7. Мемлекеттік қызметті көрсету үдерісінде көрсетілетін қызметті берушінің қызметкерлері қатысады.</w:t>
      </w:r>
      <w:r>
        <w:br/>
      </w:r>
      <w:r>
        <w:rPr>
          <w:rFonts w:ascii="Times New Roman"/>
          <w:b w:val="false"/>
          <w:i w:val="false"/>
          <w:color w:val="000000"/>
          <w:sz w:val="28"/>
        </w:rPr>
        <w:t>
</w:t>
      </w:r>
      <w:r>
        <w:rPr>
          <w:rFonts w:ascii="Times New Roman"/>
          <w:b w:val="false"/>
          <w:i w:val="false"/>
          <w:color w:val="000000"/>
          <w:sz w:val="28"/>
        </w:rPr>
        <w:t>
      8. Құжаттарды қабылдауға жауапты қызметкер қызметті алушы ұсынған құжаттарды қабылдайды, тексереді, тіркейді және енгізеді - 20 минут;</w:t>
      </w:r>
      <w:r>
        <w:br/>
      </w:r>
      <w:r>
        <w:rPr>
          <w:rFonts w:ascii="Times New Roman"/>
          <w:b w:val="false"/>
          <w:i w:val="false"/>
          <w:color w:val="000000"/>
          <w:sz w:val="28"/>
        </w:rPr>
        <w:t>
</w:t>
      </w:r>
      <w:r>
        <w:rPr>
          <w:rFonts w:ascii="Times New Roman"/>
          <w:b w:val="false"/>
          <w:i w:val="false"/>
          <w:color w:val="000000"/>
          <w:sz w:val="28"/>
        </w:rPr>
        <w:t>
      9. Құжаттарды қабылдауға жауапты қызметкер құжаттарды осы көрсетілетін көрсетілетін Мемлекеттік көрсетілетін қызмет регламентінің </w:t>
      </w:r>
      <w:r>
        <w:rPr>
          <w:rFonts w:ascii="Times New Roman"/>
          <w:b w:val="false"/>
          <w:i w:val="false"/>
          <w:color w:val="000000"/>
          <w:sz w:val="28"/>
        </w:rPr>
        <w:t>6-тармағына</w:t>
      </w:r>
      <w:r>
        <w:rPr>
          <w:rFonts w:ascii="Times New Roman"/>
          <w:b w:val="false"/>
          <w:i w:val="false"/>
          <w:color w:val="000000"/>
          <w:sz w:val="28"/>
        </w:rPr>
        <w:t xml:space="preserve"> сәйкес көрсетілген тәртіпте құжаттарды өңдеуге жауапты қызметкерге береді. </w:t>
      </w:r>
      <w:r>
        <w:br/>
      </w:r>
      <w:r>
        <w:rPr>
          <w:rFonts w:ascii="Times New Roman"/>
          <w:b w:val="false"/>
          <w:i w:val="false"/>
          <w:color w:val="000000"/>
          <w:sz w:val="28"/>
        </w:rPr>
        <w:t>
</w:t>
      </w:r>
      <w:r>
        <w:rPr>
          <w:rFonts w:ascii="Times New Roman"/>
          <w:b w:val="false"/>
          <w:i w:val="false"/>
          <w:color w:val="000000"/>
          <w:sz w:val="28"/>
        </w:rPr>
        <w:t>
      10. Құжаттарды өңдеуге жауапты қызметкер кіріс құжаттарды СЕӨС АЖ-де өндейді: салық есептілігін кері қайтарып алуды жүзеге асырады – 5 жұмыс күні;</w:t>
      </w:r>
      <w:r>
        <w:br/>
      </w:r>
      <w:r>
        <w:rPr>
          <w:rFonts w:ascii="Times New Roman"/>
          <w:b w:val="false"/>
          <w:i w:val="false"/>
          <w:color w:val="000000"/>
          <w:sz w:val="28"/>
        </w:rPr>
        <w:t xml:space="preserve">
      шығыс құжатты басып шығарады, қызметті берушінің басшысына растауға береді – 15 минут. </w:t>
      </w:r>
      <w:r>
        <w:br/>
      </w:r>
      <w:r>
        <w:rPr>
          <w:rFonts w:ascii="Times New Roman"/>
          <w:b w:val="false"/>
          <w:i w:val="false"/>
          <w:color w:val="000000"/>
          <w:sz w:val="28"/>
        </w:rPr>
        <w:t>
</w:t>
      </w:r>
      <w:r>
        <w:rPr>
          <w:rFonts w:ascii="Times New Roman"/>
          <w:b w:val="false"/>
          <w:i w:val="false"/>
          <w:color w:val="000000"/>
          <w:sz w:val="28"/>
        </w:rPr>
        <w:t xml:space="preserve">
      11. Көрсетілетін қызметті берушінің басшысы шығыс құжаттарға қол қояды, мөртаңба басып растайды – 3 сағат. </w:t>
      </w:r>
      <w:r>
        <w:br/>
      </w:r>
      <w:r>
        <w:rPr>
          <w:rFonts w:ascii="Times New Roman"/>
          <w:b w:val="false"/>
          <w:i w:val="false"/>
          <w:color w:val="000000"/>
          <w:sz w:val="28"/>
        </w:rPr>
        <w:t>
</w:t>
      </w:r>
      <w:r>
        <w:rPr>
          <w:rFonts w:ascii="Times New Roman"/>
          <w:b w:val="false"/>
          <w:i w:val="false"/>
          <w:color w:val="000000"/>
          <w:sz w:val="28"/>
        </w:rPr>
        <w:t xml:space="preserve">
      12. Құжаттарды өңдеуге жауапты қызметкер құжаттарды беруге жауапты қызметкерге шығыс құжаттарын береді – 10 минут. </w:t>
      </w:r>
      <w:r>
        <w:br/>
      </w:r>
      <w:r>
        <w:rPr>
          <w:rFonts w:ascii="Times New Roman"/>
          <w:b w:val="false"/>
          <w:i w:val="false"/>
          <w:color w:val="000000"/>
          <w:sz w:val="28"/>
        </w:rPr>
        <w:t>
</w:t>
      </w:r>
      <w:r>
        <w:rPr>
          <w:rFonts w:ascii="Times New Roman"/>
          <w:b w:val="false"/>
          <w:i w:val="false"/>
          <w:color w:val="000000"/>
          <w:sz w:val="28"/>
        </w:rPr>
        <w:t xml:space="preserve">
      13. Құжаттарды беруге жауапты қызметкер қызметті алушы талонмен және жеке басын куәландыратын құжаттармен жүгінген кезде шығыс құжаттарын беретін Журналда тіркейді және Журналға қол қойдырып қолма-қол береді – 10 минут. </w:t>
      </w:r>
      <w:r>
        <w:br/>
      </w:r>
      <w:r>
        <w:rPr>
          <w:rFonts w:ascii="Times New Roman"/>
          <w:b w:val="false"/>
          <w:i w:val="false"/>
          <w:color w:val="000000"/>
          <w:sz w:val="28"/>
        </w:rPr>
        <w:t>
</w:t>
      </w:r>
      <w:r>
        <w:rPr>
          <w:rFonts w:ascii="Times New Roman"/>
          <w:b w:val="false"/>
          <w:i w:val="false"/>
          <w:color w:val="000000"/>
          <w:sz w:val="28"/>
        </w:rPr>
        <w:t>
      14. «Салық есептілігін кері қайтарып алу» мемлекеттік қызмет көрсету бойынша рәсімнің (іс-қимылдың) реттілік блок – сызбасы, осы Мемлекеттік көрсетілетін қызмет регламентінің </w:t>
      </w:r>
      <w:r>
        <w:rPr>
          <w:rFonts w:ascii="Times New Roman"/>
          <w:b w:val="false"/>
          <w:i w:val="false"/>
          <w:color w:val="000000"/>
          <w:sz w:val="28"/>
        </w:rPr>
        <w:t>3-қосымшасында</w:t>
      </w:r>
      <w:r>
        <w:rPr>
          <w:rFonts w:ascii="Times New Roman"/>
          <w:b w:val="false"/>
          <w:i w:val="false"/>
          <w:color w:val="000000"/>
          <w:sz w:val="28"/>
        </w:rPr>
        <w:t xml:space="preserve"> келтірілген.</w:t>
      </w:r>
    </w:p>
    <w:bookmarkEnd w:id="509"/>
    <w:bookmarkStart w:name="z1452" w:id="510"/>
    <w:p>
      <w:pPr>
        <w:spacing w:after="0"/>
        <w:ind w:left="0"/>
        <w:jc w:val="left"/>
      </w:pPr>
      <w:r>
        <w:rPr>
          <w:rFonts w:ascii="Times New Roman"/>
          <w:b/>
          <w:i w:val="false"/>
          <w:color w:val="000000"/>
        </w:rPr>
        <w:t xml:space="preserve"> 
4. Мемлекеттік қызмет көрсету үдерісінде ақпараттық</w:t>
      </w:r>
      <w:r>
        <w:br/>
      </w:r>
      <w:r>
        <w:rPr>
          <w:rFonts w:ascii="Times New Roman"/>
          <w:b/>
          <w:i w:val="false"/>
          <w:color w:val="000000"/>
        </w:rPr>
        <w:t>
жүйелерді пайдалану тәртібі</w:t>
      </w:r>
    </w:p>
    <w:bookmarkEnd w:id="510"/>
    <w:bookmarkStart w:name="z1453" w:id="511"/>
    <w:p>
      <w:pPr>
        <w:spacing w:after="0"/>
        <w:ind w:left="0"/>
        <w:jc w:val="both"/>
      </w:pPr>
      <w:r>
        <w:rPr>
          <w:rFonts w:ascii="Times New Roman"/>
          <w:b w:val="false"/>
          <w:i w:val="false"/>
          <w:color w:val="000000"/>
          <w:sz w:val="28"/>
        </w:rPr>
        <w:t>
      15. Қызметті берушінің және қызметті алушының «электрондық үкімет» веб-порталы арқылы мемлекеттік қызмет көрсету кезіндегі жүгінуі және рәсімдердің (іс-қимылдардың) кезектілік тәртібі осы Мемлекеттік көрсетілетін қызмет регламентінің </w:t>
      </w:r>
      <w:r>
        <w:rPr>
          <w:rFonts w:ascii="Times New Roman"/>
          <w:b w:val="false"/>
          <w:i w:val="false"/>
          <w:color w:val="000000"/>
          <w:sz w:val="28"/>
        </w:rPr>
        <w:t>4-қосымшасында</w:t>
      </w:r>
      <w:r>
        <w:rPr>
          <w:rFonts w:ascii="Times New Roman"/>
          <w:b w:val="false"/>
          <w:i w:val="false"/>
          <w:color w:val="000000"/>
          <w:sz w:val="28"/>
        </w:rPr>
        <w:t xml:space="preserve"> (ЭҮП арқылы мемлекеттік қызмет көрсету кезіндегі функционалдық өзара іс-қимылдар диаграммасы) келтірілген:</w:t>
      </w:r>
      <w:r>
        <w:br/>
      </w:r>
      <w:r>
        <w:rPr>
          <w:rFonts w:ascii="Times New Roman"/>
          <w:b w:val="false"/>
          <w:i w:val="false"/>
          <w:color w:val="000000"/>
          <w:sz w:val="28"/>
        </w:rPr>
        <w:t>
</w:t>
      </w:r>
      <w:r>
        <w:rPr>
          <w:rFonts w:ascii="Times New Roman"/>
          <w:b w:val="false"/>
          <w:i w:val="false"/>
          <w:color w:val="000000"/>
          <w:sz w:val="28"/>
        </w:rPr>
        <w:t xml:space="preserve">
      1) қызметті алушы өзінің қызмет алушы компьютерінің интернет-браузерінде сақталатын өзiнiң электрондық цифрлық қолтаңбалы (бұдан әрі - ЭЦҚ) тіркеу куәлігінің көмегімен ЭҮП-да тіркеуді жүзеге асырады, бұл ретте жүйе автоматты түрде жеке тұлғалардың мемлекеттік дерекқорынан/заңды тұлғалардың мемлекеттік дерекқорынан (бұдан әрі – ЖТ МДҚ/ЗТ МДҚ) қызмет алушы туралы мәліметтерді және БСАЖ-нен мәліметтерді тартады және сақтайды (Е-лицензиялау МДҚ АЖ-гі тіркелмеген қызмет алушылар үшін жүзеге асырылады); </w:t>
      </w:r>
      <w:r>
        <w:br/>
      </w:r>
      <w:r>
        <w:rPr>
          <w:rFonts w:ascii="Times New Roman"/>
          <w:b w:val="false"/>
          <w:i w:val="false"/>
          <w:color w:val="000000"/>
          <w:sz w:val="28"/>
        </w:rPr>
        <w:t>
</w:t>
      </w:r>
      <w:r>
        <w:rPr>
          <w:rFonts w:ascii="Times New Roman"/>
          <w:b w:val="false"/>
          <w:i w:val="false"/>
          <w:color w:val="000000"/>
          <w:sz w:val="28"/>
        </w:rPr>
        <w:t xml:space="preserve">
      2) 1-үдеріс - мемлекеттік қызметті алу үшін қызметті алушының жеке сәйкестендіру нөмірін/бизнес сәйкестендіру нөмірін (бұдан әрі - ЖСН/БСН), парольді (авторландыру үдерісі) енгізуі не ЭЦҚ тіркеу куәлігінің көмегімен ЭҮП-да авторландыру; </w:t>
      </w:r>
      <w:r>
        <w:br/>
      </w:r>
      <w:r>
        <w:rPr>
          <w:rFonts w:ascii="Times New Roman"/>
          <w:b w:val="false"/>
          <w:i w:val="false"/>
          <w:color w:val="000000"/>
          <w:sz w:val="28"/>
        </w:rPr>
        <w:t>
</w:t>
      </w:r>
      <w:r>
        <w:rPr>
          <w:rFonts w:ascii="Times New Roman"/>
          <w:b w:val="false"/>
          <w:i w:val="false"/>
          <w:color w:val="000000"/>
          <w:sz w:val="28"/>
        </w:rPr>
        <w:t xml:space="preserve">
      3) 1-шарт - логин ЖСН/БСН және пароль арқылы тіркелген қызметті алушы туралы деректердiң түпнұсқалығын ЭҮП тексеру; </w:t>
      </w:r>
      <w:r>
        <w:br/>
      </w:r>
      <w:r>
        <w:rPr>
          <w:rFonts w:ascii="Times New Roman"/>
          <w:b w:val="false"/>
          <w:i w:val="false"/>
          <w:color w:val="000000"/>
          <w:sz w:val="28"/>
        </w:rPr>
        <w:t>
</w:t>
      </w:r>
      <w:r>
        <w:rPr>
          <w:rFonts w:ascii="Times New Roman"/>
          <w:b w:val="false"/>
          <w:i w:val="false"/>
          <w:color w:val="000000"/>
          <w:sz w:val="28"/>
        </w:rPr>
        <w:t xml:space="preserve">
      4) 2-үдеріс - қызметті алушының деректерiнде бұзушылықтар болуына байланысты авторландырудан бас тарту туралы хабарламаны ЭҮП қалыптастыру; </w:t>
      </w:r>
      <w:r>
        <w:br/>
      </w:r>
      <w:r>
        <w:rPr>
          <w:rFonts w:ascii="Times New Roman"/>
          <w:b w:val="false"/>
          <w:i w:val="false"/>
          <w:color w:val="000000"/>
          <w:sz w:val="28"/>
        </w:rPr>
        <w:t>
</w:t>
      </w:r>
      <w:r>
        <w:rPr>
          <w:rFonts w:ascii="Times New Roman"/>
          <w:b w:val="false"/>
          <w:i w:val="false"/>
          <w:color w:val="000000"/>
          <w:sz w:val="28"/>
        </w:rPr>
        <w:t xml:space="preserve">
      5) 3-үдеріс - қызметті алушының осы мемлекеттік қызмет регламентінде көрсетілген мемлекеттік қызметті таңдап алуы, сондай-ақ қызметті алушының деректерi туралы электрондық үкімет шлюзі (ЭҮШ) арқылы ЖТ МДҚ/ЗТ МДҚ-на автоматты сауалдар жіберу; </w:t>
      </w:r>
      <w:r>
        <w:br/>
      </w:r>
      <w:r>
        <w:rPr>
          <w:rFonts w:ascii="Times New Roman"/>
          <w:b w:val="false"/>
          <w:i w:val="false"/>
          <w:color w:val="000000"/>
          <w:sz w:val="28"/>
        </w:rPr>
        <w:t>
</w:t>
      </w:r>
      <w:r>
        <w:rPr>
          <w:rFonts w:ascii="Times New Roman"/>
          <w:b w:val="false"/>
          <w:i w:val="false"/>
          <w:color w:val="000000"/>
          <w:sz w:val="28"/>
        </w:rPr>
        <w:t xml:space="preserve">
      6) 2-шарт - қызметті алушының ЖТ МДҚ/ЗТ МДҚ-ғы деректерiн тексеру; </w:t>
      </w:r>
      <w:r>
        <w:br/>
      </w:r>
      <w:r>
        <w:rPr>
          <w:rFonts w:ascii="Times New Roman"/>
          <w:b w:val="false"/>
          <w:i w:val="false"/>
          <w:color w:val="000000"/>
          <w:sz w:val="28"/>
        </w:rPr>
        <w:t>
</w:t>
      </w:r>
      <w:r>
        <w:rPr>
          <w:rFonts w:ascii="Times New Roman"/>
          <w:b w:val="false"/>
          <w:i w:val="false"/>
          <w:color w:val="000000"/>
          <w:sz w:val="28"/>
        </w:rPr>
        <w:t xml:space="preserve">
      7) 4-үдеріс - қызметті алушының ЖТ МДҚ/ЗТ МДҚ-да деректері расталмағандығына байланысты сұратып отырған мемлекеттік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8) 5-үдеріс - қызметті алушының сауалды куәландыруы, қол қоюы үшін ЭЦҚ тіркеу куәлігін таңдауы; </w:t>
      </w:r>
      <w:r>
        <w:br/>
      </w:r>
      <w:r>
        <w:rPr>
          <w:rFonts w:ascii="Times New Roman"/>
          <w:b w:val="false"/>
          <w:i w:val="false"/>
          <w:color w:val="000000"/>
          <w:sz w:val="28"/>
        </w:rPr>
        <w:t>
</w:t>
      </w:r>
      <w:r>
        <w:rPr>
          <w:rFonts w:ascii="Times New Roman"/>
          <w:b w:val="false"/>
          <w:i w:val="false"/>
          <w:color w:val="000000"/>
          <w:sz w:val="28"/>
        </w:rPr>
        <w:t xml:space="preserve">
      9) 3-шарт - ЭҮП-да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 </w:t>
      </w:r>
      <w:r>
        <w:br/>
      </w:r>
      <w:r>
        <w:rPr>
          <w:rFonts w:ascii="Times New Roman"/>
          <w:b w:val="false"/>
          <w:i w:val="false"/>
          <w:color w:val="000000"/>
          <w:sz w:val="28"/>
        </w:rPr>
        <w:t>
</w:t>
      </w:r>
      <w:r>
        <w:rPr>
          <w:rFonts w:ascii="Times New Roman"/>
          <w:b w:val="false"/>
          <w:i w:val="false"/>
          <w:color w:val="000000"/>
          <w:sz w:val="28"/>
        </w:rPr>
        <w:t xml:space="preserve">
      10) 6-үдеріс - қызметті алушының ЭЦҚ түпнұсқалығы расталмағандығына байланысты сұратып отырған мемлекеттік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11) 7-үдеріс - қызметті алушының ЭЦҚ арқылы мемлекеттік қызмет көрсетуі үшін сауалды куәландыруы және ЭҮП-нан «Салық төлеушінің кабинеті» веб-порталына (бұдан әрі – СТК) автоматты түрде көшу; </w:t>
      </w:r>
      <w:r>
        <w:br/>
      </w:r>
      <w:r>
        <w:rPr>
          <w:rFonts w:ascii="Times New Roman"/>
          <w:b w:val="false"/>
          <w:i w:val="false"/>
          <w:color w:val="000000"/>
          <w:sz w:val="28"/>
        </w:rPr>
        <w:t>
</w:t>
      </w:r>
      <w:r>
        <w:rPr>
          <w:rFonts w:ascii="Times New Roman"/>
          <w:b w:val="false"/>
          <w:i w:val="false"/>
          <w:color w:val="000000"/>
          <w:sz w:val="28"/>
        </w:rPr>
        <w:t>
      12) 8-үдеріс - сауал нысанын экранға шығару және оның құрылымдық және форматтық талаптарын ескере отырып, қызметті алушының нысанды толтыруы (деректерді енгізу) және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қажетті құжаттардың көшірмелерін электронды түрде сауал нысанына тіркеу; </w:t>
      </w:r>
      <w:r>
        <w:br/>
      </w:r>
      <w:r>
        <w:rPr>
          <w:rFonts w:ascii="Times New Roman"/>
          <w:b w:val="false"/>
          <w:i w:val="false"/>
          <w:color w:val="000000"/>
          <w:sz w:val="28"/>
        </w:rPr>
        <w:t>
</w:t>
      </w:r>
      <w:r>
        <w:rPr>
          <w:rFonts w:ascii="Times New Roman"/>
          <w:b w:val="false"/>
          <w:i w:val="false"/>
          <w:color w:val="000000"/>
          <w:sz w:val="28"/>
        </w:rPr>
        <w:t xml:space="preserve">
      13) 9-үдеріс - СТК-де электронды құжатты тіркеу; </w:t>
      </w:r>
      <w:r>
        <w:br/>
      </w:r>
      <w:r>
        <w:rPr>
          <w:rFonts w:ascii="Times New Roman"/>
          <w:b w:val="false"/>
          <w:i w:val="false"/>
          <w:color w:val="000000"/>
          <w:sz w:val="28"/>
        </w:rPr>
        <w:t>
</w:t>
      </w:r>
      <w:r>
        <w:rPr>
          <w:rFonts w:ascii="Times New Roman"/>
          <w:b w:val="false"/>
          <w:i w:val="false"/>
          <w:color w:val="000000"/>
          <w:sz w:val="28"/>
        </w:rPr>
        <w:t xml:space="preserve">
      14) 10-үдеріс - СЕӨС АЖ-не сұрау салу (өтініш) жіберу; </w:t>
      </w:r>
      <w:r>
        <w:br/>
      </w:r>
      <w:r>
        <w:rPr>
          <w:rFonts w:ascii="Times New Roman"/>
          <w:b w:val="false"/>
          <w:i w:val="false"/>
          <w:color w:val="000000"/>
          <w:sz w:val="28"/>
        </w:rPr>
        <w:t>
</w:t>
      </w:r>
      <w:r>
        <w:rPr>
          <w:rFonts w:ascii="Times New Roman"/>
          <w:b w:val="false"/>
          <w:i w:val="false"/>
          <w:color w:val="000000"/>
          <w:sz w:val="28"/>
        </w:rPr>
        <w:t xml:space="preserve">
      15) 4-шарт - қызметті берушімен сұрау салуын тексеру (өңдеу); </w:t>
      </w:r>
      <w:r>
        <w:br/>
      </w:r>
      <w:r>
        <w:rPr>
          <w:rFonts w:ascii="Times New Roman"/>
          <w:b w:val="false"/>
          <w:i w:val="false"/>
          <w:color w:val="000000"/>
          <w:sz w:val="28"/>
        </w:rPr>
        <w:t>
</w:t>
      </w:r>
      <w:r>
        <w:rPr>
          <w:rFonts w:ascii="Times New Roman"/>
          <w:b w:val="false"/>
          <w:i w:val="false"/>
          <w:color w:val="000000"/>
          <w:sz w:val="28"/>
        </w:rPr>
        <w:t>
      16) 11-үдеріс – Стандарттың </w:t>
      </w:r>
      <w:r>
        <w:rPr>
          <w:rFonts w:ascii="Times New Roman"/>
          <w:b w:val="false"/>
          <w:i w:val="false"/>
          <w:color w:val="000000"/>
          <w:sz w:val="28"/>
        </w:rPr>
        <w:t>10-тармағына</w:t>
      </w:r>
      <w:r>
        <w:rPr>
          <w:rFonts w:ascii="Times New Roman"/>
          <w:b w:val="false"/>
          <w:i w:val="false"/>
          <w:color w:val="000000"/>
          <w:sz w:val="28"/>
        </w:rPr>
        <w:t xml:space="preserve"> сәйкес бар бұзушылықтарға байланысты сұратып отырған мемлекеттік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17) 12-үдеріс - СЕӨС АЖ-нен СТК-не кері қайтарып алу туралы ақпарат беру және БСАЖ-де дербес шоттан деректерді саралау; </w:t>
      </w:r>
      <w:r>
        <w:br/>
      </w:r>
      <w:r>
        <w:rPr>
          <w:rFonts w:ascii="Times New Roman"/>
          <w:b w:val="false"/>
          <w:i w:val="false"/>
          <w:color w:val="000000"/>
          <w:sz w:val="28"/>
        </w:rPr>
        <w:t>
</w:t>
      </w:r>
      <w:r>
        <w:rPr>
          <w:rFonts w:ascii="Times New Roman"/>
          <w:b w:val="false"/>
          <w:i w:val="false"/>
          <w:color w:val="000000"/>
          <w:sz w:val="28"/>
        </w:rPr>
        <w:t xml:space="preserve">
      18) 13-үдеріс - қызметті алушының ЭҮП-дан және СТК-нен СЕӨС АЖ -де қалыптастырылған мемлекеттік қызмет нәтижесін алуы. Электрондық құжат қызметті берушінің уәкілетті тұлғасының ЭЦҚ пайдаланыла отырып қалыптастырылады. </w:t>
      </w:r>
      <w:r>
        <w:br/>
      </w:r>
      <w:r>
        <w:rPr>
          <w:rFonts w:ascii="Times New Roman"/>
          <w:b w:val="false"/>
          <w:i w:val="false"/>
          <w:color w:val="000000"/>
          <w:sz w:val="28"/>
        </w:rPr>
        <w:t>
</w:t>
      </w:r>
      <w:r>
        <w:rPr>
          <w:rFonts w:ascii="Times New Roman"/>
          <w:b w:val="false"/>
          <w:i w:val="false"/>
          <w:color w:val="000000"/>
          <w:sz w:val="28"/>
        </w:rPr>
        <w:t>
      16. Мемлекеттік қызмет СТК арқылы көрсетілген кездегі қызметті берушінің және қызметті алушының жүгіну тәртібі және рәсімдердің (іс-әрекеттердің) кезектілігі осы Мемлекеттік көрсетілетін қызмет регламентінің </w:t>
      </w:r>
      <w:r>
        <w:rPr>
          <w:rFonts w:ascii="Times New Roman"/>
          <w:b w:val="false"/>
          <w:i w:val="false"/>
          <w:color w:val="000000"/>
          <w:sz w:val="28"/>
        </w:rPr>
        <w:t>5-қосымшасында</w:t>
      </w:r>
      <w:r>
        <w:rPr>
          <w:rFonts w:ascii="Times New Roman"/>
          <w:b w:val="false"/>
          <w:i w:val="false"/>
          <w:color w:val="000000"/>
          <w:sz w:val="28"/>
        </w:rPr>
        <w:t xml:space="preserve"> (мемлекеттік қызмет СТК арқылы көрсетілген кездегі функционалдық өзара іс-қимылдардың диаграммасы) келтірілген:</w:t>
      </w:r>
      <w:r>
        <w:br/>
      </w:r>
      <w:r>
        <w:rPr>
          <w:rFonts w:ascii="Times New Roman"/>
          <w:b w:val="false"/>
          <w:i w:val="false"/>
          <w:color w:val="000000"/>
          <w:sz w:val="28"/>
        </w:rPr>
        <w:t>
</w:t>
      </w:r>
      <w:r>
        <w:rPr>
          <w:rFonts w:ascii="Times New Roman"/>
          <w:b w:val="false"/>
          <w:i w:val="false"/>
          <w:color w:val="000000"/>
          <w:sz w:val="28"/>
        </w:rPr>
        <w:t xml:space="preserve">
      1) қызметті алушы өзінің ЭЦҚ тіркеу куәлігінің көмегімен СТК-де тіркеуді жүзеге асырады; </w:t>
      </w:r>
      <w:r>
        <w:br/>
      </w:r>
      <w:r>
        <w:rPr>
          <w:rFonts w:ascii="Times New Roman"/>
          <w:b w:val="false"/>
          <w:i w:val="false"/>
          <w:color w:val="000000"/>
          <w:sz w:val="28"/>
        </w:rPr>
        <w:t>
</w:t>
      </w:r>
      <w:r>
        <w:rPr>
          <w:rFonts w:ascii="Times New Roman"/>
          <w:b w:val="false"/>
          <w:i w:val="false"/>
          <w:color w:val="000000"/>
          <w:sz w:val="28"/>
        </w:rPr>
        <w:t xml:space="preserve">
      2) 1-үдеріс – мемлекеттік қызметті алу үшін СТК-де ЭЦҚ тіркеу куәлігінің көмегімен авторизациялау үдерісі; </w:t>
      </w:r>
      <w:r>
        <w:br/>
      </w:r>
      <w:r>
        <w:rPr>
          <w:rFonts w:ascii="Times New Roman"/>
          <w:b w:val="false"/>
          <w:i w:val="false"/>
          <w:color w:val="000000"/>
          <w:sz w:val="28"/>
        </w:rPr>
        <w:t>
</w:t>
      </w:r>
      <w:r>
        <w:rPr>
          <w:rFonts w:ascii="Times New Roman"/>
          <w:b w:val="false"/>
          <w:i w:val="false"/>
          <w:color w:val="000000"/>
          <w:sz w:val="28"/>
        </w:rPr>
        <w:t xml:space="preserve">
      3) 1-шарт – СТК-де логин (ЖСН/БСН) және пароль арқылы тіркелген қызметті алушы туралы деректердің түпнұсқалығын, сондай-ақ қызметті алушы туралы мәліметтерді тексеру; </w:t>
      </w:r>
      <w:r>
        <w:br/>
      </w:r>
      <w:r>
        <w:rPr>
          <w:rFonts w:ascii="Times New Roman"/>
          <w:b w:val="false"/>
          <w:i w:val="false"/>
          <w:color w:val="000000"/>
          <w:sz w:val="28"/>
        </w:rPr>
        <w:t>
</w:t>
      </w:r>
      <w:r>
        <w:rPr>
          <w:rFonts w:ascii="Times New Roman"/>
          <w:b w:val="false"/>
          <w:i w:val="false"/>
          <w:color w:val="000000"/>
          <w:sz w:val="28"/>
        </w:rPr>
        <w:t xml:space="preserve">
      4) 2-үдеріс – СТК-де қызметті алушы деректерінде бар бұзушылықтарға байланысты авторизациялаудан бас тарту туралы хабарлама қалыптастыру; </w:t>
      </w:r>
      <w:r>
        <w:br/>
      </w:r>
      <w:r>
        <w:rPr>
          <w:rFonts w:ascii="Times New Roman"/>
          <w:b w:val="false"/>
          <w:i w:val="false"/>
          <w:color w:val="000000"/>
          <w:sz w:val="28"/>
        </w:rPr>
        <w:t>
</w:t>
      </w:r>
      <w:r>
        <w:rPr>
          <w:rFonts w:ascii="Times New Roman"/>
          <w:b w:val="false"/>
          <w:i w:val="false"/>
          <w:color w:val="000000"/>
          <w:sz w:val="28"/>
        </w:rPr>
        <w:t xml:space="preserve">
      5) 3-үдеріс – қызметті алушының осы мемлекеттік қызмет регламентінде көрсетілген мемлекеттік қызметті таңдауы; </w:t>
      </w:r>
      <w:r>
        <w:br/>
      </w:r>
      <w:r>
        <w:rPr>
          <w:rFonts w:ascii="Times New Roman"/>
          <w:b w:val="false"/>
          <w:i w:val="false"/>
          <w:color w:val="000000"/>
          <w:sz w:val="28"/>
        </w:rPr>
        <w:t>
</w:t>
      </w:r>
      <w:r>
        <w:rPr>
          <w:rFonts w:ascii="Times New Roman"/>
          <w:b w:val="false"/>
          <w:i w:val="false"/>
          <w:color w:val="000000"/>
          <w:sz w:val="28"/>
        </w:rPr>
        <w:t xml:space="preserve">
      6) 2-шарт –қызметті алушының тіркеу деректерін тексеру; </w:t>
      </w:r>
      <w:r>
        <w:br/>
      </w:r>
      <w:r>
        <w:rPr>
          <w:rFonts w:ascii="Times New Roman"/>
          <w:b w:val="false"/>
          <w:i w:val="false"/>
          <w:color w:val="000000"/>
          <w:sz w:val="28"/>
        </w:rPr>
        <w:t>
</w:t>
      </w:r>
      <w:r>
        <w:rPr>
          <w:rFonts w:ascii="Times New Roman"/>
          <w:b w:val="false"/>
          <w:i w:val="false"/>
          <w:color w:val="000000"/>
          <w:sz w:val="28"/>
        </w:rPr>
        <w:t xml:space="preserve">
      7) 4-үдеріс – деректердің расталмауына байланысты сұратып отырған мемлекеттік қызметтен бас тарту туралы хабарлама қалыптастыру; </w:t>
      </w:r>
      <w:r>
        <w:br/>
      </w:r>
      <w:r>
        <w:rPr>
          <w:rFonts w:ascii="Times New Roman"/>
          <w:b w:val="false"/>
          <w:i w:val="false"/>
          <w:color w:val="000000"/>
          <w:sz w:val="28"/>
        </w:rPr>
        <w:t>
</w:t>
      </w:r>
      <w:r>
        <w:rPr>
          <w:rFonts w:ascii="Times New Roman"/>
          <w:b w:val="false"/>
          <w:i w:val="false"/>
          <w:color w:val="000000"/>
          <w:sz w:val="28"/>
        </w:rPr>
        <w:t xml:space="preserve">
      8) 5-үдеріс – сұрау салуды куәландыру, қол қою үшін қызметті алушының ЭЦҚ тіркеу куәлігін таңдауы; </w:t>
      </w:r>
      <w:r>
        <w:br/>
      </w:r>
      <w:r>
        <w:rPr>
          <w:rFonts w:ascii="Times New Roman"/>
          <w:b w:val="false"/>
          <w:i w:val="false"/>
          <w:color w:val="000000"/>
          <w:sz w:val="28"/>
        </w:rPr>
        <w:t>
</w:t>
      </w:r>
      <w:r>
        <w:rPr>
          <w:rFonts w:ascii="Times New Roman"/>
          <w:b w:val="false"/>
          <w:i w:val="false"/>
          <w:color w:val="000000"/>
          <w:sz w:val="28"/>
        </w:rPr>
        <w:t xml:space="preserve">
      9) 3-шарт – СТК-де ЭЦҚ тіркеу куәлігінің әрекет ету мерзімін және қайтарылған (күші жойылған) тіркеу куәліктері тізімінде жоқтығын, сонымен қатар, сәйкестендіру деректерінің сәйкестігін тексеру (сұрау салуда көрсетілген ЖСН/БСН және ЭЦҚ тіркеу куәлігінде көрсетілген ЖСН/БСН арасында); </w:t>
      </w:r>
      <w:r>
        <w:br/>
      </w:r>
      <w:r>
        <w:rPr>
          <w:rFonts w:ascii="Times New Roman"/>
          <w:b w:val="false"/>
          <w:i w:val="false"/>
          <w:color w:val="000000"/>
          <w:sz w:val="28"/>
        </w:rPr>
        <w:t>
</w:t>
      </w:r>
      <w:r>
        <w:rPr>
          <w:rFonts w:ascii="Times New Roman"/>
          <w:b w:val="false"/>
          <w:i w:val="false"/>
          <w:color w:val="000000"/>
          <w:sz w:val="28"/>
        </w:rPr>
        <w:t xml:space="preserve">
      10) 6-үдеріс – қызмет алушының ЭЦҚ түпнұсқалығының расталмауымен байланысты сұралып отырған мемлекеттік қызметтен бас тарту туралы хабар қалыптастыру; </w:t>
      </w:r>
      <w:r>
        <w:br/>
      </w:r>
      <w:r>
        <w:rPr>
          <w:rFonts w:ascii="Times New Roman"/>
          <w:b w:val="false"/>
          <w:i w:val="false"/>
          <w:color w:val="000000"/>
          <w:sz w:val="28"/>
        </w:rPr>
        <w:t>
</w:t>
      </w:r>
      <w:r>
        <w:rPr>
          <w:rFonts w:ascii="Times New Roman"/>
          <w:b w:val="false"/>
          <w:i w:val="false"/>
          <w:color w:val="000000"/>
          <w:sz w:val="28"/>
        </w:rPr>
        <w:t xml:space="preserve">
      11) 7-үдеріс – қызметті алушының ЭЦҚ арқылы мемлекеттік қызмет көрсету үшін сұрау салуды куәландыруы; </w:t>
      </w:r>
      <w:r>
        <w:br/>
      </w:r>
      <w:r>
        <w:rPr>
          <w:rFonts w:ascii="Times New Roman"/>
          <w:b w:val="false"/>
          <w:i w:val="false"/>
          <w:color w:val="000000"/>
          <w:sz w:val="28"/>
        </w:rPr>
        <w:t>
</w:t>
      </w:r>
      <w:r>
        <w:rPr>
          <w:rFonts w:ascii="Times New Roman"/>
          <w:b w:val="false"/>
          <w:i w:val="false"/>
          <w:color w:val="000000"/>
          <w:sz w:val="28"/>
        </w:rPr>
        <w:t xml:space="preserve">
      12) 8-үдеріс - мемлекеттік қызмет көрсету үшін сұрау салу нысанын экранға шығару және қызметті алушының оның құрылымдық және пішімдік талаптарын ескере отырып нысанды (деректерді енгізу)толтыруы; </w:t>
      </w:r>
      <w:r>
        <w:br/>
      </w:r>
      <w:r>
        <w:rPr>
          <w:rFonts w:ascii="Times New Roman"/>
          <w:b w:val="false"/>
          <w:i w:val="false"/>
          <w:color w:val="000000"/>
          <w:sz w:val="28"/>
        </w:rPr>
        <w:t>
</w:t>
      </w:r>
      <w:r>
        <w:rPr>
          <w:rFonts w:ascii="Times New Roman"/>
          <w:b w:val="false"/>
          <w:i w:val="false"/>
          <w:color w:val="000000"/>
          <w:sz w:val="28"/>
        </w:rPr>
        <w:t xml:space="preserve">
      13) 9-үдеріс – СТК-де электрондық құжатты тіркеу; </w:t>
      </w:r>
      <w:r>
        <w:br/>
      </w:r>
      <w:r>
        <w:rPr>
          <w:rFonts w:ascii="Times New Roman"/>
          <w:b w:val="false"/>
          <w:i w:val="false"/>
          <w:color w:val="000000"/>
          <w:sz w:val="28"/>
        </w:rPr>
        <w:t>
</w:t>
      </w:r>
      <w:r>
        <w:rPr>
          <w:rFonts w:ascii="Times New Roman"/>
          <w:b w:val="false"/>
          <w:i w:val="false"/>
          <w:color w:val="000000"/>
          <w:sz w:val="28"/>
        </w:rPr>
        <w:t xml:space="preserve">
      14) 10-үдеріс – СЕӨЖ АЖ-не сұрау салуды жіберу; </w:t>
      </w:r>
      <w:r>
        <w:br/>
      </w:r>
      <w:r>
        <w:rPr>
          <w:rFonts w:ascii="Times New Roman"/>
          <w:b w:val="false"/>
          <w:i w:val="false"/>
          <w:color w:val="000000"/>
          <w:sz w:val="28"/>
        </w:rPr>
        <w:t>
</w:t>
      </w:r>
      <w:r>
        <w:rPr>
          <w:rFonts w:ascii="Times New Roman"/>
          <w:b w:val="false"/>
          <w:i w:val="false"/>
          <w:color w:val="000000"/>
          <w:sz w:val="28"/>
        </w:rPr>
        <w:t xml:space="preserve">
      15) 4-шарт – қызметті берушімен сұрау салуды тексеруі (өңдеуі); </w:t>
      </w:r>
      <w:r>
        <w:br/>
      </w:r>
      <w:r>
        <w:rPr>
          <w:rFonts w:ascii="Times New Roman"/>
          <w:b w:val="false"/>
          <w:i w:val="false"/>
          <w:color w:val="000000"/>
          <w:sz w:val="28"/>
        </w:rPr>
        <w:t>
</w:t>
      </w:r>
      <w:r>
        <w:rPr>
          <w:rFonts w:ascii="Times New Roman"/>
          <w:b w:val="false"/>
          <w:i w:val="false"/>
          <w:color w:val="000000"/>
          <w:sz w:val="28"/>
        </w:rPr>
        <w:t xml:space="preserve">
      16) 11-үдеріс - бұзушылықтарға байланысты сұралып отырған мемлекеттік қызметтен бас тарту туралы хабарлама қалыптастыру; </w:t>
      </w:r>
      <w:r>
        <w:br/>
      </w:r>
      <w:r>
        <w:rPr>
          <w:rFonts w:ascii="Times New Roman"/>
          <w:b w:val="false"/>
          <w:i w:val="false"/>
          <w:color w:val="000000"/>
          <w:sz w:val="28"/>
        </w:rPr>
        <w:t>
</w:t>
      </w:r>
      <w:r>
        <w:rPr>
          <w:rFonts w:ascii="Times New Roman"/>
          <w:b w:val="false"/>
          <w:i w:val="false"/>
          <w:color w:val="000000"/>
          <w:sz w:val="28"/>
        </w:rPr>
        <w:t xml:space="preserve">
      17) 12-үдеріс – СЕӨЖ АЖ салықтық өтінішті қабылдағаны туралы ақпаратты СТК-не немесе ЭҮП-на беру; </w:t>
      </w:r>
      <w:r>
        <w:br/>
      </w:r>
      <w:r>
        <w:rPr>
          <w:rFonts w:ascii="Times New Roman"/>
          <w:b w:val="false"/>
          <w:i w:val="false"/>
          <w:color w:val="000000"/>
          <w:sz w:val="28"/>
        </w:rPr>
        <w:t>
</w:t>
      </w:r>
      <w:r>
        <w:rPr>
          <w:rFonts w:ascii="Times New Roman"/>
          <w:b w:val="false"/>
          <w:i w:val="false"/>
          <w:color w:val="000000"/>
          <w:sz w:val="28"/>
        </w:rPr>
        <w:t xml:space="preserve">
      18) 13-үдеріс – қызметті алушының СТК-де СЕӨЖ АЖ-де қалыптастырылған мемлекеттік қызмет нәтижесін алуы. Электронды құжат қызмет көрсетушінің уәкілетті тұлғасының ЭЦҚ пайдалана отырып қалыптастырылады. </w:t>
      </w:r>
      <w:r>
        <w:br/>
      </w:r>
      <w:r>
        <w:rPr>
          <w:rFonts w:ascii="Times New Roman"/>
          <w:b w:val="false"/>
          <w:i w:val="false"/>
          <w:color w:val="000000"/>
          <w:sz w:val="28"/>
        </w:rPr>
        <w:t>
</w:t>
      </w:r>
      <w:r>
        <w:rPr>
          <w:rFonts w:ascii="Times New Roman"/>
          <w:b w:val="false"/>
          <w:i w:val="false"/>
          <w:color w:val="000000"/>
          <w:sz w:val="28"/>
        </w:rPr>
        <w:t>
      17. Мемлекеттік қызмет СЕӨЖ АЖ арқылы көрсетілген кездегі қызметті берушінің және қызметті алушының жүгіну тәртібі және рәсімдердің (іс-әрекеттердің) кезектілігі осы Мемлекеттік көрсетілетін қызмет регламентінің </w:t>
      </w:r>
      <w:r>
        <w:rPr>
          <w:rFonts w:ascii="Times New Roman"/>
          <w:b w:val="false"/>
          <w:i w:val="false"/>
          <w:color w:val="000000"/>
          <w:sz w:val="28"/>
        </w:rPr>
        <w:t>6-қосымшасында</w:t>
      </w:r>
      <w:r>
        <w:rPr>
          <w:rFonts w:ascii="Times New Roman"/>
          <w:b w:val="false"/>
          <w:i w:val="false"/>
          <w:color w:val="000000"/>
          <w:sz w:val="28"/>
        </w:rPr>
        <w:t xml:space="preserve"> (мемлекеттік қызмет СЕӨЖ АЖ арқылы көрсетілген кездегі функционалдық өзара іс-қимылдардың диаграммасы) келтірілген:</w:t>
      </w:r>
      <w:r>
        <w:br/>
      </w:r>
      <w:r>
        <w:rPr>
          <w:rFonts w:ascii="Times New Roman"/>
          <w:b w:val="false"/>
          <w:i w:val="false"/>
          <w:color w:val="000000"/>
          <w:sz w:val="28"/>
        </w:rPr>
        <w:t>
</w:t>
      </w:r>
      <w:r>
        <w:rPr>
          <w:rFonts w:ascii="Times New Roman"/>
          <w:b w:val="false"/>
          <w:i w:val="false"/>
          <w:color w:val="000000"/>
          <w:sz w:val="28"/>
        </w:rPr>
        <w:t xml:space="preserve">
      1) қызметті алушы СЕӨЖ АЖ-де ЖСН/БСН тіркеу деректері негізінде бейін құрады және пайдаланады; </w:t>
      </w:r>
      <w:r>
        <w:br/>
      </w:r>
      <w:r>
        <w:rPr>
          <w:rFonts w:ascii="Times New Roman"/>
          <w:b w:val="false"/>
          <w:i w:val="false"/>
          <w:color w:val="000000"/>
          <w:sz w:val="28"/>
        </w:rPr>
        <w:t>
</w:t>
      </w:r>
      <w:r>
        <w:rPr>
          <w:rFonts w:ascii="Times New Roman"/>
          <w:b w:val="false"/>
          <w:i w:val="false"/>
          <w:color w:val="000000"/>
          <w:sz w:val="28"/>
        </w:rPr>
        <w:t xml:space="preserve">
      2) 1-үдеріс – мемлекеттік қызметті алу үшін СЕӨЖ АЖ-дегі бейін көмегімен авторизациялау үдерісі; </w:t>
      </w:r>
      <w:r>
        <w:br/>
      </w:r>
      <w:r>
        <w:rPr>
          <w:rFonts w:ascii="Times New Roman"/>
          <w:b w:val="false"/>
          <w:i w:val="false"/>
          <w:color w:val="000000"/>
          <w:sz w:val="28"/>
        </w:rPr>
        <w:t>
</w:t>
      </w:r>
      <w:r>
        <w:rPr>
          <w:rFonts w:ascii="Times New Roman"/>
          <w:b w:val="false"/>
          <w:i w:val="false"/>
          <w:color w:val="000000"/>
          <w:sz w:val="28"/>
        </w:rPr>
        <w:t xml:space="preserve">
      3) 2-үдеріс – қызметті алушының осы мемлекеттік қызмет регламентінде көрсетілген мемлекеттік қызметті таңдауы; </w:t>
      </w:r>
      <w:r>
        <w:br/>
      </w:r>
      <w:r>
        <w:rPr>
          <w:rFonts w:ascii="Times New Roman"/>
          <w:b w:val="false"/>
          <w:i w:val="false"/>
          <w:color w:val="000000"/>
          <w:sz w:val="28"/>
        </w:rPr>
        <w:t>
</w:t>
      </w:r>
      <w:r>
        <w:rPr>
          <w:rFonts w:ascii="Times New Roman"/>
          <w:b w:val="false"/>
          <w:i w:val="false"/>
          <w:color w:val="000000"/>
          <w:sz w:val="28"/>
        </w:rPr>
        <w:t xml:space="preserve">
      4) 3-үдеріс - мемлекеттік қызмет көрсету үшін сұрау салу нысанын экранға шығару және қызметті алушының оның құрылымдық және пішімдік талаптарын ескере отырып нысанды (деректерді енгізу) толтыруы; </w:t>
      </w:r>
      <w:r>
        <w:br/>
      </w:r>
      <w:r>
        <w:rPr>
          <w:rFonts w:ascii="Times New Roman"/>
          <w:b w:val="false"/>
          <w:i w:val="false"/>
          <w:color w:val="000000"/>
          <w:sz w:val="28"/>
        </w:rPr>
        <w:t>
</w:t>
      </w:r>
      <w:r>
        <w:rPr>
          <w:rFonts w:ascii="Times New Roman"/>
          <w:b w:val="false"/>
          <w:i w:val="false"/>
          <w:color w:val="000000"/>
          <w:sz w:val="28"/>
        </w:rPr>
        <w:t xml:space="preserve">
      5) 4-шарт – сұрау салуды СЕӨЖ АЖ пішіндік талаптарының толықтығына тексеру; </w:t>
      </w:r>
      <w:r>
        <w:br/>
      </w:r>
      <w:r>
        <w:rPr>
          <w:rFonts w:ascii="Times New Roman"/>
          <w:b w:val="false"/>
          <w:i w:val="false"/>
          <w:color w:val="000000"/>
          <w:sz w:val="28"/>
        </w:rPr>
        <w:t>
</w:t>
      </w:r>
      <w:r>
        <w:rPr>
          <w:rFonts w:ascii="Times New Roman"/>
          <w:b w:val="false"/>
          <w:i w:val="false"/>
          <w:color w:val="000000"/>
          <w:sz w:val="28"/>
        </w:rPr>
        <w:t xml:space="preserve">
      6) 4-үдеріс - қызметті алушының ЭЦҚ арқылы мемлекеттік қызмет көрсету үшін сұрау салуды куәландыруы; </w:t>
      </w:r>
      <w:r>
        <w:br/>
      </w:r>
      <w:r>
        <w:rPr>
          <w:rFonts w:ascii="Times New Roman"/>
          <w:b w:val="false"/>
          <w:i w:val="false"/>
          <w:color w:val="000000"/>
          <w:sz w:val="28"/>
        </w:rPr>
        <w:t>
</w:t>
      </w:r>
      <w:r>
        <w:rPr>
          <w:rFonts w:ascii="Times New Roman"/>
          <w:b w:val="false"/>
          <w:i w:val="false"/>
          <w:color w:val="000000"/>
          <w:sz w:val="28"/>
        </w:rPr>
        <w:t xml:space="preserve">
      7) 5-шарт - ЭЦҚ тіркеу куәлігінің әрекет ету мерзімін және қайтарылған (күші жойылған) тіркеу куәліктері тізімінде жоқтығын, сонымен қатар, сәйкестендіру деректерінің сәйкестігін тексеру (сұрау салуда көрсетілген ЖСН/БСН және ЭЦҚ тіркеу куәлігінде көрсетілген ЖСН/БСН арасында); </w:t>
      </w:r>
      <w:r>
        <w:br/>
      </w:r>
      <w:r>
        <w:rPr>
          <w:rFonts w:ascii="Times New Roman"/>
          <w:b w:val="false"/>
          <w:i w:val="false"/>
          <w:color w:val="000000"/>
          <w:sz w:val="28"/>
        </w:rPr>
        <w:t>
</w:t>
      </w:r>
      <w:r>
        <w:rPr>
          <w:rFonts w:ascii="Times New Roman"/>
          <w:b w:val="false"/>
          <w:i w:val="false"/>
          <w:color w:val="000000"/>
          <w:sz w:val="28"/>
        </w:rPr>
        <w:t xml:space="preserve">
      8) 5-үдеріс – қызметті алушыны СЕӨЖ АЖ-де сәйкестендіру, сұрау салу куәландырылған ЭЦҚ түпнұсқалығын тексеру және электрондық құжатты СЕӨЖ АЖ-не тіркеу; </w:t>
      </w:r>
      <w:r>
        <w:br/>
      </w:r>
      <w:r>
        <w:rPr>
          <w:rFonts w:ascii="Times New Roman"/>
          <w:b w:val="false"/>
          <w:i w:val="false"/>
          <w:color w:val="000000"/>
          <w:sz w:val="28"/>
        </w:rPr>
        <w:t>
</w:t>
      </w:r>
      <w:r>
        <w:rPr>
          <w:rFonts w:ascii="Times New Roman"/>
          <w:b w:val="false"/>
          <w:i w:val="false"/>
          <w:color w:val="000000"/>
          <w:sz w:val="28"/>
        </w:rPr>
        <w:t xml:space="preserve">
      9) 6-үдеріс - қызмет алушының ЭЦҚ түпнұсқалығының расталмауына байланысты сұралып отырған мемлекеттік қызметтен бас тарту туралы хабар қалыптастыруы; </w:t>
      </w:r>
      <w:r>
        <w:br/>
      </w:r>
      <w:r>
        <w:rPr>
          <w:rFonts w:ascii="Times New Roman"/>
          <w:b w:val="false"/>
          <w:i w:val="false"/>
          <w:color w:val="000000"/>
          <w:sz w:val="28"/>
        </w:rPr>
        <w:t>
</w:t>
      </w:r>
      <w:r>
        <w:rPr>
          <w:rFonts w:ascii="Times New Roman"/>
          <w:b w:val="false"/>
          <w:i w:val="false"/>
          <w:color w:val="000000"/>
          <w:sz w:val="28"/>
        </w:rPr>
        <w:t xml:space="preserve">
      10) 7-үдеріс - СЕӨЖ АЖ салықтық өтінішті қабылдағаны туралы ақпаратты СТК-не немесе ЭҮП-на беру; </w:t>
      </w:r>
      <w:r>
        <w:br/>
      </w:r>
      <w:r>
        <w:rPr>
          <w:rFonts w:ascii="Times New Roman"/>
          <w:b w:val="false"/>
          <w:i w:val="false"/>
          <w:color w:val="000000"/>
          <w:sz w:val="28"/>
        </w:rPr>
        <w:t>
</w:t>
      </w:r>
      <w:r>
        <w:rPr>
          <w:rFonts w:ascii="Times New Roman"/>
          <w:b w:val="false"/>
          <w:i w:val="false"/>
          <w:color w:val="000000"/>
          <w:sz w:val="28"/>
        </w:rPr>
        <w:t xml:space="preserve">
      11) 8-үдеріс – қызметті берушінің сұрау салуды өңдеуі; </w:t>
      </w:r>
      <w:r>
        <w:br/>
      </w:r>
      <w:r>
        <w:rPr>
          <w:rFonts w:ascii="Times New Roman"/>
          <w:b w:val="false"/>
          <w:i w:val="false"/>
          <w:color w:val="000000"/>
          <w:sz w:val="28"/>
        </w:rPr>
        <w:t>
</w:t>
      </w:r>
      <w:r>
        <w:rPr>
          <w:rFonts w:ascii="Times New Roman"/>
          <w:b w:val="false"/>
          <w:i w:val="false"/>
          <w:color w:val="000000"/>
          <w:sz w:val="28"/>
        </w:rPr>
        <w:t xml:space="preserve">
      12) 9-үдеріс - бұзушылықтарға байланысты сұралып отырған мемлекеттік қызметтен бас тарту туралы хабарлама қалыптастыру; </w:t>
      </w:r>
      <w:r>
        <w:br/>
      </w:r>
      <w:r>
        <w:rPr>
          <w:rFonts w:ascii="Times New Roman"/>
          <w:b w:val="false"/>
          <w:i w:val="false"/>
          <w:color w:val="000000"/>
          <w:sz w:val="28"/>
        </w:rPr>
        <w:t>
</w:t>
      </w:r>
      <w:r>
        <w:rPr>
          <w:rFonts w:ascii="Times New Roman"/>
          <w:b w:val="false"/>
          <w:i w:val="false"/>
          <w:color w:val="000000"/>
          <w:sz w:val="28"/>
        </w:rPr>
        <w:t xml:space="preserve">
      13) 10-үдеріс - қызметті алушының СЕӨЖ АЖ-де қалыптастырылған мемлекеттік қызмет нәтижесін алуы. Электронды құжат қызмет көрсетушінің уәкілетті тұлғасының ЭЦҚ пайдалана отырып қалыптастырылады. </w:t>
      </w:r>
      <w:r>
        <w:br/>
      </w:r>
      <w:r>
        <w:rPr>
          <w:rFonts w:ascii="Times New Roman"/>
          <w:b w:val="false"/>
          <w:i w:val="false"/>
          <w:color w:val="000000"/>
          <w:sz w:val="28"/>
        </w:rPr>
        <w:t>
</w:t>
      </w:r>
      <w:r>
        <w:rPr>
          <w:rFonts w:ascii="Times New Roman"/>
          <w:b w:val="false"/>
          <w:i w:val="false"/>
          <w:color w:val="000000"/>
          <w:sz w:val="28"/>
        </w:rPr>
        <w:t>
      18. «Салық есептілігін кері қайтарып алу» мемлекеттік қызмет көрсетудің бизнес-үдерістерінің анықтамалықтары осы Мемлекеттік көрсетілетін қызмет регламентінің </w:t>
      </w:r>
      <w:r>
        <w:rPr>
          <w:rFonts w:ascii="Times New Roman"/>
          <w:b w:val="false"/>
          <w:i w:val="false"/>
          <w:color w:val="000000"/>
          <w:sz w:val="28"/>
        </w:rPr>
        <w:t>7</w:t>
      </w:r>
      <w:r>
        <w:rPr>
          <w:rFonts w:ascii="Times New Roman"/>
          <w:b w:val="false"/>
          <w:i w:val="false"/>
          <w:color w:val="000000"/>
          <w:sz w:val="28"/>
        </w:rPr>
        <w:t>, </w:t>
      </w:r>
      <w:r>
        <w:rPr>
          <w:rFonts w:ascii="Times New Roman"/>
          <w:b w:val="false"/>
          <w:i w:val="false"/>
          <w:color w:val="000000"/>
          <w:sz w:val="28"/>
        </w:rPr>
        <w:t>8</w:t>
      </w:r>
      <w:r>
        <w:rPr>
          <w:rFonts w:ascii="Times New Roman"/>
          <w:b w:val="false"/>
          <w:i w:val="false"/>
          <w:color w:val="000000"/>
          <w:sz w:val="28"/>
        </w:rPr>
        <w:t>, </w:t>
      </w:r>
      <w:r>
        <w:rPr>
          <w:rFonts w:ascii="Times New Roman"/>
          <w:b w:val="false"/>
          <w:i w:val="false"/>
          <w:color w:val="000000"/>
          <w:sz w:val="28"/>
        </w:rPr>
        <w:t>9</w:t>
      </w:r>
      <w:r>
        <w:rPr>
          <w:rFonts w:ascii="Times New Roman"/>
          <w:b w:val="false"/>
          <w:i w:val="false"/>
          <w:color w:val="000000"/>
          <w:sz w:val="28"/>
        </w:rPr>
        <w:t xml:space="preserve"> және </w:t>
      </w:r>
      <w:r>
        <w:rPr>
          <w:rFonts w:ascii="Times New Roman"/>
          <w:b w:val="false"/>
          <w:i w:val="false"/>
          <w:color w:val="000000"/>
          <w:sz w:val="28"/>
        </w:rPr>
        <w:t>10-қосымшаларында</w:t>
      </w:r>
      <w:r>
        <w:rPr>
          <w:rFonts w:ascii="Times New Roman"/>
          <w:b w:val="false"/>
          <w:i w:val="false"/>
          <w:color w:val="000000"/>
          <w:sz w:val="28"/>
        </w:rPr>
        <w:t xml:space="preserve"> келтірілген.</w:t>
      </w:r>
    </w:p>
    <w:bookmarkEnd w:id="511"/>
    <w:bookmarkStart w:name="z1506" w:id="512"/>
    <w:p>
      <w:pPr>
        <w:spacing w:after="0"/>
        <w:ind w:left="0"/>
        <w:jc w:val="both"/>
      </w:pPr>
      <w:r>
        <w:rPr>
          <w:rFonts w:ascii="Times New Roman"/>
          <w:b w:val="false"/>
          <w:i w:val="false"/>
          <w:color w:val="000000"/>
          <w:sz w:val="28"/>
        </w:rPr>
        <w:t xml:space="preserve">
«Салық есептілігін кері      </w:t>
      </w:r>
      <w:r>
        <w:br/>
      </w:r>
      <w:r>
        <w:rPr>
          <w:rFonts w:ascii="Times New Roman"/>
          <w:b w:val="false"/>
          <w:i w:val="false"/>
          <w:color w:val="000000"/>
          <w:sz w:val="28"/>
        </w:rPr>
        <w:t xml:space="preserve">
қайтарып алу» мемлекеттік     </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1-қосымша          </w:t>
      </w:r>
    </w:p>
    <w:bookmarkEnd w:id="512"/>
    <w:p>
      <w:pPr>
        <w:spacing w:after="0"/>
        <w:ind w:left="0"/>
        <w:jc w:val="both"/>
      </w:pPr>
      <w:r>
        <w:rPr>
          <w:rFonts w:ascii="Times New Roman"/>
          <w:b w:val="false"/>
          <w:i w:val="false"/>
          <w:color w:val="000000"/>
          <w:sz w:val="28"/>
        </w:rPr>
        <w:t>нысан</w:t>
      </w:r>
    </w:p>
    <w:bookmarkStart w:name="z1507" w:id="513"/>
    <w:p>
      <w:pPr>
        <w:spacing w:after="0"/>
        <w:ind w:left="0"/>
        <w:jc w:val="left"/>
      </w:pPr>
      <w:r>
        <w:rPr>
          <w:rFonts w:ascii="Times New Roman"/>
          <w:b/>
          <w:i w:val="false"/>
          <w:color w:val="000000"/>
        </w:rPr>
        <w:t xml:space="preserve"> 
Салықтық өтініштің қабылданғаны туралы талон</w:t>
      </w:r>
    </w:p>
    <w:bookmarkEnd w:id="513"/>
    <w:p>
      <w:pPr>
        <w:spacing w:after="0"/>
        <w:ind w:left="0"/>
        <w:jc w:val="both"/>
      </w:pPr>
      <w:r>
        <w:drawing>
          <wp:inline distT="0" distB="0" distL="0" distR="0">
            <wp:extent cx="68453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6"/>
                    <a:stretch>
                      <a:fillRect/>
                    </a:stretch>
                  </pic:blipFill>
                  <pic:spPr>
                    <a:xfrm>
                      <a:off x="0" y="0"/>
                      <a:ext cx="6845300" cy="4267200"/>
                    </a:xfrm>
                    <a:prstGeom prst="rect">
                      <a:avLst/>
                    </a:prstGeom>
                  </pic:spPr>
                </pic:pic>
              </a:graphicData>
            </a:graphic>
          </wp:inline>
        </w:drawing>
      </w:r>
    </w:p>
    <w:bookmarkStart w:name="z1508" w:id="514"/>
    <w:p>
      <w:pPr>
        <w:spacing w:after="0"/>
        <w:ind w:left="0"/>
        <w:jc w:val="both"/>
      </w:pPr>
      <w:r>
        <w:rPr>
          <w:rFonts w:ascii="Times New Roman"/>
          <w:b w:val="false"/>
          <w:i w:val="false"/>
          <w:color w:val="000000"/>
          <w:sz w:val="28"/>
        </w:rPr>
        <w:t xml:space="preserve">
«Салық есептілігін кері      </w:t>
      </w:r>
      <w:r>
        <w:br/>
      </w:r>
      <w:r>
        <w:rPr>
          <w:rFonts w:ascii="Times New Roman"/>
          <w:b w:val="false"/>
          <w:i w:val="false"/>
          <w:color w:val="000000"/>
          <w:sz w:val="28"/>
        </w:rPr>
        <w:t xml:space="preserve">
қайтарып алу» мемлекеттік     </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2-қосымша          </w:t>
      </w:r>
    </w:p>
    <w:bookmarkEnd w:id="514"/>
    <w:p>
      <w:pPr>
        <w:spacing w:after="0"/>
        <w:ind w:left="0"/>
        <w:jc w:val="both"/>
      </w:pPr>
      <w:r>
        <w:rPr>
          <w:rFonts w:ascii="Times New Roman"/>
          <w:b w:val="false"/>
          <w:i w:val="false"/>
          <w:color w:val="000000"/>
          <w:sz w:val="28"/>
        </w:rPr>
        <w:t>нысан</w:t>
      </w:r>
    </w:p>
    <w:bookmarkStart w:name="z1509" w:id="515"/>
    <w:p>
      <w:pPr>
        <w:spacing w:after="0"/>
        <w:ind w:left="0"/>
        <w:jc w:val="left"/>
      </w:pPr>
      <w:r>
        <w:rPr>
          <w:rFonts w:ascii="Times New Roman"/>
          <w:b/>
          <w:i w:val="false"/>
          <w:color w:val="000000"/>
        </w:rPr>
        <w:t xml:space="preserve"> 
Шығыс құжаттарын беру журналы</w:t>
      </w:r>
    </w:p>
    <w:bookmarkEnd w:id="51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20"/>
        <w:gridCol w:w="1542"/>
        <w:gridCol w:w="981"/>
        <w:gridCol w:w="1121"/>
        <w:gridCol w:w="1121"/>
        <w:gridCol w:w="1262"/>
        <w:gridCol w:w="1683"/>
        <w:gridCol w:w="2664"/>
        <w:gridCol w:w="1262"/>
        <w:gridCol w:w="1544"/>
      </w:tblGrid>
      <w:tr>
        <w:trPr>
          <w:trHeight w:val="75" w:hRule="atLeast"/>
        </w:trPr>
        <w:tc>
          <w:tcPr>
            <w:tcW w:w="4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Салық төлеуші</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 туралы мәліметтер</w:t>
            </w:r>
          </w:p>
        </w:tc>
        <w:tc>
          <w:tcPr>
            <w:tcW w:w="1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алушының аты-жөні</w:t>
            </w:r>
          </w:p>
        </w:tc>
        <w:tc>
          <w:tcPr>
            <w:tcW w:w="266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алу үшін көрсетілген құжат (сенім хат, жеке басының куәлігі және т.б.)</w:t>
            </w:r>
          </w:p>
        </w:tc>
        <w:tc>
          <w:tcPr>
            <w:tcW w:w="126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Қолы</w:t>
            </w:r>
          </w:p>
        </w:tc>
        <w:tc>
          <w:tcPr>
            <w:tcW w:w="154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беру күні</w:t>
            </w:r>
          </w:p>
        </w:tc>
      </w:tr>
      <w:tr>
        <w:trPr>
          <w:trHeight w:val="1245" w:hRule="atLeast"/>
        </w:trPr>
        <w:tc>
          <w:tcPr>
            <w:tcW w:w="0" w:type="auto"/>
            <w:vMerge/>
            <w:tcBorders>
              <w:top w:val="nil"/>
              <w:left w:val="single" w:color="cfcfcf" w:sz="5"/>
              <w:bottom w:val="single" w:color="cfcfcf" w:sz="5"/>
              <w:right w:val="single" w:color="cfcfcf" w:sz="5"/>
            </w:tcBorders>
          </w:tcPr>
          <w:p/>
        </w:tc>
        <w:tc>
          <w:tcPr>
            <w:tcW w:w="15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Атауы, аты-жөні</w:t>
            </w:r>
          </w:p>
        </w:tc>
        <w:tc>
          <w:tcPr>
            <w:tcW w:w="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ЖСН/БСН </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Атауы</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Нөмірі</w:t>
            </w:r>
          </w:p>
        </w:tc>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Сериясы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75" w:hRule="atLeast"/>
        </w:trPr>
        <w:tc>
          <w:tcPr>
            <w:tcW w:w="4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5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6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1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r>
    </w:tbl>
    <w:bookmarkStart w:name="z1510" w:id="516"/>
    <w:p>
      <w:pPr>
        <w:spacing w:after="0"/>
        <w:ind w:left="0"/>
        <w:jc w:val="both"/>
      </w:pPr>
      <w:r>
        <w:rPr>
          <w:rFonts w:ascii="Times New Roman"/>
          <w:b w:val="false"/>
          <w:i w:val="false"/>
          <w:color w:val="000000"/>
          <w:sz w:val="28"/>
        </w:rPr>
        <w:t xml:space="preserve">
«Салық есептілігін кері      </w:t>
      </w:r>
      <w:r>
        <w:br/>
      </w:r>
      <w:r>
        <w:rPr>
          <w:rFonts w:ascii="Times New Roman"/>
          <w:b w:val="false"/>
          <w:i w:val="false"/>
          <w:color w:val="000000"/>
          <w:sz w:val="28"/>
        </w:rPr>
        <w:t xml:space="preserve">
қайтарып алу» мемлекеттік     </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3-қосымша          </w:t>
      </w:r>
    </w:p>
    <w:bookmarkEnd w:id="516"/>
    <w:bookmarkStart w:name="z1511" w:id="517"/>
    <w:p>
      <w:pPr>
        <w:spacing w:after="0"/>
        <w:ind w:left="0"/>
        <w:jc w:val="left"/>
      </w:pPr>
      <w:r>
        <w:rPr>
          <w:rFonts w:ascii="Times New Roman"/>
          <w:b/>
          <w:i w:val="false"/>
          <w:color w:val="000000"/>
        </w:rPr>
        <w:t xml:space="preserve"> 
«Салық есептілігін кері қайтарып алу» мемлекеттік қызмет</w:t>
      </w:r>
      <w:r>
        <w:br/>
      </w:r>
      <w:r>
        <w:rPr>
          <w:rFonts w:ascii="Times New Roman"/>
          <w:b/>
          <w:i w:val="false"/>
          <w:color w:val="000000"/>
        </w:rPr>
        <w:t>
көрсету бойынша рәсімнің (іс-қимылдың) реттілік блок - сызбасы</w:t>
      </w:r>
    </w:p>
    <w:bookmarkEnd w:id="517"/>
    <w:p>
      <w:pPr>
        <w:spacing w:after="0"/>
        <w:ind w:left="0"/>
        <w:jc w:val="both"/>
      </w:pPr>
      <w:r>
        <w:drawing>
          <wp:inline distT="0" distB="0" distL="0" distR="0">
            <wp:extent cx="9207500" cy="317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7"/>
                    <a:stretch>
                      <a:fillRect/>
                    </a:stretch>
                  </pic:blipFill>
                  <pic:spPr>
                    <a:xfrm>
                      <a:off x="0" y="0"/>
                      <a:ext cx="9207500" cy="3175000"/>
                    </a:xfrm>
                    <a:prstGeom prst="rect">
                      <a:avLst/>
                    </a:prstGeom>
                  </pic:spPr>
                </pic:pic>
              </a:graphicData>
            </a:graphic>
          </wp:inline>
        </w:drawing>
      </w:r>
    </w:p>
    <w:bookmarkStart w:name="z1512" w:id="518"/>
    <w:p>
      <w:pPr>
        <w:spacing w:after="0"/>
        <w:ind w:left="0"/>
        <w:jc w:val="both"/>
      </w:pPr>
      <w:r>
        <w:rPr>
          <w:rFonts w:ascii="Times New Roman"/>
          <w:b w:val="false"/>
          <w:i w:val="false"/>
          <w:color w:val="000000"/>
          <w:sz w:val="28"/>
        </w:rPr>
        <w:t xml:space="preserve">
«Салық есептілігін кері      </w:t>
      </w:r>
      <w:r>
        <w:br/>
      </w:r>
      <w:r>
        <w:rPr>
          <w:rFonts w:ascii="Times New Roman"/>
          <w:b w:val="false"/>
          <w:i w:val="false"/>
          <w:color w:val="000000"/>
          <w:sz w:val="28"/>
        </w:rPr>
        <w:t xml:space="preserve">
қайтарып алу» мемлекеттік     </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4-қосымша          </w:t>
      </w:r>
    </w:p>
    <w:bookmarkEnd w:id="518"/>
    <w:bookmarkStart w:name="z1513" w:id="519"/>
    <w:p>
      <w:pPr>
        <w:spacing w:after="0"/>
        <w:ind w:left="0"/>
        <w:jc w:val="left"/>
      </w:pPr>
      <w:r>
        <w:rPr>
          <w:rFonts w:ascii="Times New Roman"/>
          <w:b/>
          <w:i w:val="false"/>
          <w:color w:val="000000"/>
        </w:rPr>
        <w:t xml:space="preserve"> 
Мемлекеттік қызметті ЭҮП арқылы көрсету кезіндегі функционалдық</w:t>
      </w:r>
      <w:r>
        <w:br/>
      </w:r>
      <w:r>
        <w:rPr>
          <w:rFonts w:ascii="Times New Roman"/>
          <w:b/>
          <w:i w:val="false"/>
          <w:color w:val="000000"/>
        </w:rPr>
        <w:t>
өзара іс-қимыл диаграммасы</w:t>
      </w:r>
    </w:p>
    <w:bookmarkEnd w:id="519"/>
    <w:p>
      <w:pPr>
        <w:spacing w:after="0"/>
        <w:ind w:left="0"/>
        <w:jc w:val="both"/>
      </w:pPr>
      <w:r>
        <w:drawing>
          <wp:inline distT="0" distB="0" distL="0" distR="0">
            <wp:extent cx="77724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8"/>
                    <a:stretch>
                      <a:fillRect/>
                    </a:stretch>
                  </pic:blipFill>
                  <pic:spPr>
                    <a:xfrm>
                      <a:off x="0" y="0"/>
                      <a:ext cx="7772400" cy="4267200"/>
                    </a:xfrm>
                    <a:prstGeom prst="rect">
                      <a:avLst/>
                    </a:prstGeom>
                  </pic:spPr>
                </pic:pic>
              </a:graphicData>
            </a:graphic>
          </wp:inline>
        </w:drawing>
      </w:r>
    </w:p>
    <w:bookmarkStart w:name="z1514" w:id="520"/>
    <w:p>
      <w:pPr>
        <w:spacing w:after="0"/>
        <w:ind w:left="0"/>
        <w:jc w:val="left"/>
      </w:pPr>
      <w:r>
        <w:rPr>
          <w:rFonts w:ascii="Times New Roman"/>
          <w:b/>
          <w:i w:val="false"/>
          <w:color w:val="000000"/>
        </w:rPr>
        <w:t xml:space="preserve"> 
Шартты белгілер:</w:t>
      </w:r>
    </w:p>
    <w:bookmarkEnd w:id="520"/>
    <w:p>
      <w:pPr>
        <w:spacing w:after="0"/>
        <w:ind w:left="0"/>
        <w:jc w:val="both"/>
      </w:pPr>
      <w:r>
        <w:drawing>
          <wp:inline distT="0" distB="0" distL="0" distR="0">
            <wp:extent cx="39751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9"/>
                    <a:stretch>
                      <a:fillRect/>
                    </a:stretch>
                  </pic:blipFill>
                  <pic:spPr>
                    <a:xfrm>
                      <a:off x="0" y="0"/>
                      <a:ext cx="3975100" cy="4838700"/>
                    </a:xfrm>
                    <a:prstGeom prst="rect">
                      <a:avLst/>
                    </a:prstGeom>
                  </pic:spPr>
                </pic:pic>
              </a:graphicData>
            </a:graphic>
          </wp:inline>
        </w:drawing>
      </w:r>
    </w:p>
    <w:bookmarkStart w:name="z1515" w:id="521"/>
    <w:p>
      <w:pPr>
        <w:spacing w:after="0"/>
        <w:ind w:left="0"/>
        <w:jc w:val="both"/>
      </w:pPr>
      <w:r>
        <w:rPr>
          <w:rFonts w:ascii="Times New Roman"/>
          <w:b w:val="false"/>
          <w:i w:val="false"/>
          <w:color w:val="000000"/>
          <w:sz w:val="28"/>
        </w:rPr>
        <w:t xml:space="preserve">
«Салық есептілігін кері      </w:t>
      </w:r>
      <w:r>
        <w:br/>
      </w:r>
      <w:r>
        <w:rPr>
          <w:rFonts w:ascii="Times New Roman"/>
          <w:b w:val="false"/>
          <w:i w:val="false"/>
          <w:color w:val="000000"/>
          <w:sz w:val="28"/>
        </w:rPr>
        <w:t xml:space="preserve">
қайтарып алу» мемлекеттік     </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5-қосымша          </w:t>
      </w:r>
    </w:p>
    <w:bookmarkEnd w:id="521"/>
    <w:bookmarkStart w:name="z1516" w:id="522"/>
    <w:p>
      <w:pPr>
        <w:spacing w:after="0"/>
        <w:ind w:left="0"/>
        <w:jc w:val="left"/>
      </w:pPr>
      <w:r>
        <w:rPr>
          <w:rFonts w:ascii="Times New Roman"/>
          <w:b/>
          <w:i w:val="false"/>
          <w:color w:val="000000"/>
        </w:rPr>
        <w:t xml:space="preserve"> 
Мемлекеттік қызметті СТК арқылы көрсету кезіндегі функционалдық өзара іс-қимыл диаграммасы</w:t>
      </w:r>
    </w:p>
    <w:bookmarkEnd w:id="522"/>
    <w:p>
      <w:pPr>
        <w:spacing w:after="0"/>
        <w:ind w:left="0"/>
        <w:jc w:val="both"/>
      </w:pPr>
      <w:r>
        <w:drawing>
          <wp:inline distT="0" distB="0" distL="0" distR="0">
            <wp:extent cx="8178800" cy="422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0"/>
                    <a:stretch>
                      <a:fillRect/>
                    </a:stretch>
                  </pic:blipFill>
                  <pic:spPr>
                    <a:xfrm>
                      <a:off x="0" y="0"/>
                      <a:ext cx="8178800" cy="4229100"/>
                    </a:xfrm>
                    <a:prstGeom prst="rect">
                      <a:avLst/>
                    </a:prstGeom>
                  </pic:spPr>
                </pic:pic>
              </a:graphicData>
            </a:graphic>
          </wp:inline>
        </w:drawing>
      </w:r>
    </w:p>
    <w:bookmarkStart w:name="z1517" w:id="523"/>
    <w:p>
      <w:pPr>
        <w:spacing w:after="0"/>
        <w:ind w:left="0"/>
        <w:jc w:val="left"/>
      </w:pPr>
      <w:r>
        <w:rPr>
          <w:rFonts w:ascii="Times New Roman"/>
          <w:b/>
          <w:i w:val="false"/>
          <w:color w:val="000000"/>
        </w:rPr>
        <w:t xml:space="preserve"> 
Шартты белгілер:</w:t>
      </w:r>
    </w:p>
    <w:bookmarkEnd w:id="523"/>
    <w:p>
      <w:pPr>
        <w:spacing w:after="0"/>
        <w:ind w:left="0"/>
        <w:jc w:val="both"/>
      </w:pPr>
      <w:r>
        <w:drawing>
          <wp:inline distT="0" distB="0" distL="0" distR="0">
            <wp:extent cx="39751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1"/>
                    <a:stretch>
                      <a:fillRect/>
                    </a:stretch>
                  </pic:blipFill>
                  <pic:spPr>
                    <a:xfrm>
                      <a:off x="0" y="0"/>
                      <a:ext cx="3975100" cy="4838700"/>
                    </a:xfrm>
                    <a:prstGeom prst="rect">
                      <a:avLst/>
                    </a:prstGeom>
                  </pic:spPr>
                </pic:pic>
              </a:graphicData>
            </a:graphic>
          </wp:inline>
        </w:drawing>
      </w:r>
    </w:p>
    <w:bookmarkStart w:name="z1518" w:id="524"/>
    <w:p>
      <w:pPr>
        <w:spacing w:after="0"/>
        <w:ind w:left="0"/>
        <w:jc w:val="both"/>
      </w:pPr>
      <w:r>
        <w:rPr>
          <w:rFonts w:ascii="Times New Roman"/>
          <w:b w:val="false"/>
          <w:i w:val="false"/>
          <w:color w:val="000000"/>
          <w:sz w:val="28"/>
        </w:rPr>
        <w:t xml:space="preserve">
«Салық есептілігін кері      </w:t>
      </w:r>
      <w:r>
        <w:br/>
      </w:r>
      <w:r>
        <w:rPr>
          <w:rFonts w:ascii="Times New Roman"/>
          <w:b w:val="false"/>
          <w:i w:val="false"/>
          <w:color w:val="000000"/>
          <w:sz w:val="28"/>
        </w:rPr>
        <w:t xml:space="preserve">
қайтарып алу» мемлекеттік     </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6-қосымша          </w:t>
      </w:r>
    </w:p>
    <w:bookmarkEnd w:id="524"/>
    <w:bookmarkStart w:name="z1519" w:id="525"/>
    <w:p>
      <w:pPr>
        <w:spacing w:after="0"/>
        <w:ind w:left="0"/>
        <w:jc w:val="left"/>
      </w:pPr>
      <w:r>
        <w:rPr>
          <w:rFonts w:ascii="Times New Roman"/>
          <w:b/>
          <w:i w:val="false"/>
          <w:color w:val="000000"/>
        </w:rPr>
        <w:t xml:space="preserve"> 
Мемлекеттік қызметті СЕӨС АЖ арқылы көрсету кезінде өзара</w:t>
      </w:r>
      <w:r>
        <w:br/>
      </w:r>
      <w:r>
        <w:rPr>
          <w:rFonts w:ascii="Times New Roman"/>
          <w:b/>
          <w:i w:val="false"/>
          <w:color w:val="000000"/>
        </w:rPr>
        <w:t>
функционалдық әрекет етудің диаграммасы</w:t>
      </w:r>
    </w:p>
    <w:bookmarkEnd w:id="525"/>
    <w:p>
      <w:pPr>
        <w:spacing w:after="0"/>
        <w:ind w:left="0"/>
        <w:jc w:val="both"/>
      </w:pPr>
      <w:r>
        <w:drawing>
          <wp:inline distT="0" distB="0" distL="0" distR="0">
            <wp:extent cx="7823200" cy="392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2"/>
                    <a:stretch>
                      <a:fillRect/>
                    </a:stretch>
                  </pic:blipFill>
                  <pic:spPr>
                    <a:xfrm>
                      <a:off x="0" y="0"/>
                      <a:ext cx="7823200" cy="3924300"/>
                    </a:xfrm>
                    <a:prstGeom prst="rect">
                      <a:avLst/>
                    </a:prstGeom>
                  </pic:spPr>
                </pic:pic>
              </a:graphicData>
            </a:graphic>
          </wp:inline>
        </w:drawing>
      </w:r>
    </w:p>
    <w:bookmarkStart w:name="z1520" w:id="526"/>
    <w:p>
      <w:pPr>
        <w:spacing w:after="0"/>
        <w:ind w:left="0"/>
        <w:jc w:val="left"/>
      </w:pPr>
      <w:r>
        <w:rPr>
          <w:rFonts w:ascii="Times New Roman"/>
          <w:b/>
          <w:i w:val="false"/>
          <w:color w:val="000000"/>
        </w:rPr>
        <w:t xml:space="preserve"> 
Шартты белгілер:</w:t>
      </w:r>
    </w:p>
    <w:bookmarkEnd w:id="526"/>
    <w:p>
      <w:pPr>
        <w:spacing w:after="0"/>
        <w:ind w:left="0"/>
        <w:jc w:val="both"/>
      </w:pPr>
      <w:r>
        <w:drawing>
          <wp:inline distT="0" distB="0" distL="0" distR="0">
            <wp:extent cx="39751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3"/>
                    <a:stretch>
                      <a:fillRect/>
                    </a:stretch>
                  </pic:blipFill>
                  <pic:spPr>
                    <a:xfrm>
                      <a:off x="0" y="0"/>
                      <a:ext cx="3975100" cy="4838700"/>
                    </a:xfrm>
                    <a:prstGeom prst="rect">
                      <a:avLst/>
                    </a:prstGeom>
                  </pic:spPr>
                </pic:pic>
              </a:graphicData>
            </a:graphic>
          </wp:inline>
        </w:drawing>
      </w:r>
    </w:p>
    <w:bookmarkStart w:name="z1521" w:id="527"/>
    <w:p>
      <w:pPr>
        <w:spacing w:after="0"/>
        <w:ind w:left="0"/>
        <w:jc w:val="both"/>
      </w:pPr>
      <w:r>
        <w:rPr>
          <w:rFonts w:ascii="Times New Roman"/>
          <w:b w:val="false"/>
          <w:i w:val="false"/>
          <w:color w:val="000000"/>
          <w:sz w:val="28"/>
        </w:rPr>
        <w:t xml:space="preserve">
«Салық есептілігін кері      </w:t>
      </w:r>
      <w:r>
        <w:br/>
      </w:r>
      <w:r>
        <w:rPr>
          <w:rFonts w:ascii="Times New Roman"/>
          <w:b w:val="false"/>
          <w:i w:val="false"/>
          <w:color w:val="000000"/>
          <w:sz w:val="28"/>
        </w:rPr>
        <w:t xml:space="preserve">
қайтарып алу» мемлекеттік     </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7-қосымша          </w:t>
      </w:r>
    </w:p>
    <w:bookmarkEnd w:id="527"/>
    <w:bookmarkStart w:name="z1522" w:id="528"/>
    <w:p>
      <w:pPr>
        <w:spacing w:after="0"/>
        <w:ind w:left="0"/>
        <w:jc w:val="left"/>
      </w:pPr>
      <w:r>
        <w:rPr>
          <w:rFonts w:ascii="Times New Roman"/>
          <w:b/>
          <w:i w:val="false"/>
          <w:color w:val="000000"/>
        </w:rPr>
        <w:t xml:space="preserve"> 
«Салық есептілігін кері қайтарып алу» мемлекеттік қызмет</w:t>
      </w:r>
      <w:r>
        <w:br/>
      </w:r>
      <w:r>
        <w:rPr>
          <w:rFonts w:ascii="Times New Roman"/>
          <w:b/>
          <w:i w:val="false"/>
          <w:color w:val="000000"/>
        </w:rPr>
        <w:t>
көрсетудің бизнес-үдерістерінің анықтамалығы</w:t>
      </w:r>
    </w:p>
    <w:bookmarkEnd w:id="528"/>
    <w:p>
      <w:pPr>
        <w:spacing w:after="0"/>
        <w:ind w:left="0"/>
        <w:jc w:val="both"/>
      </w:pPr>
      <w:r>
        <w:drawing>
          <wp:inline distT="0" distB="0" distL="0" distR="0">
            <wp:extent cx="9359900" cy="435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4"/>
                    <a:stretch>
                      <a:fillRect/>
                    </a:stretch>
                  </pic:blipFill>
                  <pic:spPr>
                    <a:xfrm>
                      <a:off x="0" y="0"/>
                      <a:ext cx="9359900" cy="43561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5"/>
                    <a:stretch>
                      <a:fillRect/>
                    </a:stretch>
                  </pic:blipFill>
                  <pic:spPr>
                    <a:xfrm>
                      <a:off x="0" y="0"/>
                      <a:ext cx="8382000" cy="2260600"/>
                    </a:xfrm>
                    <a:prstGeom prst="rect">
                      <a:avLst/>
                    </a:prstGeom>
                  </pic:spPr>
                </pic:pic>
              </a:graphicData>
            </a:graphic>
          </wp:inline>
        </w:drawing>
      </w:r>
    </w:p>
    <w:bookmarkStart w:name="z1523" w:id="529"/>
    <w:p>
      <w:pPr>
        <w:spacing w:after="0"/>
        <w:ind w:left="0"/>
        <w:jc w:val="both"/>
      </w:pPr>
      <w:r>
        <w:rPr>
          <w:rFonts w:ascii="Times New Roman"/>
          <w:b w:val="false"/>
          <w:i w:val="false"/>
          <w:color w:val="000000"/>
          <w:sz w:val="28"/>
        </w:rPr>
        <w:t xml:space="preserve">
«Салық есептілігін кері      </w:t>
      </w:r>
      <w:r>
        <w:br/>
      </w:r>
      <w:r>
        <w:rPr>
          <w:rFonts w:ascii="Times New Roman"/>
          <w:b w:val="false"/>
          <w:i w:val="false"/>
          <w:color w:val="000000"/>
          <w:sz w:val="28"/>
        </w:rPr>
        <w:t xml:space="preserve">
қайтарып алу» мемлекеттік     </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8-қосымша          </w:t>
      </w:r>
    </w:p>
    <w:bookmarkEnd w:id="529"/>
    <w:bookmarkStart w:name="z1524" w:id="530"/>
    <w:p>
      <w:pPr>
        <w:spacing w:after="0"/>
        <w:ind w:left="0"/>
        <w:jc w:val="left"/>
      </w:pPr>
      <w:r>
        <w:rPr>
          <w:rFonts w:ascii="Times New Roman"/>
          <w:b/>
          <w:i w:val="false"/>
          <w:color w:val="000000"/>
        </w:rPr>
        <w:t xml:space="preserve"> 
ЭҮП арқылы «Салық есептілігін кері қайтарып алу» мемлекеттік</w:t>
      </w:r>
      <w:r>
        <w:br/>
      </w:r>
      <w:r>
        <w:rPr>
          <w:rFonts w:ascii="Times New Roman"/>
          <w:b/>
          <w:i w:val="false"/>
          <w:color w:val="000000"/>
        </w:rPr>
        <w:t>
қызмет көрсетудің бизнес-үдерістерінің анықтамалығы</w:t>
      </w:r>
    </w:p>
    <w:bookmarkEnd w:id="530"/>
    <w:p>
      <w:pPr>
        <w:spacing w:after="0"/>
        <w:ind w:left="0"/>
        <w:jc w:val="both"/>
      </w:pPr>
      <w:r>
        <w:drawing>
          <wp:inline distT="0" distB="0" distL="0" distR="0">
            <wp:extent cx="9093200" cy="427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6"/>
                    <a:stretch>
                      <a:fillRect/>
                    </a:stretch>
                  </pic:blipFill>
                  <pic:spPr>
                    <a:xfrm>
                      <a:off x="0" y="0"/>
                      <a:ext cx="9093200" cy="42799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7"/>
                    <a:stretch>
                      <a:fillRect/>
                    </a:stretch>
                  </pic:blipFill>
                  <pic:spPr>
                    <a:xfrm>
                      <a:off x="0" y="0"/>
                      <a:ext cx="8382000" cy="2260600"/>
                    </a:xfrm>
                    <a:prstGeom prst="rect">
                      <a:avLst/>
                    </a:prstGeom>
                  </pic:spPr>
                </pic:pic>
              </a:graphicData>
            </a:graphic>
          </wp:inline>
        </w:drawing>
      </w:r>
    </w:p>
    <w:bookmarkStart w:name="z1525" w:id="531"/>
    <w:p>
      <w:pPr>
        <w:spacing w:after="0"/>
        <w:ind w:left="0"/>
        <w:jc w:val="both"/>
      </w:pPr>
      <w:r>
        <w:rPr>
          <w:rFonts w:ascii="Times New Roman"/>
          <w:b w:val="false"/>
          <w:i w:val="false"/>
          <w:color w:val="000000"/>
          <w:sz w:val="28"/>
        </w:rPr>
        <w:t xml:space="preserve">
«Салық есептілігін кері      </w:t>
      </w:r>
      <w:r>
        <w:br/>
      </w:r>
      <w:r>
        <w:rPr>
          <w:rFonts w:ascii="Times New Roman"/>
          <w:b w:val="false"/>
          <w:i w:val="false"/>
          <w:color w:val="000000"/>
          <w:sz w:val="28"/>
        </w:rPr>
        <w:t xml:space="preserve">
қайтарып алу» мемлекеттік     </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9-қосымша           </w:t>
      </w:r>
    </w:p>
    <w:bookmarkEnd w:id="531"/>
    <w:bookmarkStart w:name="z1526" w:id="532"/>
    <w:p>
      <w:pPr>
        <w:spacing w:after="0"/>
        <w:ind w:left="0"/>
        <w:jc w:val="left"/>
      </w:pPr>
      <w:r>
        <w:rPr>
          <w:rFonts w:ascii="Times New Roman"/>
          <w:b/>
          <w:i w:val="false"/>
          <w:color w:val="000000"/>
        </w:rPr>
        <w:t xml:space="preserve"> 
СТК арқылы «Салық есептілігін кері қайтарып алу»</w:t>
      </w:r>
      <w:r>
        <w:br/>
      </w:r>
      <w:r>
        <w:rPr>
          <w:rFonts w:ascii="Times New Roman"/>
          <w:b/>
          <w:i w:val="false"/>
          <w:color w:val="000000"/>
        </w:rPr>
        <w:t>
мемлекеттік қызмет көрсетудің бизнес-үдерістерінің анықтамалығы</w:t>
      </w:r>
    </w:p>
    <w:bookmarkEnd w:id="532"/>
    <w:p>
      <w:pPr>
        <w:spacing w:after="0"/>
        <w:ind w:left="0"/>
        <w:jc w:val="both"/>
      </w:pPr>
      <w:r>
        <w:drawing>
          <wp:inline distT="0" distB="0" distL="0" distR="0">
            <wp:extent cx="9194800" cy="448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8"/>
                    <a:stretch>
                      <a:fillRect/>
                    </a:stretch>
                  </pic:blipFill>
                  <pic:spPr>
                    <a:xfrm>
                      <a:off x="0" y="0"/>
                      <a:ext cx="9194800" cy="44831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9"/>
                    <a:stretch>
                      <a:fillRect/>
                    </a:stretch>
                  </pic:blipFill>
                  <pic:spPr>
                    <a:xfrm>
                      <a:off x="0" y="0"/>
                      <a:ext cx="8382000" cy="2260600"/>
                    </a:xfrm>
                    <a:prstGeom prst="rect">
                      <a:avLst/>
                    </a:prstGeom>
                  </pic:spPr>
                </pic:pic>
              </a:graphicData>
            </a:graphic>
          </wp:inline>
        </w:drawing>
      </w:r>
    </w:p>
    <w:bookmarkStart w:name="z1527" w:id="533"/>
    <w:p>
      <w:pPr>
        <w:spacing w:after="0"/>
        <w:ind w:left="0"/>
        <w:jc w:val="both"/>
      </w:pPr>
      <w:r>
        <w:rPr>
          <w:rFonts w:ascii="Times New Roman"/>
          <w:b w:val="false"/>
          <w:i w:val="false"/>
          <w:color w:val="000000"/>
          <w:sz w:val="28"/>
        </w:rPr>
        <w:t xml:space="preserve">
«Салық есептілігін кері      </w:t>
      </w:r>
      <w:r>
        <w:br/>
      </w:r>
      <w:r>
        <w:rPr>
          <w:rFonts w:ascii="Times New Roman"/>
          <w:b w:val="false"/>
          <w:i w:val="false"/>
          <w:color w:val="000000"/>
          <w:sz w:val="28"/>
        </w:rPr>
        <w:t xml:space="preserve">
қайтарып алу» мемлекеттік     </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10-қосымша           </w:t>
      </w:r>
    </w:p>
    <w:bookmarkEnd w:id="533"/>
    <w:bookmarkStart w:name="z1528" w:id="534"/>
    <w:p>
      <w:pPr>
        <w:spacing w:after="0"/>
        <w:ind w:left="0"/>
        <w:jc w:val="left"/>
      </w:pPr>
      <w:r>
        <w:rPr>
          <w:rFonts w:ascii="Times New Roman"/>
          <w:b/>
          <w:i w:val="false"/>
          <w:color w:val="000000"/>
        </w:rPr>
        <w:t xml:space="preserve"> 
СЕӨС АЖ арқылы «Салық есептілігін кері қайтарып алу»</w:t>
      </w:r>
      <w:r>
        <w:br/>
      </w:r>
      <w:r>
        <w:rPr>
          <w:rFonts w:ascii="Times New Roman"/>
          <w:b/>
          <w:i w:val="false"/>
          <w:color w:val="000000"/>
        </w:rPr>
        <w:t>
мемлекеттік қызмет көрсетудің</w:t>
      </w:r>
      <w:r>
        <w:br/>
      </w:r>
      <w:r>
        <w:rPr>
          <w:rFonts w:ascii="Times New Roman"/>
          <w:b/>
          <w:i w:val="false"/>
          <w:color w:val="000000"/>
        </w:rPr>
        <w:t>
бизнес-үдерістерінің анықтамалығы</w:t>
      </w:r>
    </w:p>
    <w:bookmarkEnd w:id="534"/>
    <w:p>
      <w:pPr>
        <w:spacing w:after="0"/>
        <w:ind w:left="0"/>
        <w:jc w:val="both"/>
      </w:pPr>
      <w:r>
        <w:drawing>
          <wp:inline distT="0" distB="0" distL="0" distR="0">
            <wp:extent cx="9131300" cy="425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0"/>
                    <a:stretch>
                      <a:fillRect/>
                    </a:stretch>
                  </pic:blipFill>
                  <pic:spPr>
                    <a:xfrm>
                      <a:off x="0" y="0"/>
                      <a:ext cx="9131300" cy="42545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1"/>
                    <a:stretch>
                      <a:fillRect/>
                    </a:stretch>
                  </pic:blipFill>
                  <pic:spPr>
                    <a:xfrm>
                      <a:off x="0" y="0"/>
                      <a:ext cx="8382000" cy="2260600"/>
                    </a:xfrm>
                    <a:prstGeom prst="rect">
                      <a:avLst/>
                    </a:prstGeom>
                  </pic:spPr>
                </pic:pic>
              </a:graphicData>
            </a:graphic>
          </wp:inline>
        </w:drawing>
      </w:r>
    </w:p>
    <w:bookmarkStart w:name="z1529" w:id="535"/>
    <w:p>
      <w:pPr>
        <w:spacing w:after="0"/>
        <w:ind w:left="0"/>
        <w:jc w:val="both"/>
      </w:pP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Премьер-Министрінің Орынбасары -</w:t>
      </w:r>
      <w:r>
        <w:br/>
      </w:r>
      <w:r>
        <w:rPr>
          <w:rFonts w:ascii="Times New Roman"/>
          <w:b w:val="false"/>
          <w:i w:val="false"/>
          <w:color w:val="000000"/>
          <w:sz w:val="28"/>
        </w:rPr>
        <w:t xml:space="preserve">
Қазақстан Республикасының   </w:t>
      </w:r>
      <w:r>
        <w:br/>
      </w:r>
      <w:r>
        <w:rPr>
          <w:rFonts w:ascii="Times New Roman"/>
          <w:b w:val="false"/>
          <w:i w:val="false"/>
          <w:color w:val="000000"/>
          <w:sz w:val="28"/>
        </w:rPr>
        <w:t xml:space="preserve">
Қаржы министрінің       </w:t>
      </w:r>
      <w:r>
        <w:br/>
      </w:r>
      <w:r>
        <w:rPr>
          <w:rFonts w:ascii="Times New Roman"/>
          <w:b w:val="false"/>
          <w:i w:val="false"/>
          <w:color w:val="000000"/>
          <w:sz w:val="28"/>
        </w:rPr>
        <w:t xml:space="preserve">
2014 жылғы «2» шілдедегі    </w:t>
      </w:r>
      <w:r>
        <w:br/>
      </w:r>
      <w:r>
        <w:rPr>
          <w:rFonts w:ascii="Times New Roman"/>
          <w:b w:val="false"/>
          <w:i w:val="false"/>
          <w:color w:val="000000"/>
          <w:sz w:val="28"/>
        </w:rPr>
        <w:t xml:space="preserve">
№ 298 бұйрығына        </w:t>
      </w:r>
      <w:r>
        <w:br/>
      </w:r>
      <w:r>
        <w:rPr>
          <w:rFonts w:ascii="Times New Roman"/>
          <w:b w:val="false"/>
          <w:i w:val="false"/>
          <w:color w:val="000000"/>
          <w:sz w:val="28"/>
        </w:rPr>
        <w:t xml:space="preserve">
25-қосымша          </w:t>
      </w:r>
    </w:p>
    <w:bookmarkEnd w:id="535"/>
    <w:bookmarkStart w:name="z1530" w:id="536"/>
    <w:p>
      <w:pPr>
        <w:spacing w:after="0"/>
        <w:ind w:left="0"/>
        <w:jc w:val="left"/>
      </w:pPr>
      <w:r>
        <w:rPr>
          <w:rFonts w:ascii="Times New Roman"/>
          <w:b/>
          <w:i w:val="false"/>
          <w:color w:val="000000"/>
        </w:rPr>
        <w:t xml:space="preserve"> 
«Салықтардың, бюджетке төленетін басқа да міндетті төлемдердің,</w:t>
      </w:r>
      <w:r>
        <w:br/>
      </w:r>
      <w:r>
        <w:rPr>
          <w:rFonts w:ascii="Times New Roman"/>
          <w:b/>
          <w:i w:val="false"/>
          <w:color w:val="000000"/>
        </w:rPr>
        <w:t>
өсімпұлдардың, айыппұлдардың төленген сомаларын есепке</w:t>
      </w:r>
      <w:r>
        <w:br/>
      </w:r>
      <w:r>
        <w:rPr>
          <w:rFonts w:ascii="Times New Roman"/>
          <w:b/>
          <w:i w:val="false"/>
          <w:color w:val="000000"/>
        </w:rPr>
        <w:t>
жатқызуды және қайтаруды жүргізу» мемлекеттік көрсетілетін</w:t>
      </w:r>
      <w:r>
        <w:br/>
      </w:r>
      <w:r>
        <w:rPr>
          <w:rFonts w:ascii="Times New Roman"/>
          <w:b/>
          <w:i w:val="false"/>
          <w:color w:val="000000"/>
        </w:rPr>
        <w:t>
қызмет регламенті</w:t>
      </w:r>
    </w:p>
    <w:bookmarkEnd w:id="536"/>
    <w:bookmarkStart w:name="z1531" w:id="537"/>
    <w:p>
      <w:pPr>
        <w:spacing w:after="0"/>
        <w:ind w:left="0"/>
        <w:jc w:val="left"/>
      </w:pPr>
      <w:r>
        <w:rPr>
          <w:rFonts w:ascii="Times New Roman"/>
          <w:b/>
          <w:i w:val="false"/>
          <w:color w:val="000000"/>
        </w:rPr>
        <w:t xml:space="preserve"> 
1. Жалпы ережелер</w:t>
      </w:r>
    </w:p>
    <w:bookmarkEnd w:id="537"/>
    <w:bookmarkStart w:name="z1532" w:id="538"/>
    <w:p>
      <w:pPr>
        <w:spacing w:after="0"/>
        <w:ind w:left="0"/>
        <w:jc w:val="both"/>
      </w:pPr>
      <w:r>
        <w:rPr>
          <w:rFonts w:ascii="Times New Roman"/>
          <w:b w:val="false"/>
          <w:i w:val="false"/>
          <w:color w:val="000000"/>
          <w:sz w:val="28"/>
        </w:rPr>
        <w:t>
      1. «Салықтардың, бюджетке төленетін басқа да міндетті төлемдердің, өсімпұлдардың, айыппұлдардың төленген сомаларын есепке жатқызуды және қайтаруды жүргізу» мемлекеттік көрсетілетін қызметті (бұдан әрі - мемлекеттік көрсетілетін қызмет) Қазақстан Республикасы Қаржы министрлігінің Салық комитеті, салық органдары (бұдан әрі - көрсетілетін қызметті беруші) көрсетеді.</w:t>
      </w:r>
      <w:r>
        <w:br/>
      </w:r>
      <w:r>
        <w:rPr>
          <w:rFonts w:ascii="Times New Roman"/>
          <w:b w:val="false"/>
          <w:i w:val="false"/>
          <w:color w:val="000000"/>
          <w:sz w:val="28"/>
        </w:rPr>
        <w:t>
</w:t>
      </w:r>
      <w:r>
        <w:rPr>
          <w:rFonts w:ascii="Times New Roman"/>
          <w:b w:val="false"/>
          <w:i w:val="false"/>
          <w:color w:val="000000"/>
          <w:sz w:val="28"/>
        </w:rPr>
        <w:t>
      2. Мемлекеттік қызметті көрсету нысаны: электрондық (толық автоматтандырылған) және (немесе) қағаз түрінде.</w:t>
      </w:r>
      <w:r>
        <w:br/>
      </w:r>
      <w:r>
        <w:rPr>
          <w:rFonts w:ascii="Times New Roman"/>
          <w:b w:val="false"/>
          <w:i w:val="false"/>
          <w:color w:val="000000"/>
          <w:sz w:val="28"/>
        </w:rPr>
        <w:t>
</w:t>
      </w:r>
      <w:r>
        <w:rPr>
          <w:rFonts w:ascii="Times New Roman"/>
          <w:b w:val="false"/>
          <w:i w:val="false"/>
          <w:color w:val="000000"/>
          <w:sz w:val="28"/>
        </w:rPr>
        <w:t>
      3. Мемлекеттік қызметті көрсету нәтижесі:</w:t>
      </w:r>
      <w:r>
        <w:br/>
      </w:r>
      <w:r>
        <w:rPr>
          <w:rFonts w:ascii="Times New Roman"/>
          <w:b w:val="false"/>
          <w:i w:val="false"/>
          <w:color w:val="000000"/>
          <w:sz w:val="28"/>
        </w:rPr>
        <w:t>
</w:t>
      </w:r>
      <w:r>
        <w:rPr>
          <w:rFonts w:ascii="Times New Roman"/>
          <w:b w:val="false"/>
          <w:i w:val="false"/>
          <w:color w:val="000000"/>
          <w:sz w:val="28"/>
        </w:rPr>
        <w:t>
      1) салықтың, төлемақының, алымның және өсімпұлдың артық төленген сомаларын бюджетке есепке жатқызу;</w:t>
      </w:r>
      <w:r>
        <w:br/>
      </w:r>
      <w:r>
        <w:rPr>
          <w:rFonts w:ascii="Times New Roman"/>
          <w:b w:val="false"/>
          <w:i w:val="false"/>
          <w:color w:val="000000"/>
          <w:sz w:val="28"/>
        </w:rPr>
        <w:t>
</w:t>
      </w:r>
      <w:r>
        <w:rPr>
          <w:rFonts w:ascii="Times New Roman"/>
          <w:b w:val="false"/>
          <w:i w:val="false"/>
          <w:color w:val="000000"/>
          <w:sz w:val="28"/>
        </w:rPr>
        <w:t>
      2) қате төленген салықтың, бюджетке төленетін басқа да міндетті төлемнің сомаларын тиісті бюджет сыныптамасының кодына және (немесе) тиісті салық органына есепке жатқызу;</w:t>
      </w:r>
      <w:r>
        <w:br/>
      </w:r>
      <w:r>
        <w:rPr>
          <w:rFonts w:ascii="Times New Roman"/>
          <w:b w:val="false"/>
          <w:i w:val="false"/>
          <w:color w:val="000000"/>
          <w:sz w:val="28"/>
        </w:rPr>
        <w:t>
</w:t>
      </w:r>
      <w:r>
        <w:rPr>
          <w:rFonts w:ascii="Times New Roman"/>
          <w:b w:val="false"/>
          <w:i w:val="false"/>
          <w:color w:val="000000"/>
          <w:sz w:val="28"/>
        </w:rPr>
        <w:t>
      3) ұлттық валютада төленген салықтың, төлемақының, алымның және өсімпұлдың артық төленген сомасын, сондай-ақ салықтың, бюджетке төленетін басқа да міндетті төлемнің қате төленген сомаларын салық төлеушінің банк шотына қайтару;</w:t>
      </w:r>
      <w:r>
        <w:br/>
      </w:r>
      <w:r>
        <w:rPr>
          <w:rFonts w:ascii="Times New Roman"/>
          <w:b w:val="false"/>
          <w:i w:val="false"/>
          <w:color w:val="000000"/>
          <w:sz w:val="28"/>
        </w:rPr>
        <w:t>
</w:t>
      </w:r>
      <w:r>
        <w:rPr>
          <w:rFonts w:ascii="Times New Roman"/>
          <w:b w:val="false"/>
          <w:i w:val="false"/>
          <w:color w:val="000000"/>
          <w:sz w:val="28"/>
        </w:rPr>
        <w:t>
      4) салық салу, Қазақстан Республикасының зейнетақымен қамсыздандыру туралы, міндетті әлеуметтік сақтандыру туралызаңнамасы саласындағы құқық бұзушылықтар бойынша заңсыз салынған айыппұлдың күшін жою немесе мөлшерін азайту нәтижесінде оның төленген сомасын қайтаруды салық төлеушінің банк шотына жүргізу;</w:t>
      </w:r>
      <w:r>
        <w:br/>
      </w:r>
      <w:r>
        <w:rPr>
          <w:rFonts w:ascii="Times New Roman"/>
          <w:b w:val="false"/>
          <w:i w:val="false"/>
          <w:color w:val="000000"/>
          <w:sz w:val="28"/>
        </w:rPr>
        <w:t>
</w:t>
      </w:r>
      <w:r>
        <w:rPr>
          <w:rFonts w:ascii="Times New Roman"/>
          <w:b w:val="false"/>
          <w:i w:val="false"/>
          <w:color w:val="000000"/>
          <w:sz w:val="28"/>
        </w:rPr>
        <w:t>
      5) аудару кезінде қателердің бар екендігін салық органы растамаған жағдайда - қателердің расталмағаны туралы жазбаша хабарлау;</w:t>
      </w:r>
      <w:r>
        <w:br/>
      </w:r>
      <w:r>
        <w:rPr>
          <w:rFonts w:ascii="Times New Roman"/>
          <w:b w:val="false"/>
          <w:i w:val="false"/>
          <w:color w:val="000000"/>
          <w:sz w:val="28"/>
        </w:rPr>
        <w:t>
</w:t>
      </w:r>
      <w:r>
        <w:rPr>
          <w:rFonts w:ascii="Times New Roman"/>
          <w:b w:val="false"/>
          <w:i w:val="false"/>
          <w:color w:val="000000"/>
          <w:sz w:val="28"/>
        </w:rPr>
        <w:t>
      6) көрсетілетін қызметті беруші мемлекеттік баж сомасын қайтару жүргізгеннен кейін - салық төлеушіге және (немесе) мемлекеттік мекемеге сот шешімінің орындалуы туралы хабарландыру;</w:t>
      </w:r>
      <w:r>
        <w:br/>
      </w:r>
      <w:r>
        <w:rPr>
          <w:rFonts w:ascii="Times New Roman"/>
          <w:b w:val="false"/>
          <w:i w:val="false"/>
          <w:color w:val="000000"/>
          <w:sz w:val="28"/>
        </w:rPr>
        <w:t>
</w:t>
      </w:r>
      <w:r>
        <w:rPr>
          <w:rFonts w:ascii="Times New Roman"/>
          <w:b w:val="false"/>
          <w:i w:val="false"/>
          <w:color w:val="000000"/>
          <w:sz w:val="28"/>
        </w:rPr>
        <w:t>
      7) Қазақстан Республикасы Үкіметінің 2014 жылғы 5 наурыздағы № 200 қаулысымен бекітілген «Салықтардың, бюджетке төленетін басқа да міндетті төлемдердің, өсімпұлдардың, айыппұлдардың төленген сомаларын есепке жатқызуды және қайтаруды жүргізу»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көрсетілген жағдайларда және негіздемелер бойынша мемлекеттік қызметті көрсетуден бас тарту туралы уәжделген жауабы болып табылады.</w:t>
      </w:r>
      <w:r>
        <w:br/>
      </w:r>
      <w:r>
        <w:rPr>
          <w:rFonts w:ascii="Times New Roman"/>
          <w:b w:val="false"/>
          <w:i w:val="false"/>
          <w:color w:val="000000"/>
          <w:sz w:val="28"/>
        </w:rPr>
        <w:t>
      Мемлекеттік қызметті көрсету нәтижесін беру нысаны: қағаз түрінде.</w:t>
      </w:r>
    </w:p>
    <w:bookmarkEnd w:id="538"/>
    <w:bookmarkStart w:name="z1542" w:id="539"/>
    <w:p>
      <w:pPr>
        <w:spacing w:after="0"/>
        <w:ind w:left="0"/>
        <w:jc w:val="left"/>
      </w:pPr>
      <w:r>
        <w:rPr>
          <w:rFonts w:ascii="Times New Roman"/>
          <w:b/>
          <w:i w:val="false"/>
          <w:color w:val="000000"/>
        </w:rPr>
        <w:t xml:space="preserve"> 
2. Мемлекеттік қызметті көрсету үдерісінде қызметті берушінің</w:t>
      </w:r>
      <w:r>
        <w:br/>
      </w:r>
      <w:r>
        <w:rPr>
          <w:rFonts w:ascii="Times New Roman"/>
          <w:b/>
          <w:i w:val="false"/>
          <w:color w:val="000000"/>
        </w:rPr>
        <w:t xml:space="preserve">
құрылымдық бөлімшелерінің (қызметкерлерінің) </w:t>
      </w:r>
      <w:r>
        <w:br/>
      </w:r>
      <w:r>
        <w:rPr>
          <w:rFonts w:ascii="Times New Roman"/>
          <w:b/>
          <w:i w:val="false"/>
          <w:color w:val="000000"/>
        </w:rPr>
        <w:t>
іс-қимылы тәртібі</w:t>
      </w:r>
    </w:p>
    <w:bookmarkEnd w:id="539"/>
    <w:bookmarkStart w:name="z1543" w:id="540"/>
    <w:p>
      <w:pPr>
        <w:spacing w:after="0"/>
        <w:ind w:left="0"/>
        <w:jc w:val="both"/>
      </w:pPr>
      <w:r>
        <w:rPr>
          <w:rFonts w:ascii="Times New Roman"/>
          <w:b w:val="false"/>
          <w:i w:val="false"/>
          <w:color w:val="000000"/>
          <w:sz w:val="28"/>
        </w:rPr>
        <w:t>
      4. Мемлекеттік қызметті көрсету бойынша рәсімдерді (іс-қимылдарды) бастау үшін негіздеме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қызметті алушының ұсынуы болып табылады.</w:t>
      </w:r>
      <w:r>
        <w:br/>
      </w:r>
      <w:r>
        <w:rPr>
          <w:rFonts w:ascii="Times New Roman"/>
          <w:b w:val="false"/>
          <w:i w:val="false"/>
          <w:color w:val="000000"/>
          <w:sz w:val="28"/>
        </w:rPr>
        <w:t>
</w:t>
      </w:r>
      <w:r>
        <w:rPr>
          <w:rFonts w:ascii="Times New Roman"/>
          <w:b w:val="false"/>
          <w:i w:val="false"/>
          <w:color w:val="000000"/>
          <w:sz w:val="28"/>
        </w:rPr>
        <w:t>
      5. Мемлекеттік қызметті көрсету үдерісіндегі рәсімдер (іс-қимылдар):</w:t>
      </w:r>
      <w:r>
        <w:br/>
      </w:r>
      <w:r>
        <w:rPr>
          <w:rFonts w:ascii="Times New Roman"/>
          <w:b w:val="false"/>
          <w:i w:val="false"/>
          <w:color w:val="000000"/>
          <w:sz w:val="28"/>
        </w:rPr>
        <w:t>
</w:t>
      </w:r>
      <w:r>
        <w:rPr>
          <w:rFonts w:ascii="Times New Roman"/>
          <w:b w:val="false"/>
          <w:i w:val="false"/>
          <w:color w:val="000000"/>
          <w:sz w:val="28"/>
        </w:rPr>
        <w:t xml:space="preserve">
      1) құжаттарды қабылдауға жауапты қызметкер қызметті алушыдан Стандарттың 9-тармағында көрсетілген құжаттарды қабылдайды – 1 минут; </w:t>
      </w:r>
      <w:r>
        <w:br/>
      </w:r>
      <w:r>
        <w:rPr>
          <w:rFonts w:ascii="Times New Roman"/>
          <w:b w:val="false"/>
          <w:i w:val="false"/>
          <w:color w:val="000000"/>
          <w:sz w:val="28"/>
        </w:rPr>
        <w:t>
      жеке басын куәландыратын құжатпен салықтық өтініште көрсетілген деректерді салыстырып тексереді – 2 минут, сондай-ақ:</w:t>
      </w:r>
      <w:r>
        <w:br/>
      </w:r>
      <w:r>
        <w:rPr>
          <w:rFonts w:ascii="Times New Roman"/>
          <w:b w:val="false"/>
          <w:i w:val="false"/>
          <w:color w:val="000000"/>
          <w:sz w:val="28"/>
        </w:rPr>
        <w:t>
      жеке тұлғалардың мүдделерін білдірген кезде көрсетілетін қызметті алушының уәкілетті өкілінің өкілеттіктерінің нақты тізбесі көрсетілген нотариалды куәландырылған сенімхаттың бар-жоғын тексереді немесе заңды тұлғаның мүдделерін білдіруге сенімхат ұсынылған кезде басшысының қолы мен заңды тұлғаның мөрінің бар-жоғын тексереді – 2 минут;</w:t>
      </w:r>
      <w:r>
        <w:br/>
      </w:r>
      <w:r>
        <w:rPr>
          <w:rFonts w:ascii="Times New Roman"/>
          <w:b w:val="false"/>
          <w:i w:val="false"/>
          <w:color w:val="000000"/>
          <w:sz w:val="28"/>
        </w:rPr>
        <w:t>
      көрсетілетін қызметті алушының көзінше – 5 минут:</w:t>
      </w:r>
      <w:r>
        <w:br/>
      </w:r>
      <w:r>
        <w:rPr>
          <w:rFonts w:ascii="Times New Roman"/>
          <w:b w:val="false"/>
          <w:i w:val="false"/>
          <w:color w:val="000000"/>
          <w:sz w:val="28"/>
        </w:rPr>
        <w:t>
      Стандарттың 9-тармағына сәйкес ұсынылған құжаттардың және қосымшалардың толықтығын;</w:t>
      </w:r>
      <w:r>
        <w:br/>
      </w:r>
      <w:r>
        <w:rPr>
          <w:rFonts w:ascii="Times New Roman"/>
          <w:b w:val="false"/>
          <w:i w:val="false"/>
          <w:color w:val="000000"/>
          <w:sz w:val="28"/>
        </w:rPr>
        <w:t>
      салық төлеушілердің салықтық өтінішінде көрсетілген деректермен Біріктірілген салық ақпараттық жүйесінің (бұдан әрі – БСАЖ) тіркеу деректерінде бар мәліметтермен тексереді;</w:t>
      </w:r>
      <w:r>
        <w:br/>
      </w:r>
      <w:r>
        <w:rPr>
          <w:rFonts w:ascii="Times New Roman"/>
          <w:b w:val="false"/>
          <w:i w:val="false"/>
          <w:color w:val="000000"/>
          <w:sz w:val="28"/>
        </w:rPr>
        <w:t>
      салықтық өтінішті БСАЖ-де тіркеу - 5 минут;</w:t>
      </w:r>
      <w:r>
        <w:br/>
      </w:r>
      <w:r>
        <w:rPr>
          <w:rFonts w:ascii="Times New Roman"/>
          <w:b w:val="false"/>
          <w:i w:val="false"/>
          <w:color w:val="000000"/>
          <w:sz w:val="28"/>
        </w:rPr>
        <w:t>
      салықтық өтініштің екінші данасына құжаттың қабылданған күнін, ақпараттық жүйемен берілген құжаттың кіріс нөмірін, өзінің аты-жөнін және оған қолын қояды - 3 минут;</w:t>
      </w:r>
      <w:r>
        <w:br/>
      </w:r>
      <w:r>
        <w:rPr>
          <w:rFonts w:ascii="Times New Roman"/>
          <w:b w:val="false"/>
          <w:i w:val="false"/>
          <w:color w:val="000000"/>
          <w:sz w:val="28"/>
        </w:rPr>
        <w:t>
      көрсетілетін қызметті алушыға, осы Мемлекеттік көрсетілетін қызмет регламентінің </w:t>
      </w:r>
      <w:r>
        <w:rPr>
          <w:rFonts w:ascii="Times New Roman"/>
          <w:b w:val="false"/>
          <w:i w:val="false"/>
          <w:color w:val="000000"/>
          <w:sz w:val="28"/>
        </w:rPr>
        <w:t>1-қосымшасына</w:t>
      </w:r>
      <w:r>
        <w:rPr>
          <w:rFonts w:ascii="Times New Roman"/>
          <w:b w:val="false"/>
          <w:i w:val="false"/>
          <w:color w:val="000000"/>
          <w:sz w:val="28"/>
        </w:rPr>
        <w:t xml:space="preserve"> сәйкес салықтық өтініштің қабылданғаны туралы талон (бұдан әрі – талон) береді - 2 минут;</w:t>
      </w:r>
      <w:r>
        <w:br/>
      </w:r>
      <w:r>
        <w:rPr>
          <w:rFonts w:ascii="Times New Roman"/>
          <w:b w:val="false"/>
          <w:i w:val="false"/>
          <w:color w:val="000000"/>
          <w:sz w:val="28"/>
        </w:rPr>
        <w:t>
      кіріс құжаттарды өңдеуге жауапты қызметкерге береді – 10 минут;</w:t>
      </w:r>
      <w:r>
        <w:br/>
      </w:r>
      <w:r>
        <w:rPr>
          <w:rFonts w:ascii="Times New Roman"/>
          <w:b w:val="false"/>
          <w:i w:val="false"/>
          <w:color w:val="000000"/>
          <w:sz w:val="28"/>
        </w:rPr>
        <w:t>
</w:t>
      </w:r>
      <w:r>
        <w:rPr>
          <w:rFonts w:ascii="Times New Roman"/>
          <w:b w:val="false"/>
          <w:i w:val="false"/>
          <w:color w:val="000000"/>
          <w:sz w:val="28"/>
        </w:rPr>
        <w:t>
      2) құжаттарды өңдеуге жауапты қызметкер салықтық өтінішті БСАЖ-не енгізеді, құжаттарды:</w:t>
      </w:r>
      <w:r>
        <w:br/>
      </w:r>
      <w:r>
        <w:rPr>
          <w:rFonts w:ascii="Times New Roman"/>
          <w:b w:val="false"/>
          <w:i w:val="false"/>
          <w:color w:val="000000"/>
          <w:sz w:val="28"/>
        </w:rPr>
        <w:t>
      артық төленген салық, төлемақы, алым және өсімпұл сомаларын есепке жатқызу бойынша – 10 жұмыс күні;</w:t>
      </w:r>
      <w:r>
        <w:br/>
      </w:r>
      <w:r>
        <w:rPr>
          <w:rFonts w:ascii="Times New Roman"/>
          <w:b w:val="false"/>
          <w:i w:val="false"/>
          <w:color w:val="000000"/>
          <w:sz w:val="28"/>
        </w:rPr>
        <w:t>
      қате төленген салықтың, бюджетке төленетін басқа да міндетті төлемнің сомаларын есепке жатқызу бойынша – 10 жұмыс күні;</w:t>
      </w:r>
      <w:r>
        <w:br/>
      </w:r>
      <w:r>
        <w:rPr>
          <w:rFonts w:ascii="Times New Roman"/>
          <w:b w:val="false"/>
          <w:i w:val="false"/>
          <w:color w:val="000000"/>
          <w:sz w:val="28"/>
        </w:rPr>
        <w:t>
      артық төленген салықтың, төлемақының, алымның және өсімпұлдың сомасын қайтару бойынша – 15 жұмыс күні;</w:t>
      </w:r>
      <w:r>
        <w:br/>
      </w:r>
      <w:r>
        <w:rPr>
          <w:rFonts w:ascii="Times New Roman"/>
          <w:b w:val="false"/>
          <w:i w:val="false"/>
          <w:color w:val="000000"/>
          <w:sz w:val="28"/>
        </w:rPr>
        <w:t>
      салық салу, Қазақстан Республикасының зейнетақымен қамсыздандыру туралы, мiндеттi әлеуметтiк сақтандыру туралы заңнамасы саласындағы құқық бұзушылықтар бойынша заңсыз салынған айыппұлдың күшін жою немесе мөлшерін азайту нәтижесінде оның төленген сомасын қайтару бойынша – 15 жұмыс күні өңдейді;</w:t>
      </w:r>
      <w:r>
        <w:br/>
      </w:r>
      <w:r>
        <w:rPr>
          <w:rFonts w:ascii="Times New Roman"/>
          <w:b w:val="false"/>
          <w:i w:val="false"/>
          <w:color w:val="000000"/>
          <w:sz w:val="28"/>
        </w:rPr>
        <w:t xml:space="preserve">
      шығыс құжаттарды басып шығарады – 5 минут; </w:t>
      </w:r>
      <w:r>
        <w:br/>
      </w:r>
      <w:r>
        <w:rPr>
          <w:rFonts w:ascii="Times New Roman"/>
          <w:b w:val="false"/>
          <w:i w:val="false"/>
          <w:color w:val="000000"/>
          <w:sz w:val="28"/>
        </w:rPr>
        <w:t xml:space="preserve">
      көрсетілетін қызметті берушінің басшылығына шығыс құжаттарды куәландыруға береді – 10 минут; </w:t>
      </w:r>
      <w:r>
        <w:br/>
      </w:r>
      <w:r>
        <w:rPr>
          <w:rFonts w:ascii="Times New Roman"/>
          <w:b w:val="false"/>
          <w:i w:val="false"/>
          <w:color w:val="000000"/>
          <w:sz w:val="28"/>
        </w:rPr>
        <w:t>
</w:t>
      </w:r>
      <w:r>
        <w:rPr>
          <w:rFonts w:ascii="Times New Roman"/>
          <w:b w:val="false"/>
          <w:i w:val="false"/>
          <w:color w:val="000000"/>
          <w:sz w:val="28"/>
        </w:rPr>
        <w:t xml:space="preserve">
      3) көрсетілетін қызметті берушінің басшысы шығыс құжаттарға қол қояды, мөртаңба басып растайды – 3сағат; </w:t>
      </w:r>
      <w:r>
        <w:br/>
      </w:r>
      <w:r>
        <w:rPr>
          <w:rFonts w:ascii="Times New Roman"/>
          <w:b w:val="false"/>
          <w:i w:val="false"/>
          <w:color w:val="000000"/>
          <w:sz w:val="28"/>
        </w:rPr>
        <w:t>
</w:t>
      </w:r>
      <w:r>
        <w:rPr>
          <w:rFonts w:ascii="Times New Roman"/>
          <w:b w:val="false"/>
          <w:i w:val="false"/>
          <w:color w:val="000000"/>
          <w:sz w:val="28"/>
        </w:rPr>
        <w:t xml:space="preserve">
      4) құжаттарды өндеуге жауапты қызметкер дайын болған құжаттарды қазынашылық органдарына береді, қазынашылық органдарының құжаттарды өңдеуі – 1 сағат. </w:t>
      </w:r>
      <w:r>
        <w:br/>
      </w:r>
      <w:r>
        <w:rPr>
          <w:rFonts w:ascii="Times New Roman"/>
          <w:b w:val="false"/>
          <w:i w:val="false"/>
          <w:color w:val="000000"/>
          <w:sz w:val="28"/>
        </w:rPr>
        <w:t>
</w:t>
      </w:r>
      <w:r>
        <w:rPr>
          <w:rFonts w:ascii="Times New Roman"/>
          <w:b w:val="false"/>
          <w:i w:val="false"/>
          <w:color w:val="000000"/>
          <w:sz w:val="28"/>
        </w:rPr>
        <w:t>
      6. Мемлекеттік қызмет көрсету үдерісінің келесі рәсімін (іс-қимылын) орындауды бастау үшін негіз болып қабылданған кіріс құжаттарын БСАЖ электронды түрде жүргізілетін тізімдеме бойынша беру табылады. Құжаттарды қабылдауға жауапты қызметкер тізімдемені екі данада шығарады, тізімдемеге құжаттарды қабылдауға жауапты қызметкер және құжаттарды өңдеуге жауапты қызметкер қолдарын қояды – бір дана қабылдау тобының қызметкерінде қалады, бір дана құжаттармен бірге өңдеуге жауапты қызметкерге беріледі.</w:t>
      </w:r>
    </w:p>
    <w:bookmarkEnd w:id="540"/>
    <w:bookmarkStart w:name="z1550" w:id="541"/>
    <w:p>
      <w:pPr>
        <w:spacing w:after="0"/>
        <w:ind w:left="0"/>
        <w:jc w:val="left"/>
      </w:pPr>
      <w:r>
        <w:rPr>
          <w:rFonts w:ascii="Times New Roman"/>
          <w:b/>
          <w:i w:val="false"/>
          <w:color w:val="000000"/>
        </w:rPr>
        <w:t xml:space="preserve"> 
3. Мемлекеттік қызметті көрсету үдерісінде қызметті берушінің</w:t>
      </w:r>
      <w:r>
        <w:br/>
      </w:r>
      <w:r>
        <w:rPr>
          <w:rFonts w:ascii="Times New Roman"/>
          <w:b/>
          <w:i w:val="false"/>
          <w:color w:val="000000"/>
        </w:rPr>
        <w:t>
құрылымдық бөлімшелерінің (қызметкерлерінің)</w:t>
      </w:r>
      <w:r>
        <w:br/>
      </w:r>
      <w:r>
        <w:rPr>
          <w:rFonts w:ascii="Times New Roman"/>
          <w:b/>
          <w:i w:val="false"/>
          <w:color w:val="000000"/>
        </w:rPr>
        <w:t>
өзара іс-қимылы тәртібі</w:t>
      </w:r>
    </w:p>
    <w:bookmarkEnd w:id="541"/>
    <w:bookmarkStart w:name="z1551" w:id="542"/>
    <w:p>
      <w:pPr>
        <w:spacing w:after="0"/>
        <w:ind w:left="0"/>
        <w:jc w:val="both"/>
      </w:pPr>
      <w:r>
        <w:rPr>
          <w:rFonts w:ascii="Times New Roman"/>
          <w:b w:val="false"/>
          <w:i w:val="false"/>
          <w:color w:val="000000"/>
          <w:sz w:val="28"/>
        </w:rPr>
        <w:t xml:space="preserve">
      8. Мемлекеттік қызметті көрсету үдерісінде көрсетілетін қызметті берушінің қызметкерлері қатысады. </w:t>
      </w:r>
      <w:r>
        <w:br/>
      </w:r>
      <w:r>
        <w:rPr>
          <w:rFonts w:ascii="Times New Roman"/>
          <w:b w:val="false"/>
          <w:i w:val="false"/>
          <w:color w:val="000000"/>
          <w:sz w:val="28"/>
        </w:rPr>
        <w:t>
</w:t>
      </w:r>
      <w:r>
        <w:rPr>
          <w:rFonts w:ascii="Times New Roman"/>
          <w:b w:val="false"/>
          <w:i w:val="false"/>
          <w:color w:val="000000"/>
          <w:sz w:val="28"/>
        </w:rPr>
        <w:t>
      8. Құжаттарды қабылдауға жауапты қызметкер қызметті алушы ұсынған құжаттарды қабылдайды, тексереді, тіркейді және енгізеді - 20 минут.</w:t>
      </w:r>
      <w:r>
        <w:br/>
      </w:r>
      <w:r>
        <w:rPr>
          <w:rFonts w:ascii="Times New Roman"/>
          <w:b w:val="false"/>
          <w:i w:val="false"/>
          <w:color w:val="000000"/>
          <w:sz w:val="28"/>
        </w:rPr>
        <w:t>
</w:t>
      </w:r>
      <w:r>
        <w:rPr>
          <w:rFonts w:ascii="Times New Roman"/>
          <w:b w:val="false"/>
          <w:i w:val="false"/>
          <w:color w:val="000000"/>
          <w:sz w:val="28"/>
        </w:rPr>
        <w:t>
      9. Құжаттарды қабылдауға жауапты қызметкер құжаттарды осы Мемлекеттік көрсетілетін қызмет регламентінің </w:t>
      </w:r>
      <w:r>
        <w:rPr>
          <w:rFonts w:ascii="Times New Roman"/>
          <w:b w:val="false"/>
          <w:i w:val="false"/>
          <w:color w:val="000000"/>
          <w:sz w:val="28"/>
        </w:rPr>
        <w:t>6-тармағына</w:t>
      </w:r>
      <w:r>
        <w:rPr>
          <w:rFonts w:ascii="Times New Roman"/>
          <w:b w:val="false"/>
          <w:i w:val="false"/>
          <w:color w:val="000000"/>
          <w:sz w:val="28"/>
        </w:rPr>
        <w:t xml:space="preserve"> сәйкес көрсетілген тәртіпте құжаттарды өңдеуге жауапты қызметкерге береді.</w:t>
      </w:r>
      <w:r>
        <w:br/>
      </w:r>
      <w:r>
        <w:rPr>
          <w:rFonts w:ascii="Times New Roman"/>
          <w:b w:val="false"/>
          <w:i w:val="false"/>
          <w:color w:val="000000"/>
          <w:sz w:val="28"/>
        </w:rPr>
        <w:t>
      Құжаттарды өңдеуге жауапты қызметкер кіріс құжаттарды БСАЖ-де:</w:t>
      </w:r>
      <w:r>
        <w:br/>
      </w:r>
      <w:r>
        <w:rPr>
          <w:rFonts w:ascii="Times New Roman"/>
          <w:b w:val="false"/>
          <w:i w:val="false"/>
          <w:color w:val="000000"/>
          <w:sz w:val="28"/>
        </w:rPr>
        <w:t>
      артық төленген салық, төлемақы, алым және өсімпұл сомаларын есепке жатқызу бойынша – 10 жұмыс күні;</w:t>
      </w:r>
      <w:r>
        <w:br/>
      </w:r>
      <w:r>
        <w:rPr>
          <w:rFonts w:ascii="Times New Roman"/>
          <w:b w:val="false"/>
          <w:i w:val="false"/>
          <w:color w:val="000000"/>
          <w:sz w:val="28"/>
        </w:rPr>
        <w:t>
      қате төленген салықтың, бюджетке төленетін басқа да міндетті төлемнің сомаларын есепке жатқызу бойынша – 10 жұмыс күні;</w:t>
      </w:r>
      <w:r>
        <w:br/>
      </w:r>
      <w:r>
        <w:rPr>
          <w:rFonts w:ascii="Times New Roman"/>
          <w:b w:val="false"/>
          <w:i w:val="false"/>
          <w:color w:val="000000"/>
          <w:sz w:val="28"/>
        </w:rPr>
        <w:t>
      артық төленген салықтың, төлемақының, алымның және өсімпұлдың сомасын қайтару бойынша – 15 жұмыс күні;</w:t>
      </w:r>
      <w:r>
        <w:br/>
      </w:r>
      <w:r>
        <w:rPr>
          <w:rFonts w:ascii="Times New Roman"/>
          <w:b w:val="false"/>
          <w:i w:val="false"/>
          <w:color w:val="000000"/>
          <w:sz w:val="28"/>
        </w:rPr>
        <w:t>
      салық салу, Қазақстан Республикасының зейнетақымен қамсыздандыру туралы, мiндеттi әлеуметтiк сақтандыру туралы заңнамасы саласындағы құқық бұзушылықтар бойынша заңсыз салынған айыппұлдың күшін жою немесе мөлшерін азайту нәтижесінде оның төленген сомасын қайтару бойынша – 15 жұмыс күні өңдейді;</w:t>
      </w:r>
      <w:r>
        <w:br/>
      </w:r>
      <w:r>
        <w:rPr>
          <w:rFonts w:ascii="Times New Roman"/>
          <w:b w:val="false"/>
          <w:i w:val="false"/>
          <w:color w:val="000000"/>
          <w:sz w:val="28"/>
        </w:rPr>
        <w:t xml:space="preserve">
      шығыс құжаттарды басып шығарады және қызметті берушінің басшылығына шығыс құжаттарды куәландыруға беру – 15 минут. </w:t>
      </w:r>
      <w:r>
        <w:br/>
      </w:r>
      <w:r>
        <w:rPr>
          <w:rFonts w:ascii="Times New Roman"/>
          <w:b w:val="false"/>
          <w:i w:val="false"/>
          <w:color w:val="000000"/>
          <w:sz w:val="28"/>
        </w:rPr>
        <w:t>
</w:t>
      </w:r>
      <w:r>
        <w:rPr>
          <w:rFonts w:ascii="Times New Roman"/>
          <w:b w:val="false"/>
          <w:i w:val="false"/>
          <w:color w:val="000000"/>
          <w:sz w:val="28"/>
        </w:rPr>
        <w:t>
      10. Көрсетілетін қызметті берушінің басшысы шығыс құжаттарға қол қояды, мөртаңба басып растайды – 3 сағат.</w:t>
      </w:r>
      <w:r>
        <w:br/>
      </w:r>
      <w:r>
        <w:rPr>
          <w:rFonts w:ascii="Times New Roman"/>
          <w:b w:val="false"/>
          <w:i w:val="false"/>
          <w:color w:val="000000"/>
          <w:sz w:val="28"/>
        </w:rPr>
        <w:t>
</w:t>
      </w:r>
      <w:r>
        <w:rPr>
          <w:rFonts w:ascii="Times New Roman"/>
          <w:b w:val="false"/>
          <w:i w:val="false"/>
          <w:color w:val="000000"/>
          <w:sz w:val="28"/>
        </w:rPr>
        <w:t>
      11. Құжаттарды өңдеуге жауапты қызметкер дайын болған құжаттарды қазынашылық органдарына береді, қазынашылық органдарының құжаттарды өңдеуі – 1 сағат.</w:t>
      </w:r>
      <w:r>
        <w:br/>
      </w:r>
      <w:r>
        <w:rPr>
          <w:rFonts w:ascii="Times New Roman"/>
          <w:b w:val="false"/>
          <w:i w:val="false"/>
          <w:color w:val="000000"/>
          <w:sz w:val="28"/>
        </w:rPr>
        <w:t>
</w:t>
      </w:r>
      <w:r>
        <w:rPr>
          <w:rFonts w:ascii="Times New Roman"/>
          <w:b w:val="false"/>
          <w:i w:val="false"/>
          <w:color w:val="000000"/>
          <w:sz w:val="28"/>
        </w:rPr>
        <w:t>
      13. «Салықтардың, бюджетке төленетін басқа да міндетті төлемдердің, өсімпұлдардың, айыппұлдардың төленген сомаларын есепке жатқызуды және қайтаруды жүргізу» мемлекеттік қызмет көрсету бойынша рәсімнің (іс-қимылдың) реттілік блок – сызбасы, осы Мемлекеттік көрсетілетін қызмет регламентінің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w:t>
      </w:r>
    </w:p>
    <w:bookmarkEnd w:id="542"/>
    <w:bookmarkStart w:name="z1557" w:id="543"/>
    <w:p>
      <w:pPr>
        <w:spacing w:after="0"/>
        <w:ind w:left="0"/>
        <w:jc w:val="left"/>
      </w:pPr>
      <w:r>
        <w:rPr>
          <w:rFonts w:ascii="Times New Roman"/>
          <w:b/>
          <w:i w:val="false"/>
          <w:color w:val="000000"/>
        </w:rPr>
        <w:t xml:space="preserve"> 
4. Мемлекеттік қызмет көрсету үдерісінде ақпараттық</w:t>
      </w:r>
      <w:r>
        <w:br/>
      </w:r>
      <w:r>
        <w:rPr>
          <w:rFonts w:ascii="Times New Roman"/>
          <w:b/>
          <w:i w:val="false"/>
          <w:color w:val="000000"/>
        </w:rPr>
        <w:t>
жүйелерді пайдалану тәртібі</w:t>
      </w:r>
    </w:p>
    <w:bookmarkEnd w:id="543"/>
    <w:bookmarkStart w:name="z1558" w:id="544"/>
    <w:p>
      <w:pPr>
        <w:spacing w:after="0"/>
        <w:ind w:left="0"/>
        <w:jc w:val="both"/>
      </w:pPr>
      <w:r>
        <w:rPr>
          <w:rFonts w:ascii="Times New Roman"/>
          <w:b w:val="false"/>
          <w:i w:val="false"/>
          <w:color w:val="000000"/>
          <w:sz w:val="28"/>
        </w:rPr>
        <w:t>
      14. Қызметті берушінің және қызметті алушының «Салық төлеушінің кабинеті» веб-қосымшасы (бұдан әрі – СТК) арқылы мемлекеттік қызмет көрсету кезіндегі жүгінуі және рәсімдердің (іс-қимылдардың) кезектілік тәртібі осы Мемлекеттік көрсетілетін қызмет регламентінің </w:t>
      </w:r>
      <w:r>
        <w:rPr>
          <w:rFonts w:ascii="Times New Roman"/>
          <w:b w:val="false"/>
          <w:i w:val="false"/>
          <w:color w:val="000000"/>
          <w:sz w:val="28"/>
        </w:rPr>
        <w:t>3-қосымшасында</w:t>
      </w:r>
      <w:r>
        <w:rPr>
          <w:rFonts w:ascii="Times New Roman"/>
          <w:b w:val="false"/>
          <w:i w:val="false"/>
          <w:color w:val="000000"/>
          <w:sz w:val="28"/>
        </w:rPr>
        <w:t xml:space="preserve"> (СТК арқылы мемлекеттік қызмет көрсету кезіндегі функционалдық өзара іс-қимылдар диаграммасы) келтірілген:</w:t>
      </w:r>
      <w:r>
        <w:br/>
      </w:r>
      <w:r>
        <w:rPr>
          <w:rFonts w:ascii="Times New Roman"/>
          <w:b w:val="false"/>
          <w:i w:val="false"/>
          <w:color w:val="000000"/>
          <w:sz w:val="28"/>
        </w:rPr>
        <w:t>
</w:t>
      </w:r>
      <w:r>
        <w:rPr>
          <w:rFonts w:ascii="Times New Roman"/>
          <w:b w:val="false"/>
          <w:i w:val="false"/>
          <w:color w:val="000000"/>
          <w:sz w:val="28"/>
        </w:rPr>
        <w:t xml:space="preserve">
      1) қызметті алушы өзiнiң электрондық цифрлық қолтаңбалы (бұдан әрі – ЭЦҚ) тiркеу куәлiгiнiң көмегiмен тiркеудi жүзеге асырады; </w:t>
      </w:r>
      <w:r>
        <w:br/>
      </w:r>
      <w:r>
        <w:rPr>
          <w:rFonts w:ascii="Times New Roman"/>
          <w:b w:val="false"/>
          <w:i w:val="false"/>
          <w:color w:val="000000"/>
          <w:sz w:val="28"/>
        </w:rPr>
        <w:t>
</w:t>
      </w:r>
      <w:r>
        <w:rPr>
          <w:rFonts w:ascii="Times New Roman"/>
          <w:b w:val="false"/>
          <w:i w:val="false"/>
          <w:color w:val="000000"/>
          <w:sz w:val="28"/>
        </w:rPr>
        <w:t xml:space="preserve">
      2) 1-үдеріс - қызметті алушының мемлекеттік қызметті алу үшін ЭЦҚ тіркеу куәлігінің көмегімен СТК-де парольді авторландыру; </w:t>
      </w:r>
      <w:r>
        <w:br/>
      </w:r>
      <w:r>
        <w:rPr>
          <w:rFonts w:ascii="Times New Roman"/>
          <w:b w:val="false"/>
          <w:i w:val="false"/>
          <w:color w:val="000000"/>
          <w:sz w:val="28"/>
        </w:rPr>
        <w:t>
</w:t>
      </w:r>
      <w:r>
        <w:rPr>
          <w:rFonts w:ascii="Times New Roman"/>
          <w:b w:val="false"/>
          <w:i w:val="false"/>
          <w:color w:val="000000"/>
          <w:sz w:val="28"/>
        </w:rPr>
        <w:t xml:space="preserve">
      3) 1-шарт - логин (жеке сәйкестендіру нөмірі/бизнес сәйкестендіру нөмірі (бұдан әрі - ЖСН/БСН) және пароль арқылы тіркелген қызметті алушы туралы деректердiң, сондай-ақ қызметті алушы туралы мәліметтердің түпнұсқалығын СТК-де тексеру; </w:t>
      </w:r>
      <w:r>
        <w:br/>
      </w:r>
      <w:r>
        <w:rPr>
          <w:rFonts w:ascii="Times New Roman"/>
          <w:b w:val="false"/>
          <w:i w:val="false"/>
          <w:color w:val="000000"/>
          <w:sz w:val="28"/>
        </w:rPr>
        <w:t>
</w:t>
      </w:r>
      <w:r>
        <w:rPr>
          <w:rFonts w:ascii="Times New Roman"/>
          <w:b w:val="false"/>
          <w:i w:val="false"/>
          <w:color w:val="000000"/>
          <w:sz w:val="28"/>
        </w:rPr>
        <w:t xml:space="preserve">
      4) 2-үдеріс - қызметті алушының деректерiнде бұзушылықтар болуына байланысты авторландырудан бас тарту туралы хабарламаны СТК қалыптастыру; </w:t>
      </w:r>
      <w:r>
        <w:br/>
      </w:r>
      <w:r>
        <w:rPr>
          <w:rFonts w:ascii="Times New Roman"/>
          <w:b w:val="false"/>
          <w:i w:val="false"/>
          <w:color w:val="000000"/>
          <w:sz w:val="28"/>
        </w:rPr>
        <w:t>
</w:t>
      </w:r>
      <w:r>
        <w:rPr>
          <w:rFonts w:ascii="Times New Roman"/>
          <w:b w:val="false"/>
          <w:i w:val="false"/>
          <w:color w:val="000000"/>
          <w:sz w:val="28"/>
        </w:rPr>
        <w:t xml:space="preserve">
      5) 3-үдеріс - қызметті алушының осы Мемлекеттік көрсетілетін қызмет регламентінде көрсетілген мемлекеттік қызметті таңдауы; </w:t>
      </w:r>
      <w:r>
        <w:br/>
      </w:r>
      <w:r>
        <w:rPr>
          <w:rFonts w:ascii="Times New Roman"/>
          <w:b w:val="false"/>
          <w:i w:val="false"/>
          <w:color w:val="000000"/>
          <w:sz w:val="28"/>
        </w:rPr>
        <w:t>
</w:t>
      </w:r>
      <w:r>
        <w:rPr>
          <w:rFonts w:ascii="Times New Roman"/>
          <w:b w:val="false"/>
          <w:i w:val="false"/>
          <w:color w:val="000000"/>
          <w:sz w:val="28"/>
        </w:rPr>
        <w:t xml:space="preserve">
      6) 2-шарт - қызметті алушының тіркеу деректерiн тексеру; </w:t>
      </w:r>
      <w:r>
        <w:br/>
      </w:r>
      <w:r>
        <w:rPr>
          <w:rFonts w:ascii="Times New Roman"/>
          <w:b w:val="false"/>
          <w:i w:val="false"/>
          <w:color w:val="000000"/>
          <w:sz w:val="28"/>
        </w:rPr>
        <w:t>
</w:t>
      </w:r>
      <w:r>
        <w:rPr>
          <w:rFonts w:ascii="Times New Roman"/>
          <w:b w:val="false"/>
          <w:i w:val="false"/>
          <w:color w:val="000000"/>
          <w:sz w:val="28"/>
        </w:rPr>
        <w:t xml:space="preserve">
      7) 4-үдеріс - қызметті алушының деректері расталмағандығына байланысты сұратып отырған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8) 5-үдеріс - қызметті алушының сауалды куәландыруы, қол қоюы үшін ЭЦҚ тіркеу куәлігін таңдауы; </w:t>
      </w:r>
      <w:r>
        <w:br/>
      </w:r>
      <w:r>
        <w:rPr>
          <w:rFonts w:ascii="Times New Roman"/>
          <w:b w:val="false"/>
          <w:i w:val="false"/>
          <w:color w:val="000000"/>
          <w:sz w:val="28"/>
        </w:rPr>
        <w:t>
</w:t>
      </w:r>
      <w:r>
        <w:rPr>
          <w:rFonts w:ascii="Times New Roman"/>
          <w:b w:val="false"/>
          <w:i w:val="false"/>
          <w:color w:val="000000"/>
          <w:sz w:val="28"/>
        </w:rPr>
        <w:t xml:space="preserve">
      9) 3-шарт - СТК-де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 </w:t>
      </w:r>
      <w:r>
        <w:br/>
      </w:r>
      <w:r>
        <w:rPr>
          <w:rFonts w:ascii="Times New Roman"/>
          <w:b w:val="false"/>
          <w:i w:val="false"/>
          <w:color w:val="000000"/>
          <w:sz w:val="28"/>
        </w:rPr>
        <w:t>
</w:t>
      </w:r>
      <w:r>
        <w:rPr>
          <w:rFonts w:ascii="Times New Roman"/>
          <w:b w:val="false"/>
          <w:i w:val="false"/>
          <w:color w:val="000000"/>
          <w:sz w:val="28"/>
        </w:rPr>
        <w:t xml:space="preserve">
      10) 6-үдеріс - қызметті алушының ЭЦҚ түпнұсқалығы расталмағандығына байланысты сұратып отырған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11) 7-үдеріс - қызметті алушының ЭЦҚ арқылы мемлекеттік қызмет көрсету үшін сауалды куәландыру; </w:t>
      </w:r>
      <w:r>
        <w:br/>
      </w:r>
      <w:r>
        <w:rPr>
          <w:rFonts w:ascii="Times New Roman"/>
          <w:b w:val="false"/>
          <w:i w:val="false"/>
          <w:color w:val="000000"/>
          <w:sz w:val="28"/>
        </w:rPr>
        <w:t>
</w:t>
      </w:r>
      <w:r>
        <w:rPr>
          <w:rFonts w:ascii="Times New Roman"/>
          <w:b w:val="false"/>
          <w:i w:val="false"/>
          <w:color w:val="000000"/>
          <w:sz w:val="28"/>
        </w:rPr>
        <w:t xml:space="preserve">
      12) 8-үдеріс –мемлекеттік қызмет көрсету үшін сұрау салу нысанын экранға шығару және оның құрылымдық және пішіндік талаптарын ескере отырып, қызметті алушының нысанды толтыруы (деректерді енгізу); </w:t>
      </w:r>
      <w:r>
        <w:br/>
      </w:r>
      <w:r>
        <w:rPr>
          <w:rFonts w:ascii="Times New Roman"/>
          <w:b w:val="false"/>
          <w:i w:val="false"/>
          <w:color w:val="000000"/>
          <w:sz w:val="28"/>
        </w:rPr>
        <w:t>
</w:t>
      </w:r>
      <w:r>
        <w:rPr>
          <w:rFonts w:ascii="Times New Roman"/>
          <w:b w:val="false"/>
          <w:i w:val="false"/>
          <w:color w:val="000000"/>
          <w:sz w:val="28"/>
        </w:rPr>
        <w:t xml:space="preserve">
      13) 9-үдеріс - СТК-де электрондық құжатты тіркеу; </w:t>
      </w:r>
      <w:r>
        <w:br/>
      </w:r>
      <w:r>
        <w:rPr>
          <w:rFonts w:ascii="Times New Roman"/>
          <w:b w:val="false"/>
          <w:i w:val="false"/>
          <w:color w:val="000000"/>
          <w:sz w:val="28"/>
        </w:rPr>
        <w:t>
</w:t>
      </w:r>
      <w:r>
        <w:rPr>
          <w:rFonts w:ascii="Times New Roman"/>
          <w:b w:val="false"/>
          <w:i w:val="false"/>
          <w:color w:val="000000"/>
          <w:sz w:val="28"/>
        </w:rPr>
        <w:t xml:space="preserve">
      14) 10-үдеріс - БСАЖ-не сұрау салу (өтініш) жіберу; </w:t>
      </w:r>
      <w:r>
        <w:br/>
      </w:r>
      <w:r>
        <w:rPr>
          <w:rFonts w:ascii="Times New Roman"/>
          <w:b w:val="false"/>
          <w:i w:val="false"/>
          <w:color w:val="000000"/>
          <w:sz w:val="28"/>
        </w:rPr>
        <w:t>
</w:t>
      </w:r>
      <w:r>
        <w:rPr>
          <w:rFonts w:ascii="Times New Roman"/>
          <w:b w:val="false"/>
          <w:i w:val="false"/>
          <w:color w:val="000000"/>
          <w:sz w:val="28"/>
        </w:rPr>
        <w:t xml:space="preserve">
      15) 4-шарт - қызметті берушінің сұрау салуды тексеруі (өңдеуі); </w:t>
      </w:r>
      <w:r>
        <w:br/>
      </w:r>
      <w:r>
        <w:rPr>
          <w:rFonts w:ascii="Times New Roman"/>
          <w:b w:val="false"/>
          <w:i w:val="false"/>
          <w:color w:val="000000"/>
          <w:sz w:val="28"/>
        </w:rPr>
        <w:t>
</w:t>
      </w:r>
      <w:r>
        <w:rPr>
          <w:rFonts w:ascii="Times New Roman"/>
          <w:b w:val="false"/>
          <w:i w:val="false"/>
          <w:color w:val="000000"/>
          <w:sz w:val="28"/>
        </w:rPr>
        <w:t xml:space="preserve">
      16) 11-үдеріс –бұзушылықтардың болуына байланысты сұратып отырған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17) 12-үдеріс –БСАЖ-нен СТК-не төленген салық, бюджетке төленетін басқа да міндетті төлемдер, өсімпұл, айыппұл сомаларын есепке жатқызу және қайтару жүргізу туралы ақпарат беру; </w:t>
      </w:r>
      <w:r>
        <w:br/>
      </w:r>
      <w:r>
        <w:rPr>
          <w:rFonts w:ascii="Times New Roman"/>
          <w:b w:val="false"/>
          <w:i w:val="false"/>
          <w:color w:val="000000"/>
          <w:sz w:val="28"/>
        </w:rPr>
        <w:t>
</w:t>
      </w:r>
      <w:r>
        <w:rPr>
          <w:rFonts w:ascii="Times New Roman"/>
          <w:b w:val="false"/>
          <w:i w:val="false"/>
          <w:color w:val="000000"/>
          <w:sz w:val="28"/>
        </w:rPr>
        <w:t xml:space="preserve">
      18) 13-үдеріс - қызметті алушының ЭҮП-нан және СТК-нен БСАЖ-де қалыптастырылған мемлекеттік қызмет нәтижесін алуы. Электрондық құжат қызметті берушінің уәкілетті тұлғасының ЭЦҚ пайдаланыла отырып қалыптастырылады. </w:t>
      </w:r>
      <w:r>
        <w:br/>
      </w:r>
      <w:r>
        <w:rPr>
          <w:rFonts w:ascii="Times New Roman"/>
          <w:b w:val="false"/>
          <w:i w:val="false"/>
          <w:color w:val="000000"/>
          <w:sz w:val="28"/>
        </w:rPr>
        <w:t>
</w:t>
      </w:r>
      <w:r>
        <w:rPr>
          <w:rFonts w:ascii="Times New Roman"/>
          <w:b w:val="false"/>
          <w:i w:val="false"/>
          <w:color w:val="000000"/>
          <w:sz w:val="28"/>
        </w:rPr>
        <w:t>
      15. «Салықтардың, бюджетке төленетін басқа да міндетті төлемдердің, өсімпұлдардың, айыппұлдардың төленген сомаларын есепке жатқызуды және қайтаруды жүргізу» мемлекеттік қызмет көрсетудің бизнес-үдерістерінің анықтамалықтары осы Мемлекеттік көрсетілетін қызмет регламентінің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5-қосымшаларында</w:t>
      </w:r>
      <w:r>
        <w:rPr>
          <w:rFonts w:ascii="Times New Roman"/>
          <w:b w:val="false"/>
          <w:i w:val="false"/>
          <w:color w:val="000000"/>
          <w:sz w:val="28"/>
        </w:rPr>
        <w:t xml:space="preserve"> келтірілген.</w:t>
      </w:r>
    </w:p>
    <w:bookmarkEnd w:id="544"/>
    <w:bookmarkStart w:name="z1578" w:id="545"/>
    <w:p>
      <w:pPr>
        <w:spacing w:after="0"/>
        <w:ind w:left="0"/>
        <w:jc w:val="both"/>
      </w:pPr>
      <w:r>
        <w:rPr>
          <w:rFonts w:ascii="Times New Roman"/>
          <w:b w:val="false"/>
          <w:i w:val="false"/>
          <w:color w:val="000000"/>
          <w:sz w:val="28"/>
        </w:rPr>
        <w:t xml:space="preserve">
«Салықтардың, бюджетке төленетін      </w:t>
      </w:r>
      <w:r>
        <w:br/>
      </w:r>
      <w:r>
        <w:rPr>
          <w:rFonts w:ascii="Times New Roman"/>
          <w:b w:val="false"/>
          <w:i w:val="false"/>
          <w:color w:val="000000"/>
          <w:sz w:val="28"/>
        </w:rPr>
        <w:t xml:space="preserve">
басқа да міндетті төлемдердің,      </w:t>
      </w:r>
      <w:r>
        <w:br/>
      </w:r>
      <w:r>
        <w:rPr>
          <w:rFonts w:ascii="Times New Roman"/>
          <w:b w:val="false"/>
          <w:i w:val="false"/>
          <w:color w:val="000000"/>
          <w:sz w:val="28"/>
        </w:rPr>
        <w:t xml:space="preserve">
өсімпұлдардың, айыппұлдардың төленген  </w:t>
      </w:r>
      <w:r>
        <w:br/>
      </w:r>
      <w:r>
        <w:rPr>
          <w:rFonts w:ascii="Times New Roman"/>
          <w:b w:val="false"/>
          <w:i w:val="false"/>
          <w:color w:val="000000"/>
          <w:sz w:val="28"/>
        </w:rPr>
        <w:t>
сомаларын есепке жатқызуды және қайтаруды</w:t>
      </w:r>
      <w:r>
        <w:br/>
      </w:r>
      <w:r>
        <w:rPr>
          <w:rFonts w:ascii="Times New Roman"/>
          <w:b w:val="false"/>
          <w:i w:val="false"/>
          <w:color w:val="000000"/>
          <w:sz w:val="28"/>
        </w:rPr>
        <w:t xml:space="preserve">
жүргізу» мемлекеттік көрсетілетін   </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1-қосымша                </w:t>
      </w:r>
    </w:p>
    <w:bookmarkEnd w:id="545"/>
    <w:p>
      <w:pPr>
        <w:spacing w:after="0"/>
        <w:ind w:left="0"/>
        <w:jc w:val="both"/>
      </w:pPr>
      <w:r>
        <w:rPr>
          <w:rFonts w:ascii="Times New Roman"/>
          <w:b w:val="false"/>
          <w:i w:val="false"/>
          <w:color w:val="000000"/>
          <w:sz w:val="28"/>
        </w:rPr>
        <w:t>нысан</w:t>
      </w:r>
    </w:p>
    <w:bookmarkStart w:name="z1579" w:id="546"/>
    <w:p>
      <w:pPr>
        <w:spacing w:after="0"/>
        <w:ind w:left="0"/>
        <w:jc w:val="left"/>
      </w:pPr>
      <w:r>
        <w:rPr>
          <w:rFonts w:ascii="Times New Roman"/>
          <w:b/>
          <w:i w:val="false"/>
          <w:color w:val="000000"/>
        </w:rPr>
        <w:t xml:space="preserve"> 
Салықтық өтініштің қабылданғаны туралы талон</w:t>
      </w:r>
    </w:p>
    <w:bookmarkEnd w:id="546"/>
    <w:p>
      <w:pPr>
        <w:spacing w:after="0"/>
        <w:ind w:left="0"/>
        <w:jc w:val="both"/>
      </w:pPr>
      <w:r>
        <w:drawing>
          <wp:inline distT="0" distB="0" distL="0" distR="0">
            <wp:extent cx="68453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2"/>
                    <a:stretch>
                      <a:fillRect/>
                    </a:stretch>
                  </pic:blipFill>
                  <pic:spPr>
                    <a:xfrm>
                      <a:off x="0" y="0"/>
                      <a:ext cx="6845300" cy="4267200"/>
                    </a:xfrm>
                    <a:prstGeom prst="rect">
                      <a:avLst/>
                    </a:prstGeom>
                  </pic:spPr>
                </pic:pic>
              </a:graphicData>
            </a:graphic>
          </wp:inline>
        </w:drawing>
      </w:r>
    </w:p>
    <w:bookmarkStart w:name="z1580" w:id="547"/>
    <w:p>
      <w:pPr>
        <w:spacing w:after="0"/>
        <w:ind w:left="0"/>
        <w:jc w:val="both"/>
      </w:pPr>
      <w:r>
        <w:rPr>
          <w:rFonts w:ascii="Times New Roman"/>
          <w:b w:val="false"/>
          <w:i w:val="false"/>
          <w:color w:val="000000"/>
          <w:sz w:val="28"/>
        </w:rPr>
        <w:t xml:space="preserve">
«Салықтардың, бюджетке төленетін      </w:t>
      </w:r>
      <w:r>
        <w:br/>
      </w:r>
      <w:r>
        <w:rPr>
          <w:rFonts w:ascii="Times New Roman"/>
          <w:b w:val="false"/>
          <w:i w:val="false"/>
          <w:color w:val="000000"/>
          <w:sz w:val="28"/>
        </w:rPr>
        <w:t xml:space="preserve">
басқа да міндетті төлемдердің,      </w:t>
      </w:r>
      <w:r>
        <w:br/>
      </w:r>
      <w:r>
        <w:rPr>
          <w:rFonts w:ascii="Times New Roman"/>
          <w:b w:val="false"/>
          <w:i w:val="false"/>
          <w:color w:val="000000"/>
          <w:sz w:val="28"/>
        </w:rPr>
        <w:t xml:space="preserve">
өсімпұлдардың, айыппұлдардың төленген  </w:t>
      </w:r>
      <w:r>
        <w:br/>
      </w:r>
      <w:r>
        <w:rPr>
          <w:rFonts w:ascii="Times New Roman"/>
          <w:b w:val="false"/>
          <w:i w:val="false"/>
          <w:color w:val="000000"/>
          <w:sz w:val="28"/>
        </w:rPr>
        <w:t>
сомаларын есепке жатқызуды және қайтаруды</w:t>
      </w:r>
      <w:r>
        <w:br/>
      </w:r>
      <w:r>
        <w:rPr>
          <w:rFonts w:ascii="Times New Roman"/>
          <w:b w:val="false"/>
          <w:i w:val="false"/>
          <w:color w:val="000000"/>
          <w:sz w:val="28"/>
        </w:rPr>
        <w:t xml:space="preserve">
жүргізу» мемлекеттік көрсетілетін   </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2-қосымша                </w:t>
      </w:r>
    </w:p>
    <w:bookmarkEnd w:id="547"/>
    <w:bookmarkStart w:name="z1581" w:id="548"/>
    <w:p>
      <w:pPr>
        <w:spacing w:after="0"/>
        <w:ind w:left="0"/>
        <w:jc w:val="left"/>
      </w:pPr>
      <w:r>
        <w:rPr>
          <w:rFonts w:ascii="Times New Roman"/>
          <w:b/>
          <w:i w:val="false"/>
          <w:color w:val="000000"/>
        </w:rPr>
        <w:t xml:space="preserve"> 
«Салықтардың, бюджетке төленетін басқа да міндетті</w:t>
      </w:r>
      <w:r>
        <w:br/>
      </w:r>
      <w:r>
        <w:rPr>
          <w:rFonts w:ascii="Times New Roman"/>
          <w:b/>
          <w:i w:val="false"/>
          <w:color w:val="000000"/>
        </w:rPr>
        <w:t>
төлемдердің, өсімпұлдардың, айыппұлдардың төленген сомаларын</w:t>
      </w:r>
      <w:r>
        <w:br/>
      </w:r>
      <w:r>
        <w:rPr>
          <w:rFonts w:ascii="Times New Roman"/>
          <w:b/>
          <w:i w:val="false"/>
          <w:color w:val="000000"/>
        </w:rPr>
        <w:t>
есепке жатқызуды және қайтаруды жүргізу» мемлекеттік қызмет</w:t>
      </w:r>
      <w:r>
        <w:br/>
      </w:r>
      <w:r>
        <w:rPr>
          <w:rFonts w:ascii="Times New Roman"/>
          <w:b/>
          <w:i w:val="false"/>
          <w:color w:val="000000"/>
        </w:rPr>
        <w:t>
көрсету бойынша рәсімнің (іс-қимылдың) реттілік блок – сызбасы</w:t>
      </w:r>
    </w:p>
    <w:bookmarkEnd w:id="548"/>
    <w:p>
      <w:pPr>
        <w:spacing w:after="0"/>
        <w:ind w:left="0"/>
        <w:jc w:val="both"/>
      </w:pPr>
      <w:r>
        <w:drawing>
          <wp:inline distT="0" distB="0" distL="0" distR="0">
            <wp:extent cx="8864600" cy="347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3"/>
                    <a:stretch>
                      <a:fillRect/>
                    </a:stretch>
                  </pic:blipFill>
                  <pic:spPr>
                    <a:xfrm>
                      <a:off x="0" y="0"/>
                      <a:ext cx="8864600" cy="3479800"/>
                    </a:xfrm>
                    <a:prstGeom prst="rect">
                      <a:avLst/>
                    </a:prstGeom>
                  </pic:spPr>
                </pic:pic>
              </a:graphicData>
            </a:graphic>
          </wp:inline>
        </w:drawing>
      </w:r>
    </w:p>
    <w:bookmarkStart w:name="z1582" w:id="549"/>
    <w:p>
      <w:pPr>
        <w:spacing w:after="0"/>
        <w:ind w:left="0"/>
        <w:jc w:val="both"/>
      </w:pPr>
      <w:r>
        <w:rPr>
          <w:rFonts w:ascii="Times New Roman"/>
          <w:b w:val="false"/>
          <w:i w:val="false"/>
          <w:color w:val="000000"/>
          <w:sz w:val="28"/>
        </w:rPr>
        <w:t xml:space="preserve">
«Салықтардың, бюджетке төленетін      </w:t>
      </w:r>
      <w:r>
        <w:br/>
      </w:r>
      <w:r>
        <w:rPr>
          <w:rFonts w:ascii="Times New Roman"/>
          <w:b w:val="false"/>
          <w:i w:val="false"/>
          <w:color w:val="000000"/>
          <w:sz w:val="28"/>
        </w:rPr>
        <w:t xml:space="preserve">
басқа да міндетті төлемдердің,      </w:t>
      </w:r>
      <w:r>
        <w:br/>
      </w:r>
      <w:r>
        <w:rPr>
          <w:rFonts w:ascii="Times New Roman"/>
          <w:b w:val="false"/>
          <w:i w:val="false"/>
          <w:color w:val="000000"/>
          <w:sz w:val="28"/>
        </w:rPr>
        <w:t xml:space="preserve">
өсімпұлдардың, айыппұлдардың төленген  </w:t>
      </w:r>
      <w:r>
        <w:br/>
      </w:r>
      <w:r>
        <w:rPr>
          <w:rFonts w:ascii="Times New Roman"/>
          <w:b w:val="false"/>
          <w:i w:val="false"/>
          <w:color w:val="000000"/>
          <w:sz w:val="28"/>
        </w:rPr>
        <w:t>
сомаларын есепке жатқызуды және қайтаруды</w:t>
      </w:r>
      <w:r>
        <w:br/>
      </w:r>
      <w:r>
        <w:rPr>
          <w:rFonts w:ascii="Times New Roman"/>
          <w:b w:val="false"/>
          <w:i w:val="false"/>
          <w:color w:val="000000"/>
          <w:sz w:val="28"/>
        </w:rPr>
        <w:t xml:space="preserve">
жүргізу» мемлекеттік көрсетілетін   </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3-қосымша                </w:t>
      </w:r>
    </w:p>
    <w:bookmarkEnd w:id="549"/>
    <w:bookmarkStart w:name="z1583" w:id="550"/>
    <w:p>
      <w:pPr>
        <w:spacing w:after="0"/>
        <w:ind w:left="0"/>
        <w:jc w:val="left"/>
      </w:pPr>
      <w:r>
        <w:rPr>
          <w:rFonts w:ascii="Times New Roman"/>
          <w:b/>
          <w:i w:val="false"/>
          <w:color w:val="000000"/>
        </w:rPr>
        <w:t xml:space="preserve"> 
Мемлекеттік қызметті СТК арқылы көрсету кезіндегі функционалдық</w:t>
      </w:r>
      <w:r>
        <w:br/>
      </w:r>
      <w:r>
        <w:rPr>
          <w:rFonts w:ascii="Times New Roman"/>
          <w:b/>
          <w:i w:val="false"/>
          <w:color w:val="000000"/>
        </w:rPr>
        <w:t>
өзара іс-қимыл диаграммасы</w:t>
      </w:r>
    </w:p>
    <w:bookmarkEnd w:id="550"/>
    <w:p>
      <w:pPr>
        <w:spacing w:after="0"/>
        <w:ind w:left="0"/>
        <w:jc w:val="both"/>
      </w:pPr>
      <w:r>
        <w:drawing>
          <wp:inline distT="0" distB="0" distL="0" distR="0">
            <wp:extent cx="7797800" cy="398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4"/>
                    <a:stretch>
                      <a:fillRect/>
                    </a:stretch>
                  </pic:blipFill>
                  <pic:spPr>
                    <a:xfrm>
                      <a:off x="0" y="0"/>
                      <a:ext cx="7797800" cy="3987800"/>
                    </a:xfrm>
                    <a:prstGeom prst="rect">
                      <a:avLst/>
                    </a:prstGeom>
                  </pic:spPr>
                </pic:pic>
              </a:graphicData>
            </a:graphic>
          </wp:inline>
        </w:drawing>
      </w:r>
    </w:p>
    <w:bookmarkStart w:name="z1584" w:id="551"/>
    <w:p>
      <w:pPr>
        <w:spacing w:after="0"/>
        <w:ind w:left="0"/>
        <w:jc w:val="left"/>
      </w:pPr>
      <w:r>
        <w:rPr>
          <w:rFonts w:ascii="Times New Roman"/>
          <w:b/>
          <w:i w:val="false"/>
          <w:color w:val="000000"/>
        </w:rPr>
        <w:t xml:space="preserve"> 
Шартты белгілер:</w:t>
      </w:r>
    </w:p>
    <w:bookmarkEnd w:id="551"/>
    <w:p>
      <w:pPr>
        <w:spacing w:after="0"/>
        <w:ind w:left="0"/>
        <w:jc w:val="both"/>
      </w:pPr>
      <w:r>
        <w:drawing>
          <wp:inline distT="0" distB="0" distL="0" distR="0">
            <wp:extent cx="39751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5"/>
                    <a:stretch>
                      <a:fillRect/>
                    </a:stretch>
                  </pic:blipFill>
                  <pic:spPr>
                    <a:xfrm>
                      <a:off x="0" y="0"/>
                      <a:ext cx="3975100" cy="4838700"/>
                    </a:xfrm>
                    <a:prstGeom prst="rect">
                      <a:avLst/>
                    </a:prstGeom>
                  </pic:spPr>
                </pic:pic>
              </a:graphicData>
            </a:graphic>
          </wp:inline>
        </w:drawing>
      </w:r>
    </w:p>
    <w:bookmarkStart w:name="z1585" w:id="552"/>
    <w:p>
      <w:pPr>
        <w:spacing w:after="0"/>
        <w:ind w:left="0"/>
        <w:jc w:val="both"/>
      </w:pPr>
      <w:r>
        <w:rPr>
          <w:rFonts w:ascii="Times New Roman"/>
          <w:b w:val="false"/>
          <w:i w:val="false"/>
          <w:color w:val="000000"/>
          <w:sz w:val="28"/>
        </w:rPr>
        <w:t xml:space="preserve">
«Салықтардың, бюджетке төленетін      </w:t>
      </w:r>
      <w:r>
        <w:br/>
      </w:r>
      <w:r>
        <w:rPr>
          <w:rFonts w:ascii="Times New Roman"/>
          <w:b w:val="false"/>
          <w:i w:val="false"/>
          <w:color w:val="000000"/>
          <w:sz w:val="28"/>
        </w:rPr>
        <w:t xml:space="preserve">
басқа да міндетті төлемдердің,      </w:t>
      </w:r>
      <w:r>
        <w:br/>
      </w:r>
      <w:r>
        <w:rPr>
          <w:rFonts w:ascii="Times New Roman"/>
          <w:b w:val="false"/>
          <w:i w:val="false"/>
          <w:color w:val="000000"/>
          <w:sz w:val="28"/>
        </w:rPr>
        <w:t xml:space="preserve">
өсімпұлдардың, айыппұлдардың төленген  </w:t>
      </w:r>
      <w:r>
        <w:br/>
      </w:r>
      <w:r>
        <w:rPr>
          <w:rFonts w:ascii="Times New Roman"/>
          <w:b w:val="false"/>
          <w:i w:val="false"/>
          <w:color w:val="000000"/>
          <w:sz w:val="28"/>
        </w:rPr>
        <w:t>
сомаларын есепке жатқызуды және қайтаруды</w:t>
      </w:r>
      <w:r>
        <w:br/>
      </w:r>
      <w:r>
        <w:rPr>
          <w:rFonts w:ascii="Times New Roman"/>
          <w:b w:val="false"/>
          <w:i w:val="false"/>
          <w:color w:val="000000"/>
          <w:sz w:val="28"/>
        </w:rPr>
        <w:t xml:space="preserve">
жүргізу» мемлекеттік көрсетілетін   </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4-қосымша                </w:t>
      </w:r>
    </w:p>
    <w:bookmarkEnd w:id="552"/>
    <w:p>
      <w:pPr>
        <w:spacing w:after="0"/>
        <w:ind w:left="0"/>
        <w:jc w:val="left"/>
      </w:pPr>
      <w:r>
        <w:rPr>
          <w:rFonts w:ascii="Times New Roman"/>
          <w:b/>
          <w:i w:val="false"/>
          <w:color w:val="000000"/>
        </w:rPr>
        <w:t xml:space="preserve"> «Салықтардың, бюджетке төленетін басқа да міндетті төлемдердің,</w:t>
      </w:r>
      <w:r>
        <w:br/>
      </w:r>
      <w:r>
        <w:rPr>
          <w:rFonts w:ascii="Times New Roman"/>
          <w:b/>
          <w:i w:val="false"/>
          <w:color w:val="000000"/>
        </w:rPr>
        <w:t>
өсімпұлдардың, айыппұлдардың төленген сомаларын есепке</w:t>
      </w:r>
      <w:r>
        <w:br/>
      </w:r>
      <w:r>
        <w:rPr>
          <w:rFonts w:ascii="Times New Roman"/>
          <w:b/>
          <w:i w:val="false"/>
          <w:color w:val="000000"/>
        </w:rPr>
        <w:t>
жатқызуды және қайтаруды жүргізу» мемлекеттік қызмет көрсетудің</w:t>
      </w:r>
      <w:r>
        <w:br/>
      </w:r>
      <w:r>
        <w:rPr>
          <w:rFonts w:ascii="Times New Roman"/>
          <w:b/>
          <w:i w:val="false"/>
          <w:color w:val="000000"/>
        </w:rPr>
        <w:t>
бизнес-үдерістерінің анықтамалығы</w:t>
      </w:r>
    </w:p>
    <w:p>
      <w:pPr>
        <w:spacing w:after="0"/>
        <w:ind w:left="0"/>
        <w:jc w:val="both"/>
      </w:pPr>
      <w:r>
        <w:drawing>
          <wp:inline distT="0" distB="0" distL="0" distR="0">
            <wp:extent cx="92202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6"/>
                    <a:stretch>
                      <a:fillRect/>
                    </a:stretch>
                  </pic:blipFill>
                  <pic:spPr>
                    <a:xfrm>
                      <a:off x="0" y="0"/>
                      <a:ext cx="9220200" cy="43942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7"/>
                    <a:stretch>
                      <a:fillRect/>
                    </a:stretch>
                  </pic:blipFill>
                  <pic:spPr>
                    <a:xfrm>
                      <a:off x="0" y="0"/>
                      <a:ext cx="8382000" cy="2260600"/>
                    </a:xfrm>
                    <a:prstGeom prst="rect">
                      <a:avLst/>
                    </a:prstGeom>
                  </pic:spPr>
                </pic:pic>
              </a:graphicData>
            </a:graphic>
          </wp:inline>
        </w:drawing>
      </w:r>
    </w:p>
    <w:bookmarkStart w:name="z1586" w:id="553"/>
    <w:p>
      <w:pPr>
        <w:spacing w:after="0"/>
        <w:ind w:left="0"/>
        <w:jc w:val="both"/>
      </w:pPr>
      <w:r>
        <w:rPr>
          <w:rFonts w:ascii="Times New Roman"/>
          <w:b w:val="false"/>
          <w:i w:val="false"/>
          <w:color w:val="000000"/>
          <w:sz w:val="28"/>
        </w:rPr>
        <w:t xml:space="preserve">
«Салықтардың, бюджетке төленетін      </w:t>
      </w:r>
      <w:r>
        <w:br/>
      </w:r>
      <w:r>
        <w:rPr>
          <w:rFonts w:ascii="Times New Roman"/>
          <w:b w:val="false"/>
          <w:i w:val="false"/>
          <w:color w:val="000000"/>
          <w:sz w:val="28"/>
        </w:rPr>
        <w:t xml:space="preserve">
басқа да міндетті төлемдердің,      </w:t>
      </w:r>
      <w:r>
        <w:br/>
      </w:r>
      <w:r>
        <w:rPr>
          <w:rFonts w:ascii="Times New Roman"/>
          <w:b w:val="false"/>
          <w:i w:val="false"/>
          <w:color w:val="000000"/>
          <w:sz w:val="28"/>
        </w:rPr>
        <w:t xml:space="preserve">
өсімпұлдардың, айыппұлдардың төленген  </w:t>
      </w:r>
      <w:r>
        <w:br/>
      </w:r>
      <w:r>
        <w:rPr>
          <w:rFonts w:ascii="Times New Roman"/>
          <w:b w:val="false"/>
          <w:i w:val="false"/>
          <w:color w:val="000000"/>
          <w:sz w:val="28"/>
        </w:rPr>
        <w:t>
сомаларын есепке жатқызуды және қайтаруды</w:t>
      </w:r>
      <w:r>
        <w:br/>
      </w:r>
      <w:r>
        <w:rPr>
          <w:rFonts w:ascii="Times New Roman"/>
          <w:b w:val="false"/>
          <w:i w:val="false"/>
          <w:color w:val="000000"/>
          <w:sz w:val="28"/>
        </w:rPr>
        <w:t xml:space="preserve">
жүргізу» мемлекеттік көрсетілетін   </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5-қосымша                </w:t>
      </w:r>
    </w:p>
    <w:bookmarkEnd w:id="553"/>
    <w:bookmarkStart w:name="z1587" w:id="554"/>
    <w:p>
      <w:pPr>
        <w:spacing w:after="0"/>
        <w:ind w:left="0"/>
        <w:jc w:val="left"/>
      </w:pPr>
      <w:r>
        <w:rPr>
          <w:rFonts w:ascii="Times New Roman"/>
          <w:b/>
          <w:i w:val="false"/>
          <w:color w:val="000000"/>
        </w:rPr>
        <w:t xml:space="preserve"> 
СТК арқылы «Салықтардың, бюджетке төленетін басқа да міндетті</w:t>
      </w:r>
      <w:r>
        <w:br/>
      </w:r>
      <w:r>
        <w:rPr>
          <w:rFonts w:ascii="Times New Roman"/>
          <w:b/>
          <w:i w:val="false"/>
          <w:color w:val="000000"/>
        </w:rPr>
        <w:t>
төлемдердің, өсімпұлдардың, айыппұлдардың төленген сомаларын</w:t>
      </w:r>
      <w:r>
        <w:br/>
      </w:r>
      <w:r>
        <w:rPr>
          <w:rFonts w:ascii="Times New Roman"/>
          <w:b/>
          <w:i w:val="false"/>
          <w:color w:val="000000"/>
        </w:rPr>
        <w:t>
есепке жатқызуды және қайтаруды жүргізу» мемлекеттік қызмет</w:t>
      </w:r>
      <w:r>
        <w:br/>
      </w:r>
      <w:r>
        <w:rPr>
          <w:rFonts w:ascii="Times New Roman"/>
          <w:b/>
          <w:i w:val="false"/>
          <w:color w:val="000000"/>
        </w:rPr>
        <w:t>
көрсетудің бизнес-үдерістерінің анықтамалығы</w:t>
      </w:r>
    </w:p>
    <w:bookmarkEnd w:id="554"/>
    <w:p>
      <w:pPr>
        <w:spacing w:after="0"/>
        <w:ind w:left="0"/>
        <w:jc w:val="both"/>
      </w:pPr>
      <w:r>
        <w:drawing>
          <wp:inline distT="0" distB="0" distL="0" distR="0">
            <wp:extent cx="9169400" cy="433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8"/>
                    <a:stretch>
                      <a:fillRect/>
                    </a:stretch>
                  </pic:blipFill>
                  <pic:spPr>
                    <a:xfrm>
                      <a:off x="0" y="0"/>
                      <a:ext cx="9169400" cy="43307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9"/>
                    <a:stretch>
                      <a:fillRect/>
                    </a:stretch>
                  </pic:blipFill>
                  <pic:spPr>
                    <a:xfrm>
                      <a:off x="0" y="0"/>
                      <a:ext cx="8382000" cy="2260600"/>
                    </a:xfrm>
                    <a:prstGeom prst="rect">
                      <a:avLst/>
                    </a:prstGeom>
                  </pic:spPr>
                </pic:pic>
              </a:graphicData>
            </a:graphic>
          </wp:inline>
        </w:drawing>
      </w:r>
    </w:p>
    <w:bookmarkStart w:name="z1588" w:id="555"/>
    <w:p>
      <w:pPr>
        <w:spacing w:after="0"/>
        <w:ind w:left="0"/>
        <w:jc w:val="both"/>
      </w:pP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Премьер-Министрінің Орынбасары -</w:t>
      </w:r>
      <w:r>
        <w:br/>
      </w:r>
      <w:r>
        <w:rPr>
          <w:rFonts w:ascii="Times New Roman"/>
          <w:b w:val="false"/>
          <w:i w:val="false"/>
          <w:color w:val="000000"/>
          <w:sz w:val="28"/>
        </w:rPr>
        <w:t xml:space="preserve">
Қазақстан Республикасының   </w:t>
      </w:r>
      <w:r>
        <w:br/>
      </w:r>
      <w:r>
        <w:rPr>
          <w:rFonts w:ascii="Times New Roman"/>
          <w:b w:val="false"/>
          <w:i w:val="false"/>
          <w:color w:val="000000"/>
          <w:sz w:val="28"/>
        </w:rPr>
        <w:t xml:space="preserve">
Қаржы министрінің       </w:t>
      </w:r>
      <w:r>
        <w:br/>
      </w:r>
      <w:r>
        <w:rPr>
          <w:rFonts w:ascii="Times New Roman"/>
          <w:b w:val="false"/>
          <w:i w:val="false"/>
          <w:color w:val="000000"/>
          <w:sz w:val="28"/>
        </w:rPr>
        <w:t xml:space="preserve">
2014 жылғы «2» шілдедегі   </w:t>
      </w:r>
      <w:r>
        <w:br/>
      </w:r>
      <w:r>
        <w:rPr>
          <w:rFonts w:ascii="Times New Roman"/>
          <w:b w:val="false"/>
          <w:i w:val="false"/>
          <w:color w:val="000000"/>
          <w:sz w:val="28"/>
        </w:rPr>
        <w:t xml:space="preserve">
№ 298 бұйрығына       </w:t>
      </w:r>
      <w:r>
        <w:br/>
      </w:r>
      <w:r>
        <w:rPr>
          <w:rFonts w:ascii="Times New Roman"/>
          <w:b w:val="false"/>
          <w:i w:val="false"/>
          <w:color w:val="000000"/>
          <w:sz w:val="28"/>
        </w:rPr>
        <w:t xml:space="preserve">
26-қосымша         </w:t>
      </w:r>
    </w:p>
    <w:bookmarkEnd w:id="555"/>
    <w:bookmarkStart w:name="z1589" w:id="556"/>
    <w:p>
      <w:pPr>
        <w:spacing w:after="0"/>
        <w:ind w:left="0"/>
        <w:jc w:val="left"/>
      </w:pPr>
      <w:r>
        <w:rPr>
          <w:rFonts w:ascii="Times New Roman"/>
          <w:b/>
          <w:i w:val="false"/>
          <w:color w:val="000000"/>
        </w:rPr>
        <w:t xml:space="preserve"> 
«Бюджеттен қосылған құн салығын қайтару» мемлекеттік</w:t>
      </w:r>
      <w:r>
        <w:br/>
      </w:r>
      <w:r>
        <w:rPr>
          <w:rFonts w:ascii="Times New Roman"/>
          <w:b/>
          <w:i w:val="false"/>
          <w:color w:val="000000"/>
        </w:rPr>
        <w:t>
көрсетілетін қызмет регламенті</w:t>
      </w:r>
    </w:p>
    <w:bookmarkEnd w:id="556"/>
    <w:bookmarkStart w:name="z1590" w:id="557"/>
    <w:p>
      <w:pPr>
        <w:spacing w:after="0"/>
        <w:ind w:left="0"/>
        <w:jc w:val="left"/>
      </w:pPr>
      <w:r>
        <w:rPr>
          <w:rFonts w:ascii="Times New Roman"/>
          <w:b/>
          <w:i w:val="false"/>
          <w:color w:val="000000"/>
        </w:rPr>
        <w:t xml:space="preserve"> 
1. Жалпы ережелер</w:t>
      </w:r>
    </w:p>
    <w:bookmarkEnd w:id="557"/>
    <w:bookmarkStart w:name="z1591" w:id="558"/>
    <w:p>
      <w:pPr>
        <w:spacing w:after="0"/>
        <w:ind w:left="0"/>
        <w:jc w:val="both"/>
      </w:pPr>
      <w:r>
        <w:rPr>
          <w:rFonts w:ascii="Times New Roman"/>
          <w:b w:val="false"/>
          <w:i w:val="false"/>
          <w:color w:val="000000"/>
          <w:sz w:val="28"/>
        </w:rPr>
        <w:t>
      1. «Бюджеттен қосылған құн салығын қайтару» (бұдан әрі - ҚҚС) мемлекеттік көрсетілетін қызметті (бұдан әрі - мемлекеттік көрсетілетін қызмет) аудандар, қалалар және қалалардағы аудандар бойынша, арнайы экономикалық аймақтардағы салық басқармалары (бұдан әрі - көрсетілетін қызметті беруші) көрсетеді.</w:t>
      </w:r>
      <w:r>
        <w:br/>
      </w:r>
      <w:r>
        <w:rPr>
          <w:rFonts w:ascii="Times New Roman"/>
          <w:b w:val="false"/>
          <w:i w:val="false"/>
          <w:color w:val="000000"/>
          <w:sz w:val="28"/>
        </w:rPr>
        <w:t>
</w:t>
      </w:r>
      <w:r>
        <w:rPr>
          <w:rFonts w:ascii="Times New Roman"/>
          <w:b w:val="false"/>
          <w:i w:val="false"/>
          <w:color w:val="000000"/>
          <w:sz w:val="28"/>
        </w:rPr>
        <w:t>
      2. Мемлекеттік қызметті көрсету нысаны: электрондық (ішінара автоматтандырылған) және (немесе) қағаз түрінде.</w:t>
      </w:r>
      <w:r>
        <w:br/>
      </w:r>
      <w:r>
        <w:rPr>
          <w:rFonts w:ascii="Times New Roman"/>
          <w:b w:val="false"/>
          <w:i w:val="false"/>
          <w:color w:val="000000"/>
          <w:sz w:val="28"/>
        </w:rPr>
        <w:t>
</w:t>
      </w:r>
      <w:r>
        <w:rPr>
          <w:rFonts w:ascii="Times New Roman"/>
          <w:b w:val="false"/>
          <w:i w:val="false"/>
          <w:color w:val="000000"/>
          <w:sz w:val="28"/>
        </w:rPr>
        <w:t>
      3. Мемлекеттік қызметті көрсету нәтижесі:</w:t>
      </w:r>
      <w:r>
        <w:br/>
      </w:r>
      <w:r>
        <w:rPr>
          <w:rFonts w:ascii="Times New Roman"/>
          <w:b w:val="false"/>
          <w:i w:val="false"/>
          <w:color w:val="000000"/>
          <w:sz w:val="28"/>
        </w:rPr>
        <w:t>
      Қазақстан Республикасының салық заңнамасында көзделген ҚҚС асып кеткен сомасын қайтару кезінде:</w:t>
      </w:r>
      <w:r>
        <w:br/>
      </w:r>
      <w:r>
        <w:rPr>
          <w:rFonts w:ascii="Times New Roman"/>
          <w:b w:val="false"/>
          <w:i w:val="false"/>
          <w:color w:val="000000"/>
          <w:sz w:val="28"/>
        </w:rPr>
        <w:t>
</w:t>
      </w:r>
      <w:r>
        <w:rPr>
          <w:rFonts w:ascii="Times New Roman"/>
          <w:b w:val="false"/>
          <w:i w:val="false"/>
          <w:color w:val="000000"/>
          <w:sz w:val="28"/>
        </w:rPr>
        <w:t xml:space="preserve">
      1) мыналар: </w:t>
      </w:r>
      <w:r>
        <w:br/>
      </w:r>
      <w:r>
        <w:rPr>
          <w:rFonts w:ascii="Times New Roman"/>
          <w:b w:val="false"/>
          <w:i w:val="false"/>
          <w:color w:val="000000"/>
          <w:sz w:val="28"/>
        </w:rPr>
        <w:t>
      ҚҚС бойынша, оның ішінде Қазақстан Республикасында ҚҚС төлеуші болып табылмайтын резидент еместен жұмыстар, қызметтер алған кезде төлеуге жататын ҚҚС есебіне, импортталатын тауарларға ҚҚС есебіне;</w:t>
      </w:r>
      <w:r>
        <w:br/>
      </w:r>
      <w:r>
        <w:rPr>
          <w:rFonts w:ascii="Times New Roman"/>
          <w:b w:val="false"/>
          <w:i w:val="false"/>
          <w:color w:val="000000"/>
          <w:sz w:val="28"/>
        </w:rPr>
        <w:t>
      салық төлеушінің басқа да салық, төлемақы, алым түрлері бойынша;</w:t>
      </w:r>
      <w:r>
        <w:br/>
      </w:r>
      <w:r>
        <w:rPr>
          <w:rFonts w:ascii="Times New Roman"/>
          <w:b w:val="false"/>
          <w:i w:val="false"/>
          <w:color w:val="000000"/>
          <w:sz w:val="28"/>
        </w:rPr>
        <w:t>
      салық төлеушінің ҚҚС, салық және төлемақының басқа түрлері бойынша салық берешегі болмаған жағдайда, заңды тұлғаның құрылымдық бөлімшелерінің басқа да салық, төлемақы, алым түрлері бойынша салық берешегін өтеу есебіне ҚҚС асып кеткен сомасын есепке жатқызу;</w:t>
      </w:r>
      <w:r>
        <w:br/>
      </w:r>
      <w:r>
        <w:rPr>
          <w:rFonts w:ascii="Times New Roman"/>
          <w:b w:val="false"/>
          <w:i w:val="false"/>
          <w:color w:val="000000"/>
          <w:sz w:val="28"/>
        </w:rPr>
        <w:t>
</w:t>
      </w:r>
      <w:r>
        <w:rPr>
          <w:rFonts w:ascii="Times New Roman"/>
          <w:b w:val="false"/>
          <w:i w:val="false"/>
          <w:color w:val="000000"/>
          <w:sz w:val="28"/>
        </w:rPr>
        <w:t>
      2) ҚҚС асып кеткен сомасын салық берешегі болмаған жағдайда салықтардың, төлемақылардың басқа да түрлері бойынша (талап бойынша) алдағы төлемдер есебіне есепке жатқызу;</w:t>
      </w:r>
      <w:r>
        <w:br/>
      </w:r>
      <w:r>
        <w:rPr>
          <w:rFonts w:ascii="Times New Roman"/>
          <w:b w:val="false"/>
          <w:i w:val="false"/>
          <w:color w:val="000000"/>
          <w:sz w:val="28"/>
        </w:rPr>
        <w:t>
</w:t>
      </w:r>
      <w:r>
        <w:rPr>
          <w:rFonts w:ascii="Times New Roman"/>
          <w:b w:val="false"/>
          <w:i w:val="false"/>
          <w:color w:val="000000"/>
          <w:sz w:val="28"/>
        </w:rPr>
        <w:t>
      3) салық берешегі болмаған кезде қалған ҚҚС асып кеткен сомасын салық төлеушінің банк шотына қайтару;</w:t>
      </w:r>
      <w:r>
        <w:br/>
      </w:r>
      <w:r>
        <w:rPr>
          <w:rFonts w:ascii="Times New Roman"/>
          <w:b w:val="false"/>
          <w:i w:val="false"/>
          <w:color w:val="000000"/>
          <w:sz w:val="28"/>
        </w:rPr>
        <w:t>
      грант есебінен сатып алынған тауарлар, жұмыстар, көрсетілетін қызметтер бойынша төленген ҚҚС қайтару кезінде:</w:t>
      </w:r>
      <w:r>
        <w:br/>
      </w:r>
      <w:r>
        <w:rPr>
          <w:rFonts w:ascii="Times New Roman"/>
          <w:b w:val="false"/>
          <w:i w:val="false"/>
          <w:color w:val="000000"/>
          <w:sz w:val="28"/>
        </w:rPr>
        <w:t>
</w:t>
      </w:r>
      <w:r>
        <w:rPr>
          <w:rFonts w:ascii="Times New Roman"/>
          <w:b w:val="false"/>
          <w:i w:val="false"/>
          <w:color w:val="000000"/>
          <w:sz w:val="28"/>
        </w:rPr>
        <w:t>
      1) мыналар:</w:t>
      </w:r>
      <w:r>
        <w:br/>
      </w:r>
      <w:r>
        <w:rPr>
          <w:rFonts w:ascii="Times New Roman"/>
          <w:b w:val="false"/>
          <w:i w:val="false"/>
          <w:color w:val="000000"/>
          <w:sz w:val="28"/>
        </w:rPr>
        <w:t>
      ҚҚС бойынша, оның ішінде Қазақстан Республикасында ҚҚС төлеуші болып табылмайтын резидент еместен жұмыстар, қызметтер алған кезде төлеуге жататын ҚҚС есебіне, импортталатын тауарларға ҚҚС есебіне;</w:t>
      </w:r>
      <w:r>
        <w:br/>
      </w:r>
      <w:r>
        <w:rPr>
          <w:rFonts w:ascii="Times New Roman"/>
          <w:b w:val="false"/>
          <w:i w:val="false"/>
          <w:color w:val="000000"/>
          <w:sz w:val="28"/>
        </w:rPr>
        <w:t>
      салық төлеушінің басқа да салық, төлемақы, алым түрлері бойынша;</w:t>
      </w:r>
      <w:r>
        <w:br/>
      </w:r>
      <w:r>
        <w:rPr>
          <w:rFonts w:ascii="Times New Roman"/>
          <w:b w:val="false"/>
          <w:i w:val="false"/>
          <w:color w:val="000000"/>
          <w:sz w:val="28"/>
        </w:rPr>
        <w:t>
      салық төлеушінің ҚҚС, салық және төлемақының басқа түрлері бойынша салық берешегі болмаған жағдайда, заңды тұлғаның құрылымдық бөлімшелерінің басқа да салық, төлемақы, алым түрлері бойынша салық берешегін өтеу есебіне ҚҚС асып кеткен сомасын есепке жатқызу (қайтару);</w:t>
      </w:r>
      <w:r>
        <w:br/>
      </w:r>
      <w:r>
        <w:rPr>
          <w:rFonts w:ascii="Times New Roman"/>
          <w:b w:val="false"/>
          <w:i w:val="false"/>
          <w:color w:val="000000"/>
          <w:sz w:val="28"/>
        </w:rPr>
        <w:t>
</w:t>
      </w:r>
      <w:r>
        <w:rPr>
          <w:rFonts w:ascii="Times New Roman"/>
          <w:b w:val="false"/>
          <w:i w:val="false"/>
          <w:color w:val="000000"/>
          <w:sz w:val="28"/>
        </w:rPr>
        <w:t>
      2) ҚҚС сомасын салық берешегі болмаған жағдайда салықтардың, төлемақылардың түрлері бойынша (талап бойынша) алдағы төлемдер есебіне есепке жатқызу (қайтару);</w:t>
      </w:r>
      <w:r>
        <w:br/>
      </w:r>
      <w:r>
        <w:rPr>
          <w:rFonts w:ascii="Times New Roman"/>
          <w:b w:val="false"/>
          <w:i w:val="false"/>
          <w:color w:val="000000"/>
          <w:sz w:val="28"/>
        </w:rPr>
        <w:t>
</w:t>
      </w:r>
      <w:r>
        <w:rPr>
          <w:rFonts w:ascii="Times New Roman"/>
          <w:b w:val="false"/>
          <w:i w:val="false"/>
          <w:color w:val="000000"/>
          <w:sz w:val="28"/>
        </w:rPr>
        <w:t>
      3) грант алушыға немесе орындаушыға есепке жатқызулар жүргізілгеннен кейін оның банктік шотына қайтаруға жататын қалған ҚҚС сомасын қайтару.</w:t>
      </w:r>
      <w:r>
        <w:br/>
      </w:r>
      <w:r>
        <w:rPr>
          <w:rFonts w:ascii="Times New Roman"/>
          <w:b w:val="false"/>
          <w:i w:val="false"/>
          <w:color w:val="000000"/>
          <w:sz w:val="28"/>
        </w:rPr>
        <w:t>
      Өкілдіктерге және (немесе) өкілдіктің персоналына ҚҚС қайтару кезінде - Қазақстан Республикасының заңнамасында белгіленген тәртіппен Қазақстан Республикасының банктерінде ашылған өкілдіктердің және (немесе) өкілдіктер персоналының тиісті шоттарына ҚҚС қайтару.</w:t>
      </w:r>
      <w:r>
        <w:br/>
      </w:r>
      <w:r>
        <w:rPr>
          <w:rFonts w:ascii="Times New Roman"/>
          <w:b w:val="false"/>
          <w:i w:val="false"/>
          <w:color w:val="000000"/>
          <w:sz w:val="28"/>
        </w:rPr>
        <w:t>
      Қазақстан Республикасы Үкіметінің 2014 жылғы 5 наурыздағы № 200 қаулысымен бекітілген «Бюджеттен қосылған құн салығын қайтару»мемлекеттік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көрсетілген жағдайларда және негіздемелер бойынша мемлекеттік қызметті көрсетуден бас тарту туралы уәжделген жауабы болып табылады.</w:t>
      </w:r>
      <w:r>
        <w:br/>
      </w:r>
      <w:r>
        <w:rPr>
          <w:rFonts w:ascii="Times New Roman"/>
          <w:b w:val="false"/>
          <w:i w:val="false"/>
          <w:color w:val="000000"/>
          <w:sz w:val="28"/>
        </w:rPr>
        <w:t>
      Мемлекеттік қызметті көрсету нәтижесін беру нысаны: қағаз түрінде.</w:t>
      </w:r>
    </w:p>
    <w:bookmarkEnd w:id="558"/>
    <w:bookmarkStart w:name="z1600" w:id="559"/>
    <w:p>
      <w:pPr>
        <w:spacing w:after="0"/>
        <w:ind w:left="0"/>
        <w:jc w:val="left"/>
      </w:pPr>
      <w:r>
        <w:rPr>
          <w:rFonts w:ascii="Times New Roman"/>
          <w:b/>
          <w:i w:val="false"/>
          <w:color w:val="000000"/>
        </w:rPr>
        <w:t xml:space="preserve"> 
2. Мемлекеттік қызметті көрсету үдерісінде қызметті берушінің</w:t>
      </w:r>
      <w:r>
        <w:br/>
      </w:r>
      <w:r>
        <w:rPr>
          <w:rFonts w:ascii="Times New Roman"/>
          <w:b/>
          <w:i w:val="false"/>
          <w:color w:val="000000"/>
        </w:rPr>
        <w:t xml:space="preserve">
құрылымдық бөлімшелерінің (қызметкерлерінің) </w:t>
      </w:r>
      <w:r>
        <w:br/>
      </w:r>
      <w:r>
        <w:rPr>
          <w:rFonts w:ascii="Times New Roman"/>
          <w:b/>
          <w:i w:val="false"/>
          <w:color w:val="000000"/>
        </w:rPr>
        <w:t>
іс-қимылы тәртібі</w:t>
      </w:r>
    </w:p>
    <w:bookmarkEnd w:id="559"/>
    <w:bookmarkStart w:name="z1601" w:id="560"/>
    <w:p>
      <w:pPr>
        <w:spacing w:after="0"/>
        <w:ind w:left="0"/>
        <w:jc w:val="both"/>
      </w:pPr>
      <w:r>
        <w:rPr>
          <w:rFonts w:ascii="Times New Roman"/>
          <w:b w:val="false"/>
          <w:i w:val="false"/>
          <w:color w:val="000000"/>
          <w:sz w:val="28"/>
        </w:rPr>
        <w:t>
      4. Мемлекеттік қызметті көрсету бойынша рәсімдерді (іс-қимылдарды) бастау үшін негіздеме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көрсетілетін қызметті алушының ұсынуы болып табылады.</w:t>
      </w:r>
      <w:r>
        <w:br/>
      </w:r>
      <w:r>
        <w:rPr>
          <w:rFonts w:ascii="Times New Roman"/>
          <w:b w:val="false"/>
          <w:i w:val="false"/>
          <w:color w:val="000000"/>
          <w:sz w:val="28"/>
        </w:rPr>
        <w:t>
</w:t>
      </w:r>
      <w:r>
        <w:rPr>
          <w:rFonts w:ascii="Times New Roman"/>
          <w:b w:val="false"/>
          <w:i w:val="false"/>
          <w:color w:val="000000"/>
          <w:sz w:val="28"/>
        </w:rPr>
        <w:t>
      5. Есепке алынған ҚҚС есептелген салықтан асқан сомасын қайтарған(бұдан әрі – ҚҚС асып кетуін қайтару) кезде, қызмет берушінің мемлекеттік қызмет көрсетуге жауапты қызметкері:</w:t>
      </w:r>
      <w:r>
        <w:br/>
      </w:r>
      <w:r>
        <w:rPr>
          <w:rFonts w:ascii="Times New Roman"/>
          <w:b w:val="false"/>
          <w:i w:val="false"/>
          <w:color w:val="000000"/>
          <w:sz w:val="28"/>
        </w:rPr>
        <w:t>
      салық кезеңі ішінде өткізу бойынша жалпы салық салынатын айналымда кемінде 70 пайызды құрайтын нөлдік мөлшерлеме бойынша салық салынатын айналымдарды жүзеге асыратын көрсетілетін қызметті алушыға ҚҚС асып кетуін қайтаруды жүзеге асырады – 60 жұмыс күні:</w:t>
      </w:r>
      <w:r>
        <w:br/>
      </w:r>
      <w:r>
        <w:rPr>
          <w:rFonts w:ascii="Times New Roman"/>
          <w:b w:val="false"/>
          <w:i w:val="false"/>
          <w:color w:val="000000"/>
          <w:sz w:val="28"/>
        </w:rPr>
        <w:t>
</w:t>
      </w:r>
      <w:r>
        <w:rPr>
          <w:rFonts w:ascii="Times New Roman"/>
          <w:b w:val="false"/>
          <w:i w:val="false"/>
          <w:color w:val="000000"/>
          <w:sz w:val="28"/>
        </w:rPr>
        <w:t>
      1) салық кезеңі үшін ҚҚС бойынша декларацияда көрсетілген қайтару туралы талаптардың (бұдан әрі – талаптар) барын тексеруді – қызмет алушы декларацияны табыс еткен сәттен бастап 2 жұмыс күні ішінде;</w:t>
      </w:r>
      <w:r>
        <w:br/>
      </w:r>
      <w:r>
        <w:rPr>
          <w:rFonts w:ascii="Times New Roman"/>
          <w:b w:val="false"/>
          <w:i w:val="false"/>
          <w:color w:val="000000"/>
          <w:sz w:val="28"/>
        </w:rPr>
        <w:t>
</w:t>
      </w:r>
      <w:r>
        <w:rPr>
          <w:rFonts w:ascii="Times New Roman"/>
          <w:b w:val="false"/>
          <w:i w:val="false"/>
          <w:color w:val="000000"/>
          <w:sz w:val="28"/>
        </w:rPr>
        <w:t>
      2) ҚҚС асып кету сомасы расталмаған жағдайда себептерін көрсете отырып қызметті алушының өтінішін не талабын қараудан бас тартуды дайындайды және қызметті алушыға қол қойдырып табыс етеді немесе хабарламасы бар тапсырыс хатпен почта арқылы жібереді – 10 жұмыс күні;</w:t>
      </w:r>
      <w:r>
        <w:br/>
      </w:r>
      <w:r>
        <w:rPr>
          <w:rFonts w:ascii="Times New Roman"/>
          <w:b w:val="false"/>
          <w:i w:val="false"/>
          <w:color w:val="000000"/>
          <w:sz w:val="28"/>
        </w:rPr>
        <w:t>
</w:t>
      </w:r>
      <w:r>
        <w:rPr>
          <w:rFonts w:ascii="Times New Roman"/>
          <w:b w:val="false"/>
          <w:i w:val="false"/>
          <w:color w:val="000000"/>
          <w:sz w:val="28"/>
        </w:rPr>
        <w:t>
      3) қайтаруға ұсынылған ҚҚС сомаларының дұрыстығын растау жөніндегі тақырыптық тексеруді тағайындауды, тақырыптық тексерулерді жүргізуге нұсқаманы (бұдан әрі – нұсқама) әзірлеуді жүзеге асырады – 3 жұмыс күні;</w:t>
      </w:r>
      <w:r>
        <w:br/>
      </w:r>
      <w:r>
        <w:rPr>
          <w:rFonts w:ascii="Times New Roman"/>
          <w:b w:val="false"/>
          <w:i w:val="false"/>
          <w:color w:val="000000"/>
          <w:sz w:val="28"/>
        </w:rPr>
        <w:t>
</w:t>
      </w:r>
      <w:r>
        <w:rPr>
          <w:rFonts w:ascii="Times New Roman"/>
          <w:b w:val="false"/>
          <w:i w:val="false"/>
          <w:color w:val="000000"/>
          <w:sz w:val="28"/>
        </w:rPr>
        <w:t>
      4) нұсқаманы басып шығару және салық органының басшылығына қолыменкуәландырады – 3 сағат;</w:t>
      </w:r>
      <w:r>
        <w:br/>
      </w:r>
      <w:r>
        <w:rPr>
          <w:rFonts w:ascii="Times New Roman"/>
          <w:b w:val="false"/>
          <w:i w:val="false"/>
          <w:color w:val="000000"/>
          <w:sz w:val="28"/>
        </w:rPr>
        <w:t>
</w:t>
      </w:r>
      <w:r>
        <w:rPr>
          <w:rFonts w:ascii="Times New Roman"/>
          <w:b w:val="false"/>
          <w:i w:val="false"/>
          <w:color w:val="000000"/>
          <w:sz w:val="28"/>
        </w:rPr>
        <w:t>
      5) құқықтық статистика органдарында тіркейді – 1 жұмыс күні;</w:t>
      </w:r>
      <w:r>
        <w:br/>
      </w:r>
      <w:r>
        <w:rPr>
          <w:rFonts w:ascii="Times New Roman"/>
          <w:b w:val="false"/>
          <w:i w:val="false"/>
          <w:color w:val="000000"/>
          <w:sz w:val="28"/>
        </w:rPr>
        <w:t>
</w:t>
      </w:r>
      <w:r>
        <w:rPr>
          <w:rFonts w:ascii="Times New Roman"/>
          <w:b w:val="false"/>
          <w:i w:val="false"/>
          <w:color w:val="000000"/>
          <w:sz w:val="28"/>
        </w:rPr>
        <w:t>
      6) қызмет алушыға нұсқаманы табыс етеді – 3 жұмыс күні;</w:t>
      </w:r>
      <w:r>
        <w:br/>
      </w:r>
      <w:r>
        <w:rPr>
          <w:rFonts w:ascii="Times New Roman"/>
          <w:b w:val="false"/>
          <w:i w:val="false"/>
          <w:color w:val="000000"/>
          <w:sz w:val="28"/>
        </w:rPr>
        <w:t>
</w:t>
      </w:r>
      <w:r>
        <w:rPr>
          <w:rFonts w:ascii="Times New Roman"/>
          <w:b w:val="false"/>
          <w:i w:val="false"/>
          <w:color w:val="000000"/>
          <w:sz w:val="28"/>
        </w:rPr>
        <w:t>
      7) қажетті ақпаратты беру туралы сұрау салу жібереді, тақырыптық салық тексерулерін жүргізеді – 40 жұмыс күні;</w:t>
      </w:r>
      <w:r>
        <w:br/>
      </w:r>
      <w:r>
        <w:rPr>
          <w:rFonts w:ascii="Times New Roman"/>
          <w:b w:val="false"/>
          <w:i w:val="false"/>
          <w:color w:val="000000"/>
          <w:sz w:val="28"/>
        </w:rPr>
        <w:t>
</w:t>
      </w:r>
      <w:r>
        <w:rPr>
          <w:rFonts w:ascii="Times New Roman"/>
          <w:b w:val="false"/>
          <w:i w:val="false"/>
          <w:color w:val="000000"/>
          <w:sz w:val="28"/>
        </w:rPr>
        <w:t>
      8) тақырыптық салық тексеруі актісін жасайды, басып шығарады және басшының қолымен куәландырады – 3 сағат;</w:t>
      </w:r>
      <w:r>
        <w:br/>
      </w:r>
      <w:r>
        <w:rPr>
          <w:rFonts w:ascii="Times New Roman"/>
          <w:b w:val="false"/>
          <w:i w:val="false"/>
          <w:color w:val="000000"/>
          <w:sz w:val="28"/>
        </w:rPr>
        <w:t>
</w:t>
      </w:r>
      <w:r>
        <w:rPr>
          <w:rFonts w:ascii="Times New Roman"/>
          <w:b w:val="false"/>
          <w:i w:val="false"/>
          <w:color w:val="000000"/>
          <w:sz w:val="28"/>
        </w:rPr>
        <w:t>
      9) қызмет алушыға тақырыптық салық тексеруі актісінің көшірмесін табыс етеді– 1 жұмыс күні;</w:t>
      </w:r>
      <w:r>
        <w:br/>
      </w:r>
      <w:r>
        <w:rPr>
          <w:rFonts w:ascii="Times New Roman"/>
          <w:b w:val="false"/>
          <w:i w:val="false"/>
          <w:color w:val="000000"/>
          <w:sz w:val="28"/>
        </w:rPr>
        <w:t>
</w:t>
      </w:r>
      <w:r>
        <w:rPr>
          <w:rFonts w:ascii="Times New Roman"/>
          <w:b w:val="false"/>
          <w:i w:val="false"/>
          <w:color w:val="000000"/>
          <w:sz w:val="28"/>
        </w:rPr>
        <w:t>
      10) ҚҚС асып кету сомасын растаған кезде салық және төлемдер бойынша берешегінің жоқ және (немесе) бар болуы туралы құжатты алу үшін (бұдан әрі - берешегінің жоқтығы туралы құжат), салық органының құрылымдық бөлімшесіне сұрау салу жібереді– 2 сағат;</w:t>
      </w:r>
      <w:r>
        <w:br/>
      </w:r>
      <w:r>
        <w:rPr>
          <w:rFonts w:ascii="Times New Roman"/>
          <w:b w:val="false"/>
          <w:i w:val="false"/>
          <w:color w:val="000000"/>
          <w:sz w:val="28"/>
        </w:rPr>
        <w:t>
</w:t>
      </w:r>
      <w:r>
        <w:rPr>
          <w:rFonts w:ascii="Times New Roman"/>
          <w:b w:val="false"/>
          <w:i w:val="false"/>
          <w:color w:val="000000"/>
          <w:sz w:val="28"/>
        </w:rPr>
        <w:t>
      11) берешегінің жоқтығы туралы құжатты әзірлейді – сауал келіп түскен сәттен бастап 5 жұмыс күні;</w:t>
      </w:r>
      <w:r>
        <w:br/>
      </w:r>
      <w:r>
        <w:rPr>
          <w:rFonts w:ascii="Times New Roman"/>
          <w:b w:val="false"/>
          <w:i w:val="false"/>
          <w:color w:val="000000"/>
          <w:sz w:val="28"/>
        </w:rPr>
        <w:t>
</w:t>
      </w:r>
      <w:r>
        <w:rPr>
          <w:rFonts w:ascii="Times New Roman"/>
          <w:b w:val="false"/>
          <w:i w:val="false"/>
          <w:color w:val="000000"/>
          <w:sz w:val="28"/>
        </w:rPr>
        <w:t>
      12) берешегінің жоқтығы туралы құжатты басып шығарады және тақырыптық салық тексерулерін жүргізуге жауапты салық органының құрылымдық бөлімшесіне береді – 2 сағат;</w:t>
      </w:r>
      <w:r>
        <w:br/>
      </w:r>
      <w:r>
        <w:rPr>
          <w:rFonts w:ascii="Times New Roman"/>
          <w:b w:val="false"/>
          <w:i w:val="false"/>
          <w:color w:val="000000"/>
          <w:sz w:val="28"/>
        </w:rPr>
        <w:t>
</w:t>
      </w:r>
      <w:r>
        <w:rPr>
          <w:rFonts w:ascii="Times New Roman"/>
          <w:b w:val="false"/>
          <w:i w:val="false"/>
          <w:color w:val="000000"/>
          <w:sz w:val="28"/>
        </w:rPr>
        <w:t>
      13) ҚҚС асып кетуін қайтаруға өкімді (бұдан әрі - өкім) әзірлейді –берешегінің жоқтығы туралы құжатты алған сәттен бастап 1 жұмыс күнінен кешіктірмей;</w:t>
      </w:r>
      <w:r>
        <w:br/>
      </w:r>
      <w:r>
        <w:rPr>
          <w:rFonts w:ascii="Times New Roman"/>
          <w:b w:val="false"/>
          <w:i w:val="false"/>
          <w:color w:val="000000"/>
          <w:sz w:val="28"/>
        </w:rPr>
        <w:t>
</w:t>
      </w:r>
      <w:r>
        <w:rPr>
          <w:rFonts w:ascii="Times New Roman"/>
          <w:b w:val="false"/>
          <w:i w:val="false"/>
          <w:color w:val="000000"/>
          <w:sz w:val="28"/>
        </w:rPr>
        <w:t>
      14) өкімді ҚҚС асып кетуін қайтару, салық берешегі және (немесе) алдағы уақыттағы төлемдер есебіне есепке жатқызуды жүзеге асыру үшін басып шығарады, қол қояды және қызметті берушінің құрылымдық бөлімшесіне береді – 1 жұмыс күні;</w:t>
      </w:r>
      <w:r>
        <w:br/>
      </w:r>
      <w:r>
        <w:rPr>
          <w:rFonts w:ascii="Times New Roman"/>
          <w:b w:val="false"/>
          <w:i w:val="false"/>
          <w:color w:val="000000"/>
          <w:sz w:val="28"/>
        </w:rPr>
        <w:t>
</w:t>
      </w:r>
      <w:r>
        <w:rPr>
          <w:rFonts w:ascii="Times New Roman"/>
          <w:b w:val="false"/>
          <w:i w:val="false"/>
          <w:color w:val="000000"/>
          <w:sz w:val="28"/>
        </w:rPr>
        <w:t>
      15) ҚҚС асып кетуін қайтару, салық берешегі және (немесе) алдағы уақыттағы төлемдер есебіне есепке жатқызуды жүзеге асыруға қорытындылар мен төлем тапсырмаларын әзірлейді – өкімді алған сәттен бастап 1 жұмыс күні ішінде;</w:t>
      </w:r>
      <w:r>
        <w:br/>
      </w:r>
      <w:r>
        <w:rPr>
          <w:rFonts w:ascii="Times New Roman"/>
          <w:b w:val="false"/>
          <w:i w:val="false"/>
          <w:color w:val="000000"/>
          <w:sz w:val="28"/>
        </w:rPr>
        <w:t>
</w:t>
      </w:r>
      <w:r>
        <w:rPr>
          <w:rFonts w:ascii="Times New Roman"/>
          <w:b w:val="false"/>
          <w:i w:val="false"/>
          <w:color w:val="000000"/>
          <w:sz w:val="28"/>
        </w:rPr>
        <w:t>
      16) қызметті беруші басшысының қолы қойылған және мөрімен куәландырылған қорытындылар мен төлем тапсырмаларын басып шығарады – 3 сағат;</w:t>
      </w:r>
      <w:r>
        <w:br/>
      </w:r>
      <w:r>
        <w:rPr>
          <w:rFonts w:ascii="Times New Roman"/>
          <w:b w:val="false"/>
          <w:i w:val="false"/>
          <w:color w:val="000000"/>
          <w:sz w:val="28"/>
        </w:rPr>
        <w:t>
</w:t>
      </w:r>
      <w:r>
        <w:rPr>
          <w:rFonts w:ascii="Times New Roman"/>
          <w:b w:val="false"/>
          <w:i w:val="false"/>
          <w:color w:val="000000"/>
          <w:sz w:val="28"/>
        </w:rPr>
        <w:t>
      17) бюджетті орындау бойынша уәкілетті органның аумақтық органдарына қорытындылар мен төлем тапмаларын жібереді – басшылық бекіткен сәттен бастап 1 жұмыс күні ішінде;</w:t>
      </w:r>
      <w:r>
        <w:br/>
      </w:r>
      <w:r>
        <w:rPr>
          <w:rFonts w:ascii="Times New Roman"/>
          <w:b w:val="false"/>
          <w:i w:val="false"/>
          <w:color w:val="000000"/>
          <w:sz w:val="28"/>
        </w:rPr>
        <w:t>
</w:t>
      </w:r>
      <w:r>
        <w:rPr>
          <w:rFonts w:ascii="Times New Roman"/>
          <w:b w:val="false"/>
          <w:i w:val="false"/>
          <w:color w:val="000000"/>
          <w:sz w:val="28"/>
        </w:rPr>
        <w:t>
      18) орындалған төлем құжаттарын өңдейді - бюджетті орындау бойынша уәкілетті органнан төлем құжаттарын алған сәттен бастап 1 жұмыс күні ішінде;</w:t>
      </w:r>
      <w:r>
        <w:br/>
      </w:r>
      <w:r>
        <w:rPr>
          <w:rFonts w:ascii="Times New Roman"/>
          <w:b w:val="false"/>
          <w:i w:val="false"/>
          <w:color w:val="000000"/>
          <w:sz w:val="28"/>
        </w:rPr>
        <w:t>
</w:t>
      </w:r>
      <w:r>
        <w:rPr>
          <w:rFonts w:ascii="Times New Roman"/>
          <w:b w:val="false"/>
          <w:i w:val="false"/>
          <w:color w:val="000000"/>
          <w:sz w:val="28"/>
        </w:rPr>
        <w:t>
      19) талапты орындау туралы растауды дайындайды және қызмет алушыға қол қойғызып табыс етеді немесе хабарламасы бар тапсырыс хатпен почта арқылы жібереді – 1 жұмыс күні.</w:t>
      </w:r>
      <w:r>
        <w:br/>
      </w:r>
      <w:r>
        <w:rPr>
          <w:rFonts w:ascii="Times New Roman"/>
          <w:b w:val="false"/>
          <w:i w:val="false"/>
          <w:color w:val="000000"/>
          <w:sz w:val="28"/>
        </w:rPr>
        <w:t>
      салық кезеңі ішінде өткізу бойынша жалпы салық салынатын айналымда 70 пайыздан азын құрайтын нөлдік мөлшерлеме бойынша салық салынатын айналымдарды жүзеге асыратын көрсетілетін қызметті алушыға ҚҚС асып кетуін қайтарады – күнтізбелік 180 күн:</w:t>
      </w:r>
      <w:r>
        <w:br/>
      </w:r>
      <w:r>
        <w:rPr>
          <w:rFonts w:ascii="Times New Roman"/>
          <w:b w:val="false"/>
          <w:i w:val="false"/>
          <w:color w:val="000000"/>
          <w:sz w:val="28"/>
        </w:rPr>
        <w:t>
</w:t>
      </w:r>
      <w:r>
        <w:rPr>
          <w:rFonts w:ascii="Times New Roman"/>
          <w:b w:val="false"/>
          <w:i w:val="false"/>
          <w:color w:val="000000"/>
          <w:sz w:val="28"/>
        </w:rPr>
        <w:t>
      1) салық кезеңі үшін ҚҚС бойынша декларацияда көрсетілген қайтару туралы талаптардың (бұдан әрі – талаптар) барын тексеруді – қызмет алушы декларацияны табыс еткен сәттен бастап күнтізбелік 2 күні ішінде;</w:t>
      </w:r>
      <w:r>
        <w:br/>
      </w:r>
      <w:r>
        <w:rPr>
          <w:rFonts w:ascii="Times New Roman"/>
          <w:b w:val="false"/>
          <w:i w:val="false"/>
          <w:color w:val="000000"/>
          <w:sz w:val="28"/>
        </w:rPr>
        <w:t>
</w:t>
      </w:r>
      <w:r>
        <w:rPr>
          <w:rFonts w:ascii="Times New Roman"/>
          <w:b w:val="false"/>
          <w:i w:val="false"/>
          <w:color w:val="000000"/>
          <w:sz w:val="28"/>
        </w:rPr>
        <w:t>
      2) ҚҚС асып кету сомасы расталмаған жағдайда себептерін көрсете отырып қызметті алушының өтінішін не талабын қараудан бас тартуды дайындайды және қызметті алушыға қол қойдырып табыс етеді немесе хабарламасы бар тапсырыс хатпен почта арқылы жібереді – күнтізбелік 10 күн;</w:t>
      </w:r>
      <w:r>
        <w:br/>
      </w:r>
      <w:r>
        <w:rPr>
          <w:rFonts w:ascii="Times New Roman"/>
          <w:b w:val="false"/>
          <w:i w:val="false"/>
          <w:color w:val="000000"/>
          <w:sz w:val="28"/>
        </w:rPr>
        <w:t>
</w:t>
      </w:r>
      <w:r>
        <w:rPr>
          <w:rFonts w:ascii="Times New Roman"/>
          <w:b w:val="false"/>
          <w:i w:val="false"/>
          <w:color w:val="000000"/>
          <w:sz w:val="28"/>
        </w:rPr>
        <w:t>
      3) қайтаруға ұсынылған ҚҚС сомаларының дұрыстығын растау жөніндегі тақырыптық тексеруді тағайындауды, тақырыптық тексерулерді жүргізуге нұсқаманы (бұдан әрі – нұсқама) әзірлеуді жүзеге асырады – күнтізбелік 3 күн;</w:t>
      </w:r>
      <w:r>
        <w:br/>
      </w:r>
      <w:r>
        <w:rPr>
          <w:rFonts w:ascii="Times New Roman"/>
          <w:b w:val="false"/>
          <w:i w:val="false"/>
          <w:color w:val="000000"/>
          <w:sz w:val="28"/>
        </w:rPr>
        <w:t>
</w:t>
      </w:r>
      <w:r>
        <w:rPr>
          <w:rFonts w:ascii="Times New Roman"/>
          <w:b w:val="false"/>
          <w:i w:val="false"/>
          <w:color w:val="000000"/>
          <w:sz w:val="28"/>
        </w:rPr>
        <w:t>
      4) нұсқаманы басып шығару және салық органының басшылығына қолыменкуәландырады – 3 сағат;</w:t>
      </w:r>
      <w:r>
        <w:br/>
      </w:r>
      <w:r>
        <w:rPr>
          <w:rFonts w:ascii="Times New Roman"/>
          <w:b w:val="false"/>
          <w:i w:val="false"/>
          <w:color w:val="000000"/>
          <w:sz w:val="28"/>
        </w:rPr>
        <w:t>
</w:t>
      </w:r>
      <w:r>
        <w:rPr>
          <w:rFonts w:ascii="Times New Roman"/>
          <w:b w:val="false"/>
          <w:i w:val="false"/>
          <w:color w:val="000000"/>
          <w:sz w:val="28"/>
        </w:rPr>
        <w:t>
      5) құқықтық статистика органдарында тіркейді – күнтізбелік 1 күн;</w:t>
      </w:r>
      <w:r>
        <w:br/>
      </w:r>
      <w:r>
        <w:rPr>
          <w:rFonts w:ascii="Times New Roman"/>
          <w:b w:val="false"/>
          <w:i w:val="false"/>
          <w:color w:val="000000"/>
          <w:sz w:val="28"/>
        </w:rPr>
        <w:t>
</w:t>
      </w:r>
      <w:r>
        <w:rPr>
          <w:rFonts w:ascii="Times New Roman"/>
          <w:b w:val="false"/>
          <w:i w:val="false"/>
          <w:color w:val="000000"/>
          <w:sz w:val="28"/>
        </w:rPr>
        <w:t>
      6) қызмет алушыға нұсқаманы табыс етеді – күнтізбелік 2 күн;</w:t>
      </w:r>
      <w:r>
        <w:br/>
      </w:r>
      <w:r>
        <w:rPr>
          <w:rFonts w:ascii="Times New Roman"/>
          <w:b w:val="false"/>
          <w:i w:val="false"/>
          <w:color w:val="000000"/>
          <w:sz w:val="28"/>
        </w:rPr>
        <w:t>
</w:t>
      </w:r>
      <w:r>
        <w:rPr>
          <w:rFonts w:ascii="Times New Roman"/>
          <w:b w:val="false"/>
          <w:i w:val="false"/>
          <w:color w:val="000000"/>
          <w:sz w:val="28"/>
        </w:rPr>
        <w:t>
      7) қажетті ақпаратты беру туралы сұрау салу жібереді, тақырыптық салық тексерулерін жүргізеді – күнтізбелік 160 күн;</w:t>
      </w:r>
      <w:r>
        <w:br/>
      </w:r>
      <w:r>
        <w:rPr>
          <w:rFonts w:ascii="Times New Roman"/>
          <w:b w:val="false"/>
          <w:i w:val="false"/>
          <w:color w:val="000000"/>
          <w:sz w:val="28"/>
        </w:rPr>
        <w:t>
</w:t>
      </w:r>
      <w:r>
        <w:rPr>
          <w:rFonts w:ascii="Times New Roman"/>
          <w:b w:val="false"/>
          <w:i w:val="false"/>
          <w:color w:val="000000"/>
          <w:sz w:val="28"/>
        </w:rPr>
        <w:t>
      8) тақырыптық салық тексеруі актісін жасайды, басып шығарады және басшының қолымен куәландырады – 3 сағат;</w:t>
      </w:r>
      <w:r>
        <w:br/>
      </w:r>
      <w:r>
        <w:rPr>
          <w:rFonts w:ascii="Times New Roman"/>
          <w:b w:val="false"/>
          <w:i w:val="false"/>
          <w:color w:val="000000"/>
          <w:sz w:val="28"/>
        </w:rPr>
        <w:t>
</w:t>
      </w:r>
      <w:r>
        <w:rPr>
          <w:rFonts w:ascii="Times New Roman"/>
          <w:b w:val="false"/>
          <w:i w:val="false"/>
          <w:color w:val="000000"/>
          <w:sz w:val="28"/>
        </w:rPr>
        <w:t>
      9) қызмет алушыға тақырыптық салық тексеруі актісінің көшірмесін табыс етеді – күнтізбелік 1 күн;</w:t>
      </w:r>
      <w:r>
        <w:br/>
      </w:r>
      <w:r>
        <w:rPr>
          <w:rFonts w:ascii="Times New Roman"/>
          <w:b w:val="false"/>
          <w:i w:val="false"/>
          <w:color w:val="000000"/>
          <w:sz w:val="28"/>
        </w:rPr>
        <w:t>
</w:t>
      </w:r>
      <w:r>
        <w:rPr>
          <w:rFonts w:ascii="Times New Roman"/>
          <w:b w:val="false"/>
          <w:i w:val="false"/>
          <w:color w:val="000000"/>
          <w:sz w:val="28"/>
        </w:rPr>
        <w:t>
      10) ҚҚС асып кету сомасын растаған кезде салық және төлемдер бойынша берешегінің жоқ және (немесе) бар болуы туралы құжатты алу үшін (бұдан әрі - берешегінің жоқтығы туралы құжат), салық органының құрылымдық бөлімшесіне сұрау салу жібереді – 2 сағат;</w:t>
      </w:r>
      <w:r>
        <w:br/>
      </w:r>
      <w:r>
        <w:rPr>
          <w:rFonts w:ascii="Times New Roman"/>
          <w:b w:val="false"/>
          <w:i w:val="false"/>
          <w:color w:val="000000"/>
          <w:sz w:val="28"/>
        </w:rPr>
        <w:t>
</w:t>
      </w:r>
      <w:r>
        <w:rPr>
          <w:rFonts w:ascii="Times New Roman"/>
          <w:b w:val="false"/>
          <w:i w:val="false"/>
          <w:color w:val="000000"/>
          <w:sz w:val="28"/>
        </w:rPr>
        <w:t>
      11) берешегінің жоқтығы туралы құжатты әзірлейді – сауал келіптүскен сәттен бастап күнтізбелік 5 күн;</w:t>
      </w:r>
      <w:r>
        <w:br/>
      </w:r>
      <w:r>
        <w:rPr>
          <w:rFonts w:ascii="Times New Roman"/>
          <w:b w:val="false"/>
          <w:i w:val="false"/>
          <w:color w:val="000000"/>
          <w:sz w:val="28"/>
        </w:rPr>
        <w:t>
</w:t>
      </w:r>
      <w:r>
        <w:rPr>
          <w:rFonts w:ascii="Times New Roman"/>
          <w:b w:val="false"/>
          <w:i w:val="false"/>
          <w:color w:val="000000"/>
          <w:sz w:val="28"/>
        </w:rPr>
        <w:t>
      12) берешегінің жоқтығы туралы құжатты басып шығарады және тақырыптық салық тексерулерін жүргізуге жауапты салық органының құрылымдық бөлімшесіне береді – 2 сағат;</w:t>
      </w:r>
      <w:r>
        <w:br/>
      </w:r>
      <w:r>
        <w:rPr>
          <w:rFonts w:ascii="Times New Roman"/>
          <w:b w:val="false"/>
          <w:i w:val="false"/>
          <w:color w:val="000000"/>
          <w:sz w:val="28"/>
        </w:rPr>
        <w:t>
</w:t>
      </w:r>
      <w:r>
        <w:rPr>
          <w:rFonts w:ascii="Times New Roman"/>
          <w:b w:val="false"/>
          <w:i w:val="false"/>
          <w:color w:val="000000"/>
          <w:sz w:val="28"/>
        </w:rPr>
        <w:t>
      13) ҚҚС асып кетуін қайтаруға өкімді (бұдан әрі - өкім) әзірлейді –берешегінің жоқтығы туралы құжатты алған сәттен бастап күнтізбелік 1 күннен кешіктірмей;</w:t>
      </w:r>
      <w:r>
        <w:br/>
      </w:r>
      <w:r>
        <w:rPr>
          <w:rFonts w:ascii="Times New Roman"/>
          <w:b w:val="false"/>
          <w:i w:val="false"/>
          <w:color w:val="000000"/>
          <w:sz w:val="28"/>
        </w:rPr>
        <w:t>
</w:t>
      </w:r>
      <w:r>
        <w:rPr>
          <w:rFonts w:ascii="Times New Roman"/>
          <w:b w:val="false"/>
          <w:i w:val="false"/>
          <w:color w:val="000000"/>
          <w:sz w:val="28"/>
        </w:rPr>
        <w:t>
      14) өкімді ҚҚС асып кетуін қайтару, салық берешегі және (немесе) алдағы уақыттағы төлемдер есебіне есепке жатқызуды жүзеге асыру үшін басып шығарады, қол қояды және қызметті берушінің құрылымдық бөлімшесіне береді – күнтізбелік 1 күн;</w:t>
      </w:r>
      <w:r>
        <w:br/>
      </w:r>
      <w:r>
        <w:rPr>
          <w:rFonts w:ascii="Times New Roman"/>
          <w:b w:val="false"/>
          <w:i w:val="false"/>
          <w:color w:val="000000"/>
          <w:sz w:val="28"/>
        </w:rPr>
        <w:t>
</w:t>
      </w:r>
      <w:r>
        <w:rPr>
          <w:rFonts w:ascii="Times New Roman"/>
          <w:b w:val="false"/>
          <w:i w:val="false"/>
          <w:color w:val="000000"/>
          <w:sz w:val="28"/>
        </w:rPr>
        <w:t>
      15) ҚҚС асып кетуін қайтару, салық берешегі және (немесе) алдағы уақыттағы төлемдер есебіне есепке жатқызуды жүзеге асыруға қорытындылар мен төлем тапсырмаларын әзірлейді – өкімді алған сәттен бастап күнтізбелік 1 күн ішінде;</w:t>
      </w:r>
      <w:r>
        <w:br/>
      </w:r>
      <w:r>
        <w:rPr>
          <w:rFonts w:ascii="Times New Roman"/>
          <w:b w:val="false"/>
          <w:i w:val="false"/>
          <w:color w:val="000000"/>
          <w:sz w:val="28"/>
        </w:rPr>
        <w:t>
</w:t>
      </w:r>
      <w:r>
        <w:rPr>
          <w:rFonts w:ascii="Times New Roman"/>
          <w:b w:val="false"/>
          <w:i w:val="false"/>
          <w:color w:val="000000"/>
          <w:sz w:val="28"/>
        </w:rPr>
        <w:t>
      16) қызметті беруші басшысының қолы қойылған және мөрімен куәландырылған қорытындылар мен төлем тапсырмаларын басып шығарады – 3 сағат;</w:t>
      </w:r>
      <w:r>
        <w:br/>
      </w:r>
      <w:r>
        <w:rPr>
          <w:rFonts w:ascii="Times New Roman"/>
          <w:b w:val="false"/>
          <w:i w:val="false"/>
          <w:color w:val="000000"/>
          <w:sz w:val="28"/>
        </w:rPr>
        <w:t>
</w:t>
      </w:r>
      <w:r>
        <w:rPr>
          <w:rFonts w:ascii="Times New Roman"/>
          <w:b w:val="false"/>
          <w:i w:val="false"/>
          <w:color w:val="000000"/>
          <w:sz w:val="28"/>
        </w:rPr>
        <w:t>
      17) бюджетті орындау бойынша уәкілетті органның аумақтық органдарына қорытындылар мен төлем тапмаларын жібереді – басшылық бекіткен сәттен бастап күнтізбелік 1 күн ішінде;</w:t>
      </w:r>
      <w:r>
        <w:br/>
      </w:r>
      <w:r>
        <w:rPr>
          <w:rFonts w:ascii="Times New Roman"/>
          <w:b w:val="false"/>
          <w:i w:val="false"/>
          <w:color w:val="000000"/>
          <w:sz w:val="28"/>
        </w:rPr>
        <w:t>
</w:t>
      </w:r>
      <w:r>
        <w:rPr>
          <w:rFonts w:ascii="Times New Roman"/>
          <w:b w:val="false"/>
          <w:i w:val="false"/>
          <w:color w:val="000000"/>
          <w:sz w:val="28"/>
        </w:rPr>
        <w:t>
      18) орындалған төлем құжаттарын өңдейді - бюджетті орындау бойынша уәкілетті органнан төлем құжаттарын алған сәттен бастап күнтізбелік 1 күн ішінде;</w:t>
      </w:r>
      <w:r>
        <w:br/>
      </w:r>
      <w:r>
        <w:rPr>
          <w:rFonts w:ascii="Times New Roman"/>
          <w:b w:val="false"/>
          <w:i w:val="false"/>
          <w:color w:val="000000"/>
          <w:sz w:val="28"/>
        </w:rPr>
        <w:t>
</w:t>
      </w:r>
      <w:r>
        <w:rPr>
          <w:rFonts w:ascii="Times New Roman"/>
          <w:b w:val="false"/>
          <w:i w:val="false"/>
          <w:color w:val="000000"/>
          <w:sz w:val="28"/>
        </w:rPr>
        <w:t>
      19) талапты орындау туралы растауды дайындайды және қызмет алушыға қол қойғызып табыс етеді немесе хабарламасы бар тапсырыс хатпен почта арқылы жібереді – күнтізбелік 1 күн.</w:t>
      </w:r>
      <w:r>
        <w:br/>
      </w:r>
      <w:r>
        <w:rPr>
          <w:rFonts w:ascii="Times New Roman"/>
          <w:b w:val="false"/>
          <w:i w:val="false"/>
          <w:color w:val="000000"/>
          <w:sz w:val="28"/>
        </w:rPr>
        <w:t>
</w:t>
      </w:r>
      <w:r>
        <w:rPr>
          <w:rFonts w:ascii="Times New Roman"/>
          <w:b w:val="false"/>
          <w:i w:val="false"/>
          <w:color w:val="000000"/>
          <w:sz w:val="28"/>
        </w:rPr>
        <w:t>
      6. ҚҚС асып кетуін қайтарудың оңайтылған тәртібінде мемлекеттік қызмет көрсетуге жауапты қызмет берушінің қызметкері:</w:t>
      </w:r>
      <w:r>
        <w:br/>
      </w:r>
      <w:r>
        <w:rPr>
          <w:rFonts w:ascii="Times New Roman"/>
          <w:b w:val="false"/>
          <w:i w:val="false"/>
          <w:color w:val="000000"/>
          <w:sz w:val="28"/>
        </w:rPr>
        <w:t>
      ірі салық төлеушілер мониторингінде кемінде он екі ай қатарынан тұрған және ҚҚС асып кетуін қайтару туралы талапты көрсете отырып, ҚҚС жөніндегі декларацияны табыс ететін күні салық есептілігін табыс ету бойынша орындалмаған салық міндеттемесі жоқ көрсетілетін қызметті алушыларға ҚҚС асып кетуін қайтаруды жүзеге асырады – 15 жұмыс күні;</w:t>
      </w:r>
      <w:r>
        <w:br/>
      </w:r>
      <w:r>
        <w:rPr>
          <w:rFonts w:ascii="Times New Roman"/>
          <w:b w:val="false"/>
          <w:i w:val="false"/>
          <w:color w:val="000000"/>
          <w:sz w:val="28"/>
        </w:rPr>
        <w:t>
      көрсетілетін қызметті алушы қажетті құжаттарды берген күні салық есептілігін табыс ету бойынша орындалмаған салықтық міндеттемелері жоқ көрсетілетін қызметті алушыларға дербес білім беру ұйымдарына - қызметті алушыларға ҚҚС асып кетуін қайтаруды жүзеге асырады – 15 жұмыс күні;</w:t>
      </w:r>
      <w:r>
        <w:br/>
      </w:r>
      <w:r>
        <w:rPr>
          <w:rFonts w:ascii="Times New Roman"/>
          <w:b w:val="false"/>
          <w:i w:val="false"/>
          <w:color w:val="000000"/>
          <w:sz w:val="28"/>
        </w:rPr>
        <w:t>
      ҚҚС жөніндегі декларация табыс еткен күні камералдық бақылау нәтижелері бойынша ҚҚС жөніндегі салық есептілігінде көрсетілген деректері мен оның тікелей жеткізушілері мен сатып алушыларының ҚҚС жөніндегі салық есептілігіндегі деректер арасында алшақтықтар анықталмаған салық есептілігін табыс ету бойынша орындалмаған салықтық міндеттемелері жоқ қызметті алушыларға ҚҚС асып кетуін қайтаруды жүзеге асырады – 45 жұмыс күні;</w:t>
      </w:r>
      <w:r>
        <w:br/>
      </w:r>
      <w:r>
        <w:rPr>
          <w:rFonts w:ascii="Times New Roman"/>
          <w:b w:val="false"/>
          <w:i w:val="false"/>
          <w:color w:val="000000"/>
          <w:sz w:val="28"/>
        </w:rPr>
        <w:t>
      тәуекелдерді басқару жүйесін қолдану нәтижесінде тәуекелдер санатына жатқызылмаған, ҚҚС асып кетуін қайтарудың оңайлатылған тәртібін қолдануға құқығы жоқ көрсетілетін қызметті алушыларға ҚҚС асып кетуін қайтаруды жүзеге асырады – 30 жұмыс күні:</w:t>
      </w:r>
      <w:r>
        <w:br/>
      </w:r>
      <w:r>
        <w:rPr>
          <w:rFonts w:ascii="Times New Roman"/>
          <w:b w:val="false"/>
          <w:i w:val="false"/>
          <w:color w:val="000000"/>
          <w:sz w:val="28"/>
        </w:rPr>
        <w:t>
</w:t>
      </w:r>
      <w:r>
        <w:rPr>
          <w:rFonts w:ascii="Times New Roman"/>
          <w:b w:val="false"/>
          <w:i w:val="false"/>
          <w:color w:val="000000"/>
          <w:sz w:val="28"/>
        </w:rPr>
        <w:t>
      1) салық кезеңі үшін ҚҚС бойынша декларацияда көрсетілген қайтару туралы талаптардың барын тексереді – қызмет алушы декларацияны табыс еткен сәттен бастап 1 жұмыс күні ішінде;</w:t>
      </w:r>
      <w:r>
        <w:br/>
      </w:r>
      <w:r>
        <w:rPr>
          <w:rFonts w:ascii="Times New Roman"/>
          <w:b w:val="false"/>
          <w:i w:val="false"/>
          <w:color w:val="000000"/>
          <w:sz w:val="28"/>
        </w:rPr>
        <w:t>
</w:t>
      </w:r>
      <w:r>
        <w:rPr>
          <w:rFonts w:ascii="Times New Roman"/>
          <w:b w:val="false"/>
          <w:i w:val="false"/>
          <w:color w:val="000000"/>
          <w:sz w:val="28"/>
        </w:rPr>
        <w:t>
      2) қайтаруға ұсынылған ҚҚС сомаларының дұрыстығын растау жөніндегі құжаттарды қарайды:</w:t>
      </w:r>
      <w:r>
        <w:br/>
      </w:r>
      <w:r>
        <w:rPr>
          <w:rFonts w:ascii="Times New Roman"/>
          <w:b w:val="false"/>
          <w:i w:val="false"/>
          <w:color w:val="000000"/>
          <w:sz w:val="28"/>
        </w:rPr>
        <w:t>
      ірі салық төлеушілер мониторингінде кемінде он екі ай қатарынан тұрған және ҚҚС асып кетуін қайтару туралы талапты көрсете отырып, ҚҚС жөніндегі декларацияны табыс ететін күні салық есептілігін табыс ету бойынша орындалмаған салық міндеттемесі жоқ көрсетілетін қызметті алушыларға – 3 жұмыс күні;</w:t>
      </w:r>
      <w:r>
        <w:br/>
      </w:r>
      <w:r>
        <w:rPr>
          <w:rFonts w:ascii="Times New Roman"/>
          <w:b w:val="false"/>
          <w:i w:val="false"/>
          <w:color w:val="000000"/>
          <w:sz w:val="28"/>
        </w:rPr>
        <w:t>
      көрсетілетін қызметті алушы қажетті құжаттарды берген күні салық есептілігін табыс ету бойынша орындалмаған салықтық міндеттемелері жоқ көрсетілетін қызметті алушыларға дербес білім беру ұйымдарына - қызметті алушыларға – 3 жұмыс күні;</w:t>
      </w:r>
      <w:r>
        <w:br/>
      </w:r>
      <w:r>
        <w:rPr>
          <w:rFonts w:ascii="Times New Roman"/>
          <w:b w:val="false"/>
          <w:i w:val="false"/>
          <w:color w:val="000000"/>
          <w:sz w:val="28"/>
        </w:rPr>
        <w:t>
      ҚҚС жөніндегі декларация табыс еткен күні камералдық бақылау нәтижелері бойынша ҚҚС жөніндегі салық есептілігінде көрсетілген деректері мен оның тікелей жеткізушілері мен сатып алушыларының ҚҚС жөніндегі салық есептілігіндегі деректер арасында алшақтықтар анықталмаған салық есептілігін табыс ету бойынша орындалмаған салықтық міндеттемелері жоқ қызметті алушыларға – 33 жұмыс күні;</w:t>
      </w:r>
      <w:r>
        <w:br/>
      </w:r>
      <w:r>
        <w:rPr>
          <w:rFonts w:ascii="Times New Roman"/>
          <w:b w:val="false"/>
          <w:i w:val="false"/>
          <w:color w:val="000000"/>
          <w:sz w:val="28"/>
        </w:rPr>
        <w:t>
      тәуекелдерді басқару жүйесін қолдану нәтижесінде тәуекелдер санатына жатқызылмаған, ҚҚС асып кетуін қайтарудың оңайлатылған тәртібін қолдануға құқығы жоқ көрсетілетін қызметті алушыларға – 18 жұмыс күні;</w:t>
      </w:r>
      <w:r>
        <w:br/>
      </w:r>
      <w:r>
        <w:rPr>
          <w:rFonts w:ascii="Times New Roman"/>
          <w:b w:val="false"/>
          <w:i w:val="false"/>
          <w:color w:val="000000"/>
          <w:sz w:val="28"/>
        </w:rPr>
        <w:t>
</w:t>
      </w:r>
      <w:r>
        <w:rPr>
          <w:rFonts w:ascii="Times New Roman"/>
          <w:b w:val="false"/>
          <w:i w:val="false"/>
          <w:color w:val="000000"/>
          <w:sz w:val="28"/>
        </w:rPr>
        <w:t>
      3) ҚҚС асып кету сомасын расталмаған кезде өтінішті қараудан бас тартуды не бас тартудың себептерін көрсетумен қызмет алушының талаптарын әзірлеу және қызмет алушыға қол қойғызып табыс ету немесе хабарламасы бар тапсырыс хатпен почта арқылы жібереді – 10 жұмыс күні;</w:t>
      </w:r>
      <w:r>
        <w:br/>
      </w:r>
      <w:r>
        <w:rPr>
          <w:rFonts w:ascii="Times New Roman"/>
          <w:b w:val="false"/>
          <w:i w:val="false"/>
          <w:color w:val="000000"/>
          <w:sz w:val="28"/>
        </w:rPr>
        <w:t>
</w:t>
      </w:r>
      <w:r>
        <w:rPr>
          <w:rFonts w:ascii="Times New Roman"/>
          <w:b w:val="false"/>
          <w:i w:val="false"/>
          <w:color w:val="000000"/>
          <w:sz w:val="28"/>
        </w:rPr>
        <w:t>
      4) ҚҚС асып кету сомасын растаған кезде берешегінің жоқ екені туралы құжатты алу үшін қызметті берушініңқұрылымдық бөлімшесіне сұрау салу жібереді – 2 сағат;</w:t>
      </w:r>
      <w:r>
        <w:br/>
      </w:r>
      <w:r>
        <w:rPr>
          <w:rFonts w:ascii="Times New Roman"/>
          <w:b w:val="false"/>
          <w:i w:val="false"/>
          <w:color w:val="000000"/>
          <w:sz w:val="28"/>
        </w:rPr>
        <w:t>
</w:t>
      </w:r>
      <w:r>
        <w:rPr>
          <w:rFonts w:ascii="Times New Roman"/>
          <w:b w:val="false"/>
          <w:i w:val="false"/>
          <w:color w:val="000000"/>
          <w:sz w:val="28"/>
        </w:rPr>
        <w:t>
      5) берешегінің жоқтығы туралы құжатты әзірлейді – сауал келіп түскен сәттен бастап 5 жұмыс күні;</w:t>
      </w:r>
      <w:r>
        <w:br/>
      </w:r>
      <w:r>
        <w:rPr>
          <w:rFonts w:ascii="Times New Roman"/>
          <w:b w:val="false"/>
          <w:i w:val="false"/>
          <w:color w:val="000000"/>
          <w:sz w:val="28"/>
        </w:rPr>
        <w:t>
</w:t>
      </w:r>
      <w:r>
        <w:rPr>
          <w:rFonts w:ascii="Times New Roman"/>
          <w:b w:val="false"/>
          <w:i w:val="false"/>
          <w:color w:val="000000"/>
          <w:sz w:val="28"/>
        </w:rPr>
        <w:t>
      6) берешегінің жоқтығы туралы құжатты басып шығарады және тақырыптық салық тексерулерін жүргізуге жауапты салық органының құрылымдық бөлімшесіне береді – 2 сағат;</w:t>
      </w:r>
      <w:r>
        <w:br/>
      </w:r>
      <w:r>
        <w:rPr>
          <w:rFonts w:ascii="Times New Roman"/>
          <w:b w:val="false"/>
          <w:i w:val="false"/>
          <w:color w:val="000000"/>
          <w:sz w:val="28"/>
        </w:rPr>
        <w:t>
</w:t>
      </w:r>
      <w:r>
        <w:rPr>
          <w:rFonts w:ascii="Times New Roman"/>
          <w:b w:val="false"/>
          <w:i w:val="false"/>
          <w:color w:val="000000"/>
          <w:sz w:val="28"/>
        </w:rPr>
        <w:t>
      7) өкімді әзірлейді –берешегінің жоқтығы туралы құжатты алған сәттен бастап 1 жұмыс күнінен кешіктірмей;</w:t>
      </w:r>
      <w:r>
        <w:br/>
      </w:r>
      <w:r>
        <w:rPr>
          <w:rFonts w:ascii="Times New Roman"/>
          <w:b w:val="false"/>
          <w:i w:val="false"/>
          <w:color w:val="000000"/>
          <w:sz w:val="28"/>
        </w:rPr>
        <w:t>
</w:t>
      </w:r>
      <w:r>
        <w:rPr>
          <w:rFonts w:ascii="Times New Roman"/>
          <w:b w:val="false"/>
          <w:i w:val="false"/>
          <w:color w:val="000000"/>
          <w:sz w:val="28"/>
        </w:rPr>
        <w:t>
      8) өкімді ҚҚС асып кетуін қайтару, салық берешегі және (немесе) алдағы уақыттағы төлемдер есебіне есепке жатқызуды жүзеге асыру үшін басып шығарады, қол қояды және салық органының құрылымдық бөлімшесіне береді – 3 сағат;</w:t>
      </w:r>
      <w:r>
        <w:br/>
      </w:r>
      <w:r>
        <w:rPr>
          <w:rFonts w:ascii="Times New Roman"/>
          <w:b w:val="false"/>
          <w:i w:val="false"/>
          <w:color w:val="000000"/>
          <w:sz w:val="28"/>
        </w:rPr>
        <w:t>
</w:t>
      </w:r>
      <w:r>
        <w:rPr>
          <w:rFonts w:ascii="Times New Roman"/>
          <w:b w:val="false"/>
          <w:i w:val="false"/>
          <w:color w:val="000000"/>
          <w:sz w:val="28"/>
        </w:rPr>
        <w:t>
      9) ҚҚС асып кетуін қайтару, салық берешегі және (немесе) алдағы уақыттағы төлемдер есебіне есепке жатқызуды жүзеге асыруға қорытындылар мен төлем тапсырмаларын әзірлейді – өкімді алған сәттен бастап 2 жұмыс күні ішінде;</w:t>
      </w:r>
      <w:r>
        <w:br/>
      </w:r>
      <w:r>
        <w:rPr>
          <w:rFonts w:ascii="Times New Roman"/>
          <w:b w:val="false"/>
          <w:i w:val="false"/>
          <w:color w:val="000000"/>
          <w:sz w:val="28"/>
        </w:rPr>
        <w:t>
</w:t>
      </w:r>
      <w:r>
        <w:rPr>
          <w:rFonts w:ascii="Times New Roman"/>
          <w:b w:val="false"/>
          <w:i w:val="false"/>
          <w:color w:val="000000"/>
          <w:sz w:val="28"/>
        </w:rPr>
        <w:t>
      10) салық органы басшысының қолы қойылған және мөрімен куәландырған қорытындылар мен төлем тапсырмаларын басып шығарады – 3 сағат;</w:t>
      </w:r>
      <w:r>
        <w:br/>
      </w:r>
      <w:r>
        <w:rPr>
          <w:rFonts w:ascii="Times New Roman"/>
          <w:b w:val="false"/>
          <w:i w:val="false"/>
          <w:color w:val="000000"/>
          <w:sz w:val="28"/>
        </w:rPr>
        <w:t>
</w:t>
      </w:r>
      <w:r>
        <w:rPr>
          <w:rFonts w:ascii="Times New Roman"/>
          <w:b w:val="false"/>
          <w:i w:val="false"/>
          <w:color w:val="000000"/>
          <w:sz w:val="28"/>
        </w:rPr>
        <w:t>
      11) бюджетті орындау бойынша уәкілетті органның аумақтық органдарына (қазынашылық органдары) қорытындылар мен төлем тапсырмаларын жібереді – басшылық бекіткен сәттен бастап 1 жұмыс күні ішінде;</w:t>
      </w:r>
      <w:r>
        <w:br/>
      </w:r>
      <w:r>
        <w:rPr>
          <w:rFonts w:ascii="Times New Roman"/>
          <w:b w:val="false"/>
          <w:i w:val="false"/>
          <w:color w:val="000000"/>
          <w:sz w:val="28"/>
        </w:rPr>
        <w:t>
</w:t>
      </w:r>
      <w:r>
        <w:rPr>
          <w:rFonts w:ascii="Times New Roman"/>
          <w:b w:val="false"/>
          <w:i w:val="false"/>
          <w:color w:val="000000"/>
          <w:sz w:val="28"/>
        </w:rPr>
        <w:t>
      12) орындалған төлем құжаттарын өңдейді - бюджетті бойынша уәкілетті органынан төлем құжаттарын алған сәттен бастап 1 жұмыс күні ішінде;</w:t>
      </w:r>
      <w:r>
        <w:br/>
      </w:r>
      <w:r>
        <w:rPr>
          <w:rFonts w:ascii="Times New Roman"/>
          <w:b w:val="false"/>
          <w:i w:val="false"/>
          <w:color w:val="000000"/>
          <w:sz w:val="28"/>
        </w:rPr>
        <w:t>
</w:t>
      </w:r>
      <w:r>
        <w:rPr>
          <w:rFonts w:ascii="Times New Roman"/>
          <w:b w:val="false"/>
          <w:i w:val="false"/>
          <w:color w:val="000000"/>
          <w:sz w:val="28"/>
        </w:rPr>
        <w:t>
      13) талапты орындау туралы растауды әзірлейді және қызмет алушыға қол қойғызып табыс етеді немесе хабарламасы бар тапсырыс хатпен почта арқылы жібереді –1 жұмыс күн ішінде.</w:t>
      </w:r>
      <w:r>
        <w:br/>
      </w:r>
      <w:r>
        <w:rPr>
          <w:rFonts w:ascii="Times New Roman"/>
          <w:b w:val="false"/>
          <w:i w:val="false"/>
          <w:color w:val="000000"/>
          <w:sz w:val="28"/>
        </w:rPr>
        <w:t>
</w:t>
      </w:r>
      <w:r>
        <w:rPr>
          <w:rFonts w:ascii="Times New Roman"/>
          <w:b w:val="false"/>
          <w:i w:val="false"/>
          <w:color w:val="000000"/>
          <w:sz w:val="28"/>
        </w:rPr>
        <w:t>
      7. ҚҚС асып кетуін жалпыға бірдей белгіленген және оңайлатылған тәртіпте қайтару кезінде мемлекеттік қызмет көрсету процесінің мынадай рәсімдерін (іс-қимылдарды) орындауды бастау үшін қызметті берушінің мемлекеттік қызмет көрсетуге жауапты қызметкерінің тиісті салық кезеңі үшін салық есептілігін табыс ету мерзімі өткеннен кейін осындай кезең үшін ҚҚС бойынша декларацияны орындауға қабылдауы негіз болып табылады.</w:t>
      </w:r>
      <w:r>
        <w:br/>
      </w:r>
      <w:r>
        <w:rPr>
          <w:rFonts w:ascii="Times New Roman"/>
          <w:b w:val="false"/>
          <w:i w:val="false"/>
          <w:color w:val="000000"/>
          <w:sz w:val="28"/>
        </w:rPr>
        <w:t>
</w:t>
      </w:r>
      <w:r>
        <w:rPr>
          <w:rFonts w:ascii="Times New Roman"/>
          <w:b w:val="false"/>
          <w:i w:val="false"/>
          <w:color w:val="000000"/>
          <w:sz w:val="28"/>
        </w:rPr>
        <w:t>
      8. Өзге де негіздемелер бойынша ҚҚС қайтару (грант алушылар) кезінде қызмет берушінің мемлекеттік қызмет көрсетуге жауапты қызметкері:</w:t>
      </w:r>
      <w:r>
        <w:br/>
      </w:r>
      <w:r>
        <w:rPr>
          <w:rFonts w:ascii="Times New Roman"/>
          <w:b w:val="false"/>
          <w:i w:val="false"/>
          <w:color w:val="000000"/>
          <w:sz w:val="28"/>
        </w:rPr>
        <w:t>
      грант қаражаты есебінен тауарларды, жұмыстарды, қызметтерді жеткізушілерге төленген грант алушылар, орындаушылар болып табылатын, грант алушылар деп тағайындалған көрсетілетін қызметті алушыларға ҚҚС асып кетуін қайтаруды жүзеге асырады – 30 жұмыс күні:</w:t>
      </w:r>
      <w:r>
        <w:br/>
      </w:r>
      <w:r>
        <w:rPr>
          <w:rFonts w:ascii="Times New Roman"/>
          <w:b w:val="false"/>
          <w:i w:val="false"/>
          <w:color w:val="000000"/>
          <w:sz w:val="28"/>
        </w:rPr>
        <w:t>
</w:t>
      </w:r>
      <w:r>
        <w:rPr>
          <w:rFonts w:ascii="Times New Roman"/>
          <w:b w:val="false"/>
          <w:i w:val="false"/>
          <w:color w:val="000000"/>
          <w:sz w:val="28"/>
        </w:rPr>
        <w:t>
      1) электрондық құжат айналымы жүйесінде тіркеу нөмірін бере отырыпқызмет алушы табыс еткен құжаттарды қабылдайды және тексереді – 20 минут;</w:t>
      </w:r>
      <w:r>
        <w:br/>
      </w:r>
      <w:r>
        <w:rPr>
          <w:rFonts w:ascii="Times New Roman"/>
          <w:b w:val="false"/>
          <w:i w:val="false"/>
          <w:color w:val="000000"/>
          <w:sz w:val="28"/>
        </w:rPr>
        <w:t>
</w:t>
      </w:r>
      <w:r>
        <w:rPr>
          <w:rFonts w:ascii="Times New Roman"/>
          <w:b w:val="false"/>
          <w:i w:val="false"/>
          <w:color w:val="000000"/>
          <w:sz w:val="28"/>
        </w:rPr>
        <w:t>
      2) қайтаруға ұсынылған ҚҚС сомаларының дұрыстығын растау жөніндегі құжаттарды қарайды – құжаттар қарауға келіп түскен сәттен бастап 10 жұмыс күні;</w:t>
      </w:r>
      <w:r>
        <w:br/>
      </w:r>
      <w:r>
        <w:rPr>
          <w:rFonts w:ascii="Times New Roman"/>
          <w:b w:val="false"/>
          <w:i w:val="false"/>
          <w:color w:val="000000"/>
          <w:sz w:val="28"/>
        </w:rPr>
        <w:t>
</w:t>
      </w:r>
      <w:r>
        <w:rPr>
          <w:rFonts w:ascii="Times New Roman"/>
          <w:b w:val="false"/>
          <w:i w:val="false"/>
          <w:color w:val="000000"/>
          <w:sz w:val="28"/>
        </w:rPr>
        <w:t>
      3) ҚҚС асып кету сомасы расталмаған жағдайда бас тарту себептерін көрсете отырып қызметті алушының өтінішіне талаптарын қараудан бас тартуды дайындайды және қызметті алушыға қол қойғызып табыс етеді немесе хабарламасы бар тапсырыс хатпен почта арқылы жібереді – 10 жұмыс күні;</w:t>
      </w:r>
      <w:r>
        <w:br/>
      </w:r>
      <w:r>
        <w:rPr>
          <w:rFonts w:ascii="Times New Roman"/>
          <w:b w:val="false"/>
          <w:i w:val="false"/>
          <w:color w:val="000000"/>
          <w:sz w:val="28"/>
        </w:rPr>
        <w:t>
</w:t>
      </w:r>
      <w:r>
        <w:rPr>
          <w:rFonts w:ascii="Times New Roman"/>
          <w:b w:val="false"/>
          <w:i w:val="false"/>
          <w:color w:val="000000"/>
          <w:sz w:val="28"/>
        </w:rPr>
        <w:t>
      4) қайтаруға ұсынылған ҚҚС сомасыныңдұрыстығы расталған кезде қызметті алушыны есепке жатқызу (қайтару) жүргізуге салықтық өтініш беру қажеттігі туралы хабардар етеді – 2 жұмыс күні;</w:t>
      </w:r>
      <w:r>
        <w:br/>
      </w:r>
      <w:r>
        <w:rPr>
          <w:rFonts w:ascii="Times New Roman"/>
          <w:b w:val="false"/>
          <w:i w:val="false"/>
          <w:color w:val="000000"/>
          <w:sz w:val="28"/>
        </w:rPr>
        <w:t>
</w:t>
      </w:r>
      <w:r>
        <w:rPr>
          <w:rFonts w:ascii="Times New Roman"/>
          <w:b w:val="false"/>
          <w:i w:val="false"/>
          <w:color w:val="000000"/>
          <w:sz w:val="28"/>
        </w:rPr>
        <w:t>
      5) берешектің жоқ екендігі туралы құжатты алу үшін қызметті берушінің құрылымдық бөлімшесіне сұрау салу жібереді – 1 жұмыс күні;</w:t>
      </w:r>
      <w:r>
        <w:br/>
      </w:r>
      <w:r>
        <w:rPr>
          <w:rFonts w:ascii="Times New Roman"/>
          <w:b w:val="false"/>
          <w:i w:val="false"/>
          <w:color w:val="000000"/>
          <w:sz w:val="28"/>
        </w:rPr>
        <w:t>
</w:t>
      </w:r>
      <w:r>
        <w:rPr>
          <w:rFonts w:ascii="Times New Roman"/>
          <w:b w:val="false"/>
          <w:i w:val="false"/>
          <w:color w:val="000000"/>
          <w:sz w:val="28"/>
        </w:rPr>
        <w:t>
      6) берешектің жоқ екендігі туралы құжатты дайындайды – сұрау салу келіп түскен күннен бастап 5 жұмыс күні;</w:t>
      </w:r>
      <w:r>
        <w:br/>
      </w:r>
      <w:r>
        <w:rPr>
          <w:rFonts w:ascii="Times New Roman"/>
          <w:b w:val="false"/>
          <w:i w:val="false"/>
          <w:color w:val="000000"/>
          <w:sz w:val="28"/>
        </w:rPr>
        <w:t>
</w:t>
      </w:r>
      <w:r>
        <w:rPr>
          <w:rFonts w:ascii="Times New Roman"/>
          <w:b w:val="false"/>
          <w:i w:val="false"/>
          <w:color w:val="000000"/>
          <w:sz w:val="28"/>
        </w:rPr>
        <w:t>
      7) берешектің жоқ екендігі туралы құжатты басып шығарады және қайтаруға өкім жасау үшін қызметті берушінің құрылымдық бөлімшесіне береді – 2 сағат;</w:t>
      </w:r>
      <w:r>
        <w:br/>
      </w:r>
      <w:r>
        <w:rPr>
          <w:rFonts w:ascii="Times New Roman"/>
          <w:b w:val="false"/>
          <w:i w:val="false"/>
          <w:color w:val="000000"/>
          <w:sz w:val="28"/>
        </w:rPr>
        <w:t>
</w:t>
      </w:r>
      <w:r>
        <w:rPr>
          <w:rFonts w:ascii="Times New Roman"/>
          <w:b w:val="false"/>
          <w:i w:val="false"/>
          <w:color w:val="000000"/>
          <w:sz w:val="28"/>
        </w:rPr>
        <w:t>
      8) қызметті алушыдан есепке жатқызу (қайтару) жүргізуге салықтық өтініш қабылдайды және тексереді – 1 жұмыс күні;</w:t>
      </w:r>
      <w:r>
        <w:br/>
      </w:r>
      <w:r>
        <w:rPr>
          <w:rFonts w:ascii="Times New Roman"/>
          <w:b w:val="false"/>
          <w:i w:val="false"/>
          <w:color w:val="000000"/>
          <w:sz w:val="28"/>
        </w:rPr>
        <w:t>
</w:t>
      </w:r>
      <w:r>
        <w:rPr>
          <w:rFonts w:ascii="Times New Roman"/>
          <w:b w:val="false"/>
          <w:i w:val="false"/>
          <w:color w:val="000000"/>
          <w:sz w:val="28"/>
        </w:rPr>
        <w:t>
      9) өкім дайындайды - есепке жатқызу (қайтару) жүргізуге салықтық өтініш алған сәттен бастап 1 жұмыс күнінен кешіктірмей;</w:t>
      </w:r>
      <w:r>
        <w:br/>
      </w:r>
      <w:r>
        <w:rPr>
          <w:rFonts w:ascii="Times New Roman"/>
          <w:b w:val="false"/>
          <w:i w:val="false"/>
          <w:color w:val="000000"/>
          <w:sz w:val="28"/>
        </w:rPr>
        <w:t>
</w:t>
      </w:r>
      <w:r>
        <w:rPr>
          <w:rFonts w:ascii="Times New Roman"/>
          <w:b w:val="false"/>
          <w:i w:val="false"/>
          <w:color w:val="000000"/>
          <w:sz w:val="28"/>
        </w:rPr>
        <w:t>
      10) өкімді басып шығарады, басшының қолымен куәландырады және ҚҚС асып кетуін салық берешегін өтеу есебіне және (немесе) алдағы төлемдер есебіне есепке жатқызуды, қайтаруды жүзеге асыру үшін қызметті берушінің құрылымдық бөлімшесіне береді – 1 жұмыс күні;</w:t>
      </w:r>
      <w:r>
        <w:br/>
      </w:r>
      <w:r>
        <w:rPr>
          <w:rFonts w:ascii="Times New Roman"/>
          <w:b w:val="false"/>
          <w:i w:val="false"/>
          <w:color w:val="000000"/>
          <w:sz w:val="28"/>
        </w:rPr>
        <w:t>
</w:t>
      </w:r>
      <w:r>
        <w:rPr>
          <w:rFonts w:ascii="Times New Roman"/>
          <w:b w:val="false"/>
          <w:i w:val="false"/>
          <w:color w:val="000000"/>
          <w:sz w:val="28"/>
        </w:rPr>
        <w:t>
      11) ҚҚС асып кетуін салық берешегін өтеу есебіне және (немесе) алдағы төлемдер есебіне есепке жатқызуға, қайтаруға қорытындыларды және төлем тапсырмаларын дайындайды өкімді алған сәттен бастап 3 жұмыс күні ішінде;</w:t>
      </w:r>
      <w:r>
        <w:br/>
      </w:r>
      <w:r>
        <w:rPr>
          <w:rFonts w:ascii="Times New Roman"/>
          <w:b w:val="false"/>
          <w:i w:val="false"/>
          <w:color w:val="000000"/>
          <w:sz w:val="28"/>
        </w:rPr>
        <w:t>
</w:t>
      </w:r>
      <w:r>
        <w:rPr>
          <w:rFonts w:ascii="Times New Roman"/>
          <w:b w:val="false"/>
          <w:i w:val="false"/>
          <w:color w:val="000000"/>
          <w:sz w:val="28"/>
        </w:rPr>
        <w:t>
      12) қорытындыны және төлем тапсырмаларын басып шығарады, қызметті берушінің басшысының қолымен және мөрімен куәландырады – 1 жұмыс күні;</w:t>
      </w:r>
      <w:r>
        <w:br/>
      </w:r>
      <w:r>
        <w:rPr>
          <w:rFonts w:ascii="Times New Roman"/>
          <w:b w:val="false"/>
          <w:i w:val="false"/>
          <w:color w:val="000000"/>
          <w:sz w:val="28"/>
        </w:rPr>
        <w:t>
</w:t>
      </w:r>
      <w:r>
        <w:rPr>
          <w:rFonts w:ascii="Times New Roman"/>
          <w:b w:val="false"/>
          <w:i w:val="false"/>
          <w:color w:val="000000"/>
          <w:sz w:val="28"/>
        </w:rPr>
        <w:t>
      13) бюджетті орындау бойынша уәкілетті органның аумақтық органдарына (қазынашылық органдар) қорытындылар мен төлем тапсырмаларын жібереді - басшылық бекіткен сәттен бастап 1 жұмыс күні ішінде;</w:t>
      </w:r>
      <w:r>
        <w:br/>
      </w:r>
      <w:r>
        <w:rPr>
          <w:rFonts w:ascii="Times New Roman"/>
          <w:b w:val="false"/>
          <w:i w:val="false"/>
          <w:color w:val="000000"/>
          <w:sz w:val="28"/>
        </w:rPr>
        <w:t>
</w:t>
      </w:r>
      <w:r>
        <w:rPr>
          <w:rFonts w:ascii="Times New Roman"/>
          <w:b w:val="false"/>
          <w:i w:val="false"/>
          <w:color w:val="000000"/>
          <w:sz w:val="28"/>
        </w:rPr>
        <w:t>
      14) орындалған төлем құжаттарын өңдейді - бюджетті орындау бойынша уәкілетті органнан төлем құжаттарын алған сәттен бастап 1 жұмыс күні ішінде;</w:t>
      </w:r>
      <w:r>
        <w:br/>
      </w:r>
      <w:r>
        <w:rPr>
          <w:rFonts w:ascii="Times New Roman"/>
          <w:b w:val="false"/>
          <w:i w:val="false"/>
          <w:color w:val="000000"/>
          <w:sz w:val="28"/>
        </w:rPr>
        <w:t>
</w:t>
      </w:r>
      <w:r>
        <w:rPr>
          <w:rFonts w:ascii="Times New Roman"/>
          <w:b w:val="false"/>
          <w:i w:val="false"/>
          <w:color w:val="000000"/>
          <w:sz w:val="28"/>
        </w:rPr>
        <w:t>
      15) талапты орындау туралы растауды дайындайды және қызметі алушыға қол қойғызып табыс етеді немесе хабарламасы бар тапсырыс хатпен почта арқылы жібереді – 3 жұмыс күні.</w:t>
      </w:r>
      <w:r>
        <w:br/>
      </w:r>
      <w:r>
        <w:rPr>
          <w:rFonts w:ascii="Times New Roman"/>
          <w:b w:val="false"/>
          <w:i w:val="false"/>
          <w:color w:val="000000"/>
          <w:sz w:val="28"/>
        </w:rPr>
        <w:t>
</w:t>
      </w:r>
      <w:r>
        <w:rPr>
          <w:rFonts w:ascii="Times New Roman"/>
          <w:b w:val="false"/>
          <w:i w:val="false"/>
          <w:color w:val="000000"/>
          <w:sz w:val="28"/>
        </w:rPr>
        <w:t>
      9. Өзге де негіздемелер бойынша ҚҚС қайтару (дипломатиялық өкілдіктерге) кезінде қызмет берушінің мемлекеттік қызмет көрсетуге жауапты қызметкері:</w:t>
      </w:r>
      <w:r>
        <w:br/>
      </w:r>
      <w:r>
        <w:rPr>
          <w:rFonts w:ascii="Times New Roman"/>
          <w:b w:val="false"/>
          <w:i w:val="false"/>
          <w:color w:val="000000"/>
          <w:sz w:val="28"/>
        </w:rPr>
        <w:t>
      Қазақстан Республикасында аккредиттелген дипломатиялық және оларға теңестірілген шет мемлекеттердің өкілдіктеріне, шет мемлекеттердің консулдық мекемелеріне және осы өкілдіктердің олармен бірге тұратын отбасы мүшелерін қоса алғанда, дипломатиялық, әкімшілік-техникалық персоналына жататын адамдарға, консулдық лауазымды адамдарға, олармен бірге тұратын отбасы мүшелерін қоса алғанда, консулдық қызметшілерге ҚҚС асып кетуін қайтаруды жүзеге асырады – 30 жұмыс күні:</w:t>
      </w:r>
      <w:r>
        <w:br/>
      </w:r>
      <w:r>
        <w:rPr>
          <w:rFonts w:ascii="Times New Roman"/>
          <w:b w:val="false"/>
          <w:i w:val="false"/>
          <w:color w:val="000000"/>
          <w:sz w:val="28"/>
        </w:rPr>
        <w:t>
</w:t>
      </w:r>
      <w:r>
        <w:rPr>
          <w:rFonts w:ascii="Times New Roman"/>
          <w:b w:val="false"/>
          <w:i w:val="false"/>
          <w:color w:val="000000"/>
          <w:sz w:val="28"/>
        </w:rPr>
        <w:t>
      1) электрондық құжат айналымы жүйесінде тіркеу нөмірін бере отырып қызмет алушы табыс еткен құжаттарды қабылдайды және тексереді – 20 минут;</w:t>
      </w:r>
      <w:r>
        <w:br/>
      </w:r>
      <w:r>
        <w:rPr>
          <w:rFonts w:ascii="Times New Roman"/>
          <w:b w:val="false"/>
          <w:i w:val="false"/>
          <w:color w:val="000000"/>
          <w:sz w:val="28"/>
        </w:rPr>
        <w:t>
</w:t>
      </w:r>
      <w:r>
        <w:rPr>
          <w:rFonts w:ascii="Times New Roman"/>
          <w:b w:val="false"/>
          <w:i w:val="false"/>
          <w:color w:val="000000"/>
          <w:sz w:val="28"/>
        </w:rPr>
        <w:t>
      2) қайтаруға ұсынылған ҚҚС сомаларының дұрыстығын растау жөніндегі құжаттарды қарайды – құжаттар қарауға келіп түскен сәттен бастап 20 жұмыс күні;</w:t>
      </w:r>
      <w:r>
        <w:br/>
      </w:r>
      <w:r>
        <w:rPr>
          <w:rFonts w:ascii="Times New Roman"/>
          <w:b w:val="false"/>
          <w:i w:val="false"/>
          <w:color w:val="000000"/>
          <w:sz w:val="28"/>
        </w:rPr>
        <w:t>
</w:t>
      </w:r>
      <w:r>
        <w:rPr>
          <w:rFonts w:ascii="Times New Roman"/>
          <w:b w:val="false"/>
          <w:i w:val="false"/>
          <w:color w:val="000000"/>
          <w:sz w:val="28"/>
        </w:rPr>
        <w:t>
      3) ҚҚС асып кету сомасы расталмаған жағдайда бас тарту себептерін көрсете отырып қызметті алушының өтінішінне талаптарын қараудан бас тартуды дайындайды және қызметті алушыға қол қойғызып табыс етеді немесе хабарламасы бар тапсырыс хатпен почта арқылы жібереді – 10 жұмыс күні;</w:t>
      </w:r>
      <w:r>
        <w:br/>
      </w:r>
      <w:r>
        <w:rPr>
          <w:rFonts w:ascii="Times New Roman"/>
          <w:b w:val="false"/>
          <w:i w:val="false"/>
          <w:color w:val="000000"/>
          <w:sz w:val="28"/>
        </w:rPr>
        <w:t>
</w:t>
      </w:r>
      <w:r>
        <w:rPr>
          <w:rFonts w:ascii="Times New Roman"/>
          <w:b w:val="false"/>
          <w:i w:val="false"/>
          <w:color w:val="000000"/>
          <w:sz w:val="28"/>
        </w:rPr>
        <w:t>
      4) қайтаруға ұсынылған ҚҚС сомасыныңдұрыстығы расталған кезде өкім дайындайды – өкілдік ҚҚС төлегенін растаған сәттен бастап 2 жұмыс күнінен кешіктірмей;</w:t>
      </w:r>
      <w:r>
        <w:br/>
      </w:r>
      <w:r>
        <w:rPr>
          <w:rFonts w:ascii="Times New Roman"/>
          <w:b w:val="false"/>
          <w:i w:val="false"/>
          <w:color w:val="000000"/>
          <w:sz w:val="28"/>
        </w:rPr>
        <w:t>
</w:t>
      </w:r>
      <w:r>
        <w:rPr>
          <w:rFonts w:ascii="Times New Roman"/>
          <w:b w:val="false"/>
          <w:i w:val="false"/>
          <w:color w:val="000000"/>
          <w:sz w:val="28"/>
        </w:rPr>
        <w:t>
      5) өкімді басып шығарады, басшының қолымен куәландырады және ҚҚС асып кетуін салық берешегін өтеу есебіне және (немесе) алдағы төлемдер есебіне есепке жатқызуды, қайтаруды жүзеге асыру үшін қызметті берушінің құрылымдық бөлімшесіне береді – 1 жұмыс күні;</w:t>
      </w:r>
      <w:r>
        <w:br/>
      </w:r>
      <w:r>
        <w:rPr>
          <w:rFonts w:ascii="Times New Roman"/>
          <w:b w:val="false"/>
          <w:i w:val="false"/>
          <w:color w:val="000000"/>
          <w:sz w:val="28"/>
        </w:rPr>
        <w:t>
</w:t>
      </w:r>
      <w:r>
        <w:rPr>
          <w:rFonts w:ascii="Times New Roman"/>
          <w:b w:val="false"/>
          <w:i w:val="false"/>
          <w:color w:val="000000"/>
          <w:sz w:val="28"/>
        </w:rPr>
        <w:t>
      6) ҚҚС асып кетуін салық берешегін өтеу есебіне және (немесе) алдағы төлемдер есебіне есепке жатқызуға, қайтаруға қорытындыларды және төлем тапсырмаларын дайындайды - өкімді алған сәттен бастап 2 жұмыс күні ішінде;</w:t>
      </w:r>
      <w:r>
        <w:br/>
      </w:r>
      <w:r>
        <w:rPr>
          <w:rFonts w:ascii="Times New Roman"/>
          <w:b w:val="false"/>
          <w:i w:val="false"/>
          <w:color w:val="000000"/>
          <w:sz w:val="28"/>
        </w:rPr>
        <w:t>
</w:t>
      </w:r>
      <w:r>
        <w:rPr>
          <w:rFonts w:ascii="Times New Roman"/>
          <w:b w:val="false"/>
          <w:i w:val="false"/>
          <w:color w:val="000000"/>
          <w:sz w:val="28"/>
        </w:rPr>
        <w:t>
      7) қорытындыны және төлем тапсырмаларын басып шығарады, қызметті берушінің басшысының қолымен және мөрімен куәландырады – 3 сағат;</w:t>
      </w:r>
      <w:r>
        <w:br/>
      </w:r>
      <w:r>
        <w:rPr>
          <w:rFonts w:ascii="Times New Roman"/>
          <w:b w:val="false"/>
          <w:i w:val="false"/>
          <w:color w:val="000000"/>
          <w:sz w:val="28"/>
        </w:rPr>
        <w:t>
</w:t>
      </w:r>
      <w:r>
        <w:rPr>
          <w:rFonts w:ascii="Times New Roman"/>
          <w:b w:val="false"/>
          <w:i w:val="false"/>
          <w:color w:val="000000"/>
          <w:sz w:val="28"/>
        </w:rPr>
        <w:t>
      8) бюджетті орындау бойынша уәкілетті органның аумақтық органдарына (қазынашылық органдар) қорытындылар мен төлем тапсырмаларын жібереді - басшылық бекіткен сәттен бастап 1 жұмыс күні ішінде;</w:t>
      </w:r>
      <w:r>
        <w:br/>
      </w:r>
      <w:r>
        <w:rPr>
          <w:rFonts w:ascii="Times New Roman"/>
          <w:b w:val="false"/>
          <w:i w:val="false"/>
          <w:color w:val="000000"/>
          <w:sz w:val="28"/>
        </w:rPr>
        <w:t>
</w:t>
      </w:r>
      <w:r>
        <w:rPr>
          <w:rFonts w:ascii="Times New Roman"/>
          <w:b w:val="false"/>
          <w:i w:val="false"/>
          <w:color w:val="000000"/>
          <w:sz w:val="28"/>
        </w:rPr>
        <w:t>
      9) орындалған төлем құжаттарын өңдейді - бюджетті орындау бойынша уәкілетті органнан төлем құжаттарын алған сәттен бастап 1 жұмыс күні ішінде;</w:t>
      </w:r>
      <w:r>
        <w:br/>
      </w:r>
      <w:r>
        <w:rPr>
          <w:rFonts w:ascii="Times New Roman"/>
          <w:b w:val="false"/>
          <w:i w:val="false"/>
          <w:color w:val="000000"/>
          <w:sz w:val="28"/>
        </w:rPr>
        <w:t>
</w:t>
      </w:r>
      <w:r>
        <w:rPr>
          <w:rFonts w:ascii="Times New Roman"/>
          <w:b w:val="false"/>
          <w:i w:val="false"/>
          <w:color w:val="000000"/>
          <w:sz w:val="28"/>
        </w:rPr>
        <w:t>
      10) талапты орындау туралы растауды дайындайды және қызметті алушыға қол қойғызып табыс етеді немесе хабарламасы бар тапсырыс хатпен почта арқылы жібереді –3 жұмыс күні.</w:t>
      </w:r>
      <w:r>
        <w:br/>
      </w:r>
      <w:r>
        <w:rPr>
          <w:rFonts w:ascii="Times New Roman"/>
          <w:b w:val="false"/>
          <w:i w:val="false"/>
          <w:color w:val="000000"/>
          <w:sz w:val="28"/>
        </w:rPr>
        <w:t>
</w:t>
      </w:r>
      <w:r>
        <w:rPr>
          <w:rFonts w:ascii="Times New Roman"/>
          <w:b w:val="false"/>
          <w:i w:val="false"/>
          <w:color w:val="000000"/>
          <w:sz w:val="28"/>
        </w:rPr>
        <w:t>
      10. ҚҚС асып кетуін өзге негіздер бойынша (гран алушыларға және дипломатиялық өкілдіктерге) қайтару кезінде мемлекеттік қызмет көрсету процесінің мынадай рәсімдерін (іс-қимылдарды) орындауды бастау үшін қызметті берушінің мемлекеттік қызмет көрсетуге жауапты қызметкерінің кіріс құжаттарын орындауға қабылдауы негіз болып табылады.</w:t>
      </w:r>
    </w:p>
    <w:bookmarkEnd w:id="560"/>
    <w:bookmarkStart w:name="z1684" w:id="561"/>
    <w:p>
      <w:pPr>
        <w:spacing w:after="0"/>
        <w:ind w:left="0"/>
        <w:jc w:val="left"/>
      </w:pPr>
      <w:r>
        <w:rPr>
          <w:rFonts w:ascii="Times New Roman"/>
          <w:b/>
          <w:i w:val="false"/>
          <w:color w:val="000000"/>
        </w:rPr>
        <w:t xml:space="preserve"> 
3. Мемлекеттік қызметті көрсету үдерісінде қызметті</w:t>
      </w:r>
      <w:r>
        <w:br/>
      </w:r>
      <w:r>
        <w:rPr>
          <w:rFonts w:ascii="Times New Roman"/>
          <w:b/>
          <w:i w:val="false"/>
          <w:color w:val="000000"/>
        </w:rPr>
        <w:t>
берушінің құрылымдық бөлімшелерінің (қызметкерлерінің)</w:t>
      </w:r>
      <w:r>
        <w:br/>
      </w:r>
      <w:r>
        <w:rPr>
          <w:rFonts w:ascii="Times New Roman"/>
          <w:b/>
          <w:i w:val="false"/>
          <w:color w:val="000000"/>
        </w:rPr>
        <w:t>
өзара іс-қимылы тәртібі</w:t>
      </w:r>
    </w:p>
    <w:bookmarkEnd w:id="561"/>
    <w:bookmarkStart w:name="z1685" w:id="562"/>
    <w:p>
      <w:pPr>
        <w:spacing w:after="0"/>
        <w:ind w:left="0"/>
        <w:jc w:val="both"/>
      </w:pPr>
      <w:r>
        <w:rPr>
          <w:rFonts w:ascii="Times New Roman"/>
          <w:b w:val="false"/>
          <w:i w:val="false"/>
          <w:color w:val="000000"/>
          <w:sz w:val="28"/>
        </w:rPr>
        <w:t>
      11. Мемлекеттік қызметті көрсету үдерісінде көрсетілетін қызметті берушінің қызметкерлері қатысады.</w:t>
      </w:r>
      <w:r>
        <w:br/>
      </w:r>
      <w:r>
        <w:rPr>
          <w:rFonts w:ascii="Times New Roman"/>
          <w:b w:val="false"/>
          <w:i w:val="false"/>
          <w:color w:val="000000"/>
          <w:sz w:val="28"/>
        </w:rPr>
        <w:t>
</w:t>
      </w:r>
      <w:r>
        <w:rPr>
          <w:rFonts w:ascii="Times New Roman"/>
          <w:b w:val="false"/>
          <w:i w:val="false"/>
          <w:color w:val="000000"/>
          <w:sz w:val="28"/>
        </w:rPr>
        <w:t>
      12. Қызмет берушінің көрсетілетін мемлекеттік қызметті көрсетуге жауапты қызметкері:</w:t>
      </w:r>
      <w:r>
        <w:br/>
      </w:r>
      <w:r>
        <w:rPr>
          <w:rFonts w:ascii="Times New Roman"/>
          <w:b w:val="false"/>
          <w:i w:val="false"/>
          <w:color w:val="000000"/>
          <w:sz w:val="28"/>
        </w:rPr>
        <w:t>
      ҚҚС асып кетуін жалпыға бірдей белгіленген тәртіпте қайтару кезінде:</w:t>
      </w:r>
      <w:r>
        <w:br/>
      </w:r>
      <w:r>
        <w:rPr>
          <w:rFonts w:ascii="Times New Roman"/>
          <w:b w:val="false"/>
          <w:i w:val="false"/>
          <w:color w:val="000000"/>
          <w:sz w:val="28"/>
        </w:rPr>
        <w:t>
</w:t>
      </w:r>
      <w:r>
        <w:rPr>
          <w:rFonts w:ascii="Times New Roman"/>
          <w:b w:val="false"/>
          <w:i w:val="false"/>
          <w:color w:val="000000"/>
          <w:sz w:val="28"/>
        </w:rPr>
        <w:t>
      салық кезеңі ішінде өткізу бойынша жалпы салық салынатын айналымда кемінде 70 пайызды құрайтын нөлдік мөлшерлеме бойынша салық салынатын айналымдарды жүзеге асыратын көрсетілетін қызметті алушыға ҚҚС асып кетуін қайтаруды жүзеге асырады – 60 жұмыс күні:</w:t>
      </w:r>
      <w:r>
        <w:br/>
      </w:r>
      <w:r>
        <w:rPr>
          <w:rFonts w:ascii="Times New Roman"/>
          <w:b w:val="false"/>
          <w:i w:val="false"/>
          <w:color w:val="000000"/>
          <w:sz w:val="28"/>
        </w:rPr>
        <w:t>
</w:t>
      </w:r>
      <w:r>
        <w:rPr>
          <w:rFonts w:ascii="Times New Roman"/>
          <w:b w:val="false"/>
          <w:i w:val="false"/>
          <w:color w:val="000000"/>
          <w:sz w:val="28"/>
        </w:rPr>
        <w:t>
      1) талаптардың бар екенін тексереді – қызметті алушы декларация табыс еткен сәттен бастап 2 жұмыс күні ішінде;</w:t>
      </w:r>
      <w:r>
        <w:br/>
      </w:r>
      <w:r>
        <w:rPr>
          <w:rFonts w:ascii="Times New Roman"/>
          <w:b w:val="false"/>
          <w:i w:val="false"/>
          <w:color w:val="000000"/>
          <w:sz w:val="28"/>
        </w:rPr>
        <w:t>
</w:t>
      </w:r>
      <w:r>
        <w:rPr>
          <w:rFonts w:ascii="Times New Roman"/>
          <w:b w:val="false"/>
          <w:i w:val="false"/>
          <w:color w:val="000000"/>
          <w:sz w:val="28"/>
        </w:rPr>
        <w:t>
      2) ҚҚС асып кету сомасы расталмаған жағдайда бас тарту себептерін көрсете отырып қызметті алушының өтінішінне талаптарын қараудан бас тартуды дайындайды және қызметті алушыға қол қойғызып табыс етеді немесе хабарламасы бар тапсырыс хатпен почта арқылы жібереді – 10 жұмыс күні;</w:t>
      </w:r>
      <w:r>
        <w:br/>
      </w:r>
      <w:r>
        <w:rPr>
          <w:rFonts w:ascii="Times New Roman"/>
          <w:b w:val="false"/>
          <w:i w:val="false"/>
          <w:color w:val="000000"/>
          <w:sz w:val="28"/>
        </w:rPr>
        <w:t>
</w:t>
      </w:r>
      <w:r>
        <w:rPr>
          <w:rFonts w:ascii="Times New Roman"/>
          <w:b w:val="false"/>
          <w:i w:val="false"/>
          <w:color w:val="000000"/>
          <w:sz w:val="28"/>
        </w:rPr>
        <w:t>
      3) қайтаруға ұсынылған ҚҚС сомасының дұрыстығын растау бойынша тақырыптық салық тексеруін тағайындайды – 3 жұмыс күні;</w:t>
      </w:r>
      <w:r>
        <w:br/>
      </w:r>
      <w:r>
        <w:rPr>
          <w:rFonts w:ascii="Times New Roman"/>
          <w:b w:val="false"/>
          <w:i w:val="false"/>
          <w:color w:val="000000"/>
          <w:sz w:val="28"/>
        </w:rPr>
        <w:t>
</w:t>
      </w:r>
      <w:r>
        <w:rPr>
          <w:rFonts w:ascii="Times New Roman"/>
          <w:b w:val="false"/>
          <w:i w:val="false"/>
          <w:color w:val="000000"/>
          <w:sz w:val="28"/>
        </w:rPr>
        <w:t>
      4) нұсқаманы басып шығарады, басшының қолымен куәландырады, құқықтық статистика органдарында тіркейді және қызметті алушыға табыс етеді – 3 жұмыс күні ішінде;</w:t>
      </w:r>
      <w:r>
        <w:br/>
      </w:r>
      <w:r>
        <w:rPr>
          <w:rFonts w:ascii="Times New Roman"/>
          <w:b w:val="false"/>
          <w:i w:val="false"/>
          <w:color w:val="000000"/>
          <w:sz w:val="28"/>
        </w:rPr>
        <w:t>
</w:t>
      </w:r>
      <w:r>
        <w:rPr>
          <w:rFonts w:ascii="Times New Roman"/>
          <w:b w:val="false"/>
          <w:i w:val="false"/>
          <w:color w:val="000000"/>
          <w:sz w:val="28"/>
        </w:rPr>
        <w:t>
      5) қажетті ақпаратты беру туралы сұрау салу жібереді, тақырыптық салық тексерулерін жүргізеді – 40 жұмыс күні;</w:t>
      </w:r>
      <w:r>
        <w:br/>
      </w:r>
      <w:r>
        <w:rPr>
          <w:rFonts w:ascii="Times New Roman"/>
          <w:b w:val="false"/>
          <w:i w:val="false"/>
          <w:color w:val="000000"/>
          <w:sz w:val="28"/>
        </w:rPr>
        <w:t>
</w:t>
      </w:r>
      <w:r>
        <w:rPr>
          <w:rFonts w:ascii="Times New Roman"/>
          <w:b w:val="false"/>
          <w:i w:val="false"/>
          <w:color w:val="000000"/>
          <w:sz w:val="28"/>
        </w:rPr>
        <w:t>
      6) тақырыптық салық тексеруі актісін жасайды, басып шығарады, басшының қолымен куәландырады және тақырыптық салық тексеруі актісінің көшірмесін қызметті берушіге ұсынады – 1 жұмыс күні;</w:t>
      </w:r>
      <w:r>
        <w:br/>
      </w:r>
      <w:r>
        <w:rPr>
          <w:rFonts w:ascii="Times New Roman"/>
          <w:b w:val="false"/>
          <w:i w:val="false"/>
          <w:color w:val="000000"/>
          <w:sz w:val="28"/>
        </w:rPr>
        <w:t>
</w:t>
      </w:r>
      <w:r>
        <w:rPr>
          <w:rFonts w:ascii="Times New Roman"/>
          <w:b w:val="false"/>
          <w:i w:val="false"/>
          <w:color w:val="000000"/>
          <w:sz w:val="28"/>
        </w:rPr>
        <w:t>
      7) ҚҚС асып кету сомасы расталған кезде берешегінің жоқ екені туралы құжатты алу үшін қызметті берушінің құрылымдық бөлімшесіне сұрау салу жібереді – 2 сағат;</w:t>
      </w:r>
      <w:r>
        <w:br/>
      </w:r>
      <w:r>
        <w:rPr>
          <w:rFonts w:ascii="Times New Roman"/>
          <w:b w:val="false"/>
          <w:i w:val="false"/>
          <w:color w:val="000000"/>
          <w:sz w:val="28"/>
        </w:rPr>
        <w:t>
</w:t>
      </w:r>
      <w:r>
        <w:rPr>
          <w:rFonts w:ascii="Times New Roman"/>
          <w:b w:val="false"/>
          <w:i w:val="false"/>
          <w:color w:val="000000"/>
          <w:sz w:val="28"/>
        </w:rPr>
        <w:t>
      8) берешегінің жоқ екені туралы құжатты дайындайды, басып шығарады және қызметті берушінің тақырыптық салық тексеруін жүргізуге жауапты құрылымдық бөлімшесіне береді – сұрау салу келіп түскен сәттен бастап 5 жұмыс күні;</w:t>
      </w:r>
      <w:r>
        <w:br/>
      </w:r>
      <w:r>
        <w:rPr>
          <w:rFonts w:ascii="Times New Roman"/>
          <w:b w:val="false"/>
          <w:i w:val="false"/>
          <w:color w:val="000000"/>
          <w:sz w:val="28"/>
        </w:rPr>
        <w:t>
</w:t>
      </w:r>
      <w:r>
        <w:rPr>
          <w:rFonts w:ascii="Times New Roman"/>
          <w:b w:val="false"/>
          <w:i w:val="false"/>
          <w:color w:val="000000"/>
          <w:sz w:val="28"/>
        </w:rPr>
        <w:t>
      9) өкімді дайындайды, басып шығарады, басшының қолымен куәландырады және ҚҚС асып кетуін салық берешегін өтеу есебіне және (немесе) алдағы төлемдер есебіне есепке жатқызуды, қайтаруды жүзеге асыру үшін қызметті берушінің құрылымдық бөлімшесіне береді - берешегінің жоқ екені туралы құжатты алған сәттен бастап 2 жұмыс күнінен кешіктірмей;</w:t>
      </w:r>
      <w:r>
        <w:br/>
      </w:r>
      <w:r>
        <w:rPr>
          <w:rFonts w:ascii="Times New Roman"/>
          <w:b w:val="false"/>
          <w:i w:val="false"/>
          <w:color w:val="000000"/>
          <w:sz w:val="28"/>
        </w:rPr>
        <w:t>
</w:t>
      </w:r>
      <w:r>
        <w:rPr>
          <w:rFonts w:ascii="Times New Roman"/>
          <w:b w:val="false"/>
          <w:i w:val="false"/>
          <w:color w:val="000000"/>
          <w:sz w:val="28"/>
        </w:rPr>
        <w:t>
      10) ҚҚС асып кетуін салық берешегін өтеу есебіне және (немесе) алдағы төлемдер есебіне есепке жатқызуға, қайтаруға қорытындыларды және төлем тапсырмаларын дайындайды, басып шығарады, басшының қолымен және қызметті берушінің мөрімен куәландырады – өкімді алған сәттен бастап 1 жұмыс күні ішінде;</w:t>
      </w:r>
      <w:r>
        <w:br/>
      </w:r>
      <w:r>
        <w:rPr>
          <w:rFonts w:ascii="Times New Roman"/>
          <w:b w:val="false"/>
          <w:i w:val="false"/>
          <w:color w:val="000000"/>
          <w:sz w:val="28"/>
        </w:rPr>
        <w:t>
</w:t>
      </w:r>
      <w:r>
        <w:rPr>
          <w:rFonts w:ascii="Times New Roman"/>
          <w:b w:val="false"/>
          <w:i w:val="false"/>
          <w:color w:val="000000"/>
          <w:sz w:val="28"/>
        </w:rPr>
        <w:t>
      11) бюджетті орындау бойынша уәкілетті органның аумақтық органдарына қорытындылар мен төлем тапсырмаларын жібереді - басшылық бекіткен сәттен бастап 1 жұмыс күні ішінде;</w:t>
      </w:r>
      <w:r>
        <w:br/>
      </w:r>
      <w:r>
        <w:rPr>
          <w:rFonts w:ascii="Times New Roman"/>
          <w:b w:val="false"/>
          <w:i w:val="false"/>
          <w:color w:val="000000"/>
          <w:sz w:val="28"/>
        </w:rPr>
        <w:t>
</w:t>
      </w:r>
      <w:r>
        <w:rPr>
          <w:rFonts w:ascii="Times New Roman"/>
          <w:b w:val="false"/>
          <w:i w:val="false"/>
          <w:color w:val="000000"/>
          <w:sz w:val="28"/>
        </w:rPr>
        <w:t>
      12) орындалған төлем құжаттарын өңдейді - бюджетті орындау бойынша уәкілетті органнан төлем құжаттарын алған сәттен бастап 1 жұмыс күні ішінде;</w:t>
      </w:r>
      <w:r>
        <w:br/>
      </w:r>
      <w:r>
        <w:rPr>
          <w:rFonts w:ascii="Times New Roman"/>
          <w:b w:val="false"/>
          <w:i w:val="false"/>
          <w:color w:val="000000"/>
          <w:sz w:val="28"/>
        </w:rPr>
        <w:t>
</w:t>
      </w:r>
      <w:r>
        <w:rPr>
          <w:rFonts w:ascii="Times New Roman"/>
          <w:b w:val="false"/>
          <w:i w:val="false"/>
          <w:color w:val="000000"/>
          <w:sz w:val="28"/>
        </w:rPr>
        <w:t>
      13) талапты орындау туралы растауды дайындайды және қызметті алушыға қол қойғызып табыс етеді немесе хабарламасы бар тапсырыс хатпен почта арқылы жібереді –1 жұмыс күні.</w:t>
      </w:r>
      <w:r>
        <w:br/>
      </w:r>
      <w:r>
        <w:rPr>
          <w:rFonts w:ascii="Times New Roman"/>
          <w:b w:val="false"/>
          <w:i w:val="false"/>
          <w:color w:val="000000"/>
          <w:sz w:val="28"/>
        </w:rPr>
        <w:t>
      салық кезеңі ішінде өткізу бойынша жалпы салық салынатын айналымда 70 пайыздан азын құрайтын нөлдік мөлшерлеме бойынша салық салынатын айналымдарды жүзеге асыратын көрсетілетін қызметті алушыға ҚҚС асып кетуін қайтарады – күнтізбелік 180 күн:</w:t>
      </w:r>
      <w:r>
        <w:br/>
      </w:r>
      <w:r>
        <w:rPr>
          <w:rFonts w:ascii="Times New Roman"/>
          <w:b w:val="false"/>
          <w:i w:val="false"/>
          <w:color w:val="000000"/>
          <w:sz w:val="28"/>
        </w:rPr>
        <w:t>
</w:t>
      </w:r>
      <w:r>
        <w:rPr>
          <w:rFonts w:ascii="Times New Roman"/>
          <w:b w:val="false"/>
          <w:i w:val="false"/>
          <w:color w:val="000000"/>
          <w:sz w:val="28"/>
        </w:rPr>
        <w:t>
      1) талаптардың бар екенін тексереді – қызметті алушы декларация табыс еткен сәттен бастап күнтізбелік 2 күн ішінде;</w:t>
      </w:r>
      <w:r>
        <w:br/>
      </w:r>
      <w:r>
        <w:rPr>
          <w:rFonts w:ascii="Times New Roman"/>
          <w:b w:val="false"/>
          <w:i w:val="false"/>
          <w:color w:val="000000"/>
          <w:sz w:val="28"/>
        </w:rPr>
        <w:t>
</w:t>
      </w:r>
      <w:r>
        <w:rPr>
          <w:rFonts w:ascii="Times New Roman"/>
          <w:b w:val="false"/>
          <w:i w:val="false"/>
          <w:color w:val="000000"/>
          <w:sz w:val="28"/>
        </w:rPr>
        <w:t>
      2) ҚҚС асып кету сомасы расталмаған жағдайда бас тарту себептерін көрсете отырып қызметті алушының өтінішінне талаптарын қараудан бас тартуды дайындайды және қызметті алушыға қол қойғызып табыс етеді немесе хабарламасы бар тапсырыс хатпен почта арқылы жібереді – күнтізбелік 10 күн;</w:t>
      </w:r>
      <w:r>
        <w:br/>
      </w:r>
      <w:r>
        <w:rPr>
          <w:rFonts w:ascii="Times New Roman"/>
          <w:b w:val="false"/>
          <w:i w:val="false"/>
          <w:color w:val="000000"/>
          <w:sz w:val="28"/>
        </w:rPr>
        <w:t>
</w:t>
      </w:r>
      <w:r>
        <w:rPr>
          <w:rFonts w:ascii="Times New Roman"/>
          <w:b w:val="false"/>
          <w:i w:val="false"/>
          <w:color w:val="000000"/>
          <w:sz w:val="28"/>
        </w:rPr>
        <w:t>
      3) қайтаруға ұсынылған ҚҚС сомасының дұрыстығын растау бойынша тақырыптық салық тексеруін тағайындайды – күнтізбелік 3 күн;</w:t>
      </w:r>
      <w:r>
        <w:br/>
      </w:r>
      <w:r>
        <w:rPr>
          <w:rFonts w:ascii="Times New Roman"/>
          <w:b w:val="false"/>
          <w:i w:val="false"/>
          <w:color w:val="000000"/>
          <w:sz w:val="28"/>
        </w:rPr>
        <w:t>
</w:t>
      </w:r>
      <w:r>
        <w:rPr>
          <w:rFonts w:ascii="Times New Roman"/>
          <w:b w:val="false"/>
          <w:i w:val="false"/>
          <w:color w:val="000000"/>
          <w:sz w:val="28"/>
        </w:rPr>
        <w:t>
      4) нұсқаманы басып шығарады, басшының қолымен куәландырады, құқықтық статистика органдарында тіркейді және қызметті алушыға табыс етеді – күнтізбелік 3 күн ішінде;</w:t>
      </w:r>
      <w:r>
        <w:br/>
      </w:r>
      <w:r>
        <w:rPr>
          <w:rFonts w:ascii="Times New Roman"/>
          <w:b w:val="false"/>
          <w:i w:val="false"/>
          <w:color w:val="000000"/>
          <w:sz w:val="28"/>
        </w:rPr>
        <w:t>
</w:t>
      </w:r>
      <w:r>
        <w:rPr>
          <w:rFonts w:ascii="Times New Roman"/>
          <w:b w:val="false"/>
          <w:i w:val="false"/>
          <w:color w:val="000000"/>
          <w:sz w:val="28"/>
        </w:rPr>
        <w:t>
      5) қажетті ақпаратты беру туралы сұрау салу жібереді, тақырыптық салық тексерулерін жүргізеді – күнтізбелік 40 күн;</w:t>
      </w:r>
      <w:r>
        <w:br/>
      </w:r>
      <w:r>
        <w:rPr>
          <w:rFonts w:ascii="Times New Roman"/>
          <w:b w:val="false"/>
          <w:i w:val="false"/>
          <w:color w:val="000000"/>
          <w:sz w:val="28"/>
        </w:rPr>
        <w:t>
</w:t>
      </w:r>
      <w:r>
        <w:rPr>
          <w:rFonts w:ascii="Times New Roman"/>
          <w:b w:val="false"/>
          <w:i w:val="false"/>
          <w:color w:val="000000"/>
          <w:sz w:val="28"/>
        </w:rPr>
        <w:t>
      6) тақырыптық салық тексеруі актісін жасайды, басып шығарады, басшының қолымен куәландырады және тақырыптық салық тексеруі актісінің көшірмесін қызметті берушіге ұсынады – күнтізбелік 1 күн;</w:t>
      </w:r>
      <w:r>
        <w:br/>
      </w:r>
      <w:r>
        <w:rPr>
          <w:rFonts w:ascii="Times New Roman"/>
          <w:b w:val="false"/>
          <w:i w:val="false"/>
          <w:color w:val="000000"/>
          <w:sz w:val="28"/>
        </w:rPr>
        <w:t>
</w:t>
      </w:r>
      <w:r>
        <w:rPr>
          <w:rFonts w:ascii="Times New Roman"/>
          <w:b w:val="false"/>
          <w:i w:val="false"/>
          <w:color w:val="000000"/>
          <w:sz w:val="28"/>
        </w:rPr>
        <w:t>
      7) ҚҚС асып кету сомасы расталған кезде берешегінің жоқ екені туралы құжатты алу үшін қызметті берушінің құрылымдық бөлімшесіне сұрау салу жібереді – 2 сағат;</w:t>
      </w:r>
      <w:r>
        <w:br/>
      </w:r>
      <w:r>
        <w:rPr>
          <w:rFonts w:ascii="Times New Roman"/>
          <w:b w:val="false"/>
          <w:i w:val="false"/>
          <w:color w:val="000000"/>
          <w:sz w:val="28"/>
        </w:rPr>
        <w:t>
</w:t>
      </w:r>
      <w:r>
        <w:rPr>
          <w:rFonts w:ascii="Times New Roman"/>
          <w:b w:val="false"/>
          <w:i w:val="false"/>
          <w:color w:val="000000"/>
          <w:sz w:val="28"/>
        </w:rPr>
        <w:t>
      8) берешегінің жоқ екені туралы құжатты дайындайды, басып шығарады және қызметті берушінің тақырыптық салық тексеруін жүргізуге жауапты құрылымдық бөлімшесіне береді – сұрау салу келіп түскен сәттен бастап күнтізбелік 5 күн;</w:t>
      </w:r>
      <w:r>
        <w:br/>
      </w:r>
      <w:r>
        <w:rPr>
          <w:rFonts w:ascii="Times New Roman"/>
          <w:b w:val="false"/>
          <w:i w:val="false"/>
          <w:color w:val="000000"/>
          <w:sz w:val="28"/>
        </w:rPr>
        <w:t>
</w:t>
      </w:r>
      <w:r>
        <w:rPr>
          <w:rFonts w:ascii="Times New Roman"/>
          <w:b w:val="false"/>
          <w:i w:val="false"/>
          <w:color w:val="000000"/>
          <w:sz w:val="28"/>
        </w:rPr>
        <w:t>
      9) өкімді дайындайды, басып шығарады, басшының қолымен куәландырады және ҚҚС асып кетуін салық берешегін өтеу есебіне және (немесе) алдағы төлемдер есебіне есепке жатқызуды, қайтаруды жүзеге асыру үшін қызметті берушінің құрылымдық бөлімшесіне береді - берешегінің жоқ екені туралы құжатты алған сәттен бастап күнтізбелік 2 күннен кешіктірмей;</w:t>
      </w:r>
      <w:r>
        <w:br/>
      </w:r>
      <w:r>
        <w:rPr>
          <w:rFonts w:ascii="Times New Roman"/>
          <w:b w:val="false"/>
          <w:i w:val="false"/>
          <w:color w:val="000000"/>
          <w:sz w:val="28"/>
        </w:rPr>
        <w:t>
</w:t>
      </w:r>
      <w:r>
        <w:rPr>
          <w:rFonts w:ascii="Times New Roman"/>
          <w:b w:val="false"/>
          <w:i w:val="false"/>
          <w:color w:val="000000"/>
          <w:sz w:val="28"/>
        </w:rPr>
        <w:t>
      10) ҚҚС асып кетуін салық берешегін өтеу есебіне және (немесе) алдағы төлемдер есебіне есепке жатқызуға, қайтаруға қорытындыларды және төлем тапсырмаларын дайындайды, басып шығарады, басшының қолымен және қызметті берушінің мөрімен куәландырады – өкімді алған сәттен бастап күнтізбелік 1 күн ішінде;</w:t>
      </w:r>
      <w:r>
        <w:br/>
      </w:r>
      <w:r>
        <w:rPr>
          <w:rFonts w:ascii="Times New Roman"/>
          <w:b w:val="false"/>
          <w:i w:val="false"/>
          <w:color w:val="000000"/>
          <w:sz w:val="28"/>
        </w:rPr>
        <w:t>
</w:t>
      </w:r>
      <w:r>
        <w:rPr>
          <w:rFonts w:ascii="Times New Roman"/>
          <w:b w:val="false"/>
          <w:i w:val="false"/>
          <w:color w:val="000000"/>
          <w:sz w:val="28"/>
        </w:rPr>
        <w:t>
      11) бюджетті орындау бойынша уәкілетті органның аумақтық органдарына қорытындылар мен төлем тапсырмаларын жібереді - басшылық бекіткен сәттен бастап күнтізбелік 1 күн ішінде;</w:t>
      </w:r>
      <w:r>
        <w:br/>
      </w:r>
      <w:r>
        <w:rPr>
          <w:rFonts w:ascii="Times New Roman"/>
          <w:b w:val="false"/>
          <w:i w:val="false"/>
          <w:color w:val="000000"/>
          <w:sz w:val="28"/>
        </w:rPr>
        <w:t>
</w:t>
      </w:r>
      <w:r>
        <w:rPr>
          <w:rFonts w:ascii="Times New Roman"/>
          <w:b w:val="false"/>
          <w:i w:val="false"/>
          <w:color w:val="000000"/>
          <w:sz w:val="28"/>
        </w:rPr>
        <w:t>
      12) орындалған төлем құжаттарын өңдейді - бюджетті орындау бойынша уәкілетті органнан төлем құжаттарын алған сәттен бастап 1 жұмыс күні ішінде;</w:t>
      </w:r>
      <w:r>
        <w:br/>
      </w:r>
      <w:r>
        <w:rPr>
          <w:rFonts w:ascii="Times New Roman"/>
          <w:b w:val="false"/>
          <w:i w:val="false"/>
          <w:color w:val="000000"/>
          <w:sz w:val="28"/>
        </w:rPr>
        <w:t>
</w:t>
      </w:r>
      <w:r>
        <w:rPr>
          <w:rFonts w:ascii="Times New Roman"/>
          <w:b w:val="false"/>
          <w:i w:val="false"/>
          <w:color w:val="000000"/>
          <w:sz w:val="28"/>
        </w:rPr>
        <w:t>
      13) талапты орындау туралы растауды дайындайды және қызметті алушыға қол қойғызып табыс етеді немесе хабарламасы бар тапсырыс хатпен почта арқылы жібереді – күнтізбелік 1 күн.</w:t>
      </w:r>
      <w:r>
        <w:br/>
      </w:r>
      <w:r>
        <w:rPr>
          <w:rFonts w:ascii="Times New Roman"/>
          <w:b w:val="false"/>
          <w:i w:val="false"/>
          <w:color w:val="000000"/>
          <w:sz w:val="28"/>
        </w:rPr>
        <w:t>
      ҚҚС асып кетуін оңайлатылған тәртіпте қайтару кезінде:</w:t>
      </w:r>
      <w:r>
        <w:br/>
      </w:r>
      <w:r>
        <w:rPr>
          <w:rFonts w:ascii="Times New Roman"/>
          <w:b w:val="false"/>
          <w:i w:val="false"/>
          <w:color w:val="000000"/>
          <w:sz w:val="28"/>
        </w:rPr>
        <w:t>
      ірі салық төлеушілер мониторингінде кемінде он екі ай қатарынан тұрған және ҚҚС асып кетуін қайтару туралы талапты көрсете отырып, ҚҚС жөніндегі декларацияны табыс ететін күні салық есептілігін табыс ету бойынша орындалмаған салық міндеттемесі жоқ көрсетілетін қызметті алушыларға ҚҚС асып кетуін қайтаруды жүзеге асырады – 15 жұмыс күні;</w:t>
      </w:r>
      <w:r>
        <w:br/>
      </w:r>
      <w:r>
        <w:rPr>
          <w:rFonts w:ascii="Times New Roman"/>
          <w:b w:val="false"/>
          <w:i w:val="false"/>
          <w:color w:val="000000"/>
          <w:sz w:val="28"/>
        </w:rPr>
        <w:t>
      көрсетілетін қызметті алушы қажетті құжаттарды берген күні салық есептілігін табыс ету бойынша орындалмаған салықтық міндеттемелері жоқ көрсетілетін қызметті алушыларға дербес білім беру ұйымдарына - қызметті алушыларға ҚҚС асып кетуін қайтаруды жүзеге асырады – 15 жұмыс күні;</w:t>
      </w:r>
      <w:r>
        <w:br/>
      </w:r>
      <w:r>
        <w:rPr>
          <w:rFonts w:ascii="Times New Roman"/>
          <w:b w:val="false"/>
          <w:i w:val="false"/>
          <w:color w:val="000000"/>
          <w:sz w:val="28"/>
        </w:rPr>
        <w:t>
      ҚҚС жөніндегі декларация табыс еткен күні камералдық бақылау нәтижелері бойынша ҚҚС жөніндегі салық есептілігінде көрсетілген деректері мен оның тікелей жеткізушілері мен сатып алушыларының ҚҚС жөніндегі салық есептілігіндегі деректер арасында алшақтықтар анықталмаған салық есептілігін табыс ету бойынша орындалмаған салықтық міндеттемелері жоқ қызметті алушыларға ҚҚС асып кетуін қайтаруды жүзеге асырады – 45 жұмыс күні;</w:t>
      </w:r>
      <w:r>
        <w:br/>
      </w:r>
      <w:r>
        <w:rPr>
          <w:rFonts w:ascii="Times New Roman"/>
          <w:b w:val="false"/>
          <w:i w:val="false"/>
          <w:color w:val="000000"/>
          <w:sz w:val="28"/>
        </w:rPr>
        <w:t>
      тәуекелдерді басқару жүйесін қолдану нәтижесінде тәуекелдер санатына жатқызылмаған, ҚҚС асып кетуін қайтарудың оңайлатылған тәртібін қолдануға құқығы жоқ көрсетілетін қызметті алушыларға ҚҚС асып кетуін қайтаруды жүзеге асырады – 30 жұмыс күні:</w:t>
      </w:r>
      <w:r>
        <w:br/>
      </w:r>
      <w:r>
        <w:rPr>
          <w:rFonts w:ascii="Times New Roman"/>
          <w:b w:val="false"/>
          <w:i w:val="false"/>
          <w:color w:val="000000"/>
          <w:sz w:val="28"/>
        </w:rPr>
        <w:t>
</w:t>
      </w:r>
      <w:r>
        <w:rPr>
          <w:rFonts w:ascii="Times New Roman"/>
          <w:b w:val="false"/>
          <w:i w:val="false"/>
          <w:color w:val="000000"/>
          <w:sz w:val="28"/>
        </w:rPr>
        <w:t>
      1) салық кезеңі үшін ҚҚС бойынша декларацияда көрсетілген қайтару туралы талаптардың бар екенін тексереді – қызметті беруші декларация табыс еткен сәтінен бастап 1 жұмыс күні ішінде;</w:t>
      </w:r>
      <w:r>
        <w:br/>
      </w:r>
      <w:r>
        <w:rPr>
          <w:rFonts w:ascii="Times New Roman"/>
          <w:b w:val="false"/>
          <w:i w:val="false"/>
          <w:color w:val="000000"/>
          <w:sz w:val="28"/>
        </w:rPr>
        <w:t>
</w:t>
      </w:r>
      <w:r>
        <w:rPr>
          <w:rFonts w:ascii="Times New Roman"/>
          <w:b w:val="false"/>
          <w:i w:val="false"/>
          <w:color w:val="000000"/>
          <w:sz w:val="28"/>
        </w:rPr>
        <w:t>
      2) қайтаруға ұсынылған ҚҚС сомаларының дұрыстығын растау жөніндегі құжаттарды қарайды:</w:t>
      </w:r>
      <w:r>
        <w:br/>
      </w:r>
      <w:r>
        <w:rPr>
          <w:rFonts w:ascii="Times New Roman"/>
          <w:b w:val="false"/>
          <w:i w:val="false"/>
          <w:color w:val="000000"/>
          <w:sz w:val="28"/>
        </w:rPr>
        <w:t>
      ірі салық төлеушілер мониторингінде кемінде он екі ай қатарынан тұрған және ҚҚС асып кетуін қайтару туралы талапты көрсете отырып, ҚҚС жөніндегі декларацияны табыс ететін күні салық есептілігін табыс ету бойынша орындалмаған салық міндеттемесі жоқ көрсетілетін қызметті алушыларға – 3 жұмыс күні;</w:t>
      </w:r>
      <w:r>
        <w:br/>
      </w:r>
      <w:r>
        <w:rPr>
          <w:rFonts w:ascii="Times New Roman"/>
          <w:b w:val="false"/>
          <w:i w:val="false"/>
          <w:color w:val="000000"/>
          <w:sz w:val="28"/>
        </w:rPr>
        <w:t>
      көрсетілетін қызметті алушы қажетті құжаттарды берген күні салық есептілігін табыс ету бойынша орындалмаған салықтық міндеттемелері жоқ көрсетілетін қызметті алушыларға дербес білім беру ұйымдарына - қызметті алушыларға – 3 жұмыс күні;</w:t>
      </w:r>
      <w:r>
        <w:br/>
      </w:r>
      <w:r>
        <w:rPr>
          <w:rFonts w:ascii="Times New Roman"/>
          <w:b w:val="false"/>
          <w:i w:val="false"/>
          <w:color w:val="000000"/>
          <w:sz w:val="28"/>
        </w:rPr>
        <w:t>
      ҚҚС жөніндегі декларация табыс еткен күні камералдық бақылау нәтижелері бойынша ҚҚС жөніндегі салық есептілігінде көрсетілген деректері мен оның тікелей жеткізушілері мен сатып алушыларының ҚҚС жөніндегі салық есептілігіндегі деректер арасында алшақтықтар анықталмаған салық есептілігін табыс ету бойынша орындалмаған салықтық міндеттемелері жоқ қызметті алушыларға – 33 жұмыс күні;</w:t>
      </w:r>
      <w:r>
        <w:br/>
      </w:r>
      <w:r>
        <w:rPr>
          <w:rFonts w:ascii="Times New Roman"/>
          <w:b w:val="false"/>
          <w:i w:val="false"/>
          <w:color w:val="000000"/>
          <w:sz w:val="28"/>
        </w:rPr>
        <w:t>
      тәуекелдерді басқару жүйесін қолдану нәтижесінде тәуекелдер санатына жатқызылмаған, ҚҚС асып кетуін қайтарудың оңайлатылған тәртібін қолдануға құқығы жоқ көрсетілетін қызметті алушыларға – 18 жұмыс күні;</w:t>
      </w:r>
      <w:r>
        <w:br/>
      </w:r>
      <w:r>
        <w:rPr>
          <w:rFonts w:ascii="Times New Roman"/>
          <w:b w:val="false"/>
          <w:i w:val="false"/>
          <w:color w:val="000000"/>
          <w:sz w:val="28"/>
        </w:rPr>
        <w:t>
</w:t>
      </w:r>
      <w:r>
        <w:rPr>
          <w:rFonts w:ascii="Times New Roman"/>
          <w:b w:val="false"/>
          <w:i w:val="false"/>
          <w:color w:val="000000"/>
          <w:sz w:val="28"/>
        </w:rPr>
        <w:t>
      3) ҚҚС асып кету сомасы расталмаған жағдайда бас тарту себептерін көрсете отырыпқызметті алушының өтінішіне талаптарын қараудан бас тартуды дайындайды және қызметті алушыға қол қойғызып табыс етеді немесе хабарламасы бар тапсырыс хатпен почта арқылы жібереді – 10 жұмыс күні;</w:t>
      </w:r>
      <w:r>
        <w:br/>
      </w:r>
      <w:r>
        <w:rPr>
          <w:rFonts w:ascii="Times New Roman"/>
          <w:b w:val="false"/>
          <w:i w:val="false"/>
          <w:color w:val="000000"/>
          <w:sz w:val="28"/>
        </w:rPr>
        <w:t>
</w:t>
      </w:r>
      <w:r>
        <w:rPr>
          <w:rFonts w:ascii="Times New Roman"/>
          <w:b w:val="false"/>
          <w:i w:val="false"/>
          <w:color w:val="000000"/>
          <w:sz w:val="28"/>
        </w:rPr>
        <w:t>
      4) ҚҚС асып кету сомасы расталған кезде берешегінің жоқ екені туралы құжатты алу үшін қызметті берушінің құрылымдық бөлімшесіне сұрау салу жібереді – 2 сағат;</w:t>
      </w:r>
      <w:r>
        <w:br/>
      </w:r>
      <w:r>
        <w:rPr>
          <w:rFonts w:ascii="Times New Roman"/>
          <w:b w:val="false"/>
          <w:i w:val="false"/>
          <w:color w:val="000000"/>
          <w:sz w:val="28"/>
        </w:rPr>
        <w:t>
</w:t>
      </w:r>
      <w:r>
        <w:rPr>
          <w:rFonts w:ascii="Times New Roman"/>
          <w:b w:val="false"/>
          <w:i w:val="false"/>
          <w:color w:val="000000"/>
          <w:sz w:val="28"/>
        </w:rPr>
        <w:t>
      5) берешегінің жоқ екені туралы құжатты дайындайды, басып шығарады және қызметті берушінің құрылымдық бөлімшесіне қайтаруға өкім жасау үшін береді – сұрау салу келіп түскен сәттен бастап 5 жұмыс күні;</w:t>
      </w:r>
      <w:r>
        <w:br/>
      </w:r>
      <w:r>
        <w:rPr>
          <w:rFonts w:ascii="Times New Roman"/>
          <w:b w:val="false"/>
          <w:i w:val="false"/>
          <w:color w:val="000000"/>
          <w:sz w:val="28"/>
        </w:rPr>
        <w:t>
</w:t>
      </w:r>
      <w:r>
        <w:rPr>
          <w:rFonts w:ascii="Times New Roman"/>
          <w:b w:val="false"/>
          <w:i w:val="false"/>
          <w:color w:val="000000"/>
          <w:sz w:val="28"/>
        </w:rPr>
        <w:t>
      6) өкімді дайындайды, басып шығарады, басшының қолымен куәландырады және ҚҚС асып кетуін салық берешегін өтеу есебіне және (немесе) алдағы төлемдер есебіне есепке жатқызуды, қайтаруды жүзеге асыру үшін қызметті берушінің құрылымдық бөлімшесіне береді - берешегінің жоқ екені туралы құжатты алған сәттен бастап 1 жұмыс күнінен кешіктірмей;</w:t>
      </w:r>
      <w:r>
        <w:br/>
      </w:r>
      <w:r>
        <w:rPr>
          <w:rFonts w:ascii="Times New Roman"/>
          <w:b w:val="false"/>
          <w:i w:val="false"/>
          <w:color w:val="000000"/>
          <w:sz w:val="28"/>
        </w:rPr>
        <w:t>
</w:t>
      </w:r>
      <w:r>
        <w:rPr>
          <w:rFonts w:ascii="Times New Roman"/>
          <w:b w:val="false"/>
          <w:i w:val="false"/>
          <w:color w:val="000000"/>
          <w:sz w:val="28"/>
        </w:rPr>
        <w:t>
      7) ҚҚС асып кетуін салық берешегін өтеу есебіне және (немесе) алдағы төлемдер есебіне есепке жатқызуға, қайтаруға қорытындыларды және төлем тапсырмаларын дайындайды, басып шығарады, басшының қолымен және қызметті берушінің мөрімен куәландырады – өкімді алған сәттен бастап 2 жұмыс күні ішінде;</w:t>
      </w:r>
      <w:r>
        <w:br/>
      </w:r>
      <w:r>
        <w:rPr>
          <w:rFonts w:ascii="Times New Roman"/>
          <w:b w:val="false"/>
          <w:i w:val="false"/>
          <w:color w:val="000000"/>
          <w:sz w:val="28"/>
        </w:rPr>
        <w:t>
</w:t>
      </w:r>
      <w:r>
        <w:rPr>
          <w:rFonts w:ascii="Times New Roman"/>
          <w:b w:val="false"/>
          <w:i w:val="false"/>
          <w:color w:val="000000"/>
          <w:sz w:val="28"/>
        </w:rPr>
        <w:t>
      8) бюджетті орындау бойынша уәкілетті органның аумақтық органдарына қорытындылар мен төлем тапсырмаларын жібереді - басшылық бекіткен сәттен бастап 1 жұмыс күні ішінде;</w:t>
      </w:r>
      <w:r>
        <w:br/>
      </w:r>
      <w:r>
        <w:rPr>
          <w:rFonts w:ascii="Times New Roman"/>
          <w:b w:val="false"/>
          <w:i w:val="false"/>
          <w:color w:val="000000"/>
          <w:sz w:val="28"/>
        </w:rPr>
        <w:t>
</w:t>
      </w:r>
      <w:r>
        <w:rPr>
          <w:rFonts w:ascii="Times New Roman"/>
          <w:b w:val="false"/>
          <w:i w:val="false"/>
          <w:color w:val="000000"/>
          <w:sz w:val="28"/>
        </w:rPr>
        <w:t>
      9) орындалған төлем құжаттарын өңдейді - бюджетті орындау бойынша уәкілетті органнан төлем құжаттарын алған сәттен бастап 1 жұмыс күні ішінде;</w:t>
      </w:r>
      <w:r>
        <w:br/>
      </w:r>
      <w:r>
        <w:rPr>
          <w:rFonts w:ascii="Times New Roman"/>
          <w:b w:val="false"/>
          <w:i w:val="false"/>
          <w:color w:val="000000"/>
          <w:sz w:val="28"/>
        </w:rPr>
        <w:t>
</w:t>
      </w:r>
      <w:r>
        <w:rPr>
          <w:rFonts w:ascii="Times New Roman"/>
          <w:b w:val="false"/>
          <w:i w:val="false"/>
          <w:color w:val="000000"/>
          <w:sz w:val="28"/>
        </w:rPr>
        <w:t>
      10) талапты орындау туралы растауды дайындайды және қызметті алушыға қол қойғызып табыс етеді немесе хабарламасы бар тапсырыс хатпен почта арқылы жібереді –1 жұмыс күні.</w:t>
      </w:r>
      <w:r>
        <w:br/>
      </w:r>
      <w:r>
        <w:rPr>
          <w:rFonts w:ascii="Times New Roman"/>
          <w:b w:val="false"/>
          <w:i w:val="false"/>
          <w:color w:val="000000"/>
          <w:sz w:val="28"/>
        </w:rPr>
        <w:t>
      ҚҚС өзге де негіздер бойынша (грант алушыларға) қайтару кезінде:</w:t>
      </w:r>
      <w:r>
        <w:br/>
      </w:r>
      <w:r>
        <w:rPr>
          <w:rFonts w:ascii="Times New Roman"/>
          <w:b w:val="false"/>
          <w:i w:val="false"/>
          <w:color w:val="000000"/>
          <w:sz w:val="28"/>
        </w:rPr>
        <w:t>
      грант қаражаты есебінен тауарларды, жұмыстарды, қызметтерді жеткізушілерге төленген грант алушылар, орындаушылар болып табылатын, грант алушылар деп тағайындалған көрсетілетін қызметті алушыларға ҚҚС асып кетуін қайтаруды жүзеге асырады – 30 жұмыс күні:</w:t>
      </w:r>
      <w:r>
        <w:br/>
      </w:r>
      <w:r>
        <w:rPr>
          <w:rFonts w:ascii="Times New Roman"/>
          <w:b w:val="false"/>
          <w:i w:val="false"/>
          <w:color w:val="000000"/>
          <w:sz w:val="28"/>
        </w:rPr>
        <w:t>
</w:t>
      </w:r>
      <w:r>
        <w:rPr>
          <w:rFonts w:ascii="Times New Roman"/>
          <w:b w:val="false"/>
          <w:i w:val="false"/>
          <w:color w:val="000000"/>
          <w:sz w:val="28"/>
        </w:rPr>
        <w:t>
      1) электрондық құжат айналымы жүйесінде тіркеу нөмірін бере отырып қызмет алушы табыс еткен құжаттарды қабылдайды және тексереді – 20 минут;</w:t>
      </w:r>
      <w:r>
        <w:br/>
      </w:r>
      <w:r>
        <w:rPr>
          <w:rFonts w:ascii="Times New Roman"/>
          <w:b w:val="false"/>
          <w:i w:val="false"/>
          <w:color w:val="000000"/>
          <w:sz w:val="28"/>
        </w:rPr>
        <w:t>
</w:t>
      </w:r>
      <w:r>
        <w:rPr>
          <w:rFonts w:ascii="Times New Roman"/>
          <w:b w:val="false"/>
          <w:i w:val="false"/>
          <w:color w:val="000000"/>
          <w:sz w:val="28"/>
        </w:rPr>
        <w:t>
      2) қайтаруға ұсынылған ҚҚС сомаларының дұрыстығын растау жөніндегі құжаттарды қарайды – құжаттар қарауға келіп түскен сәттен бастап 10 жұмыс күні;</w:t>
      </w:r>
      <w:r>
        <w:br/>
      </w:r>
      <w:r>
        <w:rPr>
          <w:rFonts w:ascii="Times New Roman"/>
          <w:b w:val="false"/>
          <w:i w:val="false"/>
          <w:color w:val="000000"/>
          <w:sz w:val="28"/>
        </w:rPr>
        <w:t>
</w:t>
      </w:r>
      <w:r>
        <w:rPr>
          <w:rFonts w:ascii="Times New Roman"/>
          <w:b w:val="false"/>
          <w:i w:val="false"/>
          <w:color w:val="000000"/>
          <w:sz w:val="28"/>
        </w:rPr>
        <w:t>
      3) ҚҚС асып кету сомасы расталмаған жағдайда бас тарту себептерін көрсете отырып қызметті алушының өтінішінне талаптарын қараудан бас тартуды дайындайды және қызметті алушыға қол қойғызып табыс етеді немесе хабарламасы бар тапсырыс хатпен почта арқылы жібереді – 10 жұмыс күні;</w:t>
      </w:r>
      <w:r>
        <w:br/>
      </w:r>
      <w:r>
        <w:rPr>
          <w:rFonts w:ascii="Times New Roman"/>
          <w:b w:val="false"/>
          <w:i w:val="false"/>
          <w:color w:val="000000"/>
          <w:sz w:val="28"/>
        </w:rPr>
        <w:t>
</w:t>
      </w:r>
      <w:r>
        <w:rPr>
          <w:rFonts w:ascii="Times New Roman"/>
          <w:b w:val="false"/>
          <w:i w:val="false"/>
          <w:color w:val="000000"/>
          <w:sz w:val="28"/>
        </w:rPr>
        <w:t>
      4) қайтаруға ұсынылған ҚҚС сомасының дұрыстығы расталған кезде қызметті алушыны есепке жатқызу (қайтару) жүргізуге салықтық өтініш беру қажеттігі туралы хабардар етеді – 2 жұмыс күні;</w:t>
      </w:r>
      <w:r>
        <w:br/>
      </w:r>
      <w:r>
        <w:rPr>
          <w:rFonts w:ascii="Times New Roman"/>
          <w:b w:val="false"/>
          <w:i w:val="false"/>
          <w:color w:val="000000"/>
          <w:sz w:val="28"/>
        </w:rPr>
        <w:t>
</w:t>
      </w:r>
      <w:r>
        <w:rPr>
          <w:rFonts w:ascii="Times New Roman"/>
          <w:b w:val="false"/>
          <w:i w:val="false"/>
          <w:color w:val="000000"/>
          <w:sz w:val="28"/>
        </w:rPr>
        <w:t>
      5) берешектің жоқ екендігі туралы құжатты алу үшін қызметті берушінің құрылымдық бөлімшесіне сұрау салу жібереді – 1 жұмыс күні;</w:t>
      </w:r>
      <w:r>
        <w:br/>
      </w:r>
      <w:r>
        <w:rPr>
          <w:rFonts w:ascii="Times New Roman"/>
          <w:b w:val="false"/>
          <w:i w:val="false"/>
          <w:color w:val="000000"/>
          <w:sz w:val="28"/>
        </w:rPr>
        <w:t>
</w:t>
      </w:r>
      <w:r>
        <w:rPr>
          <w:rFonts w:ascii="Times New Roman"/>
          <w:b w:val="false"/>
          <w:i w:val="false"/>
          <w:color w:val="000000"/>
          <w:sz w:val="28"/>
        </w:rPr>
        <w:t>
      6) берешегінің жоқ екені туралы құжатты дайындайды, басып шығарады және қызметті берушінің құрылымдық бөлімшесіне қайтаруға өкім жасау үшін береді – сұрау салу келіп түскен сәттен бастап 5 жұмыс күні;</w:t>
      </w:r>
      <w:r>
        <w:br/>
      </w:r>
      <w:r>
        <w:rPr>
          <w:rFonts w:ascii="Times New Roman"/>
          <w:b w:val="false"/>
          <w:i w:val="false"/>
          <w:color w:val="000000"/>
          <w:sz w:val="28"/>
        </w:rPr>
        <w:t>
</w:t>
      </w:r>
      <w:r>
        <w:rPr>
          <w:rFonts w:ascii="Times New Roman"/>
          <w:b w:val="false"/>
          <w:i w:val="false"/>
          <w:color w:val="000000"/>
          <w:sz w:val="28"/>
        </w:rPr>
        <w:t>
      7) қызметті алушыдан есепке жатқызу (қайтару) жүргізуге салықтық өтінішті қабылдайды және тексереді – 1 жұмыс күні;</w:t>
      </w:r>
      <w:r>
        <w:br/>
      </w:r>
      <w:r>
        <w:rPr>
          <w:rFonts w:ascii="Times New Roman"/>
          <w:b w:val="false"/>
          <w:i w:val="false"/>
          <w:color w:val="000000"/>
          <w:sz w:val="28"/>
        </w:rPr>
        <w:t>
</w:t>
      </w:r>
      <w:r>
        <w:rPr>
          <w:rFonts w:ascii="Times New Roman"/>
          <w:b w:val="false"/>
          <w:i w:val="false"/>
          <w:color w:val="000000"/>
          <w:sz w:val="28"/>
        </w:rPr>
        <w:t>
      8) өкімді дайындайды, басып шығарады, басшының қолымен куәландырады және ҚҚС асып кетуін салық берешегін өтеу есебіне және (немесе) алдағы төлемдер есебіне есепке жатқызуды, қайтаруды жүзеге асыру үшін қызметті берушінің құрылымдық бөлімшесіне береді - берешегінің жоқ екені туралы құжатты алған сәттен бастап 2 жұмыс күнінен кешіктірмей;</w:t>
      </w:r>
      <w:r>
        <w:br/>
      </w:r>
      <w:r>
        <w:rPr>
          <w:rFonts w:ascii="Times New Roman"/>
          <w:b w:val="false"/>
          <w:i w:val="false"/>
          <w:color w:val="000000"/>
          <w:sz w:val="28"/>
        </w:rPr>
        <w:t>
</w:t>
      </w:r>
      <w:r>
        <w:rPr>
          <w:rFonts w:ascii="Times New Roman"/>
          <w:b w:val="false"/>
          <w:i w:val="false"/>
          <w:color w:val="000000"/>
          <w:sz w:val="28"/>
        </w:rPr>
        <w:t>
      9) ҚҚС асып кетуін салық берешегін өтеу есебіне және (немесе) алдағы төлемдер есебіне есепке жатқызуға, қайтаруға қорытындыларды және төлем тапсырмаларын дайындайды, басып шығарады, басшының қолымен және қызметті берушінің мөрімен куәландырады – өкімді алған сәттен бастап 4 жұмыс күні ішінде;</w:t>
      </w:r>
      <w:r>
        <w:br/>
      </w:r>
      <w:r>
        <w:rPr>
          <w:rFonts w:ascii="Times New Roman"/>
          <w:b w:val="false"/>
          <w:i w:val="false"/>
          <w:color w:val="000000"/>
          <w:sz w:val="28"/>
        </w:rPr>
        <w:t>
</w:t>
      </w:r>
      <w:r>
        <w:rPr>
          <w:rFonts w:ascii="Times New Roman"/>
          <w:b w:val="false"/>
          <w:i w:val="false"/>
          <w:color w:val="000000"/>
          <w:sz w:val="28"/>
        </w:rPr>
        <w:t>
      10) бюджетті орындау бойынша уәкілетті органның аумақтық органдарына қорытындылар мен төлем тапсырмаларын жібереді - 1 жұмыс күні;</w:t>
      </w:r>
      <w:r>
        <w:br/>
      </w:r>
      <w:r>
        <w:rPr>
          <w:rFonts w:ascii="Times New Roman"/>
          <w:b w:val="false"/>
          <w:i w:val="false"/>
          <w:color w:val="000000"/>
          <w:sz w:val="28"/>
        </w:rPr>
        <w:t>
</w:t>
      </w:r>
      <w:r>
        <w:rPr>
          <w:rFonts w:ascii="Times New Roman"/>
          <w:b w:val="false"/>
          <w:i w:val="false"/>
          <w:color w:val="000000"/>
          <w:sz w:val="28"/>
        </w:rPr>
        <w:t>
      11) орындалған төлем құжаттарын өңдейді - бюджетті орындау бойынша уәкілетті органнан төлем құжаттарын алған сәттен бастап 1 жұмыс күні ішінде;</w:t>
      </w:r>
      <w:r>
        <w:br/>
      </w:r>
      <w:r>
        <w:rPr>
          <w:rFonts w:ascii="Times New Roman"/>
          <w:b w:val="false"/>
          <w:i w:val="false"/>
          <w:color w:val="000000"/>
          <w:sz w:val="28"/>
        </w:rPr>
        <w:t>
</w:t>
      </w:r>
      <w:r>
        <w:rPr>
          <w:rFonts w:ascii="Times New Roman"/>
          <w:b w:val="false"/>
          <w:i w:val="false"/>
          <w:color w:val="000000"/>
          <w:sz w:val="28"/>
        </w:rPr>
        <w:t>
      12) талапты орындау туралы растауды дайындайды және қызметті алушыға қол қойғызып табыс етеді немесе хабарламасы бар тапсырыс хатпен почта арқылы жібереді – 3 жұмыс күні.</w:t>
      </w:r>
      <w:r>
        <w:br/>
      </w:r>
      <w:r>
        <w:rPr>
          <w:rFonts w:ascii="Times New Roman"/>
          <w:b w:val="false"/>
          <w:i w:val="false"/>
          <w:color w:val="000000"/>
          <w:sz w:val="28"/>
        </w:rPr>
        <w:t>
      ҚҚС өзге де негіздер бойынша (дипломатиялық өкілдіктерге) қайтару кезінде:</w:t>
      </w:r>
      <w:r>
        <w:br/>
      </w:r>
      <w:r>
        <w:rPr>
          <w:rFonts w:ascii="Times New Roman"/>
          <w:b w:val="false"/>
          <w:i w:val="false"/>
          <w:color w:val="000000"/>
          <w:sz w:val="28"/>
        </w:rPr>
        <w:t>
      Қазақстан Республикасында аккредиттелген дипломатиялық және оларға теңестірілген шет мемлекеттердің өкілдіктеріне, шет мемлекеттердің консулдық мекемелеріне және осы өкілдіктердің олармен бірге тұратын отбасы мүшелерін қоса алғанда, дипломатиялық, әкімшілік-техникалық персоналына жататын адамдарға, консулдық лауазымды адамдарға, олармен бірге тұратын отбасы мүшелерін қоса алғанда, консулдық қызметшілерге ҚҚС асып кетуін қайтаруды жүзеге асырады – 30 жұмыс күні:</w:t>
      </w:r>
      <w:r>
        <w:br/>
      </w:r>
      <w:r>
        <w:rPr>
          <w:rFonts w:ascii="Times New Roman"/>
          <w:b w:val="false"/>
          <w:i w:val="false"/>
          <w:color w:val="000000"/>
          <w:sz w:val="28"/>
        </w:rPr>
        <w:t>
</w:t>
      </w:r>
      <w:r>
        <w:rPr>
          <w:rFonts w:ascii="Times New Roman"/>
          <w:b w:val="false"/>
          <w:i w:val="false"/>
          <w:color w:val="000000"/>
          <w:sz w:val="28"/>
        </w:rPr>
        <w:t>
      1) электрондық құжат айналымы жүйесінде тіркеу нөмірін бере отырып қызмет алушы табыс еткен құжаттарды қабылдайды және тексереді – 20 минут;</w:t>
      </w:r>
      <w:r>
        <w:br/>
      </w:r>
      <w:r>
        <w:rPr>
          <w:rFonts w:ascii="Times New Roman"/>
          <w:b w:val="false"/>
          <w:i w:val="false"/>
          <w:color w:val="000000"/>
          <w:sz w:val="28"/>
        </w:rPr>
        <w:t>
</w:t>
      </w:r>
      <w:r>
        <w:rPr>
          <w:rFonts w:ascii="Times New Roman"/>
          <w:b w:val="false"/>
          <w:i w:val="false"/>
          <w:color w:val="000000"/>
          <w:sz w:val="28"/>
        </w:rPr>
        <w:t>
      2) қайтаруға ұсынылған ҚҚС сомаларының дұрыстығын растау жөніндегі құжаттарды қарайды – құжаттар қарауға келіп түскен сәттен бастап 20 жұмыс күні;</w:t>
      </w:r>
      <w:r>
        <w:br/>
      </w:r>
      <w:r>
        <w:rPr>
          <w:rFonts w:ascii="Times New Roman"/>
          <w:b w:val="false"/>
          <w:i w:val="false"/>
          <w:color w:val="000000"/>
          <w:sz w:val="28"/>
        </w:rPr>
        <w:t>
</w:t>
      </w:r>
      <w:r>
        <w:rPr>
          <w:rFonts w:ascii="Times New Roman"/>
          <w:b w:val="false"/>
          <w:i w:val="false"/>
          <w:color w:val="000000"/>
          <w:sz w:val="28"/>
        </w:rPr>
        <w:t>
      3) ҚҚС асып кету сомасы расталмаған жағдайда бас тарту себептерін көрсете отырып қызметті алушының өтінішінне талаптарын қараудан бас тартуды дайындайды және қызметті алушыға қол қойғызып табыс етеді немесе хабарламасы бар тапсырыс хатпен почта арқылы жібереді – 10 жұмыс күні;</w:t>
      </w:r>
      <w:r>
        <w:br/>
      </w:r>
      <w:r>
        <w:rPr>
          <w:rFonts w:ascii="Times New Roman"/>
          <w:b w:val="false"/>
          <w:i w:val="false"/>
          <w:color w:val="000000"/>
          <w:sz w:val="28"/>
        </w:rPr>
        <w:t>
</w:t>
      </w:r>
      <w:r>
        <w:rPr>
          <w:rFonts w:ascii="Times New Roman"/>
          <w:b w:val="false"/>
          <w:i w:val="false"/>
          <w:color w:val="000000"/>
          <w:sz w:val="28"/>
        </w:rPr>
        <w:t>
      4) қайтаруға ұсынылған ҚҚС сомасының дұрыстығы расталған кездеөкімді дайындайды, басып шығарады, басшының қолымен куәландырады және ҚҚС асып кетуін салық берешегін өтеу есебіне және (немесе) алдағы төлемдер есебіне есепке жатқызуды, қайтаруды жүзеге асыру үшін қызметті берушінің құрылымдық бөлімшесіне береді – ҚҚС төленгенін өкілдік растаған сәттен бастап 3 жұмыс күнінен кешіктірмей;</w:t>
      </w:r>
      <w:r>
        <w:br/>
      </w:r>
      <w:r>
        <w:rPr>
          <w:rFonts w:ascii="Times New Roman"/>
          <w:b w:val="false"/>
          <w:i w:val="false"/>
          <w:color w:val="000000"/>
          <w:sz w:val="28"/>
        </w:rPr>
        <w:t>
</w:t>
      </w:r>
      <w:r>
        <w:rPr>
          <w:rFonts w:ascii="Times New Roman"/>
          <w:b w:val="false"/>
          <w:i w:val="false"/>
          <w:color w:val="000000"/>
          <w:sz w:val="28"/>
        </w:rPr>
        <w:t>
      5) ҚҚС асып кетуін салық берешегін өтеу есебіне және (немесе) алдағы төлемдер есебіне есепке жатқызуға, қайтаруға қорытындыларды және төлем тапсырмаларын дайындайды, басып шығарады, басшының қолымен және қызметті берушінің мөрімен куәландырады – өкімді алған сәттен бастап 2 жұмыс күні ішінде;</w:t>
      </w:r>
      <w:r>
        <w:br/>
      </w:r>
      <w:r>
        <w:rPr>
          <w:rFonts w:ascii="Times New Roman"/>
          <w:b w:val="false"/>
          <w:i w:val="false"/>
          <w:color w:val="000000"/>
          <w:sz w:val="28"/>
        </w:rPr>
        <w:t>
</w:t>
      </w:r>
      <w:r>
        <w:rPr>
          <w:rFonts w:ascii="Times New Roman"/>
          <w:b w:val="false"/>
          <w:i w:val="false"/>
          <w:color w:val="000000"/>
          <w:sz w:val="28"/>
        </w:rPr>
        <w:t>
      6) бюджетті орындау бойынша уәкілетті органның аумақтық органдарына қорытындылар мен төлем тапсырмаларын жібереді - басшылық бекіткен сәттен бастап 1 жұмыс күні ішінде;</w:t>
      </w:r>
      <w:r>
        <w:br/>
      </w:r>
      <w:r>
        <w:rPr>
          <w:rFonts w:ascii="Times New Roman"/>
          <w:b w:val="false"/>
          <w:i w:val="false"/>
          <w:color w:val="000000"/>
          <w:sz w:val="28"/>
        </w:rPr>
        <w:t>
</w:t>
      </w:r>
      <w:r>
        <w:rPr>
          <w:rFonts w:ascii="Times New Roman"/>
          <w:b w:val="false"/>
          <w:i w:val="false"/>
          <w:color w:val="000000"/>
          <w:sz w:val="28"/>
        </w:rPr>
        <w:t>
      7) орындалған төлем құжаттарын өңдейді - бюджетті орындау бойынша уәкілетті органнан төлем құжаттарын алған сәттен бастап 1 жұмыс күні ішінде;</w:t>
      </w:r>
      <w:r>
        <w:br/>
      </w:r>
      <w:r>
        <w:rPr>
          <w:rFonts w:ascii="Times New Roman"/>
          <w:b w:val="false"/>
          <w:i w:val="false"/>
          <w:color w:val="000000"/>
          <w:sz w:val="28"/>
        </w:rPr>
        <w:t>
</w:t>
      </w:r>
      <w:r>
        <w:rPr>
          <w:rFonts w:ascii="Times New Roman"/>
          <w:b w:val="false"/>
          <w:i w:val="false"/>
          <w:color w:val="000000"/>
          <w:sz w:val="28"/>
        </w:rPr>
        <w:t>
      8) талапты орындау туралы растауды дайындайды және қызметті алушыға қол қойғызып табыс етеді немесе хабарламасы бар тапсырыс хатпен почта арқылы жібереді – 3 жұмыс күні.</w:t>
      </w:r>
      <w:r>
        <w:br/>
      </w:r>
      <w:r>
        <w:rPr>
          <w:rFonts w:ascii="Times New Roman"/>
          <w:b w:val="false"/>
          <w:i w:val="false"/>
          <w:color w:val="000000"/>
          <w:sz w:val="28"/>
        </w:rPr>
        <w:t>
</w:t>
      </w:r>
      <w:r>
        <w:rPr>
          <w:rFonts w:ascii="Times New Roman"/>
          <w:b w:val="false"/>
          <w:i w:val="false"/>
          <w:color w:val="000000"/>
          <w:sz w:val="28"/>
        </w:rPr>
        <w:t>
      13. «Бюджеттен қосылған құн салығын қайтару» мемлекеттік қызмет көрсету бойынша рәсімнің (іс-қимылдың) реттілік блок – сызбасы, осы Мемлекеттік көрсетілетін қызмет регламентінің </w:t>
      </w:r>
      <w:r>
        <w:rPr>
          <w:rFonts w:ascii="Times New Roman"/>
          <w:b w:val="false"/>
          <w:i w:val="false"/>
          <w:color w:val="000000"/>
          <w:sz w:val="28"/>
        </w:rPr>
        <w:t>1</w:t>
      </w:r>
      <w:r>
        <w:rPr>
          <w:rFonts w:ascii="Times New Roman"/>
          <w:b w:val="false"/>
          <w:i w:val="false"/>
          <w:color w:val="000000"/>
          <w:sz w:val="28"/>
        </w:rPr>
        <w:t>, </w:t>
      </w:r>
      <w:r>
        <w:rPr>
          <w:rFonts w:ascii="Times New Roman"/>
          <w:b w:val="false"/>
          <w:i w:val="false"/>
          <w:color w:val="000000"/>
          <w:sz w:val="28"/>
        </w:rPr>
        <w:t>2-қосымшаларында</w:t>
      </w:r>
      <w:r>
        <w:rPr>
          <w:rFonts w:ascii="Times New Roman"/>
          <w:b w:val="false"/>
          <w:i w:val="false"/>
          <w:color w:val="000000"/>
          <w:sz w:val="28"/>
        </w:rPr>
        <w:t xml:space="preserve"> (ҚҚС асып кетуін жалпыға бірдей белгіленген тәртіпте қайтару кезінде), </w:t>
      </w:r>
      <w:r>
        <w:rPr>
          <w:rFonts w:ascii="Times New Roman"/>
          <w:b w:val="false"/>
          <w:i w:val="false"/>
          <w:color w:val="000000"/>
          <w:sz w:val="28"/>
        </w:rPr>
        <w:t>3-қосымшасында</w:t>
      </w:r>
      <w:r>
        <w:rPr>
          <w:rFonts w:ascii="Times New Roman"/>
          <w:b w:val="false"/>
          <w:i w:val="false"/>
          <w:color w:val="000000"/>
          <w:sz w:val="28"/>
        </w:rPr>
        <w:t xml:space="preserve"> (ҚҚС асып кетуін оңайлатылған тәртіпте қайтару кезінде), </w:t>
      </w:r>
      <w:r>
        <w:rPr>
          <w:rFonts w:ascii="Times New Roman"/>
          <w:b w:val="false"/>
          <w:i w:val="false"/>
          <w:color w:val="000000"/>
          <w:sz w:val="28"/>
        </w:rPr>
        <w:t>4-қосымшасында</w:t>
      </w:r>
      <w:r>
        <w:rPr>
          <w:rFonts w:ascii="Times New Roman"/>
          <w:b w:val="false"/>
          <w:i w:val="false"/>
          <w:color w:val="000000"/>
          <w:sz w:val="28"/>
        </w:rPr>
        <w:t xml:space="preserve"> (ҚҚС асып кетуін өзге негіздер бойынша (грант алушыларға) қайтару кезінде), </w:t>
      </w:r>
      <w:r>
        <w:rPr>
          <w:rFonts w:ascii="Times New Roman"/>
          <w:b w:val="false"/>
          <w:i w:val="false"/>
          <w:color w:val="000000"/>
          <w:sz w:val="28"/>
        </w:rPr>
        <w:t>5-қосымшасында</w:t>
      </w:r>
      <w:r>
        <w:rPr>
          <w:rFonts w:ascii="Times New Roman"/>
          <w:b w:val="false"/>
          <w:i w:val="false"/>
          <w:color w:val="000000"/>
          <w:sz w:val="28"/>
        </w:rPr>
        <w:t xml:space="preserve"> (ҚҚС асып кетуін өзге негіздер бойынша (дипломатиялық өкілдіктерге) қайтару кезінде) келтірілген.</w:t>
      </w:r>
    </w:p>
    <w:bookmarkEnd w:id="562"/>
    <w:bookmarkStart w:name="z1745" w:id="563"/>
    <w:p>
      <w:pPr>
        <w:spacing w:after="0"/>
        <w:ind w:left="0"/>
        <w:jc w:val="left"/>
      </w:pPr>
      <w:r>
        <w:rPr>
          <w:rFonts w:ascii="Times New Roman"/>
          <w:b/>
          <w:i w:val="false"/>
          <w:color w:val="000000"/>
        </w:rPr>
        <w:t xml:space="preserve"> 
4. Мемлекеттік қызмет көрсету үдерісінде ақпараттық</w:t>
      </w:r>
      <w:r>
        <w:br/>
      </w:r>
      <w:r>
        <w:rPr>
          <w:rFonts w:ascii="Times New Roman"/>
          <w:b/>
          <w:i w:val="false"/>
          <w:color w:val="000000"/>
        </w:rPr>
        <w:t>
жүйелерді пайдалану тәртібі</w:t>
      </w:r>
    </w:p>
    <w:bookmarkEnd w:id="563"/>
    <w:bookmarkStart w:name="z1746" w:id="564"/>
    <w:p>
      <w:pPr>
        <w:spacing w:after="0"/>
        <w:ind w:left="0"/>
        <w:jc w:val="both"/>
      </w:pPr>
      <w:r>
        <w:rPr>
          <w:rFonts w:ascii="Times New Roman"/>
          <w:b w:val="false"/>
          <w:i w:val="false"/>
          <w:color w:val="000000"/>
          <w:sz w:val="28"/>
        </w:rPr>
        <w:t>
      14. Қызметті берушінің және қызметті алушының «Салық төлеушінің кабинеті» (бұдан әрі – СТК) веб-қосымшасы арқылы мемлекеттік қызмет көрсету кезіндегі жүгінуі және рәсімдердің (іс-әрекеттердің) жалғаспалық тәртібі осы Мемлекеттік көрсетілетін қызмет регламентінің </w:t>
      </w:r>
      <w:r>
        <w:rPr>
          <w:rFonts w:ascii="Times New Roman"/>
          <w:b w:val="false"/>
          <w:i w:val="false"/>
          <w:color w:val="000000"/>
          <w:sz w:val="28"/>
        </w:rPr>
        <w:t>6-қосымшасында</w:t>
      </w:r>
      <w:r>
        <w:rPr>
          <w:rFonts w:ascii="Times New Roman"/>
          <w:b w:val="false"/>
          <w:i w:val="false"/>
          <w:color w:val="000000"/>
          <w:sz w:val="28"/>
        </w:rPr>
        <w:t xml:space="preserve"> (СТК арқылы мемлекеттік қызмет көрсету кезіндегі өзара іс-қимылдардың функционалдық диаграммасы) келтірілген:</w:t>
      </w:r>
      <w:r>
        <w:br/>
      </w:r>
      <w:r>
        <w:rPr>
          <w:rFonts w:ascii="Times New Roman"/>
          <w:b w:val="false"/>
          <w:i w:val="false"/>
          <w:color w:val="000000"/>
          <w:sz w:val="28"/>
        </w:rPr>
        <w:t>
</w:t>
      </w:r>
      <w:r>
        <w:rPr>
          <w:rFonts w:ascii="Times New Roman"/>
          <w:b w:val="false"/>
          <w:i w:val="false"/>
          <w:color w:val="000000"/>
          <w:sz w:val="28"/>
        </w:rPr>
        <w:t xml:space="preserve">
      1) қызметті алушы өзiнiң электрондық цифрлы қолтаңбалы (бұдан әрі – ЭЦҚ) тiркеу куәлiгiнiң көмегiмен СТК тiркеудi жүзеге асырады; </w:t>
      </w:r>
      <w:r>
        <w:br/>
      </w:r>
      <w:r>
        <w:rPr>
          <w:rFonts w:ascii="Times New Roman"/>
          <w:b w:val="false"/>
          <w:i w:val="false"/>
          <w:color w:val="000000"/>
          <w:sz w:val="28"/>
        </w:rPr>
        <w:t>
</w:t>
      </w:r>
      <w:r>
        <w:rPr>
          <w:rFonts w:ascii="Times New Roman"/>
          <w:b w:val="false"/>
          <w:i w:val="false"/>
          <w:color w:val="000000"/>
          <w:sz w:val="28"/>
        </w:rPr>
        <w:t xml:space="preserve">
      2) 1-үдеріс - мемлекеттік қызметті алу үшін ЭЦҚ тiркеу куәлiгiнiң көмегiмен СТК-де авторландыру үдерісі; </w:t>
      </w:r>
      <w:r>
        <w:br/>
      </w:r>
      <w:r>
        <w:rPr>
          <w:rFonts w:ascii="Times New Roman"/>
          <w:b w:val="false"/>
          <w:i w:val="false"/>
          <w:color w:val="000000"/>
          <w:sz w:val="28"/>
        </w:rPr>
        <w:t>
</w:t>
      </w:r>
      <w:r>
        <w:rPr>
          <w:rFonts w:ascii="Times New Roman"/>
          <w:b w:val="false"/>
          <w:i w:val="false"/>
          <w:color w:val="000000"/>
          <w:sz w:val="28"/>
        </w:rPr>
        <w:t xml:space="preserve">
      3) 1-шарт - жеке сәйкестендіру нөмірі/бизнес сәйкестендіру нөмірі (бұдан әрі - ЖСН/БСН) логині арқылы тіркелген қызметті алушы туралы деректердiң түпнұсқалығын және паролді, сондай-ақ қызметті алушы туралы мәліметтерді СТК-де тексеру; </w:t>
      </w:r>
      <w:r>
        <w:br/>
      </w:r>
      <w:r>
        <w:rPr>
          <w:rFonts w:ascii="Times New Roman"/>
          <w:b w:val="false"/>
          <w:i w:val="false"/>
          <w:color w:val="000000"/>
          <w:sz w:val="28"/>
        </w:rPr>
        <w:t>
</w:t>
      </w:r>
      <w:r>
        <w:rPr>
          <w:rFonts w:ascii="Times New Roman"/>
          <w:b w:val="false"/>
          <w:i w:val="false"/>
          <w:color w:val="000000"/>
          <w:sz w:val="28"/>
        </w:rPr>
        <w:t xml:space="preserve">
      4) 2-үдеріс - қызметті алушының деректерiнде бұзушылықтар болуына байланысты авторландырудан бас тарту туралы хабарламаны СТК қалыптастыру; </w:t>
      </w:r>
      <w:r>
        <w:br/>
      </w:r>
      <w:r>
        <w:rPr>
          <w:rFonts w:ascii="Times New Roman"/>
          <w:b w:val="false"/>
          <w:i w:val="false"/>
          <w:color w:val="000000"/>
          <w:sz w:val="28"/>
        </w:rPr>
        <w:t>
</w:t>
      </w:r>
      <w:r>
        <w:rPr>
          <w:rFonts w:ascii="Times New Roman"/>
          <w:b w:val="false"/>
          <w:i w:val="false"/>
          <w:color w:val="000000"/>
          <w:sz w:val="28"/>
        </w:rPr>
        <w:t xml:space="preserve">
      5) 3-үдеріс - мемлекеттік қызметті алушының осы мемлекеттік қызмет Регламентінде көрсетілген қызметті таңдап алуы; </w:t>
      </w:r>
      <w:r>
        <w:br/>
      </w:r>
      <w:r>
        <w:rPr>
          <w:rFonts w:ascii="Times New Roman"/>
          <w:b w:val="false"/>
          <w:i w:val="false"/>
          <w:color w:val="000000"/>
          <w:sz w:val="28"/>
        </w:rPr>
        <w:t>
</w:t>
      </w:r>
      <w:r>
        <w:rPr>
          <w:rFonts w:ascii="Times New Roman"/>
          <w:b w:val="false"/>
          <w:i w:val="false"/>
          <w:color w:val="000000"/>
          <w:sz w:val="28"/>
        </w:rPr>
        <w:t xml:space="preserve">
      6) 2-шарт - қызметті алушының тіркелу деректерiн тексеру; </w:t>
      </w:r>
      <w:r>
        <w:br/>
      </w:r>
      <w:r>
        <w:rPr>
          <w:rFonts w:ascii="Times New Roman"/>
          <w:b w:val="false"/>
          <w:i w:val="false"/>
          <w:color w:val="000000"/>
          <w:sz w:val="28"/>
        </w:rPr>
        <w:t>
</w:t>
      </w:r>
      <w:r>
        <w:rPr>
          <w:rFonts w:ascii="Times New Roman"/>
          <w:b w:val="false"/>
          <w:i w:val="false"/>
          <w:color w:val="000000"/>
          <w:sz w:val="28"/>
        </w:rPr>
        <w:t xml:space="preserve">
      7) 4-үдеріс - деректердің расталмауына байланысты сұратып отырған мемлекеттік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8) 5-үдеріс - қызметті алушының сауалды қол қойып куәландыруы үшін ЭЦҚ тіркеу куәлігін таңдауы; </w:t>
      </w:r>
      <w:r>
        <w:br/>
      </w:r>
      <w:r>
        <w:rPr>
          <w:rFonts w:ascii="Times New Roman"/>
          <w:b w:val="false"/>
          <w:i w:val="false"/>
          <w:color w:val="000000"/>
          <w:sz w:val="28"/>
        </w:rPr>
        <w:t>
</w:t>
      </w:r>
      <w:r>
        <w:rPr>
          <w:rFonts w:ascii="Times New Roman"/>
          <w:b w:val="false"/>
          <w:i w:val="false"/>
          <w:color w:val="000000"/>
          <w:sz w:val="28"/>
        </w:rPr>
        <w:t>
      9) 3-шарт - СТК-де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r>
        <w:br/>
      </w:r>
      <w:r>
        <w:rPr>
          <w:rFonts w:ascii="Times New Roman"/>
          <w:b w:val="false"/>
          <w:i w:val="false"/>
          <w:color w:val="000000"/>
          <w:sz w:val="28"/>
        </w:rPr>
        <w:t>
</w:t>
      </w:r>
      <w:r>
        <w:rPr>
          <w:rFonts w:ascii="Times New Roman"/>
          <w:b w:val="false"/>
          <w:i w:val="false"/>
          <w:color w:val="000000"/>
          <w:sz w:val="28"/>
        </w:rPr>
        <w:t xml:space="preserve">
      10) 6-үдеріс - қызметті алушының ЭЦҚ түпнұсқалығы расталмауына байланысты сұратып отырған мемлекеттік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11) 7-үдеріс - қызметті алушының мемлекеттік қызметті алуы үшін сауалын ЭЦҚ арқылы куәландыру; </w:t>
      </w:r>
      <w:r>
        <w:br/>
      </w:r>
      <w:r>
        <w:rPr>
          <w:rFonts w:ascii="Times New Roman"/>
          <w:b w:val="false"/>
          <w:i w:val="false"/>
          <w:color w:val="000000"/>
          <w:sz w:val="28"/>
        </w:rPr>
        <w:t>
</w:t>
      </w:r>
      <w:r>
        <w:rPr>
          <w:rFonts w:ascii="Times New Roman"/>
          <w:b w:val="false"/>
          <w:i w:val="false"/>
          <w:color w:val="000000"/>
          <w:sz w:val="28"/>
        </w:rPr>
        <w:t xml:space="preserve">
      12) 8-үдеріс - мемлекеттік қызмет көрсету үшін сауал түрін экранға шығару және құрылымдық және форматтық талаптарды ескере отырып қызметті алушының нысандарын толтыру (деректерді енгізу); </w:t>
      </w:r>
      <w:r>
        <w:br/>
      </w:r>
      <w:r>
        <w:rPr>
          <w:rFonts w:ascii="Times New Roman"/>
          <w:b w:val="false"/>
          <w:i w:val="false"/>
          <w:color w:val="000000"/>
          <w:sz w:val="28"/>
        </w:rPr>
        <w:t>
</w:t>
      </w:r>
      <w:r>
        <w:rPr>
          <w:rFonts w:ascii="Times New Roman"/>
          <w:b w:val="false"/>
          <w:i w:val="false"/>
          <w:color w:val="000000"/>
          <w:sz w:val="28"/>
        </w:rPr>
        <w:t xml:space="preserve">
      13) 9-үдеріс - электрондық құжаттарды СТК-де тіркеу; </w:t>
      </w:r>
      <w:r>
        <w:br/>
      </w:r>
      <w:r>
        <w:rPr>
          <w:rFonts w:ascii="Times New Roman"/>
          <w:b w:val="false"/>
          <w:i w:val="false"/>
          <w:color w:val="000000"/>
          <w:sz w:val="28"/>
        </w:rPr>
        <w:t>
</w:t>
      </w:r>
      <w:r>
        <w:rPr>
          <w:rFonts w:ascii="Times New Roman"/>
          <w:b w:val="false"/>
          <w:i w:val="false"/>
          <w:color w:val="000000"/>
          <w:sz w:val="28"/>
        </w:rPr>
        <w:t xml:space="preserve">
      14) 10-үдеріс - сауалды СЕӨС АЖ-не жіберу; </w:t>
      </w:r>
      <w:r>
        <w:br/>
      </w:r>
      <w:r>
        <w:rPr>
          <w:rFonts w:ascii="Times New Roman"/>
          <w:b w:val="false"/>
          <w:i w:val="false"/>
          <w:color w:val="000000"/>
          <w:sz w:val="28"/>
        </w:rPr>
        <w:t>
</w:t>
      </w:r>
      <w:r>
        <w:rPr>
          <w:rFonts w:ascii="Times New Roman"/>
          <w:b w:val="false"/>
          <w:i w:val="false"/>
          <w:color w:val="000000"/>
          <w:sz w:val="28"/>
        </w:rPr>
        <w:t xml:space="preserve">
      15) 4-шарт –қызметті берушімен сауалды тексеру (өндеу); </w:t>
      </w:r>
      <w:r>
        <w:br/>
      </w:r>
      <w:r>
        <w:rPr>
          <w:rFonts w:ascii="Times New Roman"/>
          <w:b w:val="false"/>
          <w:i w:val="false"/>
          <w:color w:val="000000"/>
          <w:sz w:val="28"/>
        </w:rPr>
        <w:t>
</w:t>
      </w:r>
      <w:r>
        <w:rPr>
          <w:rFonts w:ascii="Times New Roman"/>
          <w:b w:val="false"/>
          <w:i w:val="false"/>
          <w:color w:val="000000"/>
          <w:sz w:val="28"/>
        </w:rPr>
        <w:t xml:space="preserve">
      16) 11-үдеріс – бұзушылықтар бар болуына байланысты сұратылған мемлекеттік қызметті беруден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17) 12-үдеріс – салық есептілігінің СЕӨС АЖ-де қабылданғаны туралы ақпаратты СТК-ге беру және БСАЖ-дегі дербес шоттарына деректерді беру; </w:t>
      </w:r>
      <w:r>
        <w:br/>
      </w:r>
      <w:r>
        <w:rPr>
          <w:rFonts w:ascii="Times New Roman"/>
          <w:b w:val="false"/>
          <w:i w:val="false"/>
          <w:color w:val="000000"/>
          <w:sz w:val="28"/>
        </w:rPr>
        <w:t>
</w:t>
      </w:r>
      <w:r>
        <w:rPr>
          <w:rFonts w:ascii="Times New Roman"/>
          <w:b w:val="false"/>
          <w:i w:val="false"/>
          <w:color w:val="000000"/>
          <w:sz w:val="28"/>
        </w:rPr>
        <w:t xml:space="preserve">
      18) 13-үдеріс - қызметті алушының СЕӨС АЖ-де қалыптастырылған ҚҚС бойынша 300.00 нысанды декларацияны қабылдау туралы хабарламаны СТК-ден алуы. Электрондық құжат қызметті берушінің уәкілетті тұлғасының ЭЦҚ-сын пайдаланумен қалыптастырылады. </w:t>
      </w:r>
      <w:r>
        <w:br/>
      </w:r>
      <w:r>
        <w:rPr>
          <w:rFonts w:ascii="Times New Roman"/>
          <w:b w:val="false"/>
          <w:i w:val="false"/>
          <w:color w:val="000000"/>
          <w:sz w:val="28"/>
        </w:rPr>
        <w:t>
</w:t>
      </w:r>
      <w:r>
        <w:rPr>
          <w:rFonts w:ascii="Times New Roman"/>
          <w:b w:val="false"/>
          <w:i w:val="false"/>
          <w:color w:val="000000"/>
          <w:sz w:val="28"/>
        </w:rPr>
        <w:t>
      15. Қызметті берушінің және қызметті алушының СЕӨС АЖ арқылы мемлекеттік қызмет көрсету кезіндегі жүгінуі және рәсімдердің (іс-әрекеттердің) жалғаспалық тәртібі осы Мемлекеттік көрсетілетін қызмет регламентінің </w:t>
      </w:r>
      <w:r>
        <w:rPr>
          <w:rFonts w:ascii="Times New Roman"/>
          <w:b w:val="false"/>
          <w:i w:val="false"/>
          <w:color w:val="000000"/>
          <w:sz w:val="28"/>
        </w:rPr>
        <w:t>7-қосымшасында</w:t>
      </w:r>
      <w:r>
        <w:rPr>
          <w:rFonts w:ascii="Times New Roman"/>
          <w:b w:val="false"/>
          <w:i w:val="false"/>
          <w:color w:val="000000"/>
          <w:sz w:val="28"/>
        </w:rPr>
        <w:t xml:space="preserve"> (СЕӨС АЖ арқылы мемлекеттік қызмет көрсету кезіндегі өзара іс-қимылдардың функционалдық диаграммасы) келтірілген:</w:t>
      </w:r>
      <w:r>
        <w:br/>
      </w:r>
      <w:r>
        <w:rPr>
          <w:rFonts w:ascii="Times New Roman"/>
          <w:b w:val="false"/>
          <w:i w:val="false"/>
          <w:color w:val="000000"/>
          <w:sz w:val="28"/>
        </w:rPr>
        <w:t>
</w:t>
      </w:r>
      <w:r>
        <w:rPr>
          <w:rFonts w:ascii="Times New Roman"/>
          <w:b w:val="false"/>
          <w:i w:val="false"/>
          <w:color w:val="000000"/>
          <w:sz w:val="28"/>
        </w:rPr>
        <w:t xml:space="preserve">
      1) СЕӨС АЖ-де қызметті алушы тіркелу деректеріндегі ЖСН/БСН негізінде бейіні жасалады және пайдаланылады; </w:t>
      </w:r>
      <w:r>
        <w:br/>
      </w:r>
      <w:r>
        <w:rPr>
          <w:rFonts w:ascii="Times New Roman"/>
          <w:b w:val="false"/>
          <w:i w:val="false"/>
          <w:color w:val="000000"/>
          <w:sz w:val="28"/>
        </w:rPr>
        <w:t>
</w:t>
      </w:r>
      <w:r>
        <w:rPr>
          <w:rFonts w:ascii="Times New Roman"/>
          <w:b w:val="false"/>
          <w:i w:val="false"/>
          <w:color w:val="000000"/>
          <w:sz w:val="28"/>
        </w:rPr>
        <w:t xml:space="preserve">
      2) 1-үдеріс - мемлекеттік қызметті алу үшін СЕӨС АЖ-дегі бейінінің көмегімен авторландыру үдерісі; </w:t>
      </w:r>
      <w:r>
        <w:br/>
      </w:r>
      <w:r>
        <w:rPr>
          <w:rFonts w:ascii="Times New Roman"/>
          <w:b w:val="false"/>
          <w:i w:val="false"/>
          <w:color w:val="000000"/>
          <w:sz w:val="28"/>
        </w:rPr>
        <w:t>
</w:t>
      </w:r>
      <w:r>
        <w:rPr>
          <w:rFonts w:ascii="Times New Roman"/>
          <w:b w:val="false"/>
          <w:i w:val="false"/>
          <w:color w:val="000000"/>
          <w:sz w:val="28"/>
        </w:rPr>
        <w:t xml:space="preserve">
      3) 2-үдеріс - осы мемлекеттік қызмет Регламентінде көрсетілген мемлекеттік қызметті алушының таңдап алуы; </w:t>
      </w:r>
      <w:r>
        <w:br/>
      </w:r>
      <w:r>
        <w:rPr>
          <w:rFonts w:ascii="Times New Roman"/>
          <w:b w:val="false"/>
          <w:i w:val="false"/>
          <w:color w:val="000000"/>
          <w:sz w:val="28"/>
        </w:rPr>
        <w:t>
</w:t>
      </w:r>
      <w:r>
        <w:rPr>
          <w:rFonts w:ascii="Times New Roman"/>
          <w:b w:val="false"/>
          <w:i w:val="false"/>
          <w:color w:val="000000"/>
          <w:sz w:val="28"/>
        </w:rPr>
        <w:t xml:space="preserve">
      4) 3-үдеріс - мемлекеттік қызмет көрсету үшін сауал түрін экранға шығару және құрылымдық және форматтық талаптарды ескере отырып қызметті алушының нысандарын толтыру (деректерді енгізу); </w:t>
      </w:r>
      <w:r>
        <w:br/>
      </w:r>
      <w:r>
        <w:rPr>
          <w:rFonts w:ascii="Times New Roman"/>
          <w:b w:val="false"/>
          <w:i w:val="false"/>
          <w:color w:val="000000"/>
          <w:sz w:val="28"/>
        </w:rPr>
        <w:t>
</w:t>
      </w:r>
      <w:r>
        <w:rPr>
          <w:rFonts w:ascii="Times New Roman"/>
          <w:b w:val="false"/>
          <w:i w:val="false"/>
          <w:color w:val="000000"/>
          <w:sz w:val="28"/>
        </w:rPr>
        <w:t xml:space="preserve">
      5) 4-шарт - СЕӨС АЖ-дегі форматтық талаптардың толықтығына сауалдарды тексеру; </w:t>
      </w:r>
      <w:r>
        <w:br/>
      </w:r>
      <w:r>
        <w:rPr>
          <w:rFonts w:ascii="Times New Roman"/>
          <w:b w:val="false"/>
          <w:i w:val="false"/>
          <w:color w:val="000000"/>
          <w:sz w:val="28"/>
        </w:rPr>
        <w:t>
</w:t>
      </w:r>
      <w:r>
        <w:rPr>
          <w:rFonts w:ascii="Times New Roman"/>
          <w:b w:val="false"/>
          <w:i w:val="false"/>
          <w:color w:val="000000"/>
          <w:sz w:val="28"/>
        </w:rPr>
        <w:t xml:space="preserve">
      6) 4-үдеріс - қызметті алушының ЭЦҚ арқылы мемлекеттік қызмет көрсетуі үшін сауалын куәландыру; </w:t>
      </w:r>
      <w:r>
        <w:br/>
      </w:r>
      <w:r>
        <w:rPr>
          <w:rFonts w:ascii="Times New Roman"/>
          <w:b w:val="false"/>
          <w:i w:val="false"/>
          <w:color w:val="000000"/>
          <w:sz w:val="28"/>
        </w:rPr>
        <w:t>
</w:t>
      </w:r>
      <w:r>
        <w:rPr>
          <w:rFonts w:ascii="Times New Roman"/>
          <w:b w:val="false"/>
          <w:i w:val="false"/>
          <w:color w:val="000000"/>
          <w:sz w:val="28"/>
        </w:rPr>
        <w:t xml:space="preserve">
      7) 5-шарт -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 </w:t>
      </w:r>
      <w:r>
        <w:br/>
      </w:r>
      <w:r>
        <w:rPr>
          <w:rFonts w:ascii="Times New Roman"/>
          <w:b w:val="false"/>
          <w:i w:val="false"/>
          <w:color w:val="000000"/>
          <w:sz w:val="28"/>
        </w:rPr>
        <w:t>
</w:t>
      </w:r>
      <w:r>
        <w:rPr>
          <w:rFonts w:ascii="Times New Roman"/>
          <w:b w:val="false"/>
          <w:i w:val="false"/>
          <w:color w:val="000000"/>
          <w:sz w:val="28"/>
        </w:rPr>
        <w:t xml:space="preserve">
      8) 5-үдеріс - қызметті алушының СЕӨС АЖ-не сәйкестігін, сауалдардын куәландырылғанын және СЕӨС АЖ-де электрондық құжаттардың тіркелгенін, ЭЦҚ түпнұсқалығын тексеру; </w:t>
      </w:r>
      <w:r>
        <w:br/>
      </w:r>
      <w:r>
        <w:rPr>
          <w:rFonts w:ascii="Times New Roman"/>
          <w:b w:val="false"/>
          <w:i w:val="false"/>
          <w:color w:val="000000"/>
          <w:sz w:val="28"/>
        </w:rPr>
        <w:t>
</w:t>
      </w:r>
      <w:r>
        <w:rPr>
          <w:rFonts w:ascii="Times New Roman"/>
          <w:b w:val="false"/>
          <w:i w:val="false"/>
          <w:color w:val="000000"/>
          <w:sz w:val="28"/>
        </w:rPr>
        <w:t xml:space="preserve">
      9) 6-үдеріс - қызметті алушының ЭЦҚ түпнұсқалығы расталмауына байланысты сұратып отырған мемлекеттік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10) 7-үдеріс – салық есептілігінің СЕӨС АЖ-де қабылданғаны туралы ақпаратты СТК-не беру және БСАЖ-дегі дербес шоттарына деректерді беру; </w:t>
      </w:r>
      <w:r>
        <w:br/>
      </w:r>
      <w:r>
        <w:rPr>
          <w:rFonts w:ascii="Times New Roman"/>
          <w:b w:val="false"/>
          <w:i w:val="false"/>
          <w:color w:val="000000"/>
          <w:sz w:val="28"/>
        </w:rPr>
        <w:t>
</w:t>
      </w:r>
      <w:r>
        <w:rPr>
          <w:rFonts w:ascii="Times New Roman"/>
          <w:b w:val="false"/>
          <w:i w:val="false"/>
          <w:color w:val="000000"/>
          <w:sz w:val="28"/>
        </w:rPr>
        <w:t xml:space="preserve">
      11) 8-үдеріс - қызметті берушінің сауалын өндеу; </w:t>
      </w:r>
      <w:r>
        <w:br/>
      </w:r>
      <w:r>
        <w:rPr>
          <w:rFonts w:ascii="Times New Roman"/>
          <w:b w:val="false"/>
          <w:i w:val="false"/>
          <w:color w:val="000000"/>
          <w:sz w:val="28"/>
        </w:rPr>
        <w:t>
</w:t>
      </w:r>
      <w:r>
        <w:rPr>
          <w:rFonts w:ascii="Times New Roman"/>
          <w:b w:val="false"/>
          <w:i w:val="false"/>
          <w:color w:val="000000"/>
          <w:sz w:val="28"/>
        </w:rPr>
        <w:t xml:space="preserve">
      12) 9-үдеріс – бұзушылықтар бар болуына байланысты сұратылған мемлекеттік қызметті беруден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13) 10-үдеріс - қызметті алушының СЕӨС АЖ-де қалыптастырылған ҚҚС бойынша 300.00 нысанды декларацияны қабылдау туралы хабарламаны алуы. Электрондық құжат қызметті берушінің уәкілетті тұлғасының ЭЦҚ-сын пайдаланумен қалыптастырылады. </w:t>
      </w:r>
      <w:r>
        <w:br/>
      </w:r>
      <w:r>
        <w:rPr>
          <w:rFonts w:ascii="Times New Roman"/>
          <w:b w:val="false"/>
          <w:i w:val="false"/>
          <w:color w:val="000000"/>
          <w:sz w:val="28"/>
        </w:rPr>
        <w:t>
</w:t>
      </w:r>
      <w:r>
        <w:rPr>
          <w:rFonts w:ascii="Times New Roman"/>
          <w:b w:val="false"/>
          <w:i w:val="false"/>
          <w:color w:val="000000"/>
          <w:sz w:val="28"/>
        </w:rPr>
        <w:t>
      16. «Бюджеттен қосылған құн салығын қайтару» мемлекеттік қызмет көрсетудің бизнес-үдерістерінің анықтамалықтары осы Мемлекеттік көрсетілетін қызмет регламентінің </w:t>
      </w:r>
      <w:r>
        <w:rPr>
          <w:rFonts w:ascii="Times New Roman"/>
          <w:b w:val="false"/>
          <w:i w:val="false"/>
          <w:color w:val="000000"/>
          <w:sz w:val="28"/>
        </w:rPr>
        <w:t>8</w:t>
      </w:r>
      <w:r>
        <w:rPr>
          <w:rFonts w:ascii="Times New Roman"/>
          <w:b w:val="false"/>
          <w:i w:val="false"/>
          <w:color w:val="000000"/>
          <w:sz w:val="28"/>
        </w:rPr>
        <w:t>, </w:t>
      </w:r>
      <w:r>
        <w:rPr>
          <w:rFonts w:ascii="Times New Roman"/>
          <w:b w:val="false"/>
          <w:i w:val="false"/>
          <w:color w:val="000000"/>
          <w:sz w:val="28"/>
        </w:rPr>
        <w:t>9</w:t>
      </w:r>
      <w:r>
        <w:rPr>
          <w:rFonts w:ascii="Times New Roman"/>
          <w:b w:val="false"/>
          <w:i w:val="false"/>
          <w:color w:val="000000"/>
          <w:sz w:val="28"/>
        </w:rPr>
        <w:t>, </w:t>
      </w:r>
      <w:r>
        <w:rPr>
          <w:rFonts w:ascii="Times New Roman"/>
          <w:b w:val="false"/>
          <w:i w:val="false"/>
          <w:color w:val="000000"/>
          <w:sz w:val="28"/>
        </w:rPr>
        <w:t>10</w:t>
      </w:r>
      <w:r>
        <w:rPr>
          <w:rFonts w:ascii="Times New Roman"/>
          <w:b w:val="false"/>
          <w:i w:val="false"/>
          <w:color w:val="000000"/>
          <w:sz w:val="28"/>
        </w:rPr>
        <w:t>, </w:t>
      </w:r>
      <w:r>
        <w:rPr>
          <w:rFonts w:ascii="Times New Roman"/>
          <w:b w:val="false"/>
          <w:i w:val="false"/>
          <w:color w:val="000000"/>
          <w:sz w:val="28"/>
        </w:rPr>
        <w:t>11</w:t>
      </w:r>
      <w:r>
        <w:rPr>
          <w:rFonts w:ascii="Times New Roman"/>
          <w:b w:val="false"/>
          <w:i w:val="false"/>
          <w:color w:val="000000"/>
          <w:sz w:val="28"/>
        </w:rPr>
        <w:t>, </w:t>
      </w:r>
      <w:r>
        <w:rPr>
          <w:rFonts w:ascii="Times New Roman"/>
          <w:b w:val="false"/>
          <w:i w:val="false"/>
          <w:color w:val="000000"/>
          <w:sz w:val="28"/>
        </w:rPr>
        <w:t>12</w:t>
      </w:r>
      <w:r>
        <w:rPr>
          <w:rFonts w:ascii="Times New Roman"/>
          <w:b w:val="false"/>
          <w:i w:val="false"/>
          <w:color w:val="000000"/>
          <w:sz w:val="28"/>
        </w:rPr>
        <w:t>, </w:t>
      </w:r>
      <w:r>
        <w:rPr>
          <w:rFonts w:ascii="Times New Roman"/>
          <w:b w:val="false"/>
          <w:i w:val="false"/>
          <w:color w:val="000000"/>
          <w:sz w:val="28"/>
        </w:rPr>
        <w:t>13</w:t>
      </w:r>
      <w:r>
        <w:rPr>
          <w:rFonts w:ascii="Times New Roman"/>
          <w:b w:val="false"/>
          <w:i w:val="false"/>
          <w:color w:val="000000"/>
          <w:sz w:val="28"/>
        </w:rPr>
        <w:t xml:space="preserve"> және</w:t>
      </w:r>
      <w:r>
        <w:rPr>
          <w:rFonts w:ascii="Times New Roman"/>
          <w:b w:val="false"/>
          <w:i w:val="false"/>
          <w:color w:val="000000"/>
          <w:sz w:val="28"/>
        </w:rPr>
        <w:t xml:space="preserve"> 14-қосымшаларында</w:t>
      </w:r>
      <w:r>
        <w:rPr>
          <w:rFonts w:ascii="Times New Roman"/>
          <w:b w:val="false"/>
          <w:i w:val="false"/>
          <w:color w:val="000000"/>
          <w:sz w:val="28"/>
        </w:rPr>
        <w:t xml:space="preserve"> келтірілген.</w:t>
      </w:r>
    </w:p>
    <w:bookmarkEnd w:id="564"/>
    <w:bookmarkStart w:name="z1780" w:id="565"/>
    <w:p>
      <w:pPr>
        <w:spacing w:after="0"/>
        <w:ind w:left="0"/>
        <w:jc w:val="both"/>
      </w:pPr>
      <w:r>
        <w:rPr>
          <w:rFonts w:ascii="Times New Roman"/>
          <w:b w:val="false"/>
          <w:i w:val="false"/>
          <w:color w:val="000000"/>
          <w:sz w:val="28"/>
        </w:rPr>
        <w:t xml:space="preserve">
«Бюджеттен қосылған құн     </w:t>
      </w:r>
      <w:r>
        <w:br/>
      </w:r>
      <w:r>
        <w:rPr>
          <w:rFonts w:ascii="Times New Roman"/>
          <w:b w:val="false"/>
          <w:i w:val="false"/>
          <w:color w:val="000000"/>
          <w:sz w:val="28"/>
        </w:rPr>
        <w:t xml:space="preserve">
салығын қайтару» мемлекеттік  </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1-қосымша            </w:t>
      </w:r>
    </w:p>
    <w:bookmarkEnd w:id="565"/>
    <w:bookmarkStart w:name="z1781" w:id="566"/>
    <w:p>
      <w:pPr>
        <w:spacing w:after="0"/>
        <w:ind w:left="0"/>
        <w:jc w:val="left"/>
      </w:pPr>
      <w:r>
        <w:rPr>
          <w:rFonts w:ascii="Times New Roman"/>
          <w:b/>
          <w:i w:val="false"/>
          <w:color w:val="000000"/>
        </w:rPr>
        <w:t xml:space="preserve"> 
ҚҚС асып кетуін жалпыға бірдей белгіленген тәртіпте қайтару</w:t>
      </w:r>
      <w:r>
        <w:br/>
      </w:r>
      <w:r>
        <w:rPr>
          <w:rFonts w:ascii="Times New Roman"/>
          <w:b/>
          <w:i w:val="false"/>
          <w:color w:val="000000"/>
        </w:rPr>
        <w:t>
кезіндегі «Бюджеттен қосылған құн салығын қайтару» мемлекеттік</w:t>
      </w:r>
      <w:r>
        <w:br/>
      </w:r>
      <w:r>
        <w:rPr>
          <w:rFonts w:ascii="Times New Roman"/>
          <w:b/>
          <w:i w:val="false"/>
          <w:color w:val="000000"/>
        </w:rPr>
        <w:t>
қызмет көрсету бойынша рәсімнің (іс-қимылдың)</w:t>
      </w:r>
      <w:r>
        <w:br/>
      </w:r>
      <w:r>
        <w:rPr>
          <w:rFonts w:ascii="Times New Roman"/>
          <w:b/>
          <w:i w:val="false"/>
          <w:color w:val="000000"/>
        </w:rPr>
        <w:t>
реттілік блок – сызбасы (салық кезеңі ішінде өткізу бойынша</w:t>
      </w:r>
      <w:r>
        <w:br/>
      </w:r>
      <w:r>
        <w:rPr>
          <w:rFonts w:ascii="Times New Roman"/>
          <w:b/>
          <w:i w:val="false"/>
          <w:color w:val="000000"/>
        </w:rPr>
        <w:t>
жалпы салық салынатын айналымда кемінде 70 пайызды құрайтын</w:t>
      </w:r>
      <w:r>
        <w:br/>
      </w:r>
      <w:r>
        <w:rPr>
          <w:rFonts w:ascii="Times New Roman"/>
          <w:b/>
          <w:i w:val="false"/>
          <w:color w:val="000000"/>
        </w:rPr>
        <w:t>
нөлдік ставка бойынша салық салынатын айналымдарды жүзеге</w:t>
      </w:r>
      <w:r>
        <w:br/>
      </w:r>
      <w:r>
        <w:rPr>
          <w:rFonts w:ascii="Times New Roman"/>
          <w:b/>
          <w:i w:val="false"/>
          <w:color w:val="000000"/>
        </w:rPr>
        <w:t>
асыратын көрсетілетін ҚҚС төлеушілер үшін)</w:t>
      </w:r>
    </w:p>
    <w:bookmarkEnd w:id="566"/>
    <w:p>
      <w:pPr>
        <w:spacing w:after="0"/>
        <w:ind w:left="0"/>
        <w:jc w:val="both"/>
      </w:pPr>
      <w:r>
        <w:drawing>
          <wp:inline distT="0" distB="0" distL="0" distR="0">
            <wp:extent cx="9029700" cy="378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0"/>
                    <a:stretch>
                      <a:fillRect/>
                    </a:stretch>
                  </pic:blipFill>
                  <pic:spPr>
                    <a:xfrm>
                      <a:off x="0" y="0"/>
                      <a:ext cx="9029700" cy="3784600"/>
                    </a:xfrm>
                    <a:prstGeom prst="rect">
                      <a:avLst/>
                    </a:prstGeom>
                  </pic:spPr>
                </pic:pic>
              </a:graphicData>
            </a:graphic>
          </wp:inline>
        </w:drawing>
      </w:r>
      <w:r>
        <w:br/>
      </w:r>
      <w:r>
        <w:rPr>
          <w:rFonts w:ascii="Times New Roman"/>
          <w:b w:val="false"/>
          <w:i w:val="false"/>
          <w:color w:val="000000"/>
          <w:sz w:val="28"/>
        </w:rPr>
        <w:t>
</w:t>
      </w:r>
      <w:r>
        <w:drawing>
          <wp:inline distT="0" distB="0" distL="0" distR="0">
            <wp:extent cx="9029700" cy="378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1"/>
                    <a:stretch>
                      <a:fillRect/>
                    </a:stretch>
                  </pic:blipFill>
                  <pic:spPr>
                    <a:xfrm>
                      <a:off x="0" y="0"/>
                      <a:ext cx="9029700" cy="3784600"/>
                    </a:xfrm>
                    <a:prstGeom prst="rect">
                      <a:avLst/>
                    </a:prstGeom>
                  </pic:spPr>
                </pic:pic>
              </a:graphicData>
            </a:graphic>
          </wp:inline>
        </w:drawing>
      </w:r>
    </w:p>
    <w:bookmarkStart w:name="z1782" w:id="567"/>
    <w:p>
      <w:pPr>
        <w:spacing w:after="0"/>
        <w:ind w:left="0"/>
        <w:jc w:val="both"/>
      </w:pPr>
      <w:r>
        <w:rPr>
          <w:rFonts w:ascii="Times New Roman"/>
          <w:b w:val="false"/>
          <w:i w:val="false"/>
          <w:color w:val="000000"/>
          <w:sz w:val="28"/>
        </w:rPr>
        <w:t xml:space="preserve">
«Бюджеттен қосылған құн     </w:t>
      </w:r>
      <w:r>
        <w:br/>
      </w:r>
      <w:r>
        <w:rPr>
          <w:rFonts w:ascii="Times New Roman"/>
          <w:b w:val="false"/>
          <w:i w:val="false"/>
          <w:color w:val="000000"/>
          <w:sz w:val="28"/>
        </w:rPr>
        <w:t xml:space="preserve">
салығын қайтару» мемлекеттік  </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2-қосымша            </w:t>
      </w:r>
    </w:p>
    <w:bookmarkEnd w:id="567"/>
    <w:bookmarkStart w:name="z1783" w:id="568"/>
    <w:p>
      <w:pPr>
        <w:spacing w:after="0"/>
        <w:ind w:left="0"/>
        <w:jc w:val="left"/>
      </w:pPr>
      <w:r>
        <w:rPr>
          <w:rFonts w:ascii="Times New Roman"/>
          <w:b/>
          <w:i w:val="false"/>
          <w:color w:val="000000"/>
        </w:rPr>
        <w:t xml:space="preserve"> 
ҚҚС асып кетуін жалпыға бірдей белгіленген тәртіпте қайтару</w:t>
      </w:r>
      <w:r>
        <w:br/>
      </w:r>
      <w:r>
        <w:rPr>
          <w:rFonts w:ascii="Times New Roman"/>
          <w:b/>
          <w:i w:val="false"/>
          <w:color w:val="000000"/>
        </w:rPr>
        <w:t>
кезіндегі «Бюджеттен қосылған құн салығын қайтару» мемлекеттік</w:t>
      </w:r>
      <w:r>
        <w:br/>
      </w:r>
      <w:r>
        <w:rPr>
          <w:rFonts w:ascii="Times New Roman"/>
          <w:b/>
          <w:i w:val="false"/>
          <w:color w:val="000000"/>
        </w:rPr>
        <w:t>
қызмет көрсету бойынша рәсімнің (іс-қимылдың) реттілік</w:t>
      </w:r>
      <w:r>
        <w:br/>
      </w:r>
      <w:r>
        <w:rPr>
          <w:rFonts w:ascii="Times New Roman"/>
          <w:b/>
          <w:i w:val="false"/>
          <w:color w:val="000000"/>
        </w:rPr>
        <w:t>
блок – сызбасы (салық кезеңі ішінде өткізу бойынша жалпы салық</w:t>
      </w:r>
      <w:r>
        <w:br/>
      </w:r>
      <w:r>
        <w:rPr>
          <w:rFonts w:ascii="Times New Roman"/>
          <w:b/>
          <w:i w:val="false"/>
          <w:color w:val="000000"/>
        </w:rPr>
        <w:t>
салынатын айналымда 70 пайыздан азын құрайтын нөлдік ставка</w:t>
      </w:r>
      <w:r>
        <w:br/>
      </w:r>
      <w:r>
        <w:rPr>
          <w:rFonts w:ascii="Times New Roman"/>
          <w:b/>
          <w:i w:val="false"/>
          <w:color w:val="000000"/>
        </w:rPr>
        <w:t>
бойынша салық салынатын айналымдарды жүзеге асыратын</w:t>
      </w:r>
      <w:r>
        <w:br/>
      </w:r>
      <w:r>
        <w:rPr>
          <w:rFonts w:ascii="Times New Roman"/>
          <w:b/>
          <w:i w:val="false"/>
          <w:color w:val="000000"/>
        </w:rPr>
        <w:t>
көрсетілетін ҚҚС төлеушілер үшін)</w:t>
      </w:r>
    </w:p>
    <w:bookmarkEnd w:id="568"/>
    <w:p>
      <w:pPr>
        <w:spacing w:after="0"/>
        <w:ind w:left="0"/>
        <w:jc w:val="both"/>
      </w:pPr>
      <w:r>
        <w:drawing>
          <wp:inline distT="0" distB="0" distL="0" distR="0">
            <wp:extent cx="9131300" cy="383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2"/>
                    <a:stretch>
                      <a:fillRect/>
                    </a:stretch>
                  </pic:blipFill>
                  <pic:spPr>
                    <a:xfrm>
                      <a:off x="0" y="0"/>
                      <a:ext cx="9131300" cy="3835400"/>
                    </a:xfrm>
                    <a:prstGeom prst="rect">
                      <a:avLst/>
                    </a:prstGeom>
                  </pic:spPr>
                </pic:pic>
              </a:graphicData>
            </a:graphic>
          </wp:inline>
        </w:drawing>
      </w:r>
      <w:r>
        <w:br/>
      </w:r>
      <w:r>
        <w:rPr>
          <w:rFonts w:ascii="Times New Roman"/>
          <w:b w:val="false"/>
          <w:i w:val="false"/>
          <w:color w:val="000000"/>
          <w:sz w:val="28"/>
        </w:rPr>
        <w:t>
</w:t>
      </w:r>
      <w:r>
        <w:drawing>
          <wp:inline distT="0" distB="0" distL="0" distR="0">
            <wp:extent cx="9144000" cy="129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3"/>
                    <a:stretch>
                      <a:fillRect/>
                    </a:stretch>
                  </pic:blipFill>
                  <pic:spPr>
                    <a:xfrm>
                      <a:off x="0" y="0"/>
                      <a:ext cx="9144000" cy="1295400"/>
                    </a:xfrm>
                    <a:prstGeom prst="rect">
                      <a:avLst/>
                    </a:prstGeom>
                  </pic:spPr>
                </pic:pic>
              </a:graphicData>
            </a:graphic>
          </wp:inline>
        </w:drawing>
      </w:r>
    </w:p>
    <w:bookmarkStart w:name="z1784" w:id="569"/>
    <w:p>
      <w:pPr>
        <w:spacing w:after="0"/>
        <w:ind w:left="0"/>
        <w:jc w:val="both"/>
      </w:pPr>
      <w:r>
        <w:rPr>
          <w:rFonts w:ascii="Times New Roman"/>
          <w:b w:val="false"/>
          <w:i w:val="false"/>
          <w:color w:val="000000"/>
          <w:sz w:val="28"/>
        </w:rPr>
        <w:t xml:space="preserve">
«Бюджеттен қосылған құн     </w:t>
      </w:r>
      <w:r>
        <w:br/>
      </w:r>
      <w:r>
        <w:rPr>
          <w:rFonts w:ascii="Times New Roman"/>
          <w:b w:val="false"/>
          <w:i w:val="false"/>
          <w:color w:val="000000"/>
          <w:sz w:val="28"/>
        </w:rPr>
        <w:t xml:space="preserve">
салығын қайтару» мемлекеттік  </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3-қосымша            </w:t>
      </w:r>
    </w:p>
    <w:bookmarkEnd w:id="569"/>
    <w:bookmarkStart w:name="z1785" w:id="570"/>
    <w:p>
      <w:pPr>
        <w:spacing w:after="0"/>
        <w:ind w:left="0"/>
        <w:jc w:val="left"/>
      </w:pPr>
      <w:r>
        <w:rPr>
          <w:rFonts w:ascii="Times New Roman"/>
          <w:b/>
          <w:i w:val="false"/>
          <w:color w:val="000000"/>
        </w:rPr>
        <w:t xml:space="preserve"> 
ҚҚС асып кетуін оңайлатылған тәртіпте қайтару кезіндегі</w:t>
      </w:r>
      <w:r>
        <w:br/>
      </w:r>
      <w:r>
        <w:rPr>
          <w:rFonts w:ascii="Times New Roman"/>
          <w:b/>
          <w:i w:val="false"/>
          <w:color w:val="000000"/>
        </w:rPr>
        <w:t>
«Бюджеттен қосылған құн салығын қайтару» мемлекеттік қызмет</w:t>
      </w:r>
      <w:r>
        <w:br/>
      </w:r>
      <w:r>
        <w:rPr>
          <w:rFonts w:ascii="Times New Roman"/>
          <w:b/>
          <w:i w:val="false"/>
          <w:color w:val="000000"/>
        </w:rPr>
        <w:t>
көрсету бойынша рәсімнің (іс-қимылдың) реттілік блок - сызбасы</w:t>
      </w:r>
    </w:p>
    <w:bookmarkEnd w:id="570"/>
    <w:p>
      <w:pPr>
        <w:spacing w:after="0"/>
        <w:ind w:left="0"/>
        <w:jc w:val="both"/>
      </w:pPr>
      <w:r>
        <w:drawing>
          <wp:inline distT="0" distB="0" distL="0" distR="0">
            <wp:extent cx="9004300" cy="406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4"/>
                    <a:stretch>
                      <a:fillRect/>
                    </a:stretch>
                  </pic:blipFill>
                  <pic:spPr>
                    <a:xfrm>
                      <a:off x="0" y="0"/>
                      <a:ext cx="9004300" cy="4064000"/>
                    </a:xfrm>
                    <a:prstGeom prst="rect">
                      <a:avLst/>
                    </a:prstGeom>
                  </pic:spPr>
                </pic:pic>
              </a:graphicData>
            </a:graphic>
          </wp:inline>
        </w:drawing>
      </w:r>
      <w:r>
        <w:br/>
      </w:r>
      <w:r>
        <w:rPr>
          <w:rFonts w:ascii="Times New Roman"/>
          <w:b w:val="false"/>
          <w:i w:val="false"/>
          <w:color w:val="000000"/>
          <w:sz w:val="28"/>
        </w:rPr>
        <w:t>
</w:t>
      </w:r>
      <w:r>
        <w:drawing>
          <wp:inline distT="0" distB="0" distL="0" distR="0">
            <wp:extent cx="9144000" cy="281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5"/>
                    <a:stretch>
                      <a:fillRect/>
                    </a:stretch>
                  </pic:blipFill>
                  <pic:spPr>
                    <a:xfrm>
                      <a:off x="0" y="0"/>
                      <a:ext cx="9144000" cy="2819400"/>
                    </a:xfrm>
                    <a:prstGeom prst="rect">
                      <a:avLst/>
                    </a:prstGeom>
                  </pic:spPr>
                </pic:pic>
              </a:graphicData>
            </a:graphic>
          </wp:inline>
        </w:drawing>
      </w:r>
    </w:p>
    <w:bookmarkStart w:name="z1786" w:id="571"/>
    <w:p>
      <w:pPr>
        <w:spacing w:after="0"/>
        <w:ind w:left="0"/>
        <w:jc w:val="both"/>
      </w:pPr>
      <w:r>
        <w:rPr>
          <w:rFonts w:ascii="Times New Roman"/>
          <w:b w:val="false"/>
          <w:i w:val="false"/>
          <w:color w:val="000000"/>
          <w:sz w:val="28"/>
        </w:rPr>
        <w:t xml:space="preserve">
«Бюджеттен қосылған құн     </w:t>
      </w:r>
      <w:r>
        <w:br/>
      </w:r>
      <w:r>
        <w:rPr>
          <w:rFonts w:ascii="Times New Roman"/>
          <w:b w:val="false"/>
          <w:i w:val="false"/>
          <w:color w:val="000000"/>
          <w:sz w:val="28"/>
        </w:rPr>
        <w:t xml:space="preserve">
салығын қайтару» мемлекеттік  </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4-қосымша            </w:t>
      </w:r>
    </w:p>
    <w:bookmarkEnd w:id="571"/>
    <w:bookmarkStart w:name="z1787" w:id="572"/>
    <w:p>
      <w:pPr>
        <w:spacing w:after="0"/>
        <w:ind w:left="0"/>
        <w:jc w:val="left"/>
      </w:pPr>
      <w:r>
        <w:rPr>
          <w:rFonts w:ascii="Times New Roman"/>
          <w:b/>
          <w:i w:val="false"/>
          <w:color w:val="000000"/>
        </w:rPr>
        <w:t xml:space="preserve"> 
ҚҚС асып кетуін өзге негіздер бойынша (грант алушыларға)</w:t>
      </w:r>
      <w:r>
        <w:br/>
      </w:r>
      <w:r>
        <w:rPr>
          <w:rFonts w:ascii="Times New Roman"/>
          <w:b/>
          <w:i w:val="false"/>
          <w:color w:val="000000"/>
        </w:rPr>
        <w:t>
қайтару кезіндегі «Бюджеттен қосылған құн салығын қайтару»</w:t>
      </w:r>
      <w:r>
        <w:br/>
      </w:r>
      <w:r>
        <w:rPr>
          <w:rFonts w:ascii="Times New Roman"/>
          <w:b/>
          <w:i w:val="false"/>
          <w:color w:val="000000"/>
        </w:rPr>
        <w:t>
мемлекеттік қызмет көрсету бойынша рәсімнің (іс-қимылдың)</w:t>
      </w:r>
      <w:r>
        <w:br/>
      </w:r>
      <w:r>
        <w:rPr>
          <w:rFonts w:ascii="Times New Roman"/>
          <w:b/>
          <w:i w:val="false"/>
          <w:color w:val="000000"/>
        </w:rPr>
        <w:t xml:space="preserve">
реттілік блок - сызбасы </w:t>
      </w:r>
    </w:p>
    <w:bookmarkEnd w:id="572"/>
    <w:p>
      <w:pPr>
        <w:spacing w:after="0"/>
        <w:ind w:left="0"/>
        <w:jc w:val="both"/>
      </w:pPr>
      <w:r>
        <w:drawing>
          <wp:inline distT="0" distB="0" distL="0" distR="0">
            <wp:extent cx="9004300" cy="392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6"/>
                    <a:stretch>
                      <a:fillRect/>
                    </a:stretch>
                  </pic:blipFill>
                  <pic:spPr>
                    <a:xfrm>
                      <a:off x="0" y="0"/>
                      <a:ext cx="9004300" cy="3924300"/>
                    </a:xfrm>
                    <a:prstGeom prst="rect">
                      <a:avLst/>
                    </a:prstGeom>
                  </pic:spPr>
                </pic:pic>
              </a:graphicData>
            </a:graphic>
          </wp:inline>
        </w:drawing>
      </w:r>
      <w:r>
        <w:br/>
      </w:r>
      <w:r>
        <w:rPr>
          <w:rFonts w:ascii="Times New Roman"/>
          <w:b w:val="false"/>
          <w:i w:val="false"/>
          <w:color w:val="000000"/>
          <w:sz w:val="28"/>
        </w:rPr>
        <w:t>
</w:t>
      </w:r>
      <w:r>
        <w:drawing>
          <wp:inline distT="0" distB="0" distL="0" distR="0">
            <wp:extent cx="9042400" cy="128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7"/>
                    <a:stretch>
                      <a:fillRect/>
                    </a:stretch>
                  </pic:blipFill>
                  <pic:spPr>
                    <a:xfrm>
                      <a:off x="0" y="0"/>
                      <a:ext cx="9042400" cy="1282700"/>
                    </a:xfrm>
                    <a:prstGeom prst="rect">
                      <a:avLst/>
                    </a:prstGeom>
                  </pic:spPr>
                </pic:pic>
              </a:graphicData>
            </a:graphic>
          </wp:inline>
        </w:drawing>
      </w:r>
    </w:p>
    <w:bookmarkStart w:name="z1788" w:id="573"/>
    <w:p>
      <w:pPr>
        <w:spacing w:after="0"/>
        <w:ind w:left="0"/>
        <w:jc w:val="both"/>
      </w:pPr>
      <w:r>
        <w:rPr>
          <w:rFonts w:ascii="Times New Roman"/>
          <w:b w:val="false"/>
          <w:i w:val="false"/>
          <w:color w:val="000000"/>
          <w:sz w:val="28"/>
        </w:rPr>
        <w:t xml:space="preserve">
«Бюджеттен қосылған құн     </w:t>
      </w:r>
      <w:r>
        <w:br/>
      </w:r>
      <w:r>
        <w:rPr>
          <w:rFonts w:ascii="Times New Roman"/>
          <w:b w:val="false"/>
          <w:i w:val="false"/>
          <w:color w:val="000000"/>
          <w:sz w:val="28"/>
        </w:rPr>
        <w:t xml:space="preserve">
салығын қайтару» мемлекеттік  </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5-қосымша            </w:t>
      </w:r>
    </w:p>
    <w:bookmarkEnd w:id="573"/>
    <w:bookmarkStart w:name="z1789" w:id="574"/>
    <w:p>
      <w:pPr>
        <w:spacing w:after="0"/>
        <w:ind w:left="0"/>
        <w:jc w:val="left"/>
      </w:pPr>
      <w:r>
        <w:rPr>
          <w:rFonts w:ascii="Times New Roman"/>
          <w:b/>
          <w:i w:val="false"/>
          <w:color w:val="000000"/>
        </w:rPr>
        <w:t xml:space="preserve"> 
ҚҚС асып кетуін өзге негіздер бойынша (дипломатиялық</w:t>
      </w:r>
      <w:r>
        <w:br/>
      </w:r>
      <w:r>
        <w:rPr>
          <w:rFonts w:ascii="Times New Roman"/>
          <w:b/>
          <w:i w:val="false"/>
          <w:color w:val="000000"/>
        </w:rPr>
        <w:t>
өкілдіктерге) қайтару кезіндегі «Бюджеттен қосылған құн салығын</w:t>
      </w:r>
      <w:r>
        <w:br/>
      </w:r>
      <w:r>
        <w:rPr>
          <w:rFonts w:ascii="Times New Roman"/>
          <w:b/>
          <w:i w:val="false"/>
          <w:color w:val="000000"/>
        </w:rPr>
        <w:t>
қайтару» мемлекеттік қызмет көрсету бойынша рәсімнің</w:t>
      </w:r>
      <w:r>
        <w:br/>
      </w:r>
      <w:r>
        <w:rPr>
          <w:rFonts w:ascii="Times New Roman"/>
          <w:b/>
          <w:i w:val="false"/>
          <w:color w:val="000000"/>
        </w:rPr>
        <w:t>
(іс-қимылдың) реттілік блок - сызбасы</w:t>
      </w:r>
    </w:p>
    <w:bookmarkEnd w:id="574"/>
    <w:p>
      <w:pPr>
        <w:spacing w:after="0"/>
        <w:ind w:left="0"/>
        <w:jc w:val="both"/>
      </w:pPr>
      <w:r>
        <w:drawing>
          <wp:inline distT="0" distB="0" distL="0" distR="0">
            <wp:extent cx="9080500" cy="384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8"/>
                    <a:stretch>
                      <a:fillRect/>
                    </a:stretch>
                  </pic:blipFill>
                  <pic:spPr>
                    <a:xfrm>
                      <a:off x="0" y="0"/>
                      <a:ext cx="9080500" cy="3848100"/>
                    </a:xfrm>
                    <a:prstGeom prst="rect">
                      <a:avLst/>
                    </a:prstGeom>
                  </pic:spPr>
                </pic:pic>
              </a:graphicData>
            </a:graphic>
          </wp:inline>
        </w:drawing>
      </w:r>
    </w:p>
    <w:bookmarkStart w:name="z1790" w:id="575"/>
    <w:p>
      <w:pPr>
        <w:spacing w:after="0"/>
        <w:ind w:left="0"/>
        <w:jc w:val="both"/>
      </w:pPr>
      <w:r>
        <w:rPr>
          <w:rFonts w:ascii="Times New Roman"/>
          <w:b w:val="false"/>
          <w:i w:val="false"/>
          <w:color w:val="000000"/>
          <w:sz w:val="28"/>
        </w:rPr>
        <w:t xml:space="preserve">
«Бюджеттен қосылған құн     </w:t>
      </w:r>
      <w:r>
        <w:br/>
      </w:r>
      <w:r>
        <w:rPr>
          <w:rFonts w:ascii="Times New Roman"/>
          <w:b w:val="false"/>
          <w:i w:val="false"/>
          <w:color w:val="000000"/>
          <w:sz w:val="28"/>
        </w:rPr>
        <w:t xml:space="preserve">
салығын қайтару» мемлекеттік  </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6-қосымша            </w:t>
      </w:r>
    </w:p>
    <w:bookmarkEnd w:id="575"/>
    <w:bookmarkStart w:name="z1791" w:id="576"/>
    <w:p>
      <w:pPr>
        <w:spacing w:after="0"/>
        <w:ind w:left="0"/>
        <w:jc w:val="left"/>
      </w:pPr>
      <w:r>
        <w:rPr>
          <w:rFonts w:ascii="Times New Roman"/>
          <w:b/>
          <w:i w:val="false"/>
          <w:color w:val="000000"/>
        </w:rPr>
        <w:t xml:space="preserve"> 
Мемлекеттік қызметті СТК арқылы көрсету кезінде өзара</w:t>
      </w:r>
      <w:r>
        <w:br/>
      </w:r>
      <w:r>
        <w:rPr>
          <w:rFonts w:ascii="Times New Roman"/>
          <w:b/>
          <w:i w:val="false"/>
          <w:color w:val="000000"/>
        </w:rPr>
        <w:t>
функционалдық әрекет етудің диаграммасы</w:t>
      </w:r>
    </w:p>
    <w:bookmarkEnd w:id="576"/>
    <w:p>
      <w:pPr>
        <w:spacing w:after="0"/>
        <w:ind w:left="0"/>
        <w:jc w:val="both"/>
      </w:pPr>
      <w:r>
        <w:drawing>
          <wp:inline distT="0" distB="0" distL="0" distR="0">
            <wp:extent cx="7785100" cy="427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9"/>
                    <a:stretch>
                      <a:fillRect/>
                    </a:stretch>
                  </pic:blipFill>
                  <pic:spPr>
                    <a:xfrm>
                      <a:off x="0" y="0"/>
                      <a:ext cx="7785100" cy="4279900"/>
                    </a:xfrm>
                    <a:prstGeom prst="rect">
                      <a:avLst/>
                    </a:prstGeom>
                  </pic:spPr>
                </pic:pic>
              </a:graphicData>
            </a:graphic>
          </wp:inline>
        </w:drawing>
      </w:r>
    </w:p>
    <w:bookmarkStart w:name="z1792" w:id="577"/>
    <w:p>
      <w:pPr>
        <w:spacing w:after="0"/>
        <w:ind w:left="0"/>
        <w:jc w:val="left"/>
      </w:pPr>
      <w:r>
        <w:rPr>
          <w:rFonts w:ascii="Times New Roman"/>
          <w:b/>
          <w:i w:val="false"/>
          <w:color w:val="000000"/>
        </w:rPr>
        <w:t xml:space="preserve"> 
Шартты белгілер:</w:t>
      </w:r>
    </w:p>
    <w:bookmarkEnd w:id="577"/>
    <w:p>
      <w:pPr>
        <w:spacing w:after="0"/>
        <w:ind w:left="0"/>
        <w:jc w:val="both"/>
      </w:pPr>
      <w:r>
        <w:drawing>
          <wp:inline distT="0" distB="0" distL="0" distR="0">
            <wp:extent cx="39751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0"/>
                    <a:stretch>
                      <a:fillRect/>
                    </a:stretch>
                  </pic:blipFill>
                  <pic:spPr>
                    <a:xfrm>
                      <a:off x="0" y="0"/>
                      <a:ext cx="3975100" cy="4838700"/>
                    </a:xfrm>
                    <a:prstGeom prst="rect">
                      <a:avLst/>
                    </a:prstGeom>
                  </pic:spPr>
                </pic:pic>
              </a:graphicData>
            </a:graphic>
          </wp:inline>
        </w:drawing>
      </w:r>
    </w:p>
    <w:bookmarkStart w:name="z1793" w:id="578"/>
    <w:p>
      <w:pPr>
        <w:spacing w:after="0"/>
        <w:ind w:left="0"/>
        <w:jc w:val="both"/>
      </w:pPr>
      <w:r>
        <w:rPr>
          <w:rFonts w:ascii="Times New Roman"/>
          <w:b w:val="false"/>
          <w:i w:val="false"/>
          <w:color w:val="000000"/>
          <w:sz w:val="28"/>
        </w:rPr>
        <w:t xml:space="preserve">
«Бюджеттен қосылған құн     </w:t>
      </w:r>
      <w:r>
        <w:br/>
      </w:r>
      <w:r>
        <w:rPr>
          <w:rFonts w:ascii="Times New Roman"/>
          <w:b w:val="false"/>
          <w:i w:val="false"/>
          <w:color w:val="000000"/>
          <w:sz w:val="28"/>
        </w:rPr>
        <w:t xml:space="preserve">
салығын қайтару» мемлекеттік  </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7-қосымша            </w:t>
      </w:r>
    </w:p>
    <w:bookmarkEnd w:id="578"/>
    <w:bookmarkStart w:name="z1794" w:id="579"/>
    <w:p>
      <w:pPr>
        <w:spacing w:after="0"/>
        <w:ind w:left="0"/>
        <w:jc w:val="left"/>
      </w:pPr>
      <w:r>
        <w:rPr>
          <w:rFonts w:ascii="Times New Roman"/>
          <w:b/>
          <w:i w:val="false"/>
          <w:color w:val="000000"/>
        </w:rPr>
        <w:t xml:space="preserve"> 
Мемлекеттік қызметті СЕӨС АЖ арқылы көрсету кезінде өзара функционалдық әрекет етудің диаграммасы</w:t>
      </w:r>
    </w:p>
    <w:bookmarkEnd w:id="579"/>
    <w:p>
      <w:pPr>
        <w:spacing w:after="0"/>
        <w:ind w:left="0"/>
        <w:jc w:val="both"/>
      </w:pPr>
      <w:r>
        <w:drawing>
          <wp:inline distT="0" distB="0" distL="0" distR="0">
            <wp:extent cx="8064500" cy="394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1"/>
                    <a:stretch>
                      <a:fillRect/>
                    </a:stretch>
                  </pic:blipFill>
                  <pic:spPr>
                    <a:xfrm>
                      <a:off x="0" y="0"/>
                      <a:ext cx="8064500" cy="3949700"/>
                    </a:xfrm>
                    <a:prstGeom prst="rect">
                      <a:avLst/>
                    </a:prstGeom>
                  </pic:spPr>
                </pic:pic>
              </a:graphicData>
            </a:graphic>
          </wp:inline>
        </w:drawing>
      </w:r>
    </w:p>
    <w:bookmarkStart w:name="z1795" w:id="580"/>
    <w:p>
      <w:pPr>
        <w:spacing w:after="0"/>
        <w:ind w:left="0"/>
        <w:jc w:val="left"/>
      </w:pPr>
      <w:r>
        <w:rPr>
          <w:rFonts w:ascii="Times New Roman"/>
          <w:b/>
          <w:i w:val="false"/>
          <w:color w:val="000000"/>
        </w:rPr>
        <w:t xml:space="preserve"> 
Шартты белгілер:</w:t>
      </w:r>
    </w:p>
    <w:bookmarkEnd w:id="580"/>
    <w:p>
      <w:pPr>
        <w:spacing w:after="0"/>
        <w:ind w:left="0"/>
        <w:jc w:val="both"/>
      </w:pPr>
      <w:r>
        <w:drawing>
          <wp:inline distT="0" distB="0" distL="0" distR="0">
            <wp:extent cx="39751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2"/>
                    <a:stretch>
                      <a:fillRect/>
                    </a:stretch>
                  </pic:blipFill>
                  <pic:spPr>
                    <a:xfrm>
                      <a:off x="0" y="0"/>
                      <a:ext cx="3975100" cy="4838700"/>
                    </a:xfrm>
                    <a:prstGeom prst="rect">
                      <a:avLst/>
                    </a:prstGeom>
                  </pic:spPr>
                </pic:pic>
              </a:graphicData>
            </a:graphic>
          </wp:inline>
        </w:drawing>
      </w:r>
    </w:p>
    <w:bookmarkStart w:name="z1796" w:id="581"/>
    <w:p>
      <w:pPr>
        <w:spacing w:after="0"/>
        <w:ind w:left="0"/>
        <w:jc w:val="both"/>
      </w:pPr>
      <w:r>
        <w:rPr>
          <w:rFonts w:ascii="Times New Roman"/>
          <w:b w:val="false"/>
          <w:i w:val="false"/>
          <w:color w:val="000000"/>
          <w:sz w:val="28"/>
        </w:rPr>
        <w:t xml:space="preserve">
«Бюджеттен қосылған құн     </w:t>
      </w:r>
      <w:r>
        <w:br/>
      </w:r>
      <w:r>
        <w:rPr>
          <w:rFonts w:ascii="Times New Roman"/>
          <w:b w:val="false"/>
          <w:i w:val="false"/>
          <w:color w:val="000000"/>
          <w:sz w:val="28"/>
        </w:rPr>
        <w:t xml:space="preserve">
салығын қайтару» мемлекеттік  </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8-қосымша            </w:t>
      </w:r>
    </w:p>
    <w:bookmarkEnd w:id="581"/>
    <w:bookmarkStart w:name="z1797" w:id="582"/>
    <w:p>
      <w:pPr>
        <w:spacing w:after="0"/>
        <w:ind w:left="0"/>
        <w:jc w:val="left"/>
      </w:pPr>
      <w:r>
        <w:rPr>
          <w:rFonts w:ascii="Times New Roman"/>
          <w:b/>
          <w:i w:val="false"/>
          <w:color w:val="000000"/>
        </w:rPr>
        <w:t xml:space="preserve"> 
ҚҚС асып кетуін жалпыға бірдей белгіленген тәртіпте қайтару</w:t>
      </w:r>
      <w:r>
        <w:br/>
      </w:r>
      <w:r>
        <w:rPr>
          <w:rFonts w:ascii="Times New Roman"/>
          <w:b/>
          <w:i w:val="false"/>
          <w:color w:val="000000"/>
        </w:rPr>
        <w:t>
кезіндегі «Бюджеттен қосылған құн салығын қайтару» мемлекеттік</w:t>
      </w:r>
      <w:r>
        <w:br/>
      </w:r>
      <w:r>
        <w:rPr>
          <w:rFonts w:ascii="Times New Roman"/>
          <w:b/>
          <w:i w:val="false"/>
          <w:color w:val="000000"/>
        </w:rPr>
        <w:t>
қызмет көрсетудің бизнес-үдерістерінің анықтамалығы</w:t>
      </w:r>
      <w:r>
        <w:br/>
      </w:r>
      <w:r>
        <w:rPr>
          <w:rFonts w:ascii="Times New Roman"/>
          <w:b/>
          <w:i w:val="false"/>
          <w:color w:val="000000"/>
        </w:rPr>
        <w:t>
(салық кезеңі ішінде өткізу бойынша жалпы салық салынатын</w:t>
      </w:r>
      <w:r>
        <w:br/>
      </w:r>
      <w:r>
        <w:rPr>
          <w:rFonts w:ascii="Times New Roman"/>
          <w:b/>
          <w:i w:val="false"/>
          <w:color w:val="000000"/>
        </w:rPr>
        <w:t>
айналымда кемінде 70 пайызды құрайтын нөлдік ставка бойынша</w:t>
      </w:r>
      <w:r>
        <w:br/>
      </w:r>
      <w:r>
        <w:rPr>
          <w:rFonts w:ascii="Times New Roman"/>
          <w:b/>
          <w:i w:val="false"/>
          <w:color w:val="000000"/>
        </w:rPr>
        <w:t>
салық салынатын айналымдарды жүзеге асыратын көрсетілетін ҚҚС</w:t>
      </w:r>
      <w:r>
        <w:br/>
      </w:r>
      <w:r>
        <w:rPr>
          <w:rFonts w:ascii="Times New Roman"/>
          <w:b/>
          <w:i w:val="false"/>
          <w:color w:val="000000"/>
        </w:rPr>
        <w:t>
төлеушілер үшін)</w:t>
      </w:r>
    </w:p>
    <w:bookmarkEnd w:id="582"/>
    <w:p>
      <w:pPr>
        <w:spacing w:after="0"/>
        <w:ind w:left="0"/>
        <w:jc w:val="both"/>
      </w:pPr>
      <w:r>
        <w:drawing>
          <wp:inline distT="0" distB="0" distL="0" distR="0">
            <wp:extent cx="9194800" cy="406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3"/>
                    <a:stretch>
                      <a:fillRect/>
                    </a:stretch>
                  </pic:blipFill>
                  <pic:spPr>
                    <a:xfrm>
                      <a:off x="0" y="0"/>
                      <a:ext cx="9194800" cy="4064000"/>
                    </a:xfrm>
                    <a:prstGeom prst="rect">
                      <a:avLst/>
                    </a:prstGeom>
                  </pic:spPr>
                </pic:pic>
              </a:graphicData>
            </a:graphic>
          </wp:inline>
        </w:drawing>
      </w:r>
      <w:r>
        <w:br/>
      </w:r>
      <w:r>
        <w:rPr>
          <w:rFonts w:ascii="Times New Roman"/>
          <w:b w:val="false"/>
          <w:i w:val="false"/>
          <w:color w:val="000000"/>
          <w:sz w:val="28"/>
        </w:rPr>
        <w:t>
</w:t>
      </w:r>
      <w:r>
        <w:drawing>
          <wp:inline distT="0" distB="0" distL="0" distR="0">
            <wp:extent cx="9156700" cy="506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4"/>
                    <a:stretch>
                      <a:fillRect/>
                    </a:stretch>
                  </pic:blipFill>
                  <pic:spPr>
                    <a:xfrm>
                      <a:off x="0" y="0"/>
                      <a:ext cx="9156700" cy="50673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5"/>
                    <a:stretch>
                      <a:fillRect/>
                    </a:stretch>
                  </pic:blipFill>
                  <pic:spPr>
                    <a:xfrm>
                      <a:off x="0" y="0"/>
                      <a:ext cx="8382000" cy="2260600"/>
                    </a:xfrm>
                    <a:prstGeom prst="rect">
                      <a:avLst/>
                    </a:prstGeom>
                  </pic:spPr>
                </pic:pic>
              </a:graphicData>
            </a:graphic>
          </wp:inline>
        </w:drawing>
      </w:r>
    </w:p>
    <w:bookmarkStart w:name="z1798" w:id="583"/>
    <w:p>
      <w:pPr>
        <w:spacing w:after="0"/>
        <w:ind w:left="0"/>
        <w:jc w:val="both"/>
      </w:pPr>
      <w:r>
        <w:rPr>
          <w:rFonts w:ascii="Times New Roman"/>
          <w:b w:val="false"/>
          <w:i w:val="false"/>
          <w:color w:val="000000"/>
          <w:sz w:val="28"/>
        </w:rPr>
        <w:t xml:space="preserve">
«Бюджеттен қосылған құн     </w:t>
      </w:r>
      <w:r>
        <w:br/>
      </w:r>
      <w:r>
        <w:rPr>
          <w:rFonts w:ascii="Times New Roman"/>
          <w:b w:val="false"/>
          <w:i w:val="false"/>
          <w:color w:val="000000"/>
          <w:sz w:val="28"/>
        </w:rPr>
        <w:t xml:space="preserve">
салығын қайтару» мемлекеттік  </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9-қосымша            </w:t>
      </w:r>
    </w:p>
    <w:bookmarkEnd w:id="583"/>
    <w:bookmarkStart w:name="z1844" w:id="584"/>
    <w:p>
      <w:pPr>
        <w:spacing w:after="0"/>
        <w:ind w:left="0"/>
        <w:jc w:val="left"/>
      </w:pPr>
      <w:r>
        <w:rPr>
          <w:rFonts w:ascii="Times New Roman"/>
          <w:b/>
          <w:i w:val="false"/>
          <w:color w:val="000000"/>
        </w:rPr>
        <w:t xml:space="preserve"> 
ҚҚС асып кетуін жалпыға бірдей белгіленген тәртіпте қайтару</w:t>
      </w:r>
      <w:r>
        <w:br/>
      </w:r>
      <w:r>
        <w:rPr>
          <w:rFonts w:ascii="Times New Roman"/>
          <w:b/>
          <w:i w:val="false"/>
          <w:color w:val="000000"/>
        </w:rPr>
        <w:t>
кезіндегі «Бюджеттен қосылған құн салығын қайтару» мемлекеттік</w:t>
      </w:r>
      <w:r>
        <w:br/>
      </w:r>
      <w:r>
        <w:rPr>
          <w:rFonts w:ascii="Times New Roman"/>
          <w:b/>
          <w:i w:val="false"/>
          <w:color w:val="000000"/>
        </w:rPr>
        <w:t>
қызмет көрсетудің бизнес-үдерістерінің анықтамалығы</w:t>
      </w:r>
      <w:r>
        <w:br/>
      </w:r>
      <w:r>
        <w:rPr>
          <w:rFonts w:ascii="Times New Roman"/>
          <w:b/>
          <w:i w:val="false"/>
          <w:color w:val="000000"/>
        </w:rPr>
        <w:t>
(салық кезеңі ішінде өткізу бойынша жалпы салық салынатын</w:t>
      </w:r>
      <w:r>
        <w:br/>
      </w:r>
      <w:r>
        <w:rPr>
          <w:rFonts w:ascii="Times New Roman"/>
          <w:b/>
          <w:i w:val="false"/>
          <w:color w:val="000000"/>
        </w:rPr>
        <w:t>
айналымда 70 пайыздан азын құрайтын нөлдік ставка бойынша салық</w:t>
      </w:r>
      <w:r>
        <w:br/>
      </w:r>
      <w:r>
        <w:rPr>
          <w:rFonts w:ascii="Times New Roman"/>
          <w:b/>
          <w:i w:val="false"/>
          <w:color w:val="000000"/>
        </w:rPr>
        <w:t>
салынатын айналымдарды жүзеге асыратын көрсетілетін ҚҚС</w:t>
      </w:r>
      <w:r>
        <w:br/>
      </w:r>
      <w:r>
        <w:rPr>
          <w:rFonts w:ascii="Times New Roman"/>
          <w:b/>
          <w:i w:val="false"/>
          <w:color w:val="000000"/>
        </w:rPr>
        <w:t>
төлеушілер үшін)</w:t>
      </w:r>
    </w:p>
    <w:bookmarkEnd w:id="584"/>
    <w:p>
      <w:pPr>
        <w:spacing w:after="0"/>
        <w:ind w:left="0"/>
        <w:jc w:val="both"/>
      </w:pPr>
      <w:r>
        <w:drawing>
          <wp:inline distT="0" distB="0" distL="0" distR="0">
            <wp:extent cx="9182100" cy="408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6"/>
                    <a:stretch>
                      <a:fillRect/>
                    </a:stretch>
                  </pic:blipFill>
                  <pic:spPr>
                    <a:xfrm>
                      <a:off x="0" y="0"/>
                      <a:ext cx="9182100" cy="4089400"/>
                    </a:xfrm>
                    <a:prstGeom prst="rect">
                      <a:avLst/>
                    </a:prstGeom>
                  </pic:spPr>
                </pic:pic>
              </a:graphicData>
            </a:graphic>
          </wp:inline>
        </w:drawing>
      </w:r>
      <w:r>
        <w:br/>
      </w:r>
      <w:r>
        <w:rPr>
          <w:rFonts w:ascii="Times New Roman"/>
          <w:b w:val="false"/>
          <w:i w:val="false"/>
          <w:color w:val="000000"/>
          <w:sz w:val="28"/>
        </w:rPr>
        <w:t>
</w:t>
      </w:r>
      <w:r>
        <w:drawing>
          <wp:inline distT="0" distB="0" distL="0" distR="0">
            <wp:extent cx="9194800" cy="510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7"/>
                    <a:stretch>
                      <a:fillRect/>
                    </a:stretch>
                  </pic:blipFill>
                  <pic:spPr>
                    <a:xfrm>
                      <a:off x="0" y="0"/>
                      <a:ext cx="9194800" cy="51054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8"/>
                    <a:stretch>
                      <a:fillRect/>
                    </a:stretch>
                  </pic:blipFill>
                  <pic:spPr>
                    <a:xfrm>
                      <a:off x="0" y="0"/>
                      <a:ext cx="8382000" cy="2260600"/>
                    </a:xfrm>
                    <a:prstGeom prst="rect">
                      <a:avLst/>
                    </a:prstGeom>
                  </pic:spPr>
                </pic:pic>
              </a:graphicData>
            </a:graphic>
          </wp:inline>
        </w:drawing>
      </w:r>
    </w:p>
    <w:bookmarkStart w:name="z1799" w:id="585"/>
    <w:p>
      <w:pPr>
        <w:spacing w:after="0"/>
        <w:ind w:left="0"/>
        <w:jc w:val="both"/>
      </w:pPr>
      <w:r>
        <w:rPr>
          <w:rFonts w:ascii="Times New Roman"/>
          <w:b w:val="false"/>
          <w:i w:val="false"/>
          <w:color w:val="000000"/>
          <w:sz w:val="28"/>
        </w:rPr>
        <w:t xml:space="preserve">
«Бюджеттен қосылған құн     </w:t>
      </w:r>
      <w:r>
        <w:br/>
      </w:r>
      <w:r>
        <w:rPr>
          <w:rFonts w:ascii="Times New Roman"/>
          <w:b w:val="false"/>
          <w:i w:val="false"/>
          <w:color w:val="000000"/>
          <w:sz w:val="28"/>
        </w:rPr>
        <w:t xml:space="preserve">
салығын қайтару» мемлекеттік  </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10-қосымша            </w:t>
      </w:r>
    </w:p>
    <w:bookmarkEnd w:id="585"/>
    <w:bookmarkStart w:name="z1845" w:id="586"/>
    <w:p>
      <w:pPr>
        <w:spacing w:after="0"/>
        <w:ind w:left="0"/>
        <w:jc w:val="left"/>
      </w:pPr>
      <w:r>
        <w:rPr>
          <w:rFonts w:ascii="Times New Roman"/>
          <w:b/>
          <w:i w:val="false"/>
          <w:color w:val="000000"/>
        </w:rPr>
        <w:t xml:space="preserve"> 
ҚҚС асып кетуін оңайлатылған тәртіпте қайтару кезіндегі</w:t>
      </w:r>
      <w:r>
        <w:br/>
      </w:r>
      <w:r>
        <w:rPr>
          <w:rFonts w:ascii="Times New Roman"/>
          <w:b/>
          <w:i w:val="false"/>
          <w:color w:val="000000"/>
        </w:rPr>
        <w:t>
«Бюджеттен қосылған құн салығын қайтару» мемлекеттік қызмет</w:t>
      </w:r>
      <w:r>
        <w:br/>
      </w:r>
      <w:r>
        <w:rPr>
          <w:rFonts w:ascii="Times New Roman"/>
          <w:b/>
          <w:i w:val="false"/>
          <w:color w:val="000000"/>
        </w:rPr>
        <w:t>
көрсетудің бизнес-үдерістерінің анықтамалығы</w:t>
      </w:r>
    </w:p>
    <w:bookmarkEnd w:id="586"/>
    <w:p>
      <w:pPr>
        <w:spacing w:after="0"/>
        <w:ind w:left="0"/>
        <w:jc w:val="both"/>
      </w:pPr>
      <w:r>
        <w:drawing>
          <wp:inline distT="0" distB="0" distL="0" distR="0">
            <wp:extent cx="9207500" cy="424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9"/>
                    <a:stretch>
                      <a:fillRect/>
                    </a:stretch>
                  </pic:blipFill>
                  <pic:spPr>
                    <a:xfrm>
                      <a:off x="0" y="0"/>
                      <a:ext cx="9207500" cy="4241800"/>
                    </a:xfrm>
                    <a:prstGeom prst="rect">
                      <a:avLst/>
                    </a:prstGeom>
                  </pic:spPr>
                </pic:pic>
              </a:graphicData>
            </a:graphic>
          </wp:inline>
        </w:drawing>
      </w:r>
      <w:r>
        <w:br/>
      </w:r>
      <w:r>
        <w:rPr>
          <w:rFonts w:ascii="Times New Roman"/>
          <w:b w:val="false"/>
          <w:i w:val="false"/>
          <w:color w:val="000000"/>
          <w:sz w:val="28"/>
        </w:rPr>
        <w:t>
</w:t>
      </w:r>
      <w:r>
        <w:drawing>
          <wp:inline distT="0" distB="0" distL="0" distR="0">
            <wp:extent cx="9169400" cy="447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0"/>
                    <a:stretch>
                      <a:fillRect/>
                    </a:stretch>
                  </pic:blipFill>
                  <pic:spPr>
                    <a:xfrm>
                      <a:off x="0" y="0"/>
                      <a:ext cx="9169400" cy="44704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1"/>
                    <a:stretch>
                      <a:fillRect/>
                    </a:stretch>
                  </pic:blipFill>
                  <pic:spPr>
                    <a:xfrm>
                      <a:off x="0" y="0"/>
                      <a:ext cx="8382000" cy="2260600"/>
                    </a:xfrm>
                    <a:prstGeom prst="rect">
                      <a:avLst/>
                    </a:prstGeom>
                  </pic:spPr>
                </pic:pic>
              </a:graphicData>
            </a:graphic>
          </wp:inline>
        </w:drawing>
      </w:r>
    </w:p>
    <w:bookmarkStart w:name="z1800" w:id="587"/>
    <w:p>
      <w:pPr>
        <w:spacing w:after="0"/>
        <w:ind w:left="0"/>
        <w:jc w:val="both"/>
      </w:pPr>
      <w:r>
        <w:rPr>
          <w:rFonts w:ascii="Times New Roman"/>
          <w:b w:val="false"/>
          <w:i w:val="false"/>
          <w:color w:val="000000"/>
          <w:sz w:val="28"/>
        </w:rPr>
        <w:t xml:space="preserve">
«Бюджеттен қосылған құн     </w:t>
      </w:r>
      <w:r>
        <w:br/>
      </w:r>
      <w:r>
        <w:rPr>
          <w:rFonts w:ascii="Times New Roman"/>
          <w:b w:val="false"/>
          <w:i w:val="false"/>
          <w:color w:val="000000"/>
          <w:sz w:val="28"/>
        </w:rPr>
        <w:t xml:space="preserve">
салығын қайтару» мемлекеттік  </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11-қосымша            </w:t>
      </w:r>
    </w:p>
    <w:bookmarkEnd w:id="587"/>
    <w:bookmarkStart w:name="z1801" w:id="588"/>
    <w:p>
      <w:pPr>
        <w:spacing w:after="0"/>
        <w:ind w:left="0"/>
        <w:jc w:val="left"/>
      </w:pPr>
      <w:r>
        <w:rPr>
          <w:rFonts w:ascii="Times New Roman"/>
          <w:b/>
          <w:i w:val="false"/>
          <w:color w:val="000000"/>
        </w:rPr>
        <w:t xml:space="preserve"> 
ҚҚС асып кетуін өзге негіздер бойынша (грант алушыларға)</w:t>
      </w:r>
      <w:r>
        <w:br/>
      </w:r>
      <w:r>
        <w:rPr>
          <w:rFonts w:ascii="Times New Roman"/>
          <w:b/>
          <w:i w:val="false"/>
          <w:color w:val="000000"/>
        </w:rPr>
        <w:t>
қайтару кезіндегі «Бюджеттен қосылған құн салығын қайтару»</w:t>
      </w:r>
      <w:r>
        <w:br/>
      </w:r>
      <w:r>
        <w:rPr>
          <w:rFonts w:ascii="Times New Roman"/>
          <w:b/>
          <w:i w:val="false"/>
          <w:color w:val="000000"/>
        </w:rPr>
        <w:t>
мемлекеттік қызмет көрсетудің бизнес-үдерістерінің анықтамалығы</w:t>
      </w:r>
    </w:p>
    <w:bookmarkEnd w:id="588"/>
    <w:p>
      <w:pPr>
        <w:spacing w:after="0"/>
        <w:ind w:left="0"/>
        <w:jc w:val="both"/>
      </w:pPr>
      <w:r>
        <w:drawing>
          <wp:inline distT="0" distB="0" distL="0" distR="0">
            <wp:extent cx="9194800" cy="389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2"/>
                    <a:stretch>
                      <a:fillRect/>
                    </a:stretch>
                  </pic:blipFill>
                  <pic:spPr>
                    <a:xfrm>
                      <a:off x="0" y="0"/>
                      <a:ext cx="9194800" cy="3898900"/>
                    </a:xfrm>
                    <a:prstGeom prst="rect">
                      <a:avLst/>
                    </a:prstGeom>
                  </pic:spPr>
                </pic:pic>
              </a:graphicData>
            </a:graphic>
          </wp:inline>
        </w:drawing>
      </w:r>
      <w:r>
        <w:br/>
      </w:r>
      <w:r>
        <w:rPr>
          <w:rFonts w:ascii="Times New Roman"/>
          <w:b w:val="false"/>
          <w:i w:val="false"/>
          <w:color w:val="000000"/>
          <w:sz w:val="28"/>
        </w:rPr>
        <w:t>
</w:t>
      </w:r>
      <w:r>
        <w:drawing>
          <wp:inline distT="0" distB="0" distL="0" distR="0">
            <wp:extent cx="9118600" cy="411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3"/>
                    <a:stretch>
                      <a:fillRect/>
                    </a:stretch>
                  </pic:blipFill>
                  <pic:spPr>
                    <a:xfrm>
                      <a:off x="0" y="0"/>
                      <a:ext cx="9118600" cy="41148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4"/>
                    <a:stretch>
                      <a:fillRect/>
                    </a:stretch>
                  </pic:blipFill>
                  <pic:spPr>
                    <a:xfrm>
                      <a:off x="0" y="0"/>
                      <a:ext cx="8382000" cy="2260600"/>
                    </a:xfrm>
                    <a:prstGeom prst="rect">
                      <a:avLst/>
                    </a:prstGeom>
                  </pic:spPr>
                </pic:pic>
              </a:graphicData>
            </a:graphic>
          </wp:inline>
        </w:drawing>
      </w:r>
    </w:p>
    <w:bookmarkStart w:name="z1802" w:id="589"/>
    <w:p>
      <w:pPr>
        <w:spacing w:after="0"/>
        <w:ind w:left="0"/>
        <w:jc w:val="both"/>
      </w:pPr>
      <w:r>
        <w:rPr>
          <w:rFonts w:ascii="Times New Roman"/>
          <w:b w:val="false"/>
          <w:i w:val="false"/>
          <w:color w:val="000000"/>
          <w:sz w:val="28"/>
        </w:rPr>
        <w:t xml:space="preserve">
«Бюджеттен қосылған құн     </w:t>
      </w:r>
      <w:r>
        <w:br/>
      </w:r>
      <w:r>
        <w:rPr>
          <w:rFonts w:ascii="Times New Roman"/>
          <w:b w:val="false"/>
          <w:i w:val="false"/>
          <w:color w:val="000000"/>
          <w:sz w:val="28"/>
        </w:rPr>
        <w:t xml:space="preserve">
салығын қайтару» мемлекеттік  </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12-қосымша            </w:t>
      </w:r>
    </w:p>
    <w:bookmarkEnd w:id="589"/>
    <w:p>
      <w:pPr>
        <w:spacing w:after="0"/>
        <w:ind w:left="0"/>
        <w:jc w:val="left"/>
      </w:pPr>
      <w:r>
        <w:rPr>
          <w:rFonts w:ascii="Times New Roman"/>
          <w:b/>
          <w:i w:val="false"/>
          <w:color w:val="000000"/>
        </w:rPr>
        <w:t xml:space="preserve"> ҚҚС асып кетуін өзге негіздер бойынша (дипломатиялық</w:t>
      </w:r>
      <w:r>
        <w:br/>
      </w:r>
      <w:r>
        <w:rPr>
          <w:rFonts w:ascii="Times New Roman"/>
          <w:b/>
          <w:i w:val="false"/>
          <w:color w:val="000000"/>
        </w:rPr>
        <w:t>
өкілдіктерге) қайтару кезіндегі «Бюджеттен қосылған құн салығын</w:t>
      </w:r>
      <w:r>
        <w:br/>
      </w:r>
      <w:r>
        <w:rPr>
          <w:rFonts w:ascii="Times New Roman"/>
          <w:b/>
          <w:i w:val="false"/>
          <w:color w:val="000000"/>
        </w:rPr>
        <w:t>
қайтару» мемлекеттік қызмет көрсетудің бизнес-үдерістерінің</w:t>
      </w:r>
      <w:r>
        <w:br/>
      </w:r>
      <w:r>
        <w:rPr>
          <w:rFonts w:ascii="Times New Roman"/>
          <w:b/>
          <w:i w:val="false"/>
          <w:color w:val="000000"/>
        </w:rPr>
        <w:t>
анықтамалығы</w:t>
      </w:r>
    </w:p>
    <w:p>
      <w:pPr>
        <w:spacing w:after="0"/>
        <w:ind w:left="0"/>
        <w:jc w:val="both"/>
      </w:pPr>
      <w:r>
        <w:drawing>
          <wp:inline distT="0" distB="0" distL="0" distR="0">
            <wp:extent cx="9156700" cy="394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5"/>
                    <a:stretch>
                      <a:fillRect/>
                    </a:stretch>
                  </pic:blipFill>
                  <pic:spPr>
                    <a:xfrm>
                      <a:off x="0" y="0"/>
                      <a:ext cx="9156700" cy="3949700"/>
                    </a:xfrm>
                    <a:prstGeom prst="rect">
                      <a:avLst/>
                    </a:prstGeom>
                  </pic:spPr>
                </pic:pic>
              </a:graphicData>
            </a:graphic>
          </wp:inline>
        </w:drawing>
      </w:r>
      <w:r>
        <w:br/>
      </w:r>
      <w:r>
        <w:rPr>
          <w:rFonts w:ascii="Times New Roman"/>
          <w:b w:val="false"/>
          <w:i w:val="false"/>
          <w:color w:val="000000"/>
          <w:sz w:val="28"/>
        </w:rPr>
        <w:t>
</w:t>
      </w:r>
      <w:r>
        <w:drawing>
          <wp:inline distT="0" distB="0" distL="0" distR="0">
            <wp:extent cx="9232900" cy="193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6"/>
                    <a:stretch>
                      <a:fillRect/>
                    </a:stretch>
                  </pic:blipFill>
                  <pic:spPr>
                    <a:xfrm>
                      <a:off x="0" y="0"/>
                      <a:ext cx="9232900" cy="19304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7"/>
                    <a:stretch>
                      <a:fillRect/>
                    </a:stretch>
                  </pic:blipFill>
                  <pic:spPr>
                    <a:xfrm>
                      <a:off x="0" y="0"/>
                      <a:ext cx="8382000" cy="2260600"/>
                    </a:xfrm>
                    <a:prstGeom prst="rect">
                      <a:avLst/>
                    </a:prstGeom>
                  </pic:spPr>
                </pic:pic>
              </a:graphicData>
            </a:graphic>
          </wp:inline>
        </w:drawing>
      </w:r>
    </w:p>
    <w:bookmarkStart w:name="z1803" w:id="590"/>
    <w:p>
      <w:pPr>
        <w:spacing w:after="0"/>
        <w:ind w:left="0"/>
        <w:jc w:val="both"/>
      </w:pPr>
      <w:r>
        <w:rPr>
          <w:rFonts w:ascii="Times New Roman"/>
          <w:b w:val="false"/>
          <w:i w:val="false"/>
          <w:color w:val="000000"/>
          <w:sz w:val="28"/>
        </w:rPr>
        <w:t xml:space="preserve">
«Бюджеттен қосылған құн     </w:t>
      </w:r>
      <w:r>
        <w:br/>
      </w:r>
      <w:r>
        <w:rPr>
          <w:rFonts w:ascii="Times New Roman"/>
          <w:b w:val="false"/>
          <w:i w:val="false"/>
          <w:color w:val="000000"/>
          <w:sz w:val="28"/>
        </w:rPr>
        <w:t xml:space="preserve">
салығын қайтару» мемлекеттік  </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13-қосымша            </w:t>
      </w:r>
    </w:p>
    <w:bookmarkEnd w:id="590"/>
    <w:bookmarkStart w:name="z1846" w:id="591"/>
    <w:p>
      <w:pPr>
        <w:spacing w:after="0"/>
        <w:ind w:left="0"/>
        <w:jc w:val="left"/>
      </w:pPr>
      <w:r>
        <w:rPr>
          <w:rFonts w:ascii="Times New Roman"/>
          <w:b/>
          <w:i w:val="false"/>
          <w:color w:val="000000"/>
        </w:rPr>
        <w:t xml:space="preserve"> 
СТК арқылы «Бюджеттен қосылған құн салығын қайтару»</w:t>
      </w:r>
      <w:r>
        <w:br/>
      </w:r>
      <w:r>
        <w:rPr>
          <w:rFonts w:ascii="Times New Roman"/>
          <w:b/>
          <w:i w:val="false"/>
          <w:color w:val="000000"/>
        </w:rPr>
        <w:t>
мемлекеттік қызмет көрсетудің бизнес-үдерістерінің</w:t>
      </w:r>
      <w:r>
        <w:br/>
      </w:r>
      <w:r>
        <w:rPr>
          <w:rFonts w:ascii="Times New Roman"/>
          <w:b/>
          <w:i w:val="false"/>
          <w:color w:val="000000"/>
        </w:rPr>
        <w:t>
анықтамалығы</w:t>
      </w:r>
    </w:p>
    <w:bookmarkEnd w:id="591"/>
    <w:p>
      <w:pPr>
        <w:spacing w:after="0"/>
        <w:ind w:left="0"/>
        <w:jc w:val="both"/>
      </w:pPr>
      <w:r>
        <w:drawing>
          <wp:inline distT="0" distB="0" distL="0" distR="0">
            <wp:extent cx="9207500" cy="445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8"/>
                    <a:stretch>
                      <a:fillRect/>
                    </a:stretch>
                  </pic:blipFill>
                  <pic:spPr>
                    <a:xfrm>
                      <a:off x="0" y="0"/>
                      <a:ext cx="9207500" cy="44577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9"/>
                    <a:stretch>
                      <a:fillRect/>
                    </a:stretch>
                  </pic:blipFill>
                  <pic:spPr>
                    <a:xfrm>
                      <a:off x="0" y="0"/>
                      <a:ext cx="8382000" cy="2260600"/>
                    </a:xfrm>
                    <a:prstGeom prst="rect">
                      <a:avLst/>
                    </a:prstGeom>
                  </pic:spPr>
                </pic:pic>
              </a:graphicData>
            </a:graphic>
          </wp:inline>
        </w:drawing>
      </w:r>
    </w:p>
    <w:bookmarkStart w:name="z1804" w:id="592"/>
    <w:p>
      <w:pPr>
        <w:spacing w:after="0"/>
        <w:ind w:left="0"/>
        <w:jc w:val="both"/>
      </w:pPr>
      <w:r>
        <w:rPr>
          <w:rFonts w:ascii="Times New Roman"/>
          <w:b w:val="false"/>
          <w:i w:val="false"/>
          <w:color w:val="000000"/>
          <w:sz w:val="28"/>
        </w:rPr>
        <w:t xml:space="preserve">
«Бюджеттен қосылған құн     </w:t>
      </w:r>
      <w:r>
        <w:br/>
      </w:r>
      <w:r>
        <w:rPr>
          <w:rFonts w:ascii="Times New Roman"/>
          <w:b w:val="false"/>
          <w:i w:val="false"/>
          <w:color w:val="000000"/>
          <w:sz w:val="28"/>
        </w:rPr>
        <w:t xml:space="preserve">
салығын қайтару» мемлекеттік  </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14-қосымша            </w:t>
      </w:r>
    </w:p>
    <w:bookmarkEnd w:id="592"/>
    <w:bookmarkStart w:name="z1847" w:id="593"/>
    <w:p>
      <w:pPr>
        <w:spacing w:after="0"/>
        <w:ind w:left="0"/>
        <w:jc w:val="left"/>
      </w:pPr>
      <w:r>
        <w:rPr>
          <w:rFonts w:ascii="Times New Roman"/>
          <w:b/>
          <w:i w:val="false"/>
          <w:color w:val="000000"/>
        </w:rPr>
        <w:t xml:space="preserve"> 
СЕӨС АЖ арқылы «Бюджеттен қосылған құн салығын қайтару»</w:t>
      </w:r>
      <w:r>
        <w:br/>
      </w:r>
      <w:r>
        <w:rPr>
          <w:rFonts w:ascii="Times New Roman"/>
          <w:b/>
          <w:i w:val="false"/>
          <w:color w:val="000000"/>
        </w:rPr>
        <w:t>
мемлекеттік қызмет көрсетудің бизнес-үдерістерінің</w:t>
      </w:r>
      <w:r>
        <w:br/>
      </w:r>
      <w:r>
        <w:rPr>
          <w:rFonts w:ascii="Times New Roman"/>
          <w:b/>
          <w:i w:val="false"/>
          <w:color w:val="000000"/>
        </w:rPr>
        <w:t>
анықтамалығы</w:t>
      </w:r>
    </w:p>
    <w:bookmarkEnd w:id="593"/>
    <w:p>
      <w:pPr>
        <w:spacing w:after="0"/>
        <w:ind w:left="0"/>
        <w:jc w:val="both"/>
      </w:pPr>
      <w:r>
        <w:drawing>
          <wp:inline distT="0" distB="0" distL="0" distR="0">
            <wp:extent cx="9118600" cy="430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0"/>
                    <a:stretch>
                      <a:fillRect/>
                    </a:stretch>
                  </pic:blipFill>
                  <pic:spPr>
                    <a:xfrm>
                      <a:off x="0" y="0"/>
                      <a:ext cx="9118600" cy="43053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1"/>
                    <a:stretch>
                      <a:fillRect/>
                    </a:stretch>
                  </pic:blipFill>
                  <pic:spPr>
                    <a:xfrm>
                      <a:off x="0" y="0"/>
                      <a:ext cx="8382000" cy="2260600"/>
                    </a:xfrm>
                    <a:prstGeom prst="rect">
                      <a:avLst/>
                    </a:prstGeom>
                  </pic:spPr>
                </pic:pic>
              </a:graphicData>
            </a:graphic>
          </wp:inline>
        </w:drawing>
      </w:r>
    </w:p>
    <w:bookmarkStart w:name="z1805" w:id="594"/>
    <w:p>
      <w:pPr>
        <w:spacing w:after="0"/>
        <w:ind w:left="0"/>
        <w:jc w:val="both"/>
      </w:pP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Премьер-Министрінің Орынбасары -</w:t>
      </w:r>
      <w:r>
        <w:br/>
      </w:r>
      <w:r>
        <w:rPr>
          <w:rFonts w:ascii="Times New Roman"/>
          <w:b w:val="false"/>
          <w:i w:val="false"/>
          <w:color w:val="000000"/>
          <w:sz w:val="28"/>
        </w:rPr>
        <w:t xml:space="preserve">
Қазақстан Республикасының   </w:t>
      </w:r>
      <w:r>
        <w:br/>
      </w:r>
      <w:r>
        <w:rPr>
          <w:rFonts w:ascii="Times New Roman"/>
          <w:b w:val="false"/>
          <w:i w:val="false"/>
          <w:color w:val="000000"/>
          <w:sz w:val="28"/>
        </w:rPr>
        <w:t xml:space="preserve">
Қаржы министрінің       </w:t>
      </w:r>
      <w:r>
        <w:br/>
      </w:r>
      <w:r>
        <w:rPr>
          <w:rFonts w:ascii="Times New Roman"/>
          <w:b w:val="false"/>
          <w:i w:val="false"/>
          <w:color w:val="000000"/>
          <w:sz w:val="28"/>
        </w:rPr>
        <w:t xml:space="preserve">
2014 жылғы «2» шілдедегі   </w:t>
      </w:r>
      <w:r>
        <w:br/>
      </w:r>
      <w:r>
        <w:rPr>
          <w:rFonts w:ascii="Times New Roman"/>
          <w:b w:val="false"/>
          <w:i w:val="false"/>
          <w:color w:val="000000"/>
          <w:sz w:val="28"/>
        </w:rPr>
        <w:t xml:space="preserve">
№ 298 бұйрығына       </w:t>
      </w:r>
      <w:r>
        <w:br/>
      </w:r>
      <w:r>
        <w:rPr>
          <w:rFonts w:ascii="Times New Roman"/>
          <w:b w:val="false"/>
          <w:i w:val="false"/>
          <w:color w:val="000000"/>
          <w:sz w:val="28"/>
        </w:rPr>
        <w:t xml:space="preserve">
27-қосымша         </w:t>
      </w:r>
    </w:p>
    <w:bookmarkEnd w:id="594"/>
    <w:bookmarkStart w:name="z1806" w:id="595"/>
    <w:p>
      <w:pPr>
        <w:spacing w:after="0"/>
        <w:ind w:left="0"/>
        <w:jc w:val="left"/>
      </w:pPr>
      <w:r>
        <w:rPr>
          <w:rFonts w:ascii="Times New Roman"/>
          <w:b/>
          <w:i w:val="false"/>
          <w:color w:val="000000"/>
        </w:rPr>
        <w:t xml:space="preserve"> 
«Төлем көзінен ұсталған табыс салығын қайтару»</w:t>
      </w:r>
      <w:r>
        <w:br/>
      </w:r>
      <w:r>
        <w:rPr>
          <w:rFonts w:ascii="Times New Roman"/>
          <w:b/>
          <w:i w:val="false"/>
          <w:color w:val="000000"/>
        </w:rPr>
        <w:t>
мемлекеттік көрсетілетін қызмет регламенті</w:t>
      </w:r>
    </w:p>
    <w:bookmarkEnd w:id="595"/>
    <w:bookmarkStart w:name="z1807" w:id="596"/>
    <w:p>
      <w:pPr>
        <w:spacing w:after="0"/>
        <w:ind w:left="0"/>
        <w:jc w:val="left"/>
      </w:pPr>
      <w:r>
        <w:rPr>
          <w:rFonts w:ascii="Times New Roman"/>
          <w:b/>
          <w:i w:val="false"/>
          <w:color w:val="000000"/>
        </w:rPr>
        <w:t xml:space="preserve"> 
1. Жалпы ережелер</w:t>
      </w:r>
    </w:p>
    <w:bookmarkEnd w:id="596"/>
    <w:bookmarkStart w:name="z1808" w:id="597"/>
    <w:p>
      <w:pPr>
        <w:spacing w:after="0"/>
        <w:ind w:left="0"/>
        <w:jc w:val="both"/>
      </w:pPr>
      <w:r>
        <w:rPr>
          <w:rFonts w:ascii="Times New Roman"/>
          <w:b w:val="false"/>
          <w:i w:val="false"/>
          <w:color w:val="000000"/>
          <w:sz w:val="28"/>
        </w:rPr>
        <w:t>
      1. «Төлем көзінен ұсталған табыс салығын қайтару» мемлекеттік көрсетілетін қызметті (бұдан әрі – мемлекеттік көрсетілетін қызмет) облыстар, Астана және Алматы қалалары бойынша салық органдары (бұдан әрі – көрсетілетін қызметті беруші) көрсетеді.</w:t>
      </w:r>
      <w:r>
        <w:br/>
      </w:r>
      <w:r>
        <w:rPr>
          <w:rFonts w:ascii="Times New Roman"/>
          <w:b w:val="false"/>
          <w:i w:val="false"/>
          <w:color w:val="000000"/>
          <w:sz w:val="28"/>
        </w:rPr>
        <w:t>
</w:t>
      </w:r>
      <w:r>
        <w:rPr>
          <w:rFonts w:ascii="Times New Roman"/>
          <w:b w:val="false"/>
          <w:i w:val="false"/>
          <w:color w:val="000000"/>
          <w:sz w:val="28"/>
        </w:rPr>
        <w:t>
      2. Мемлекеттік қызметті көрсету нысаны: қағаз түрінде.</w:t>
      </w:r>
      <w:r>
        <w:br/>
      </w:r>
      <w:r>
        <w:rPr>
          <w:rFonts w:ascii="Times New Roman"/>
          <w:b w:val="false"/>
          <w:i w:val="false"/>
          <w:color w:val="000000"/>
          <w:sz w:val="28"/>
        </w:rPr>
        <w:t>
</w:t>
      </w:r>
      <w:r>
        <w:rPr>
          <w:rFonts w:ascii="Times New Roman"/>
          <w:b w:val="false"/>
          <w:i w:val="false"/>
          <w:color w:val="000000"/>
          <w:sz w:val="28"/>
        </w:rPr>
        <w:t>
      3. Мемлекеттік қызметті көрсету нәтижесі:</w:t>
      </w:r>
      <w:r>
        <w:br/>
      </w:r>
      <w:r>
        <w:rPr>
          <w:rFonts w:ascii="Times New Roman"/>
          <w:b w:val="false"/>
          <w:i w:val="false"/>
          <w:color w:val="000000"/>
          <w:sz w:val="28"/>
        </w:rPr>
        <w:t>
</w:t>
      </w:r>
      <w:r>
        <w:rPr>
          <w:rFonts w:ascii="Times New Roman"/>
          <w:b w:val="false"/>
          <w:i w:val="false"/>
          <w:color w:val="000000"/>
          <w:sz w:val="28"/>
        </w:rPr>
        <w:t>
      1) төлем көзінен ұсталған табыс салығын толық немесе ішінара қайтару туралы шешім (бұдан әрі – қайтару туралы шешім);</w:t>
      </w:r>
      <w:r>
        <w:br/>
      </w:r>
      <w:r>
        <w:rPr>
          <w:rFonts w:ascii="Times New Roman"/>
          <w:b w:val="false"/>
          <w:i w:val="false"/>
          <w:color w:val="000000"/>
          <w:sz w:val="28"/>
        </w:rPr>
        <w:t>
</w:t>
      </w:r>
      <w:r>
        <w:rPr>
          <w:rFonts w:ascii="Times New Roman"/>
          <w:b w:val="false"/>
          <w:i w:val="false"/>
          <w:color w:val="000000"/>
          <w:sz w:val="28"/>
        </w:rPr>
        <w:t>
      2) салық төлеушінің (салық агентінің) банк шотына ұлттық валютада жүргізілетін төлем көзінен ұсталған табыс салығының төленген сомаларын қайтару;</w:t>
      </w:r>
      <w:r>
        <w:br/>
      </w:r>
      <w:r>
        <w:rPr>
          <w:rFonts w:ascii="Times New Roman"/>
          <w:b w:val="false"/>
          <w:i w:val="false"/>
          <w:color w:val="000000"/>
          <w:sz w:val="28"/>
        </w:rPr>
        <w:t>
</w:t>
      </w:r>
      <w:r>
        <w:rPr>
          <w:rFonts w:ascii="Times New Roman"/>
          <w:b w:val="false"/>
          <w:i w:val="false"/>
          <w:color w:val="000000"/>
          <w:sz w:val="28"/>
        </w:rPr>
        <w:t>
      3) төлем көзінен ұсталған табыс салығын қайтарудан бас тарту туралы шешім (бұдан әрі – қайтарудан бас тарту туралы шешім);</w:t>
      </w:r>
      <w:r>
        <w:br/>
      </w:r>
      <w:r>
        <w:rPr>
          <w:rFonts w:ascii="Times New Roman"/>
          <w:b w:val="false"/>
          <w:i w:val="false"/>
          <w:color w:val="000000"/>
          <w:sz w:val="28"/>
        </w:rPr>
        <w:t>
</w:t>
      </w:r>
      <w:r>
        <w:rPr>
          <w:rFonts w:ascii="Times New Roman"/>
          <w:b w:val="false"/>
          <w:i w:val="false"/>
          <w:color w:val="000000"/>
          <w:sz w:val="28"/>
        </w:rPr>
        <w:t>
      4) Қазақстан Республикасы Үкіметінің 2014 жылғы 5 наурыздағы № 200 қаулысымен бекітілген «Төлем көзінен ұсталған табыс салығын қайтару»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көрсетілген жағдайларда және негіздемелер бойынша салық органының салықтық өтінішті қараудан уәжделген бас тартуы.</w:t>
      </w:r>
      <w:r>
        <w:br/>
      </w:r>
      <w:r>
        <w:rPr>
          <w:rFonts w:ascii="Times New Roman"/>
          <w:b w:val="false"/>
          <w:i w:val="false"/>
          <w:color w:val="000000"/>
          <w:sz w:val="28"/>
        </w:rPr>
        <w:t>
      Мемлекеттік қызметті көрсету нәтижесін беру нысаны: қағаз түрінде.</w:t>
      </w:r>
    </w:p>
    <w:bookmarkEnd w:id="597"/>
    <w:bookmarkStart w:name="z1815" w:id="598"/>
    <w:p>
      <w:pPr>
        <w:spacing w:after="0"/>
        <w:ind w:left="0"/>
        <w:jc w:val="left"/>
      </w:pPr>
      <w:r>
        <w:rPr>
          <w:rFonts w:ascii="Times New Roman"/>
          <w:b/>
          <w:i w:val="false"/>
          <w:color w:val="000000"/>
        </w:rPr>
        <w:t xml:space="preserve"> 
2. Мемлекеттік қызмет көрсету үдерісінде көрсетілетін қызметті</w:t>
      </w:r>
      <w:r>
        <w:br/>
      </w:r>
      <w:r>
        <w:rPr>
          <w:rFonts w:ascii="Times New Roman"/>
          <w:b/>
          <w:i w:val="false"/>
          <w:color w:val="000000"/>
        </w:rPr>
        <w:t>
берушінің құрылымдық бөлімшелерінің (қызметкерлерінің) іс-қимыл</w:t>
      </w:r>
      <w:r>
        <w:br/>
      </w:r>
      <w:r>
        <w:rPr>
          <w:rFonts w:ascii="Times New Roman"/>
          <w:b/>
          <w:i w:val="false"/>
          <w:color w:val="000000"/>
        </w:rPr>
        <w:t xml:space="preserve">
тәртібі </w:t>
      </w:r>
    </w:p>
    <w:bookmarkEnd w:id="598"/>
    <w:bookmarkStart w:name="z1816" w:id="599"/>
    <w:p>
      <w:pPr>
        <w:spacing w:after="0"/>
        <w:ind w:left="0"/>
        <w:jc w:val="both"/>
      </w:pPr>
      <w:r>
        <w:rPr>
          <w:rFonts w:ascii="Times New Roman"/>
          <w:b w:val="false"/>
          <w:i w:val="false"/>
          <w:color w:val="000000"/>
          <w:sz w:val="28"/>
        </w:rPr>
        <w:t>
      4. Мемлекеттік қызмет көрсету бойынша рәсімді (іс-қимылды) бастау үшін көрсетілетін қызметті алушының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қағаз жеткізгіште табыс етуі негіз болып табылады.</w:t>
      </w:r>
      <w:r>
        <w:br/>
      </w:r>
      <w:r>
        <w:rPr>
          <w:rFonts w:ascii="Times New Roman"/>
          <w:b w:val="false"/>
          <w:i w:val="false"/>
          <w:color w:val="000000"/>
          <w:sz w:val="28"/>
        </w:rPr>
        <w:t>
</w:t>
      </w:r>
      <w:r>
        <w:rPr>
          <w:rFonts w:ascii="Times New Roman"/>
          <w:b w:val="false"/>
          <w:i w:val="false"/>
          <w:color w:val="000000"/>
          <w:sz w:val="28"/>
        </w:rPr>
        <w:t>
      5. Мемлекеттік қызмет көрсету үдерісінің рәсімі (іс-қимылдары):</w:t>
      </w:r>
      <w:r>
        <w:br/>
      </w:r>
      <w:r>
        <w:rPr>
          <w:rFonts w:ascii="Times New Roman"/>
          <w:b w:val="false"/>
          <w:i w:val="false"/>
          <w:color w:val="000000"/>
          <w:sz w:val="28"/>
        </w:rPr>
        <w:t>
</w:t>
      </w:r>
      <w:r>
        <w:rPr>
          <w:rFonts w:ascii="Times New Roman"/>
          <w:b w:val="false"/>
          <w:i w:val="false"/>
          <w:color w:val="000000"/>
          <w:sz w:val="28"/>
        </w:rPr>
        <w:t>
      1) көрсетілетін қызметті берушінің іс-қағаздарды жүргізуге жауапты қызметкері:</w:t>
      </w:r>
      <w:r>
        <w:br/>
      </w:r>
      <w:r>
        <w:rPr>
          <w:rFonts w:ascii="Times New Roman"/>
          <w:b w:val="false"/>
          <w:i w:val="false"/>
          <w:color w:val="000000"/>
          <w:sz w:val="28"/>
        </w:rPr>
        <w:t xml:space="preserve">
      көрсетілетін қызметті алушы табыс еткен құжаттарды қабылдайды, тексереді, электрондық құжат айналымы жүйесінде тіркейді – 10 минут; </w:t>
      </w:r>
      <w:r>
        <w:br/>
      </w:r>
      <w:r>
        <w:rPr>
          <w:rFonts w:ascii="Times New Roman"/>
          <w:b w:val="false"/>
          <w:i w:val="false"/>
          <w:color w:val="000000"/>
          <w:sz w:val="28"/>
        </w:rPr>
        <w:t xml:space="preserve">
      салықтық өтініштің екінші данасына жауапты қызметкер құжаттың қабылданған күнін, құжаттың кіріс нөмірін, өзінің аты-жөнін көрсетеді және оған қолын қояды – 5 минут; </w:t>
      </w:r>
      <w:r>
        <w:br/>
      </w:r>
      <w:r>
        <w:rPr>
          <w:rFonts w:ascii="Times New Roman"/>
          <w:b w:val="false"/>
          <w:i w:val="false"/>
          <w:color w:val="000000"/>
          <w:sz w:val="28"/>
        </w:rPr>
        <w:t>
      көрсетілетін қызметті алушыға, осы Мемлекеттік көрсетілетін қызмет регламентінің </w:t>
      </w:r>
      <w:r>
        <w:rPr>
          <w:rFonts w:ascii="Times New Roman"/>
          <w:b w:val="false"/>
          <w:i w:val="false"/>
          <w:color w:val="000000"/>
          <w:sz w:val="28"/>
        </w:rPr>
        <w:t>1-қосымшасына</w:t>
      </w:r>
      <w:r>
        <w:rPr>
          <w:rFonts w:ascii="Times New Roman"/>
          <w:b w:val="false"/>
          <w:i w:val="false"/>
          <w:color w:val="000000"/>
          <w:sz w:val="28"/>
        </w:rPr>
        <w:t xml:space="preserve"> сәйкес салықтық өтініштің қабылданғаны туралы талон (бұдан әрі – талон) береді – 5 минут; </w:t>
      </w:r>
      <w:r>
        <w:br/>
      </w:r>
      <w:r>
        <w:rPr>
          <w:rFonts w:ascii="Times New Roman"/>
          <w:b w:val="false"/>
          <w:i w:val="false"/>
          <w:color w:val="000000"/>
          <w:sz w:val="28"/>
        </w:rPr>
        <w:t>
      құжаттарды мемлекеттік көрсетілетін қызметті көрсетуге жауапты қызметкерге береді – 1 сағат ішінде;</w:t>
      </w:r>
      <w:r>
        <w:br/>
      </w:r>
      <w:r>
        <w:rPr>
          <w:rFonts w:ascii="Times New Roman"/>
          <w:b w:val="false"/>
          <w:i w:val="false"/>
          <w:color w:val="000000"/>
          <w:sz w:val="28"/>
        </w:rPr>
        <w:t>
</w:t>
      </w:r>
      <w:r>
        <w:rPr>
          <w:rFonts w:ascii="Times New Roman"/>
          <w:b w:val="false"/>
          <w:i w:val="false"/>
          <w:color w:val="000000"/>
          <w:sz w:val="28"/>
        </w:rPr>
        <w:t>
      2) мемлекеттік көрсетілетін қызметті көрсетуге жауапты қызметкер кіріс құжаттарын қабылдайды және өңдейді:</w:t>
      </w:r>
      <w:r>
        <w:br/>
      </w:r>
      <w:r>
        <w:rPr>
          <w:rFonts w:ascii="Times New Roman"/>
          <w:b w:val="false"/>
          <w:i w:val="false"/>
          <w:color w:val="000000"/>
          <w:sz w:val="28"/>
        </w:rPr>
        <w:t>
      халықаралық шарттың негізінде төленген табыс салығын бюджеттен немесе шартты банк салымынан қайтаруға салықтық өтініш бойынша төлем көзінен ұсталған табыс салығын қайтару туралы шешім шығару бойынша – 30 жұмыс күні;</w:t>
      </w:r>
      <w:r>
        <w:br/>
      </w:r>
      <w:r>
        <w:rPr>
          <w:rFonts w:ascii="Times New Roman"/>
          <w:b w:val="false"/>
          <w:i w:val="false"/>
          <w:color w:val="000000"/>
          <w:sz w:val="28"/>
        </w:rPr>
        <w:t>
      көрсетілетін қызметті алушы табыс еткен құжаттарды қараудан бас тарту туралы шешім шығару бойынша – 7 жұмыс күні;</w:t>
      </w:r>
      <w:r>
        <w:br/>
      </w:r>
      <w:r>
        <w:rPr>
          <w:rFonts w:ascii="Times New Roman"/>
          <w:b w:val="false"/>
          <w:i w:val="false"/>
          <w:color w:val="000000"/>
          <w:sz w:val="28"/>
        </w:rPr>
        <w:t>
      берілген өтінішке толық немесе ішінара қайтаруға жататын төлем көзінен ұсталған табыс салығы сомасын көрсетеді – 1 сағат;</w:t>
      </w:r>
      <w:r>
        <w:br/>
      </w:r>
      <w:r>
        <w:rPr>
          <w:rFonts w:ascii="Times New Roman"/>
          <w:b w:val="false"/>
          <w:i w:val="false"/>
          <w:color w:val="000000"/>
          <w:sz w:val="28"/>
        </w:rPr>
        <w:t>
      шығыс құжаттарын көрсетілетін қызметті берушінің басшылығымен куәландыруға береді – 10 минут;</w:t>
      </w:r>
      <w:r>
        <w:br/>
      </w:r>
      <w:r>
        <w:rPr>
          <w:rFonts w:ascii="Times New Roman"/>
          <w:b w:val="false"/>
          <w:i w:val="false"/>
          <w:color w:val="000000"/>
          <w:sz w:val="28"/>
        </w:rPr>
        <w:t>
</w:t>
      </w:r>
      <w:r>
        <w:rPr>
          <w:rFonts w:ascii="Times New Roman"/>
          <w:b w:val="false"/>
          <w:i w:val="false"/>
          <w:color w:val="000000"/>
          <w:sz w:val="28"/>
        </w:rPr>
        <w:t>
      3) көрсетілетін қызметті берушінің басшысы табыс етілген шығыс құжатын қарайды және оған қол қояды – 3 сағат;</w:t>
      </w:r>
      <w:r>
        <w:br/>
      </w:r>
      <w:r>
        <w:rPr>
          <w:rFonts w:ascii="Times New Roman"/>
          <w:b w:val="false"/>
          <w:i w:val="false"/>
          <w:color w:val="000000"/>
          <w:sz w:val="28"/>
        </w:rPr>
        <w:t>
</w:t>
      </w:r>
      <w:r>
        <w:rPr>
          <w:rFonts w:ascii="Times New Roman"/>
          <w:b w:val="false"/>
          <w:i w:val="false"/>
          <w:color w:val="000000"/>
          <w:sz w:val="28"/>
        </w:rPr>
        <w:t>
      4) мемлекеттік көрсетілетін қызметті көрсетуге жауапты қызметкер:</w:t>
      </w:r>
      <w:r>
        <w:br/>
      </w:r>
      <w:r>
        <w:rPr>
          <w:rFonts w:ascii="Times New Roman"/>
          <w:b w:val="false"/>
          <w:i w:val="false"/>
          <w:color w:val="000000"/>
          <w:sz w:val="28"/>
        </w:rPr>
        <w:t>
      шығыс құжаттарын көрсетілетін қызметті алушыға осы Мемлекеттік көрсетілетін қызмет регламентінің </w:t>
      </w:r>
      <w:r>
        <w:rPr>
          <w:rFonts w:ascii="Times New Roman"/>
          <w:b w:val="false"/>
          <w:i w:val="false"/>
          <w:color w:val="000000"/>
          <w:sz w:val="28"/>
        </w:rPr>
        <w:t>2-қосымшасына</w:t>
      </w:r>
      <w:r>
        <w:rPr>
          <w:rFonts w:ascii="Times New Roman"/>
          <w:b w:val="false"/>
          <w:i w:val="false"/>
          <w:color w:val="000000"/>
          <w:sz w:val="28"/>
        </w:rPr>
        <w:t xml:space="preserve"> сәйкес шығыс құжаттарын беру журналына (бұдан әрі – Журнал) қол қойғызып береді немесе хабарламасы бар тапсырыс хатпен почта арқылы жібереді – 3 сағат;</w:t>
      </w:r>
      <w:r>
        <w:br/>
      </w:r>
      <w:r>
        <w:rPr>
          <w:rFonts w:ascii="Times New Roman"/>
          <w:b w:val="false"/>
          <w:i w:val="false"/>
          <w:color w:val="000000"/>
          <w:sz w:val="28"/>
        </w:rPr>
        <w:t>
      шығыс құжаттарын көшірмесін резидент еместің табыстарынан төлем көзінен табыс салығын ұстауды жүргізген салық агентінің орналасқан (тұрғылықты) жері бойынша тіркелген салық органына жібереді – 1 сағат;</w:t>
      </w:r>
      <w:r>
        <w:br/>
      </w:r>
      <w:r>
        <w:rPr>
          <w:rFonts w:ascii="Times New Roman"/>
          <w:b w:val="false"/>
          <w:i w:val="false"/>
          <w:color w:val="000000"/>
          <w:sz w:val="28"/>
        </w:rPr>
        <w:t>
</w:t>
      </w:r>
      <w:r>
        <w:rPr>
          <w:rFonts w:ascii="Times New Roman"/>
          <w:b w:val="false"/>
          <w:i w:val="false"/>
          <w:color w:val="000000"/>
          <w:sz w:val="28"/>
        </w:rPr>
        <w:t>
      5) резидент еместің табыстарынан төлем көзінен табыс салығын ұстауды жүргізген салық агентінің орналасқан (тұрғылықты) жері бойынша тіркелген салық органының қызметкері бюджеттен табыс салығының сомасын қайтаруды жүргізеді – 30 жұмыс күні.</w:t>
      </w:r>
      <w:r>
        <w:br/>
      </w:r>
      <w:r>
        <w:rPr>
          <w:rFonts w:ascii="Times New Roman"/>
          <w:b w:val="false"/>
          <w:i w:val="false"/>
          <w:color w:val="000000"/>
          <w:sz w:val="28"/>
        </w:rPr>
        <w:t>
</w:t>
      </w:r>
      <w:r>
        <w:rPr>
          <w:rFonts w:ascii="Times New Roman"/>
          <w:b w:val="false"/>
          <w:i w:val="false"/>
          <w:color w:val="000000"/>
          <w:sz w:val="28"/>
        </w:rPr>
        <w:t>
      6. Мемлекеттік қызмет көрсету үдерісінің келесі рәсімін (іс-қимылын) орындауды бастау үшін негіз болып кеңсеге түскен және тіркелген кіріс құжаттарын, түскен күні көрсетілетін қызметті берушінің жауапты бөлімшелеріне орындауға беру табылады.</w:t>
      </w:r>
    </w:p>
    <w:bookmarkEnd w:id="599"/>
    <w:bookmarkStart w:name="z1825" w:id="600"/>
    <w:p>
      <w:pPr>
        <w:spacing w:after="0"/>
        <w:ind w:left="0"/>
        <w:jc w:val="left"/>
      </w:pPr>
      <w:r>
        <w:rPr>
          <w:rFonts w:ascii="Times New Roman"/>
          <w:b/>
          <w:i w:val="false"/>
          <w:color w:val="000000"/>
        </w:rPr>
        <w:t xml:space="preserve"> 
3. Мемлекеттік қызмет көрсету үдерісінде көрсетілетін қызмет</w:t>
      </w:r>
      <w:r>
        <w:br/>
      </w:r>
      <w:r>
        <w:rPr>
          <w:rFonts w:ascii="Times New Roman"/>
          <w:b/>
          <w:i w:val="false"/>
          <w:color w:val="000000"/>
        </w:rPr>
        <w:t>
берушінің құрылымдық бөлімшелерінің (қызметкерлерінің) өзара</w:t>
      </w:r>
      <w:r>
        <w:br/>
      </w:r>
      <w:r>
        <w:rPr>
          <w:rFonts w:ascii="Times New Roman"/>
          <w:b/>
          <w:i w:val="false"/>
          <w:color w:val="000000"/>
        </w:rPr>
        <w:t xml:space="preserve">
іс-қимыл тәртібі </w:t>
      </w:r>
    </w:p>
    <w:bookmarkEnd w:id="600"/>
    <w:bookmarkStart w:name="z1826" w:id="601"/>
    <w:p>
      <w:pPr>
        <w:spacing w:after="0"/>
        <w:ind w:left="0"/>
        <w:jc w:val="both"/>
      </w:pPr>
      <w:r>
        <w:rPr>
          <w:rFonts w:ascii="Times New Roman"/>
          <w:b w:val="false"/>
          <w:i w:val="false"/>
          <w:color w:val="000000"/>
          <w:sz w:val="28"/>
        </w:rPr>
        <w:t>
      7. Мемлекеттік қызмет көрсету үдерісіне көрсетілетін қызметті берушінің қызметкерлері қатысады.</w:t>
      </w:r>
      <w:r>
        <w:br/>
      </w:r>
      <w:r>
        <w:rPr>
          <w:rFonts w:ascii="Times New Roman"/>
          <w:b w:val="false"/>
          <w:i w:val="false"/>
          <w:color w:val="000000"/>
          <w:sz w:val="28"/>
        </w:rPr>
        <w:t>
</w:t>
      </w:r>
      <w:r>
        <w:rPr>
          <w:rFonts w:ascii="Times New Roman"/>
          <w:b w:val="false"/>
          <w:i w:val="false"/>
          <w:color w:val="000000"/>
          <w:sz w:val="28"/>
        </w:rPr>
        <w:t xml:space="preserve">
      8. Іс-қағаздарды жүргізуге жауапты қызметкер көрсетілетін қызметті алушы табыс еткен құжаттарды қабылдайды, тексереді, тіркейді – 10 минут; </w:t>
      </w:r>
      <w:r>
        <w:br/>
      </w:r>
      <w:r>
        <w:rPr>
          <w:rFonts w:ascii="Times New Roman"/>
          <w:b w:val="false"/>
          <w:i w:val="false"/>
          <w:color w:val="000000"/>
          <w:sz w:val="28"/>
        </w:rPr>
        <w:t>
</w:t>
      </w:r>
      <w:r>
        <w:rPr>
          <w:rFonts w:ascii="Times New Roman"/>
          <w:b w:val="false"/>
          <w:i w:val="false"/>
          <w:color w:val="000000"/>
          <w:sz w:val="28"/>
        </w:rPr>
        <w:t>
      9. Іс-қағаздарды жүргізуге жауапты қызметкер құжаттарды осы мемлекеттік көрсетілетін регламенттің </w:t>
      </w:r>
      <w:r>
        <w:rPr>
          <w:rFonts w:ascii="Times New Roman"/>
          <w:b w:val="false"/>
          <w:i w:val="false"/>
          <w:color w:val="000000"/>
          <w:sz w:val="28"/>
        </w:rPr>
        <w:t>6-тармағында</w:t>
      </w:r>
      <w:r>
        <w:rPr>
          <w:rFonts w:ascii="Times New Roman"/>
          <w:b w:val="false"/>
          <w:i w:val="false"/>
          <w:color w:val="000000"/>
          <w:sz w:val="28"/>
        </w:rPr>
        <w:t xml:space="preserve"> көрсетілген тәртіпте мемлекеттік көрсетілетін қызметті көрсетуге жауапты қызметкерге береді.</w:t>
      </w:r>
      <w:r>
        <w:br/>
      </w:r>
      <w:r>
        <w:rPr>
          <w:rFonts w:ascii="Times New Roman"/>
          <w:b w:val="false"/>
          <w:i w:val="false"/>
          <w:color w:val="000000"/>
          <w:sz w:val="28"/>
        </w:rPr>
        <w:t>
</w:t>
      </w:r>
      <w:r>
        <w:rPr>
          <w:rFonts w:ascii="Times New Roman"/>
          <w:b w:val="false"/>
          <w:i w:val="false"/>
          <w:color w:val="000000"/>
          <w:sz w:val="28"/>
        </w:rPr>
        <w:t>
      10. Мемлекеттік көрсетілетін қызметті көрсетуге жауапты қызметкер кіріс құжаттарын қабылдайды және өңдейді:</w:t>
      </w:r>
      <w:r>
        <w:br/>
      </w:r>
      <w:r>
        <w:rPr>
          <w:rFonts w:ascii="Times New Roman"/>
          <w:b w:val="false"/>
          <w:i w:val="false"/>
          <w:color w:val="000000"/>
          <w:sz w:val="28"/>
        </w:rPr>
        <w:t>
</w:t>
      </w:r>
      <w:r>
        <w:rPr>
          <w:rFonts w:ascii="Times New Roman"/>
          <w:b w:val="false"/>
          <w:i w:val="false"/>
          <w:color w:val="000000"/>
          <w:sz w:val="28"/>
        </w:rPr>
        <w:t>
      халықаралық шарттың негізінде төленген табыс салығын бюджеттен немесе шартты банк салымынан қайтаруға салықтық өтініш бойынша төлем көзінен ұсталған табыс салығын қайтару туралы шешім шығару бойынша – 30 жұмыс күні;</w:t>
      </w:r>
      <w:r>
        <w:br/>
      </w:r>
      <w:r>
        <w:rPr>
          <w:rFonts w:ascii="Times New Roman"/>
          <w:b w:val="false"/>
          <w:i w:val="false"/>
          <w:color w:val="000000"/>
          <w:sz w:val="28"/>
        </w:rPr>
        <w:t>
      көрсетілетін қызметті алушы табыс еткен құжаттарды қараудан бас тарту туралы шешім шығару бойынша – 7 жұмыс күні;</w:t>
      </w:r>
      <w:r>
        <w:br/>
      </w:r>
      <w:r>
        <w:rPr>
          <w:rFonts w:ascii="Times New Roman"/>
          <w:b w:val="false"/>
          <w:i w:val="false"/>
          <w:color w:val="000000"/>
          <w:sz w:val="28"/>
        </w:rPr>
        <w:t>
      шығыс құжаттарын көрсетілетін қызметті берушінің басшысына растауға береді – 10 минут.</w:t>
      </w:r>
      <w:r>
        <w:br/>
      </w:r>
      <w:r>
        <w:rPr>
          <w:rFonts w:ascii="Times New Roman"/>
          <w:b w:val="false"/>
          <w:i w:val="false"/>
          <w:color w:val="000000"/>
          <w:sz w:val="28"/>
        </w:rPr>
        <w:t>
</w:t>
      </w:r>
      <w:r>
        <w:rPr>
          <w:rFonts w:ascii="Times New Roman"/>
          <w:b w:val="false"/>
          <w:i w:val="false"/>
          <w:color w:val="000000"/>
          <w:sz w:val="28"/>
        </w:rPr>
        <w:t>
      11. Көрсетілетін қызметті берушінің басшысы шығыс құжаттарына қол қояды, мөрмен растайды – 3 сағат.</w:t>
      </w:r>
      <w:r>
        <w:br/>
      </w:r>
      <w:r>
        <w:rPr>
          <w:rFonts w:ascii="Times New Roman"/>
          <w:b w:val="false"/>
          <w:i w:val="false"/>
          <w:color w:val="000000"/>
          <w:sz w:val="28"/>
        </w:rPr>
        <w:t>
</w:t>
      </w:r>
      <w:r>
        <w:rPr>
          <w:rFonts w:ascii="Times New Roman"/>
          <w:b w:val="false"/>
          <w:i w:val="false"/>
          <w:color w:val="000000"/>
          <w:sz w:val="28"/>
        </w:rPr>
        <w:t>
      12. Мемлекеттік көрсетілетін қызметті көрсетуге жауапты қызметкер:</w:t>
      </w:r>
      <w:r>
        <w:br/>
      </w:r>
      <w:r>
        <w:rPr>
          <w:rFonts w:ascii="Times New Roman"/>
          <w:b w:val="false"/>
          <w:i w:val="false"/>
          <w:color w:val="000000"/>
          <w:sz w:val="28"/>
        </w:rPr>
        <w:t>
      көрсетілетін қызметті алушыға шығыс құжаттарын көрсетілетін қызметті алушыға шығыс құжаттарын беру журналына қол қойғызып береді немесе хабарламасы бар тапсырыс хатпен почта арқылы жібереді – 3 сағат;</w:t>
      </w:r>
      <w:r>
        <w:br/>
      </w:r>
      <w:r>
        <w:rPr>
          <w:rFonts w:ascii="Times New Roman"/>
          <w:b w:val="false"/>
          <w:i w:val="false"/>
          <w:color w:val="000000"/>
          <w:sz w:val="28"/>
        </w:rPr>
        <w:t>
      шығыс құжаттарынның көшірмесін резидент еместің табыстарынан төлем көзінен табыс салығын ұстауды жүргізген салық агентінің орналасқан (тұрғылықты) жері бойынша тіркелген салық органына жібереді – 1 сағат.</w:t>
      </w:r>
      <w:r>
        <w:br/>
      </w:r>
      <w:r>
        <w:rPr>
          <w:rFonts w:ascii="Times New Roman"/>
          <w:b w:val="false"/>
          <w:i w:val="false"/>
          <w:color w:val="000000"/>
          <w:sz w:val="28"/>
        </w:rPr>
        <w:t>
</w:t>
      </w:r>
      <w:r>
        <w:rPr>
          <w:rFonts w:ascii="Times New Roman"/>
          <w:b w:val="false"/>
          <w:i w:val="false"/>
          <w:color w:val="000000"/>
          <w:sz w:val="28"/>
        </w:rPr>
        <w:t>
      13. Резидент еместің табыстарынан төлем көзінен табыс салығын ұстауды жүргізген салық агентінің орналасқан (тұрғылықты) жері бойынша тіркелген салық органының қызметкері бюджеттен табыс салығының сомасын қайтаруды жүргізеді – 30 жұмыс күні.</w:t>
      </w:r>
      <w:r>
        <w:br/>
      </w:r>
      <w:r>
        <w:rPr>
          <w:rFonts w:ascii="Times New Roman"/>
          <w:b w:val="false"/>
          <w:i w:val="false"/>
          <w:color w:val="000000"/>
          <w:sz w:val="28"/>
        </w:rPr>
        <w:t>
</w:t>
      </w:r>
      <w:r>
        <w:rPr>
          <w:rFonts w:ascii="Times New Roman"/>
          <w:b w:val="false"/>
          <w:i w:val="false"/>
          <w:color w:val="000000"/>
          <w:sz w:val="28"/>
        </w:rPr>
        <w:t>
      14. «Төлем көзінен ұсталған табыс салығын қайтару» мемлекеттік қызмет көрсету бойынша рәсімнің (іс-қимылдың) реттілік блок - сызбасы осы Мемлекеттік көрсетілетін қызмет регламентінің </w:t>
      </w:r>
      <w:r>
        <w:rPr>
          <w:rFonts w:ascii="Times New Roman"/>
          <w:b w:val="false"/>
          <w:i w:val="false"/>
          <w:color w:val="000000"/>
          <w:sz w:val="28"/>
        </w:rPr>
        <w:t>3-қосымшасында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r>
        <w:rPr>
          <w:rFonts w:ascii="Times New Roman"/>
          <w:b w:val="false"/>
          <w:i w:val="false"/>
          <w:color w:val="000000"/>
          <w:sz w:val="28"/>
        </w:rPr>
        <w:t>
      15. «Төлем көзінен ұсталған табыс салығын қайтару» мемлекеттік қызмет көрсетудің бизнес-үдерістерінің анықтамалығы осы Мемлекеттік көрсетілетін қызмет регламентінің </w:t>
      </w:r>
      <w:r>
        <w:rPr>
          <w:rFonts w:ascii="Times New Roman"/>
          <w:b w:val="false"/>
          <w:i w:val="false"/>
          <w:color w:val="000000"/>
          <w:sz w:val="28"/>
        </w:rPr>
        <w:t>4-қосымшасында</w:t>
      </w:r>
      <w:r>
        <w:rPr>
          <w:rFonts w:ascii="Times New Roman"/>
          <w:b w:val="false"/>
          <w:i w:val="false"/>
          <w:color w:val="000000"/>
          <w:sz w:val="28"/>
        </w:rPr>
        <w:t xml:space="preserve"> келтірілген.</w:t>
      </w:r>
    </w:p>
    <w:bookmarkEnd w:id="601"/>
    <w:bookmarkStart w:name="z1836" w:id="602"/>
    <w:p>
      <w:pPr>
        <w:spacing w:after="0"/>
        <w:ind w:left="0"/>
        <w:jc w:val="both"/>
      </w:pPr>
      <w:r>
        <w:rPr>
          <w:rFonts w:ascii="Times New Roman"/>
          <w:b w:val="false"/>
          <w:i w:val="false"/>
          <w:color w:val="000000"/>
          <w:sz w:val="28"/>
        </w:rPr>
        <w:t xml:space="preserve">
«Төлем көзінен ұсталған табыс   </w:t>
      </w:r>
      <w:r>
        <w:br/>
      </w:r>
      <w:r>
        <w:rPr>
          <w:rFonts w:ascii="Times New Roman"/>
          <w:b w:val="false"/>
          <w:i w:val="false"/>
          <w:color w:val="000000"/>
          <w:sz w:val="28"/>
        </w:rPr>
        <w:t xml:space="preserve">
салығын қайтару» мемлекеттік   </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1-қосымша           </w:t>
      </w:r>
    </w:p>
    <w:bookmarkEnd w:id="602"/>
    <w:p>
      <w:pPr>
        <w:spacing w:after="0"/>
        <w:ind w:left="0"/>
        <w:jc w:val="both"/>
      </w:pPr>
      <w:r>
        <w:rPr>
          <w:rFonts w:ascii="Times New Roman"/>
          <w:b w:val="false"/>
          <w:i w:val="false"/>
          <w:color w:val="000000"/>
          <w:sz w:val="28"/>
        </w:rPr>
        <w:t>нысан</w:t>
      </w:r>
    </w:p>
    <w:bookmarkStart w:name="z1837" w:id="603"/>
    <w:p>
      <w:pPr>
        <w:spacing w:after="0"/>
        <w:ind w:left="0"/>
        <w:jc w:val="left"/>
      </w:pPr>
      <w:r>
        <w:rPr>
          <w:rFonts w:ascii="Times New Roman"/>
          <w:b/>
          <w:i w:val="false"/>
          <w:color w:val="000000"/>
        </w:rPr>
        <w:t xml:space="preserve"> 
Салықтық өтініштің қабылданғаны туралы талон</w:t>
      </w:r>
    </w:p>
    <w:bookmarkEnd w:id="603"/>
    <w:p>
      <w:pPr>
        <w:spacing w:after="0"/>
        <w:ind w:left="0"/>
        <w:jc w:val="both"/>
      </w:pPr>
      <w:r>
        <w:drawing>
          <wp:inline distT="0" distB="0" distL="0" distR="0">
            <wp:extent cx="68453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2"/>
                    <a:stretch>
                      <a:fillRect/>
                    </a:stretch>
                  </pic:blipFill>
                  <pic:spPr>
                    <a:xfrm>
                      <a:off x="0" y="0"/>
                      <a:ext cx="6845300" cy="4267200"/>
                    </a:xfrm>
                    <a:prstGeom prst="rect">
                      <a:avLst/>
                    </a:prstGeom>
                  </pic:spPr>
                </pic:pic>
              </a:graphicData>
            </a:graphic>
          </wp:inline>
        </w:drawing>
      </w:r>
    </w:p>
    <w:bookmarkStart w:name="z1838" w:id="604"/>
    <w:p>
      <w:pPr>
        <w:spacing w:after="0"/>
        <w:ind w:left="0"/>
        <w:jc w:val="both"/>
      </w:pPr>
      <w:r>
        <w:rPr>
          <w:rFonts w:ascii="Times New Roman"/>
          <w:b w:val="false"/>
          <w:i w:val="false"/>
          <w:color w:val="000000"/>
          <w:sz w:val="28"/>
        </w:rPr>
        <w:t xml:space="preserve">
«Төлем көзінен ұсталған табыс   </w:t>
      </w:r>
      <w:r>
        <w:br/>
      </w:r>
      <w:r>
        <w:rPr>
          <w:rFonts w:ascii="Times New Roman"/>
          <w:b w:val="false"/>
          <w:i w:val="false"/>
          <w:color w:val="000000"/>
          <w:sz w:val="28"/>
        </w:rPr>
        <w:t xml:space="preserve">
салығын қайтару» мемлекеттік   </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2-қосымша           </w:t>
      </w:r>
    </w:p>
    <w:bookmarkEnd w:id="604"/>
    <w:p>
      <w:pPr>
        <w:spacing w:after="0"/>
        <w:ind w:left="0"/>
        <w:jc w:val="both"/>
      </w:pPr>
      <w:r>
        <w:rPr>
          <w:rFonts w:ascii="Times New Roman"/>
          <w:b w:val="false"/>
          <w:i w:val="false"/>
          <w:color w:val="000000"/>
          <w:sz w:val="28"/>
        </w:rPr>
        <w:t>нысан</w:t>
      </w:r>
    </w:p>
    <w:bookmarkStart w:name="z1839" w:id="605"/>
    <w:p>
      <w:pPr>
        <w:spacing w:after="0"/>
        <w:ind w:left="0"/>
        <w:jc w:val="left"/>
      </w:pPr>
      <w:r>
        <w:rPr>
          <w:rFonts w:ascii="Times New Roman"/>
          <w:b/>
          <w:i w:val="false"/>
          <w:color w:val="000000"/>
        </w:rPr>
        <w:t xml:space="preserve"> 
Шығыс құжаттарын беру журналы</w:t>
      </w:r>
    </w:p>
    <w:bookmarkEnd w:id="60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20"/>
        <w:gridCol w:w="1542"/>
        <w:gridCol w:w="981"/>
        <w:gridCol w:w="1121"/>
        <w:gridCol w:w="1121"/>
        <w:gridCol w:w="1262"/>
        <w:gridCol w:w="1683"/>
        <w:gridCol w:w="2664"/>
        <w:gridCol w:w="1262"/>
        <w:gridCol w:w="1544"/>
      </w:tblGrid>
      <w:tr>
        <w:trPr>
          <w:trHeight w:val="75" w:hRule="atLeast"/>
        </w:trPr>
        <w:tc>
          <w:tcPr>
            <w:tcW w:w="4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Салық төлеуші</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 туралы мәліметтер</w:t>
            </w:r>
          </w:p>
        </w:tc>
        <w:tc>
          <w:tcPr>
            <w:tcW w:w="1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алушының аты-жөні</w:t>
            </w:r>
          </w:p>
        </w:tc>
        <w:tc>
          <w:tcPr>
            <w:tcW w:w="266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алу үшін көрсетілген құжат (сенім хат, жеке басының куәлігі және т.б.)</w:t>
            </w:r>
          </w:p>
        </w:tc>
        <w:tc>
          <w:tcPr>
            <w:tcW w:w="126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Қолы</w:t>
            </w:r>
          </w:p>
        </w:tc>
        <w:tc>
          <w:tcPr>
            <w:tcW w:w="154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беру күні</w:t>
            </w:r>
          </w:p>
        </w:tc>
      </w:tr>
      <w:tr>
        <w:trPr>
          <w:trHeight w:val="1245" w:hRule="atLeast"/>
        </w:trPr>
        <w:tc>
          <w:tcPr>
            <w:tcW w:w="0" w:type="auto"/>
            <w:vMerge/>
            <w:tcBorders>
              <w:top w:val="nil"/>
              <w:left w:val="single" w:color="cfcfcf" w:sz="5"/>
              <w:bottom w:val="single" w:color="cfcfcf" w:sz="5"/>
              <w:right w:val="single" w:color="cfcfcf" w:sz="5"/>
            </w:tcBorders>
          </w:tcPr>
          <w:p/>
        </w:tc>
        <w:tc>
          <w:tcPr>
            <w:tcW w:w="15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Атауы, аты-жөні</w:t>
            </w:r>
          </w:p>
        </w:tc>
        <w:tc>
          <w:tcPr>
            <w:tcW w:w="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ЖСН/БСН </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Атауы</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Нөмірі</w:t>
            </w:r>
          </w:p>
        </w:tc>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Сериясы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75" w:hRule="atLeast"/>
        </w:trPr>
        <w:tc>
          <w:tcPr>
            <w:tcW w:w="4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5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6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1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r>
    </w:tbl>
    <w:bookmarkStart w:name="z1840" w:id="606"/>
    <w:p>
      <w:pPr>
        <w:spacing w:after="0"/>
        <w:ind w:left="0"/>
        <w:jc w:val="both"/>
      </w:pPr>
      <w:r>
        <w:rPr>
          <w:rFonts w:ascii="Times New Roman"/>
          <w:b w:val="false"/>
          <w:i w:val="false"/>
          <w:color w:val="000000"/>
          <w:sz w:val="28"/>
        </w:rPr>
        <w:t xml:space="preserve">
«Төлем көзінен ұсталған табыс   </w:t>
      </w:r>
      <w:r>
        <w:br/>
      </w:r>
      <w:r>
        <w:rPr>
          <w:rFonts w:ascii="Times New Roman"/>
          <w:b w:val="false"/>
          <w:i w:val="false"/>
          <w:color w:val="000000"/>
          <w:sz w:val="28"/>
        </w:rPr>
        <w:t xml:space="preserve">
салығын қайтару» мемлекеттік   </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3-қосымша           </w:t>
      </w:r>
    </w:p>
    <w:bookmarkEnd w:id="606"/>
    <w:bookmarkStart w:name="z1841" w:id="607"/>
    <w:p>
      <w:pPr>
        <w:spacing w:after="0"/>
        <w:ind w:left="0"/>
        <w:jc w:val="left"/>
      </w:pPr>
      <w:r>
        <w:rPr>
          <w:rFonts w:ascii="Times New Roman"/>
          <w:b/>
          <w:i w:val="false"/>
          <w:color w:val="000000"/>
        </w:rPr>
        <w:t xml:space="preserve"> 
«Төлем көзінен ұсталған табыс салығын қайтару» мемлекеттік</w:t>
      </w:r>
      <w:r>
        <w:br/>
      </w:r>
      <w:r>
        <w:rPr>
          <w:rFonts w:ascii="Times New Roman"/>
          <w:b/>
          <w:i w:val="false"/>
          <w:color w:val="000000"/>
        </w:rPr>
        <w:t>
қызмет көрсету бойынша рәсімнің (іс-қимылдың) реттілік</w:t>
      </w:r>
      <w:r>
        <w:br/>
      </w:r>
      <w:r>
        <w:rPr>
          <w:rFonts w:ascii="Times New Roman"/>
          <w:b/>
          <w:i w:val="false"/>
          <w:color w:val="000000"/>
        </w:rPr>
        <w:t>
блок - сызбасы</w:t>
      </w:r>
    </w:p>
    <w:bookmarkEnd w:id="607"/>
    <w:p>
      <w:pPr>
        <w:spacing w:after="0"/>
        <w:ind w:left="0"/>
        <w:jc w:val="both"/>
      </w:pPr>
      <w:r>
        <w:drawing>
          <wp:inline distT="0" distB="0" distL="0" distR="0">
            <wp:extent cx="9169400" cy="346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3"/>
                    <a:stretch>
                      <a:fillRect/>
                    </a:stretch>
                  </pic:blipFill>
                  <pic:spPr>
                    <a:xfrm>
                      <a:off x="0" y="0"/>
                      <a:ext cx="9169400" cy="3467100"/>
                    </a:xfrm>
                    <a:prstGeom prst="rect">
                      <a:avLst/>
                    </a:prstGeom>
                  </pic:spPr>
                </pic:pic>
              </a:graphicData>
            </a:graphic>
          </wp:inline>
        </w:drawing>
      </w:r>
    </w:p>
    <w:bookmarkStart w:name="z1842" w:id="608"/>
    <w:p>
      <w:pPr>
        <w:spacing w:after="0"/>
        <w:ind w:left="0"/>
        <w:jc w:val="both"/>
      </w:pPr>
      <w:r>
        <w:rPr>
          <w:rFonts w:ascii="Times New Roman"/>
          <w:b w:val="false"/>
          <w:i w:val="false"/>
          <w:color w:val="000000"/>
          <w:sz w:val="28"/>
        </w:rPr>
        <w:t xml:space="preserve">
«Төлем көзінен ұсталған табыс   </w:t>
      </w:r>
      <w:r>
        <w:br/>
      </w:r>
      <w:r>
        <w:rPr>
          <w:rFonts w:ascii="Times New Roman"/>
          <w:b w:val="false"/>
          <w:i w:val="false"/>
          <w:color w:val="000000"/>
          <w:sz w:val="28"/>
        </w:rPr>
        <w:t xml:space="preserve">
салығын қайтару» мемлекеттік   </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4-қосымша           </w:t>
      </w:r>
    </w:p>
    <w:bookmarkEnd w:id="608"/>
    <w:bookmarkStart w:name="z1819" w:id="609"/>
    <w:p>
      <w:pPr>
        <w:spacing w:after="0"/>
        <w:ind w:left="0"/>
        <w:jc w:val="left"/>
      </w:pPr>
      <w:r>
        <w:rPr>
          <w:rFonts w:ascii="Times New Roman"/>
          <w:b/>
          <w:i w:val="false"/>
          <w:color w:val="000000"/>
        </w:rPr>
        <w:t xml:space="preserve"> 
«Төлем көзінен ұсталған табыс салығын қайтару»</w:t>
      </w:r>
      <w:r>
        <w:br/>
      </w:r>
      <w:r>
        <w:rPr>
          <w:rFonts w:ascii="Times New Roman"/>
          <w:b/>
          <w:i w:val="false"/>
          <w:color w:val="000000"/>
        </w:rPr>
        <w:t>
мемлекеттік қызмет көрсетудің бизнес-үдерістерінің анықтамалығы</w:t>
      </w:r>
    </w:p>
    <w:bookmarkEnd w:id="609"/>
    <w:p>
      <w:pPr>
        <w:spacing w:after="0"/>
        <w:ind w:left="0"/>
        <w:jc w:val="both"/>
      </w:pPr>
      <w:r>
        <w:drawing>
          <wp:inline distT="0" distB="0" distL="0" distR="0">
            <wp:extent cx="9347200" cy="448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4"/>
                    <a:stretch>
                      <a:fillRect/>
                    </a:stretch>
                  </pic:blipFill>
                  <pic:spPr>
                    <a:xfrm>
                      <a:off x="0" y="0"/>
                      <a:ext cx="9347200" cy="44831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5"/>
                    <a:stretch>
                      <a:fillRect/>
                    </a:stretch>
                  </pic:blipFill>
                  <pic:spPr>
                    <a:xfrm>
                      <a:off x="0" y="0"/>
                      <a:ext cx="8382000" cy="2260600"/>
                    </a:xfrm>
                    <a:prstGeom prst="rect">
                      <a:avLst/>
                    </a:prstGeom>
                  </pic:spPr>
                </pic:pic>
              </a:graphicData>
            </a:graphic>
          </wp:inline>
        </w:drawing>
      </w:r>
    </w:p>
    <w:bookmarkStart w:name="z1843" w:id="610"/>
    <w:p>
      <w:pPr>
        <w:spacing w:after="0"/>
        <w:ind w:left="0"/>
        <w:jc w:val="both"/>
      </w:pP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Премьер-Министрінің Орынбасары -</w:t>
      </w:r>
      <w:r>
        <w:br/>
      </w:r>
      <w:r>
        <w:rPr>
          <w:rFonts w:ascii="Times New Roman"/>
          <w:b w:val="false"/>
          <w:i w:val="false"/>
          <w:color w:val="000000"/>
          <w:sz w:val="28"/>
        </w:rPr>
        <w:t xml:space="preserve">
Қазақстан Республикасының   </w:t>
      </w:r>
      <w:r>
        <w:br/>
      </w:r>
      <w:r>
        <w:rPr>
          <w:rFonts w:ascii="Times New Roman"/>
          <w:b w:val="false"/>
          <w:i w:val="false"/>
          <w:color w:val="000000"/>
          <w:sz w:val="28"/>
        </w:rPr>
        <w:t xml:space="preserve">
Қаржы министрінің       </w:t>
      </w:r>
      <w:r>
        <w:br/>
      </w:r>
      <w:r>
        <w:rPr>
          <w:rFonts w:ascii="Times New Roman"/>
          <w:b w:val="false"/>
          <w:i w:val="false"/>
          <w:color w:val="000000"/>
          <w:sz w:val="28"/>
        </w:rPr>
        <w:t xml:space="preserve">
2014 жылғы «2» шілдедегі   </w:t>
      </w:r>
      <w:r>
        <w:br/>
      </w:r>
      <w:r>
        <w:rPr>
          <w:rFonts w:ascii="Times New Roman"/>
          <w:b w:val="false"/>
          <w:i w:val="false"/>
          <w:color w:val="000000"/>
          <w:sz w:val="28"/>
        </w:rPr>
        <w:t xml:space="preserve">
№ 298 бұйрығына       </w:t>
      </w:r>
      <w:r>
        <w:br/>
      </w:r>
      <w:r>
        <w:rPr>
          <w:rFonts w:ascii="Times New Roman"/>
          <w:b w:val="false"/>
          <w:i w:val="false"/>
          <w:color w:val="000000"/>
          <w:sz w:val="28"/>
        </w:rPr>
        <w:t xml:space="preserve">
28-қосымша         </w:t>
      </w:r>
    </w:p>
    <w:bookmarkEnd w:id="610"/>
    <w:bookmarkStart w:name="z1848" w:id="611"/>
    <w:p>
      <w:pPr>
        <w:spacing w:after="0"/>
        <w:ind w:left="0"/>
        <w:jc w:val="left"/>
      </w:pPr>
      <w:r>
        <w:rPr>
          <w:rFonts w:ascii="Times New Roman"/>
          <w:b/>
          <w:i w:val="false"/>
          <w:color w:val="000000"/>
        </w:rPr>
        <w:t xml:space="preserve"> 
«Салықтарды және (немесе) өсімпұлдарды төлеу жөніндегі</w:t>
      </w:r>
      <w:r>
        <w:br/>
      </w:r>
      <w:r>
        <w:rPr>
          <w:rFonts w:ascii="Times New Roman"/>
          <w:b/>
          <w:i w:val="false"/>
          <w:color w:val="000000"/>
        </w:rPr>
        <w:t>
салық міндеттемесін орындау мерзімдерін өзгерту»</w:t>
      </w:r>
      <w:r>
        <w:br/>
      </w:r>
      <w:r>
        <w:rPr>
          <w:rFonts w:ascii="Times New Roman"/>
          <w:b/>
          <w:i w:val="false"/>
          <w:color w:val="000000"/>
        </w:rPr>
        <w:t>
мемлекеттік көрсетілетін қызмет регламенті</w:t>
      </w:r>
    </w:p>
    <w:bookmarkEnd w:id="611"/>
    <w:bookmarkStart w:name="z1849" w:id="612"/>
    <w:p>
      <w:pPr>
        <w:spacing w:after="0"/>
        <w:ind w:left="0"/>
        <w:jc w:val="left"/>
      </w:pPr>
      <w:r>
        <w:rPr>
          <w:rFonts w:ascii="Times New Roman"/>
          <w:b/>
          <w:i w:val="false"/>
          <w:color w:val="000000"/>
        </w:rPr>
        <w:t xml:space="preserve"> 
1. Жалпы ережелер</w:t>
      </w:r>
    </w:p>
    <w:bookmarkEnd w:id="612"/>
    <w:bookmarkStart w:name="z1850" w:id="613"/>
    <w:p>
      <w:pPr>
        <w:spacing w:after="0"/>
        <w:ind w:left="0"/>
        <w:jc w:val="both"/>
      </w:pPr>
      <w:r>
        <w:rPr>
          <w:rFonts w:ascii="Times New Roman"/>
          <w:b w:val="false"/>
          <w:i w:val="false"/>
          <w:color w:val="000000"/>
          <w:sz w:val="28"/>
        </w:rPr>
        <w:t>
      1. «Салықтарды және (немесе) өсімпұлдарды төлеу жөніндегі салық міндеттемесін орындау мерзімдерін өзгерту» мемлекеттік көрсетілетін қызметті (бұдан әрі – мемлекеттік көрсетілетін қызмет) Қаржы министрлігі мен аудандар, қалалар және қалалардағы аудандар бойынша, арнайы экономикалық аймақтардағы салық басқармалары (бұдан әрі – көрсетілетін қызметті беруші) көрсетеді.</w:t>
      </w:r>
      <w:r>
        <w:br/>
      </w:r>
      <w:r>
        <w:rPr>
          <w:rFonts w:ascii="Times New Roman"/>
          <w:b w:val="false"/>
          <w:i w:val="false"/>
          <w:color w:val="000000"/>
          <w:sz w:val="28"/>
        </w:rPr>
        <w:t>
</w:t>
      </w:r>
      <w:r>
        <w:rPr>
          <w:rFonts w:ascii="Times New Roman"/>
          <w:b w:val="false"/>
          <w:i w:val="false"/>
          <w:color w:val="000000"/>
          <w:sz w:val="28"/>
        </w:rPr>
        <w:t>
      2. Мемлекеттік қызметті көрсету нысаны: қағаз түрінде.</w:t>
      </w:r>
      <w:r>
        <w:br/>
      </w:r>
      <w:r>
        <w:rPr>
          <w:rFonts w:ascii="Times New Roman"/>
          <w:b w:val="false"/>
          <w:i w:val="false"/>
          <w:color w:val="000000"/>
          <w:sz w:val="28"/>
        </w:rPr>
        <w:t>
</w:t>
      </w:r>
      <w:r>
        <w:rPr>
          <w:rFonts w:ascii="Times New Roman"/>
          <w:b w:val="false"/>
          <w:i w:val="false"/>
          <w:color w:val="000000"/>
          <w:sz w:val="28"/>
        </w:rPr>
        <w:t>
      3. Мемлекеттік қызметті көрсету нәтижесі:</w:t>
      </w:r>
      <w:r>
        <w:br/>
      </w:r>
      <w:r>
        <w:rPr>
          <w:rFonts w:ascii="Times New Roman"/>
          <w:b w:val="false"/>
          <w:i w:val="false"/>
          <w:color w:val="000000"/>
          <w:sz w:val="28"/>
        </w:rPr>
        <w:t>
      мыналарды:</w:t>
      </w:r>
      <w:r>
        <w:br/>
      </w:r>
      <w:r>
        <w:rPr>
          <w:rFonts w:ascii="Times New Roman"/>
          <w:b w:val="false"/>
          <w:i w:val="false"/>
          <w:color w:val="000000"/>
          <w:sz w:val="28"/>
        </w:rPr>
        <w:t>
      салық төлеушімен келісілген салықтарды және (немесе) өсімпұлдарды төлеу мерзімдерін белгілейтін және осы шешімнің ажырамас бөлігі болып табылатын салық міндеттемесін орындау кестесімен қоса салықтарды және (немесе) өсімпұлдарды төлеу мерзімдерін өзгерту туралы;</w:t>
      </w:r>
      <w:r>
        <w:br/>
      </w:r>
      <w:r>
        <w:rPr>
          <w:rFonts w:ascii="Times New Roman"/>
          <w:b w:val="false"/>
          <w:i w:val="false"/>
          <w:color w:val="000000"/>
          <w:sz w:val="28"/>
        </w:rPr>
        <w:t>
      салық төлеушімен келісілген салықтарды, бюджетке төленетін басқа да міндетті төлемдерді және (немесе) өсімпұлдарды төлеу мерзімдерін белгілейтін және осы шешімнің ажырамас бөлігі болып табылатын салық міндеттемесін орындау кестесімен қоса салықтық тексеру нәтижелері туралы хабарламада көрсетілген салықтардың, бюджетке төленетін басқа да міндетті төлемдердің және (немесе) өсімпұлдардың есептелген сомаларын төлеу бойынша салық міндеттемесін орындау мерзімдерін өзгерту туралы;</w:t>
      </w:r>
      <w:r>
        <w:br/>
      </w:r>
      <w:r>
        <w:rPr>
          <w:rFonts w:ascii="Times New Roman"/>
          <w:b w:val="false"/>
          <w:i w:val="false"/>
          <w:color w:val="000000"/>
          <w:sz w:val="28"/>
        </w:rPr>
        <w:t>
      салық және (немесе) өсiмпұлдар төлеу жөніндегі салық міндеттемесін орындау мерзімдерін өзгертуден бас тарту туралы;</w:t>
      </w:r>
      <w:r>
        <w:br/>
      </w:r>
      <w:r>
        <w:rPr>
          <w:rFonts w:ascii="Times New Roman"/>
          <w:b w:val="false"/>
          <w:i w:val="false"/>
          <w:color w:val="000000"/>
          <w:sz w:val="28"/>
        </w:rPr>
        <w:t>
      бас тарту негіздерін көрсете отырып, салықтық тексеру нәтижелері туралы хабарламада көрсетілген салықтардың, бюджетке төленетін басқа да міндетті төлемдердің және (немесе) өсімпұлдардың есептелген сомалары бойынша салық міндеттемесін орындау мерзімдерін өзгертуден бас тарту туралы;</w:t>
      </w:r>
      <w:r>
        <w:br/>
      </w:r>
      <w:r>
        <w:rPr>
          <w:rFonts w:ascii="Times New Roman"/>
          <w:b w:val="false"/>
          <w:i w:val="false"/>
          <w:color w:val="000000"/>
          <w:sz w:val="28"/>
        </w:rPr>
        <w:t>
      импортталатын тауарларға қосымша құн салығын (бұдан әрі – ҚҚС) төлеу мерзімін өзгерту туралы шешімді беру;</w:t>
      </w:r>
      <w:r>
        <w:br/>
      </w:r>
      <w:r>
        <w:rPr>
          <w:rFonts w:ascii="Times New Roman"/>
          <w:b w:val="false"/>
          <w:i w:val="false"/>
          <w:color w:val="000000"/>
          <w:sz w:val="28"/>
        </w:rPr>
        <w:t>
      Қазақстан Республикасы Үкіметінің 2014 жылғы 5 наурыздағы № 200 қаулысымен бекітілген «Салықтарды және (немесе) өсімпұлдарды төлеу жөніндегі салық міндеттемесін орындау мерзімдерін өзгерту»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көрсетілген жағдайларда және негіздемелер бойынша уәжделген бас тарту табылады.</w:t>
      </w:r>
      <w:r>
        <w:br/>
      </w:r>
      <w:r>
        <w:rPr>
          <w:rFonts w:ascii="Times New Roman"/>
          <w:b w:val="false"/>
          <w:i w:val="false"/>
          <w:color w:val="000000"/>
          <w:sz w:val="28"/>
        </w:rPr>
        <w:t>
      Мемлекеттік қызметті көрсету нәтижесін беру нысаны: қағаз түрінде.</w:t>
      </w:r>
    </w:p>
    <w:bookmarkEnd w:id="613"/>
    <w:bookmarkStart w:name="z1853" w:id="614"/>
    <w:p>
      <w:pPr>
        <w:spacing w:after="0"/>
        <w:ind w:left="0"/>
        <w:jc w:val="left"/>
      </w:pPr>
      <w:r>
        <w:rPr>
          <w:rFonts w:ascii="Times New Roman"/>
          <w:b/>
          <w:i w:val="false"/>
          <w:color w:val="000000"/>
        </w:rPr>
        <w:t xml:space="preserve"> 
2. «Мемлекеттік қызмет көрсету үдерісінде көрсетілетін қызмет</w:t>
      </w:r>
      <w:r>
        <w:br/>
      </w:r>
      <w:r>
        <w:rPr>
          <w:rFonts w:ascii="Times New Roman"/>
          <w:b/>
          <w:i w:val="false"/>
          <w:color w:val="000000"/>
        </w:rPr>
        <w:t>
берушінің құрылымдық бөлімшелерінің (қызметкерлерінің) іс-қимыл</w:t>
      </w:r>
      <w:r>
        <w:br/>
      </w:r>
      <w:r>
        <w:rPr>
          <w:rFonts w:ascii="Times New Roman"/>
          <w:b/>
          <w:i w:val="false"/>
          <w:color w:val="000000"/>
        </w:rPr>
        <w:t>
тәртібін сипаттау» бөлімі</w:t>
      </w:r>
    </w:p>
    <w:bookmarkEnd w:id="614"/>
    <w:bookmarkStart w:name="z1854" w:id="615"/>
    <w:p>
      <w:pPr>
        <w:spacing w:after="0"/>
        <w:ind w:left="0"/>
        <w:jc w:val="both"/>
      </w:pPr>
      <w:r>
        <w:rPr>
          <w:rFonts w:ascii="Times New Roman"/>
          <w:b w:val="false"/>
          <w:i w:val="false"/>
          <w:color w:val="000000"/>
          <w:sz w:val="28"/>
        </w:rPr>
        <w:t>
      4. Мемлекеттік қызмет көрсету бойынша рәсімді (іс-қимылдар) бастауға негіздеме болып көрсетілетін қызметті алушымен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тапсыруы табылады.</w:t>
      </w:r>
      <w:r>
        <w:br/>
      </w:r>
      <w:r>
        <w:rPr>
          <w:rFonts w:ascii="Times New Roman"/>
          <w:b w:val="false"/>
          <w:i w:val="false"/>
          <w:color w:val="000000"/>
          <w:sz w:val="28"/>
        </w:rPr>
        <w:t>
</w:t>
      </w:r>
      <w:r>
        <w:rPr>
          <w:rFonts w:ascii="Times New Roman"/>
          <w:b w:val="false"/>
          <w:i w:val="false"/>
          <w:color w:val="000000"/>
          <w:sz w:val="28"/>
        </w:rPr>
        <w:t>
      5. Мемлекеттік қызмет көрсету үдерісінің рәсімі (іс-қимылдары):</w:t>
      </w:r>
      <w:r>
        <w:br/>
      </w:r>
      <w:r>
        <w:rPr>
          <w:rFonts w:ascii="Times New Roman"/>
          <w:b w:val="false"/>
          <w:i w:val="false"/>
          <w:color w:val="000000"/>
          <w:sz w:val="28"/>
        </w:rPr>
        <w:t>
</w:t>
      </w:r>
      <w:r>
        <w:rPr>
          <w:rFonts w:ascii="Times New Roman"/>
          <w:b w:val="false"/>
          <w:i w:val="false"/>
          <w:color w:val="000000"/>
          <w:sz w:val="28"/>
        </w:rPr>
        <w:t>
      1) көрсетілетін қызметті берушінің іс-қағаздарды жүргізуге жауапты қызметкері:</w:t>
      </w:r>
      <w:r>
        <w:br/>
      </w:r>
      <w:r>
        <w:rPr>
          <w:rFonts w:ascii="Times New Roman"/>
          <w:b w:val="false"/>
          <w:i w:val="false"/>
          <w:color w:val="000000"/>
          <w:sz w:val="28"/>
        </w:rPr>
        <w:t xml:space="preserve">
      көрсетілетін қызметті алушы табыс еткен құжаттарды қабылдайды, тексереді, электрондық құжат айналымы жүйесінде тіркейді – 10 минут; </w:t>
      </w:r>
      <w:r>
        <w:br/>
      </w:r>
      <w:r>
        <w:rPr>
          <w:rFonts w:ascii="Times New Roman"/>
          <w:b w:val="false"/>
          <w:i w:val="false"/>
          <w:color w:val="000000"/>
          <w:sz w:val="28"/>
        </w:rPr>
        <w:t xml:space="preserve">
      салықтық өтініштің екінші данасына жауапты қызметкер құжаттың қабылданған күнін, құжаттың кіріс нөмірін, өзінің аты-жөнін көрсетеді және оған қолын қояды – 5 минут; </w:t>
      </w:r>
      <w:r>
        <w:br/>
      </w:r>
      <w:r>
        <w:rPr>
          <w:rFonts w:ascii="Times New Roman"/>
          <w:b w:val="false"/>
          <w:i w:val="false"/>
          <w:color w:val="000000"/>
          <w:sz w:val="28"/>
        </w:rPr>
        <w:t xml:space="preserve">
      көрсетілетін қызметті алушыға, осы Мемлекеттік көрсетілетін қызмет регламентінің 1-қосымшасына сәйкес салықтық өтініштің қабылданғаны туралы талон (бұдан әрі – талон) береді – 5 минут; </w:t>
      </w:r>
      <w:r>
        <w:br/>
      </w:r>
      <w:r>
        <w:rPr>
          <w:rFonts w:ascii="Times New Roman"/>
          <w:b w:val="false"/>
          <w:i w:val="false"/>
          <w:color w:val="000000"/>
          <w:sz w:val="28"/>
        </w:rPr>
        <w:t>
      құжаттарды тарату үшін басшылыққа береді – 1 сағат ішінде;</w:t>
      </w:r>
      <w:r>
        <w:br/>
      </w:r>
      <w:r>
        <w:rPr>
          <w:rFonts w:ascii="Times New Roman"/>
          <w:b w:val="false"/>
          <w:i w:val="false"/>
          <w:color w:val="000000"/>
          <w:sz w:val="28"/>
        </w:rPr>
        <w:t>
</w:t>
      </w:r>
      <w:r>
        <w:rPr>
          <w:rFonts w:ascii="Times New Roman"/>
          <w:b w:val="false"/>
          <w:i w:val="false"/>
          <w:color w:val="000000"/>
          <w:sz w:val="28"/>
        </w:rPr>
        <w:t>
      2) көрсетілетін қызметті берушінің басшысы құжаттарды қарайды және қарармен мемлекеттік көрсетілетін қызметті көрсетуге жауапты қызметкерге береді – 3 сағат;</w:t>
      </w:r>
      <w:r>
        <w:br/>
      </w:r>
      <w:r>
        <w:rPr>
          <w:rFonts w:ascii="Times New Roman"/>
          <w:b w:val="false"/>
          <w:i w:val="false"/>
          <w:color w:val="000000"/>
          <w:sz w:val="28"/>
        </w:rPr>
        <w:t>
</w:t>
      </w:r>
      <w:r>
        <w:rPr>
          <w:rFonts w:ascii="Times New Roman"/>
          <w:b w:val="false"/>
          <w:i w:val="false"/>
          <w:color w:val="000000"/>
          <w:sz w:val="28"/>
        </w:rPr>
        <w:t>
      3) көрсетілетін қызметті берушінің мемлекеттік көрсетілетін қызметті көрсетуге жауапты қызметкері құжаттарды өңдейді және көрсетілетін қызметті берушінің комиссия отырысын жүргізуді ұйымдастырады, көрсетілетін қызметті берушінің комиссия отырысының хаттамасын қалыптастырады, хататманы келіседі, шешімді не бас тарту туралы уәжделген жауапты қалыптастырады:</w:t>
      </w:r>
      <w:r>
        <w:br/>
      </w:r>
      <w:r>
        <w:rPr>
          <w:rFonts w:ascii="Times New Roman"/>
          <w:b w:val="false"/>
          <w:i w:val="false"/>
          <w:color w:val="000000"/>
          <w:sz w:val="28"/>
        </w:rPr>
        <w:t>
      салықтық тексеру нәтижелері туралы хабарламада көрсетілген салық және (немесе) өсімпұлдар төлеу бойынша, салықтардың, бюджетке төленетін басқа да міндетті төлемдердің және (немесе) өсімпұлдардың есептелген сомаларын төлеу бойынша салық міндеттемесін орындау мерзімдерін ұзарту үшін – күнтізбелік 15 күннен кешіктірмей;</w:t>
      </w:r>
      <w:r>
        <w:br/>
      </w:r>
      <w:r>
        <w:rPr>
          <w:rFonts w:ascii="Times New Roman"/>
          <w:b w:val="false"/>
          <w:i w:val="false"/>
          <w:color w:val="000000"/>
          <w:sz w:val="28"/>
        </w:rPr>
        <w:t>
      импортталатын тауарларға ҚҚС төлеу мерзімін ұзарту үшін – 5 жұмыс күні;</w:t>
      </w:r>
      <w:r>
        <w:br/>
      </w:r>
      <w:r>
        <w:rPr>
          <w:rFonts w:ascii="Times New Roman"/>
          <w:b w:val="false"/>
          <w:i w:val="false"/>
          <w:color w:val="000000"/>
          <w:sz w:val="28"/>
        </w:rPr>
        <w:t>
      көрсетілетін қызметті берушінің комиссия мүшелерімен әзірленген құжаттарға қол қою – 3 сағат;</w:t>
      </w:r>
      <w:r>
        <w:br/>
      </w:r>
      <w:r>
        <w:rPr>
          <w:rFonts w:ascii="Times New Roman"/>
          <w:b w:val="false"/>
          <w:i w:val="false"/>
          <w:color w:val="000000"/>
          <w:sz w:val="28"/>
        </w:rPr>
        <w:t>
      комиссия мүшелерімен келісілген құжатты көрсетілетін қызметті берушінің фирмалық бланкісіне басып шығарады және оларды басшылыққа – 1 сағат;</w:t>
      </w:r>
      <w:r>
        <w:br/>
      </w:r>
      <w:r>
        <w:rPr>
          <w:rFonts w:ascii="Times New Roman"/>
          <w:b w:val="false"/>
          <w:i w:val="false"/>
          <w:color w:val="000000"/>
          <w:sz w:val="28"/>
        </w:rPr>
        <w:t>
</w:t>
      </w:r>
      <w:r>
        <w:rPr>
          <w:rFonts w:ascii="Times New Roman"/>
          <w:b w:val="false"/>
          <w:i w:val="false"/>
          <w:color w:val="000000"/>
          <w:sz w:val="28"/>
        </w:rPr>
        <w:t>
      4) көрсетілетін қызметті берушінің басшысы шығыс құжаттарына қол қояды және мөрмен растайды – 3 сағат;</w:t>
      </w:r>
      <w:r>
        <w:br/>
      </w:r>
      <w:r>
        <w:rPr>
          <w:rFonts w:ascii="Times New Roman"/>
          <w:b w:val="false"/>
          <w:i w:val="false"/>
          <w:color w:val="000000"/>
          <w:sz w:val="28"/>
        </w:rPr>
        <w:t>
</w:t>
      </w:r>
      <w:r>
        <w:rPr>
          <w:rFonts w:ascii="Times New Roman"/>
          <w:b w:val="false"/>
          <w:i w:val="false"/>
          <w:color w:val="000000"/>
          <w:sz w:val="28"/>
        </w:rPr>
        <w:t>
      5) көрсетілетін қызметті берушінің мемлекеттік көрсетілетін қызметті көрсетуге жауапты қызметкері шығыс құжатын, іс-қағаздар жүргізуге жауапты қызметкерге тіркеуге береді – 1 сағат;</w:t>
      </w:r>
      <w:r>
        <w:br/>
      </w:r>
      <w:r>
        <w:rPr>
          <w:rFonts w:ascii="Times New Roman"/>
          <w:b w:val="false"/>
          <w:i w:val="false"/>
          <w:color w:val="000000"/>
          <w:sz w:val="28"/>
        </w:rPr>
        <w:t>
</w:t>
      </w:r>
      <w:r>
        <w:rPr>
          <w:rFonts w:ascii="Times New Roman"/>
          <w:b w:val="false"/>
          <w:i w:val="false"/>
          <w:color w:val="000000"/>
          <w:sz w:val="28"/>
        </w:rPr>
        <w:t>
      6) көрсетілетін қызметті берушінің ісқағаздарын жүргізуге жауапты қызметкері әзір құжатты тіркейді және көрсетілетін қызметті алушыға береді немесе почта байланысы арқылы жолдайды. Егер шешім жоғары тұрған салық органы қабылданған жағдайда, ол көрсетілетін қызметті алушының тұрғылықты жері бойынша салық органына почта байланысы арқылы жолданады – 3 сағат.</w:t>
      </w:r>
      <w:r>
        <w:br/>
      </w:r>
      <w:r>
        <w:rPr>
          <w:rFonts w:ascii="Times New Roman"/>
          <w:b w:val="false"/>
          <w:i w:val="false"/>
          <w:color w:val="000000"/>
          <w:sz w:val="28"/>
        </w:rPr>
        <w:t>
</w:t>
      </w:r>
      <w:r>
        <w:rPr>
          <w:rFonts w:ascii="Times New Roman"/>
          <w:b w:val="false"/>
          <w:i w:val="false"/>
          <w:color w:val="000000"/>
          <w:sz w:val="28"/>
        </w:rPr>
        <w:t xml:space="preserve">
      6. Мемлекеттік қызмет көрсету үдерісінің келесі рәсімін (іс-қимылын) орындауды бастау үшін негіз болып кеңсеге түскен және тіркелген кіріс құжаттарын, түскен күні көрсетілетін қызметті берушінің жауапты бөлімшелеріне орындауға беру табылады. </w:t>
      </w:r>
    </w:p>
    <w:bookmarkEnd w:id="615"/>
    <w:bookmarkStart w:name="z1863" w:id="616"/>
    <w:p>
      <w:pPr>
        <w:spacing w:after="0"/>
        <w:ind w:left="0"/>
        <w:jc w:val="left"/>
      </w:pPr>
      <w:r>
        <w:rPr>
          <w:rFonts w:ascii="Times New Roman"/>
          <w:b/>
          <w:i w:val="false"/>
          <w:color w:val="000000"/>
        </w:rPr>
        <w:t xml:space="preserve"> 
3. Мемлекеттік қызмет көрсету үдерісінде көрсетілетін қызмет</w:t>
      </w:r>
      <w:r>
        <w:br/>
      </w:r>
      <w:r>
        <w:rPr>
          <w:rFonts w:ascii="Times New Roman"/>
          <w:b/>
          <w:i w:val="false"/>
          <w:color w:val="000000"/>
        </w:rPr>
        <w:t>
берушінің құрылымдық бөлімшелерінің (қызметкерлерінің) өзара</w:t>
      </w:r>
      <w:r>
        <w:br/>
      </w:r>
      <w:r>
        <w:rPr>
          <w:rFonts w:ascii="Times New Roman"/>
          <w:b/>
          <w:i w:val="false"/>
          <w:color w:val="000000"/>
        </w:rPr>
        <w:t>
іс-қимыл тәртібі</w:t>
      </w:r>
    </w:p>
    <w:bookmarkEnd w:id="616"/>
    <w:bookmarkStart w:name="z1864" w:id="617"/>
    <w:p>
      <w:pPr>
        <w:spacing w:after="0"/>
        <w:ind w:left="0"/>
        <w:jc w:val="both"/>
      </w:pPr>
      <w:r>
        <w:rPr>
          <w:rFonts w:ascii="Times New Roman"/>
          <w:b w:val="false"/>
          <w:i w:val="false"/>
          <w:color w:val="000000"/>
          <w:sz w:val="28"/>
        </w:rPr>
        <w:t>
      7. Мемлекеттік қызмет көрсету үдерісіне көрсетілетін қызметті берушінің қызметкерлері қатысады.</w:t>
      </w:r>
      <w:r>
        <w:br/>
      </w:r>
      <w:r>
        <w:rPr>
          <w:rFonts w:ascii="Times New Roman"/>
          <w:b w:val="false"/>
          <w:i w:val="false"/>
          <w:color w:val="000000"/>
          <w:sz w:val="28"/>
        </w:rPr>
        <w:t>
</w:t>
      </w:r>
      <w:r>
        <w:rPr>
          <w:rFonts w:ascii="Times New Roman"/>
          <w:b w:val="false"/>
          <w:i w:val="false"/>
          <w:color w:val="000000"/>
          <w:sz w:val="28"/>
        </w:rPr>
        <w:t>
      8. Көрсетілетін қызметті берушінің іс-қағаздарды жүргізуге жауапты қызметкері, көрсетілетін қызметті алушы табыс еткен құжаттарды қабылдайды, тексереді, тіркейді – 10 минут.</w:t>
      </w:r>
      <w:r>
        <w:br/>
      </w:r>
      <w:r>
        <w:rPr>
          <w:rFonts w:ascii="Times New Roman"/>
          <w:b w:val="false"/>
          <w:i w:val="false"/>
          <w:color w:val="000000"/>
          <w:sz w:val="28"/>
        </w:rPr>
        <w:t>
</w:t>
      </w:r>
      <w:r>
        <w:rPr>
          <w:rFonts w:ascii="Times New Roman"/>
          <w:b w:val="false"/>
          <w:i w:val="false"/>
          <w:color w:val="000000"/>
          <w:sz w:val="28"/>
        </w:rPr>
        <w:t>
      9. Көрсетілетін қызметті берушінің іс-қағаздарды жүргізуге жауапты қызметкері құжаттарды осы мемлекеттік көрсетілетін регламенттің </w:t>
      </w:r>
      <w:r>
        <w:rPr>
          <w:rFonts w:ascii="Times New Roman"/>
          <w:b w:val="false"/>
          <w:i w:val="false"/>
          <w:color w:val="000000"/>
          <w:sz w:val="28"/>
        </w:rPr>
        <w:t>6-тармағында</w:t>
      </w:r>
      <w:r>
        <w:rPr>
          <w:rFonts w:ascii="Times New Roman"/>
          <w:b w:val="false"/>
          <w:i w:val="false"/>
          <w:color w:val="000000"/>
          <w:sz w:val="28"/>
        </w:rPr>
        <w:t xml:space="preserve"> көрсетілген тәртіпте мемлекеттік көрсетілетін қызметті көрсетуге жауапты қызметкерге береді.</w:t>
      </w:r>
      <w:r>
        <w:br/>
      </w:r>
      <w:r>
        <w:rPr>
          <w:rFonts w:ascii="Times New Roman"/>
          <w:b w:val="false"/>
          <w:i w:val="false"/>
          <w:color w:val="000000"/>
          <w:sz w:val="28"/>
        </w:rPr>
        <w:t>
</w:t>
      </w:r>
      <w:r>
        <w:rPr>
          <w:rFonts w:ascii="Times New Roman"/>
          <w:b w:val="false"/>
          <w:i w:val="false"/>
          <w:color w:val="000000"/>
          <w:sz w:val="28"/>
        </w:rPr>
        <w:t>
      10. Көрсетілетін қызметті берушінің мемлекеттік көрсетілетін қызметті көрсетуге жауапты қызметкері құжаттарды өңдейді:</w:t>
      </w:r>
      <w:r>
        <w:br/>
      </w:r>
      <w:r>
        <w:rPr>
          <w:rFonts w:ascii="Times New Roman"/>
          <w:b w:val="false"/>
          <w:i w:val="false"/>
          <w:color w:val="000000"/>
          <w:sz w:val="28"/>
        </w:rPr>
        <w:t>
      салықтық тексеру нәтижелері туралы хабарламада көрсетілген салық және (немесе) өсімпұлдар төлеу бойынша, салықтардың, бюджетке төленетін басқа да міндетті төлемдердің және (немесе) өсімпұлдардың есептелген сомаларын төлеу бойынша салық міндеттемесін орындау мерзімдерін ұзарту үшін – күнтізбелік 15 күннен кешіктірмей;</w:t>
      </w:r>
      <w:r>
        <w:br/>
      </w:r>
      <w:r>
        <w:rPr>
          <w:rFonts w:ascii="Times New Roman"/>
          <w:b w:val="false"/>
          <w:i w:val="false"/>
          <w:color w:val="000000"/>
          <w:sz w:val="28"/>
        </w:rPr>
        <w:t>
      импортталатын тауарларға ҚҚС төлеу мерзімін ұзарту үшін – 5 жұмыс күні.</w:t>
      </w:r>
      <w:r>
        <w:br/>
      </w:r>
      <w:r>
        <w:rPr>
          <w:rFonts w:ascii="Times New Roman"/>
          <w:b w:val="false"/>
          <w:i w:val="false"/>
          <w:color w:val="000000"/>
          <w:sz w:val="28"/>
        </w:rPr>
        <w:t>
      көрсетілетін қызметті берушінің комиссия мүшелерімен әзірленген құжаттарға қол қою – 3 сағат;</w:t>
      </w:r>
      <w:r>
        <w:br/>
      </w:r>
      <w:r>
        <w:rPr>
          <w:rFonts w:ascii="Times New Roman"/>
          <w:b w:val="false"/>
          <w:i w:val="false"/>
          <w:color w:val="000000"/>
          <w:sz w:val="28"/>
        </w:rPr>
        <w:t>
      комиссия мүшелерімен келісілген құжатты көрсетілетін қызметті берушінің фирмалық бланкісіне басып шығарады және оларды басшылыққа – 1 сағат.</w:t>
      </w:r>
      <w:r>
        <w:br/>
      </w:r>
      <w:r>
        <w:rPr>
          <w:rFonts w:ascii="Times New Roman"/>
          <w:b w:val="false"/>
          <w:i w:val="false"/>
          <w:color w:val="000000"/>
          <w:sz w:val="28"/>
        </w:rPr>
        <w:t>
</w:t>
      </w:r>
      <w:r>
        <w:rPr>
          <w:rFonts w:ascii="Times New Roman"/>
          <w:b w:val="false"/>
          <w:i w:val="false"/>
          <w:color w:val="000000"/>
          <w:sz w:val="28"/>
        </w:rPr>
        <w:t>
      11. Көрсетілетін қызметті берушінің басшысы шығыс құжаттарына қол қояды және мөрмен растайды – 3 сағат.</w:t>
      </w:r>
      <w:r>
        <w:br/>
      </w:r>
      <w:r>
        <w:rPr>
          <w:rFonts w:ascii="Times New Roman"/>
          <w:b w:val="false"/>
          <w:i w:val="false"/>
          <w:color w:val="000000"/>
          <w:sz w:val="28"/>
        </w:rPr>
        <w:t>
</w:t>
      </w:r>
      <w:r>
        <w:rPr>
          <w:rFonts w:ascii="Times New Roman"/>
          <w:b w:val="false"/>
          <w:i w:val="false"/>
          <w:color w:val="000000"/>
          <w:sz w:val="28"/>
        </w:rPr>
        <w:t>
      12. Көрсетілетін қызметті берушінің мемлекеттік көрсетілетін қызметті көрсетуге жауапты қызметкері шығыс құжатын, іс-қағаздар жүргізуге жауапты қызметкерге тіркеуге береді – 1 сағат.</w:t>
      </w:r>
      <w:r>
        <w:br/>
      </w:r>
      <w:r>
        <w:rPr>
          <w:rFonts w:ascii="Times New Roman"/>
          <w:b w:val="false"/>
          <w:i w:val="false"/>
          <w:color w:val="000000"/>
          <w:sz w:val="28"/>
        </w:rPr>
        <w:t>
</w:t>
      </w:r>
      <w:r>
        <w:rPr>
          <w:rFonts w:ascii="Times New Roman"/>
          <w:b w:val="false"/>
          <w:i w:val="false"/>
          <w:color w:val="000000"/>
          <w:sz w:val="28"/>
        </w:rPr>
        <w:t>
      13. Көрсетілетін қызметті берушінің ісқағаздарын жүргізуге жауапты қызметкері әзір құжатты тіркейді және көрсетілетін қызметті алушыға береді немесе почта байланысы арқылы жолдайды. Егер шешім жоғары тұрған салық органы қабылданған жағдайда, ол көрсетілетін қызметті алушының тұрғылықты жері бойынша салық органына почта байланысы арқылы жолданады – 3 сағат.</w:t>
      </w:r>
      <w:r>
        <w:br/>
      </w:r>
      <w:r>
        <w:rPr>
          <w:rFonts w:ascii="Times New Roman"/>
          <w:b w:val="false"/>
          <w:i w:val="false"/>
          <w:color w:val="000000"/>
          <w:sz w:val="28"/>
        </w:rPr>
        <w:t>
</w:t>
      </w:r>
      <w:r>
        <w:rPr>
          <w:rFonts w:ascii="Times New Roman"/>
          <w:b w:val="false"/>
          <w:i w:val="false"/>
          <w:color w:val="000000"/>
          <w:sz w:val="28"/>
        </w:rPr>
        <w:t>
      14. «Салықтарды және (немесе) өсімпұлдарды төлеу жөніндегі салық міндеттемесін орындау мерзімдерін өзгерту» мемлекеттік қызмет көрсету бойынша рәсімнің (іс-қимылдың) реттілік блок - сызбасы осы Мемлекеттік көрсетілетін қызмет регламентінің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r>
        <w:rPr>
          <w:rFonts w:ascii="Times New Roman"/>
          <w:b w:val="false"/>
          <w:i w:val="false"/>
          <w:color w:val="000000"/>
          <w:sz w:val="28"/>
        </w:rPr>
        <w:t>
      15. «Салықтарды және (немесе) өсімпұлдарды төлеу жөніндегі салық міндеттемесін орындау мерзімдерін өзгерту» мемлекеттік қызмет көрсетудің бизнес-үдерістерінің анықтамалығы осы Мемлекеттік көрсетілетін қызмет регламентінің </w:t>
      </w:r>
      <w:r>
        <w:rPr>
          <w:rFonts w:ascii="Times New Roman"/>
          <w:b w:val="false"/>
          <w:i w:val="false"/>
          <w:color w:val="000000"/>
          <w:sz w:val="28"/>
        </w:rPr>
        <w:t>3-қосымшасында</w:t>
      </w:r>
      <w:r>
        <w:rPr>
          <w:rFonts w:ascii="Times New Roman"/>
          <w:b w:val="false"/>
          <w:i w:val="false"/>
          <w:color w:val="000000"/>
          <w:sz w:val="28"/>
        </w:rPr>
        <w:t xml:space="preserve"> келтірілген.</w:t>
      </w:r>
    </w:p>
    <w:bookmarkEnd w:id="617"/>
    <w:bookmarkStart w:name="z1873" w:id="618"/>
    <w:p>
      <w:pPr>
        <w:spacing w:after="0"/>
        <w:ind w:left="0"/>
        <w:jc w:val="both"/>
      </w:pPr>
      <w:r>
        <w:rPr>
          <w:rFonts w:ascii="Times New Roman"/>
          <w:b w:val="false"/>
          <w:i w:val="false"/>
          <w:color w:val="000000"/>
          <w:sz w:val="28"/>
        </w:rPr>
        <w:t xml:space="preserve">
«Салықтарды және (немесе)      </w:t>
      </w:r>
      <w:r>
        <w:br/>
      </w:r>
      <w:r>
        <w:rPr>
          <w:rFonts w:ascii="Times New Roman"/>
          <w:b w:val="false"/>
          <w:i w:val="false"/>
          <w:color w:val="000000"/>
          <w:sz w:val="28"/>
        </w:rPr>
        <w:t xml:space="preserve">
өсімпұлдарды төлеу жөніндегі салық </w:t>
      </w:r>
      <w:r>
        <w:br/>
      </w:r>
      <w:r>
        <w:rPr>
          <w:rFonts w:ascii="Times New Roman"/>
          <w:b w:val="false"/>
          <w:i w:val="false"/>
          <w:color w:val="000000"/>
          <w:sz w:val="28"/>
        </w:rPr>
        <w:t xml:space="preserve">
міндеттемесін орындау мерзімдерін </w:t>
      </w:r>
      <w:r>
        <w:br/>
      </w:r>
      <w:r>
        <w:rPr>
          <w:rFonts w:ascii="Times New Roman"/>
          <w:b w:val="false"/>
          <w:i w:val="false"/>
          <w:color w:val="000000"/>
          <w:sz w:val="28"/>
        </w:rPr>
        <w:t xml:space="preserve">
өзгерту» мемлекеттік көрсетілетін </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1-қосымша            </w:t>
      </w:r>
    </w:p>
    <w:bookmarkEnd w:id="618"/>
    <w:p>
      <w:pPr>
        <w:spacing w:after="0"/>
        <w:ind w:left="0"/>
        <w:jc w:val="both"/>
      </w:pPr>
      <w:r>
        <w:rPr>
          <w:rFonts w:ascii="Times New Roman"/>
          <w:b w:val="false"/>
          <w:i w:val="false"/>
          <w:color w:val="000000"/>
          <w:sz w:val="28"/>
        </w:rPr>
        <w:t>нысан</w:t>
      </w:r>
    </w:p>
    <w:bookmarkStart w:name="z1874" w:id="619"/>
    <w:p>
      <w:pPr>
        <w:spacing w:after="0"/>
        <w:ind w:left="0"/>
        <w:jc w:val="left"/>
      </w:pPr>
      <w:r>
        <w:rPr>
          <w:rFonts w:ascii="Times New Roman"/>
          <w:b/>
          <w:i w:val="false"/>
          <w:color w:val="000000"/>
        </w:rPr>
        <w:t xml:space="preserve"> 
Салықтық өтініштің қабылданғаны туралы талон</w:t>
      </w:r>
    </w:p>
    <w:bookmarkEnd w:id="619"/>
    <w:p>
      <w:pPr>
        <w:spacing w:after="0"/>
        <w:ind w:left="0"/>
        <w:jc w:val="both"/>
      </w:pPr>
      <w:r>
        <w:drawing>
          <wp:inline distT="0" distB="0" distL="0" distR="0">
            <wp:extent cx="68453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6"/>
                    <a:stretch>
                      <a:fillRect/>
                    </a:stretch>
                  </pic:blipFill>
                  <pic:spPr>
                    <a:xfrm>
                      <a:off x="0" y="0"/>
                      <a:ext cx="6845300" cy="4267200"/>
                    </a:xfrm>
                    <a:prstGeom prst="rect">
                      <a:avLst/>
                    </a:prstGeom>
                  </pic:spPr>
                </pic:pic>
              </a:graphicData>
            </a:graphic>
          </wp:inline>
        </w:drawing>
      </w:r>
    </w:p>
    <w:bookmarkStart w:name="z1875" w:id="620"/>
    <w:p>
      <w:pPr>
        <w:spacing w:after="0"/>
        <w:ind w:left="0"/>
        <w:jc w:val="both"/>
      </w:pPr>
      <w:r>
        <w:rPr>
          <w:rFonts w:ascii="Times New Roman"/>
          <w:b w:val="false"/>
          <w:i w:val="false"/>
          <w:color w:val="000000"/>
          <w:sz w:val="28"/>
        </w:rPr>
        <w:t xml:space="preserve">
«Салықтарды және (немесе)      </w:t>
      </w:r>
      <w:r>
        <w:br/>
      </w:r>
      <w:r>
        <w:rPr>
          <w:rFonts w:ascii="Times New Roman"/>
          <w:b w:val="false"/>
          <w:i w:val="false"/>
          <w:color w:val="000000"/>
          <w:sz w:val="28"/>
        </w:rPr>
        <w:t xml:space="preserve">
өсімпұлдарды төлеу жөніндегі салық </w:t>
      </w:r>
      <w:r>
        <w:br/>
      </w:r>
      <w:r>
        <w:rPr>
          <w:rFonts w:ascii="Times New Roman"/>
          <w:b w:val="false"/>
          <w:i w:val="false"/>
          <w:color w:val="000000"/>
          <w:sz w:val="28"/>
        </w:rPr>
        <w:t xml:space="preserve">
міндеттемесін орындау мерзімдерін </w:t>
      </w:r>
      <w:r>
        <w:br/>
      </w:r>
      <w:r>
        <w:rPr>
          <w:rFonts w:ascii="Times New Roman"/>
          <w:b w:val="false"/>
          <w:i w:val="false"/>
          <w:color w:val="000000"/>
          <w:sz w:val="28"/>
        </w:rPr>
        <w:t xml:space="preserve">
өзгерту» мемлекеттік көрсетілетін </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2-қосымша            </w:t>
      </w:r>
    </w:p>
    <w:bookmarkEnd w:id="620"/>
    <w:bookmarkStart w:name="z1876" w:id="621"/>
    <w:p>
      <w:pPr>
        <w:spacing w:after="0"/>
        <w:ind w:left="0"/>
        <w:jc w:val="left"/>
      </w:pPr>
      <w:r>
        <w:rPr>
          <w:rFonts w:ascii="Times New Roman"/>
          <w:b/>
          <w:i w:val="false"/>
          <w:color w:val="000000"/>
        </w:rPr>
        <w:t xml:space="preserve"> 
«Салықтарды және (немесе) өсімпұлдарды төлеу жөніндегі салық міндеттемесін орындау мерзімдерін өзгерту» мемлекеттік қызмет</w:t>
      </w:r>
      <w:r>
        <w:br/>
      </w:r>
      <w:r>
        <w:rPr>
          <w:rFonts w:ascii="Times New Roman"/>
          <w:b/>
          <w:i w:val="false"/>
          <w:color w:val="000000"/>
        </w:rPr>
        <w:t xml:space="preserve">
көрсету бойынша рәсімнің (іс-қимылдың) реттілік блок - сызбасы </w:t>
      </w:r>
    </w:p>
    <w:bookmarkEnd w:id="621"/>
    <w:p>
      <w:pPr>
        <w:spacing w:after="0"/>
        <w:ind w:left="0"/>
        <w:jc w:val="both"/>
      </w:pPr>
      <w:r>
        <w:drawing>
          <wp:inline distT="0" distB="0" distL="0" distR="0">
            <wp:extent cx="8902700" cy="323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7"/>
                    <a:stretch>
                      <a:fillRect/>
                    </a:stretch>
                  </pic:blipFill>
                  <pic:spPr>
                    <a:xfrm>
                      <a:off x="0" y="0"/>
                      <a:ext cx="8902700" cy="3238500"/>
                    </a:xfrm>
                    <a:prstGeom prst="rect">
                      <a:avLst/>
                    </a:prstGeom>
                  </pic:spPr>
                </pic:pic>
              </a:graphicData>
            </a:graphic>
          </wp:inline>
        </w:drawing>
      </w:r>
    </w:p>
    <w:bookmarkStart w:name="z1877" w:id="622"/>
    <w:p>
      <w:pPr>
        <w:spacing w:after="0"/>
        <w:ind w:left="0"/>
        <w:jc w:val="both"/>
      </w:pPr>
      <w:r>
        <w:rPr>
          <w:rFonts w:ascii="Times New Roman"/>
          <w:b w:val="false"/>
          <w:i w:val="false"/>
          <w:color w:val="000000"/>
          <w:sz w:val="28"/>
        </w:rPr>
        <w:t xml:space="preserve">
«Салықтарды және (немесе)      </w:t>
      </w:r>
      <w:r>
        <w:br/>
      </w:r>
      <w:r>
        <w:rPr>
          <w:rFonts w:ascii="Times New Roman"/>
          <w:b w:val="false"/>
          <w:i w:val="false"/>
          <w:color w:val="000000"/>
          <w:sz w:val="28"/>
        </w:rPr>
        <w:t xml:space="preserve">
өсімпұлдарды төлеу жөніндегі салық </w:t>
      </w:r>
      <w:r>
        <w:br/>
      </w:r>
      <w:r>
        <w:rPr>
          <w:rFonts w:ascii="Times New Roman"/>
          <w:b w:val="false"/>
          <w:i w:val="false"/>
          <w:color w:val="000000"/>
          <w:sz w:val="28"/>
        </w:rPr>
        <w:t xml:space="preserve">
міндеттемесін орындау мерзімдерін </w:t>
      </w:r>
      <w:r>
        <w:br/>
      </w:r>
      <w:r>
        <w:rPr>
          <w:rFonts w:ascii="Times New Roman"/>
          <w:b w:val="false"/>
          <w:i w:val="false"/>
          <w:color w:val="000000"/>
          <w:sz w:val="28"/>
        </w:rPr>
        <w:t xml:space="preserve">
өзгерту» мемлекеттік көрсетілетін </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3-қосымша            </w:t>
      </w:r>
    </w:p>
    <w:bookmarkEnd w:id="622"/>
    <w:bookmarkStart w:name="z1878" w:id="623"/>
    <w:p>
      <w:pPr>
        <w:spacing w:after="0"/>
        <w:ind w:left="0"/>
        <w:jc w:val="left"/>
      </w:pPr>
      <w:r>
        <w:rPr>
          <w:rFonts w:ascii="Times New Roman"/>
          <w:b/>
          <w:i w:val="false"/>
          <w:color w:val="000000"/>
        </w:rPr>
        <w:t xml:space="preserve"> 
«Салықтарды және (немесе) өсімпұлдарды төлеу жөніндегі</w:t>
      </w:r>
      <w:r>
        <w:br/>
      </w:r>
      <w:r>
        <w:rPr>
          <w:rFonts w:ascii="Times New Roman"/>
          <w:b/>
          <w:i w:val="false"/>
          <w:color w:val="000000"/>
        </w:rPr>
        <w:t>
салық міндеттемесін орындау мерзімдерін өзгерту» мемлекеттік</w:t>
      </w:r>
      <w:r>
        <w:br/>
      </w:r>
      <w:r>
        <w:rPr>
          <w:rFonts w:ascii="Times New Roman"/>
          <w:b/>
          <w:i w:val="false"/>
          <w:color w:val="000000"/>
        </w:rPr>
        <w:t>
қызмет көрсетудің бизнес-үдерістерінің анықтамалығы</w:t>
      </w:r>
    </w:p>
    <w:bookmarkEnd w:id="623"/>
    <w:p>
      <w:pPr>
        <w:spacing w:after="0"/>
        <w:ind w:left="0"/>
        <w:jc w:val="both"/>
      </w:pPr>
      <w:r>
        <w:drawing>
          <wp:inline distT="0" distB="0" distL="0" distR="0">
            <wp:extent cx="8940800" cy="419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8"/>
                    <a:stretch>
                      <a:fillRect/>
                    </a:stretch>
                  </pic:blipFill>
                  <pic:spPr>
                    <a:xfrm>
                      <a:off x="0" y="0"/>
                      <a:ext cx="8940800" cy="41910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9"/>
                    <a:stretch>
                      <a:fillRect/>
                    </a:stretch>
                  </pic:blipFill>
                  <pic:spPr>
                    <a:xfrm>
                      <a:off x="0" y="0"/>
                      <a:ext cx="8382000" cy="2260600"/>
                    </a:xfrm>
                    <a:prstGeom prst="rect">
                      <a:avLst/>
                    </a:prstGeom>
                  </pic:spPr>
                </pic:pic>
              </a:graphicData>
            </a:graphic>
          </wp:inline>
        </w:drawing>
      </w:r>
    </w:p>
    <w:bookmarkStart w:name="z1879" w:id="624"/>
    <w:p>
      <w:pPr>
        <w:spacing w:after="0"/>
        <w:ind w:left="0"/>
        <w:jc w:val="both"/>
      </w:pP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Премьер-Министрінің Орынбасары -</w:t>
      </w:r>
      <w:r>
        <w:br/>
      </w:r>
      <w:r>
        <w:rPr>
          <w:rFonts w:ascii="Times New Roman"/>
          <w:b w:val="false"/>
          <w:i w:val="false"/>
          <w:color w:val="000000"/>
          <w:sz w:val="28"/>
        </w:rPr>
        <w:t xml:space="preserve">
Қазақстан Республикасының   </w:t>
      </w:r>
      <w:r>
        <w:br/>
      </w:r>
      <w:r>
        <w:rPr>
          <w:rFonts w:ascii="Times New Roman"/>
          <w:b w:val="false"/>
          <w:i w:val="false"/>
          <w:color w:val="000000"/>
          <w:sz w:val="28"/>
        </w:rPr>
        <w:t xml:space="preserve">
Қаржы министрінің       </w:t>
      </w:r>
      <w:r>
        <w:br/>
      </w:r>
      <w:r>
        <w:rPr>
          <w:rFonts w:ascii="Times New Roman"/>
          <w:b w:val="false"/>
          <w:i w:val="false"/>
          <w:color w:val="000000"/>
          <w:sz w:val="28"/>
        </w:rPr>
        <w:t xml:space="preserve">
2014 жылғы «2» шілдедегі   </w:t>
      </w:r>
      <w:r>
        <w:br/>
      </w:r>
      <w:r>
        <w:rPr>
          <w:rFonts w:ascii="Times New Roman"/>
          <w:b w:val="false"/>
          <w:i w:val="false"/>
          <w:color w:val="000000"/>
          <w:sz w:val="28"/>
        </w:rPr>
        <w:t xml:space="preserve">
№ 298 бұйрығына       </w:t>
      </w:r>
      <w:r>
        <w:br/>
      </w:r>
      <w:r>
        <w:rPr>
          <w:rFonts w:ascii="Times New Roman"/>
          <w:b w:val="false"/>
          <w:i w:val="false"/>
          <w:color w:val="000000"/>
          <w:sz w:val="28"/>
        </w:rPr>
        <w:t xml:space="preserve">
29-қосымша         </w:t>
      </w:r>
    </w:p>
    <w:bookmarkEnd w:id="624"/>
    <w:bookmarkStart w:name="z1880" w:id="625"/>
    <w:p>
      <w:pPr>
        <w:spacing w:after="0"/>
        <w:ind w:left="0"/>
        <w:jc w:val="left"/>
      </w:pPr>
      <w:r>
        <w:rPr>
          <w:rFonts w:ascii="Times New Roman"/>
          <w:b/>
          <w:i w:val="false"/>
          <w:color w:val="000000"/>
        </w:rPr>
        <w:t xml:space="preserve"> 
«Салық салу объектілерінің және (немесе) салық салуға</w:t>
      </w:r>
      <w:r>
        <w:br/>
      </w:r>
      <w:r>
        <w:rPr>
          <w:rFonts w:ascii="Times New Roman"/>
          <w:b/>
          <w:i w:val="false"/>
          <w:color w:val="000000"/>
        </w:rPr>
        <w:t>
байланысты объектілердің орналасқан жері бойынша тіркеу есебі»</w:t>
      </w:r>
      <w:r>
        <w:br/>
      </w:r>
      <w:r>
        <w:rPr>
          <w:rFonts w:ascii="Times New Roman"/>
          <w:b/>
          <w:i w:val="false"/>
          <w:color w:val="000000"/>
        </w:rPr>
        <w:t>
мемлекеттік көрсетілетін қызмет регламенті</w:t>
      </w:r>
    </w:p>
    <w:bookmarkEnd w:id="625"/>
    <w:bookmarkStart w:name="z1881" w:id="626"/>
    <w:p>
      <w:pPr>
        <w:spacing w:after="0"/>
        <w:ind w:left="0"/>
        <w:jc w:val="left"/>
      </w:pPr>
      <w:r>
        <w:rPr>
          <w:rFonts w:ascii="Times New Roman"/>
          <w:b/>
          <w:i w:val="false"/>
          <w:color w:val="000000"/>
        </w:rPr>
        <w:t xml:space="preserve"> 
1. Жалпы ережелер</w:t>
      </w:r>
    </w:p>
    <w:bookmarkEnd w:id="626"/>
    <w:bookmarkStart w:name="z1882" w:id="627"/>
    <w:p>
      <w:pPr>
        <w:spacing w:after="0"/>
        <w:ind w:left="0"/>
        <w:jc w:val="both"/>
      </w:pPr>
      <w:r>
        <w:rPr>
          <w:rFonts w:ascii="Times New Roman"/>
          <w:b w:val="false"/>
          <w:i w:val="false"/>
          <w:color w:val="000000"/>
          <w:sz w:val="28"/>
        </w:rPr>
        <w:t>
      1. «Салық салу объектілерінің және (немесе) салық салуға байланысты объектілердің орналасқан жері бойынша тіркеу есебі» мемлекеттік көрсетілетін қызметті (бұдан әрі – мемлекеттік көрсетілетін қызмет) аудандар, қалалар және қалалардағы аудандар бойынша, арнайы экономикалық аймақтар аумақтарындағы салық басқармалары ақпараттарды қабылдау және өңдеу орталықтарында (бұдан әрі – көрсетілетін қызметті беруші) көрсетеді.</w:t>
      </w:r>
      <w:r>
        <w:br/>
      </w:r>
      <w:r>
        <w:rPr>
          <w:rFonts w:ascii="Times New Roman"/>
          <w:b w:val="false"/>
          <w:i w:val="false"/>
          <w:color w:val="000000"/>
          <w:sz w:val="28"/>
        </w:rPr>
        <w:t>
</w:t>
      </w:r>
      <w:r>
        <w:rPr>
          <w:rFonts w:ascii="Times New Roman"/>
          <w:b w:val="false"/>
          <w:i w:val="false"/>
          <w:color w:val="000000"/>
          <w:sz w:val="28"/>
        </w:rPr>
        <w:t>
      2. Мемлекеттік қызметті көрсету нысаны: қағаз түрінде.</w:t>
      </w:r>
      <w:r>
        <w:br/>
      </w:r>
      <w:r>
        <w:rPr>
          <w:rFonts w:ascii="Times New Roman"/>
          <w:b w:val="false"/>
          <w:i w:val="false"/>
          <w:color w:val="000000"/>
          <w:sz w:val="28"/>
        </w:rPr>
        <w:t>
</w:t>
      </w:r>
      <w:r>
        <w:rPr>
          <w:rFonts w:ascii="Times New Roman"/>
          <w:b w:val="false"/>
          <w:i w:val="false"/>
          <w:color w:val="000000"/>
          <w:sz w:val="28"/>
        </w:rPr>
        <w:t>
      3. Мемлекеттік қызметті көрсету нәтижесі болып салық салу объектілерінің және (немесе) салық салумен байланысты объектілердің орналасқан орны бойынша тіркеу есебіне қою, тіркеу есебінен шығару болып табылады.</w:t>
      </w:r>
      <w:r>
        <w:br/>
      </w:r>
      <w:r>
        <w:rPr>
          <w:rFonts w:ascii="Times New Roman"/>
          <w:b w:val="false"/>
          <w:i w:val="false"/>
          <w:color w:val="000000"/>
          <w:sz w:val="28"/>
        </w:rPr>
        <w:t>
      Мемлекеттік қызметті көрсету нәтижесін беру нысаны: қағаз түрінде.</w:t>
      </w:r>
    </w:p>
    <w:bookmarkEnd w:id="627"/>
    <w:bookmarkStart w:name="z1885" w:id="628"/>
    <w:p>
      <w:pPr>
        <w:spacing w:after="0"/>
        <w:ind w:left="0"/>
        <w:jc w:val="left"/>
      </w:pPr>
      <w:r>
        <w:rPr>
          <w:rFonts w:ascii="Times New Roman"/>
          <w:b/>
          <w:i w:val="false"/>
          <w:color w:val="000000"/>
        </w:rPr>
        <w:t xml:space="preserve"> 
2. Мемлекеттік қызмет көрсету үдерісінде көрсетілетін қызмет</w:t>
      </w:r>
      <w:r>
        <w:br/>
      </w:r>
      <w:r>
        <w:rPr>
          <w:rFonts w:ascii="Times New Roman"/>
          <w:b/>
          <w:i w:val="false"/>
          <w:color w:val="000000"/>
        </w:rPr>
        <w:t>
берушінің құрылымдық бөлімшелерінің (қызметкерлерінің) іс-қимыл</w:t>
      </w:r>
      <w:r>
        <w:br/>
      </w:r>
      <w:r>
        <w:rPr>
          <w:rFonts w:ascii="Times New Roman"/>
          <w:b/>
          <w:i w:val="false"/>
          <w:color w:val="000000"/>
        </w:rPr>
        <w:t xml:space="preserve">
тәртібі </w:t>
      </w:r>
    </w:p>
    <w:bookmarkEnd w:id="628"/>
    <w:bookmarkStart w:name="z1886" w:id="629"/>
    <w:p>
      <w:pPr>
        <w:spacing w:after="0"/>
        <w:ind w:left="0"/>
        <w:jc w:val="both"/>
      </w:pPr>
      <w:r>
        <w:rPr>
          <w:rFonts w:ascii="Times New Roman"/>
          <w:b w:val="false"/>
          <w:i w:val="false"/>
          <w:color w:val="000000"/>
          <w:sz w:val="28"/>
        </w:rPr>
        <w:t>
      4. Мемлекеттік қызмет көрсету бойынша рәсімді (іс-қимылдар) бастау үшін көрсетілетін қызметті алушымен Қазақстан Республикасы Үкіметінің 2014 жылғы 5 наурыздағы № 200 қаулысымен бекітілген «Салық салу объектілерінің және (немесе) салық салуға байланысты объектілердің орналасқан жері бойынша тіркеу есебі» мемлекеттік көрсетілетін қызмет стандартының (бұдан әрі – Стандарт) 9-тармағында көрсетілген құжаттарды табыс етуі негіз болып табылады.</w:t>
      </w:r>
      <w:r>
        <w:br/>
      </w:r>
      <w:r>
        <w:rPr>
          <w:rFonts w:ascii="Times New Roman"/>
          <w:b w:val="false"/>
          <w:i w:val="false"/>
          <w:color w:val="000000"/>
          <w:sz w:val="28"/>
        </w:rPr>
        <w:t>
</w:t>
      </w:r>
      <w:r>
        <w:rPr>
          <w:rFonts w:ascii="Times New Roman"/>
          <w:b w:val="false"/>
          <w:i w:val="false"/>
          <w:color w:val="000000"/>
          <w:sz w:val="28"/>
        </w:rPr>
        <w:t>
      5. Мемлекеттік қызмет көрсету үдерісінің рәсімі (іс-қимылдары):</w:t>
      </w:r>
      <w:r>
        <w:br/>
      </w:r>
      <w:r>
        <w:rPr>
          <w:rFonts w:ascii="Times New Roman"/>
          <w:b w:val="false"/>
          <w:i w:val="false"/>
          <w:color w:val="000000"/>
          <w:sz w:val="28"/>
        </w:rPr>
        <w:t>
</w:t>
      </w:r>
      <w:r>
        <w:rPr>
          <w:rFonts w:ascii="Times New Roman"/>
          <w:b w:val="false"/>
          <w:i w:val="false"/>
          <w:color w:val="000000"/>
          <w:sz w:val="28"/>
        </w:rPr>
        <w:t>
      1) құжаттарды қабылдауға жауапты қызметкер көрсетілетін қызметті алушыдан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қабылдайды – 1 минут; </w:t>
      </w:r>
      <w:r>
        <w:br/>
      </w:r>
      <w:r>
        <w:rPr>
          <w:rFonts w:ascii="Times New Roman"/>
          <w:b w:val="false"/>
          <w:i w:val="false"/>
          <w:color w:val="000000"/>
          <w:sz w:val="28"/>
        </w:rPr>
        <w:t xml:space="preserve">
      жеке басын куәландыратын құжатпен салықтық өтініште көрсетілген деректерді салыстырып тексереді – 2 минут, сонымен қатар: </w:t>
      </w:r>
      <w:r>
        <w:br/>
      </w:r>
      <w:r>
        <w:rPr>
          <w:rFonts w:ascii="Times New Roman"/>
          <w:b w:val="false"/>
          <w:i w:val="false"/>
          <w:color w:val="000000"/>
          <w:sz w:val="28"/>
        </w:rPr>
        <w:t>
      жеке тұлғалардың мүдделерін білдірген кезде көрсетілетін қызметті алушының уәкілетті өкілінің өкілеттіктерінің нақты тізбесі көрсетілген нотариалды куәландырылған сенімхаттың бар-жоғын тексереді немесе заңды тұлғаның мүдделерін білдіруге сенімхат ұсынылған кезде басшысының қолы мен заңды тұлғаның мөрінің бар-жоғын тексереді – 2 минут;</w:t>
      </w:r>
      <w:r>
        <w:br/>
      </w:r>
      <w:r>
        <w:rPr>
          <w:rFonts w:ascii="Times New Roman"/>
          <w:b w:val="false"/>
          <w:i w:val="false"/>
          <w:color w:val="000000"/>
          <w:sz w:val="28"/>
        </w:rPr>
        <w:t xml:space="preserve">
      көрсетілетін қызметті алушының қатысуымен – 5 минут: </w:t>
      </w:r>
      <w:r>
        <w:br/>
      </w:r>
      <w:r>
        <w:rPr>
          <w:rFonts w:ascii="Times New Roman"/>
          <w:b w:val="false"/>
          <w:i w:val="false"/>
          <w:color w:val="000000"/>
          <w:sz w:val="28"/>
        </w:rPr>
        <w:t>
      Стандарттың 9-тармағына сәйкес табыс етілген құжаттар мен қосымшалардың толықтығын;</w:t>
      </w:r>
      <w:r>
        <w:br/>
      </w:r>
      <w:r>
        <w:rPr>
          <w:rFonts w:ascii="Times New Roman"/>
          <w:b w:val="false"/>
          <w:i w:val="false"/>
          <w:color w:val="000000"/>
          <w:sz w:val="28"/>
        </w:rPr>
        <w:t>
      салық төлеушінің салықтық өтінішінде көрсетілген деректерін Біріктірілген салық ақпараттық жүйесінің (бұдан әрі – БСАЖ) тіркеу деректерінде бар мәліметтермен тексереді;</w:t>
      </w:r>
      <w:r>
        <w:br/>
      </w:r>
      <w:r>
        <w:rPr>
          <w:rFonts w:ascii="Times New Roman"/>
          <w:b w:val="false"/>
          <w:i w:val="false"/>
          <w:color w:val="000000"/>
          <w:sz w:val="28"/>
        </w:rPr>
        <w:t>
      салықтық өтінішті БСАЖ-де тіркейді – 5 минут;</w:t>
      </w:r>
      <w:r>
        <w:br/>
      </w:r>
      <w:r>
        <w:rPr>
          <w:rFonts w:ascii="Times New Roman"/>
          <w:b w:val="false"/>
          <w:i w:val="false"/>
          <w:color w:val="000000"/>
          <w:sz w:val="28"/>
        </w:rPr>
        <w:t xml:space="preserve">
      салықтық өтініштің екінші данасына құжаттың қабылданған күнін, ақпараттық жүйемен берілген құжаттың кіріс нөмірін, өзінің аты-жөнін және оған қолын қояды – 3 минут; </w:t>
      </w:r>
      <w:r>
        <w:br/>
      </w:r>
      <w:r>
        <w:rPr>
          <w:rFonts w:ascii="Times New Roman"/>
          <w:b w:val="false"/>
          <w:i w:val="false"/>
          <w:color w:val="000000"/>
          <w:sz w:val="28"/>
        </w:rPr>
        <w:t>
      көрсетілетін қызметті алушыға, осы Мемлекеттік көрсетілетін қызмет регламентінің </w:t>
      </w:r>
      <w:r>
        <w:rPr>
          <w:rFonts w:ascii="Times New Roman"/>
          <w:b w:val="false"/>
          <w:i w:val="false"/>
          <w:color w:val="000000"/>
          <w:sz w:val="28"/>
        </w:rPr>
        <w:t>1-қосымшасына</w:t>
      </w:r>
      <w:r>
        <w:rPr>
          <w:rFonts w:ascii="Times New Roman"/>
          <w:b w:val="false"/>
          <w:i w:val="false"/>
          <w:color w:val="000000"/>
          <w:sz w:val="28"/>
        </w:rPr>
        <w:t xml:space="preserve"> сәйкес салықтық өтініштің қабылданғаны туралы талон (бұдан әрі – талон) береді – 2 минут;</w:t>
      </w:r>
      <w:r>
        <w:br/>
      </w:r>
      <w:r>
        <w:rPr>
          <w:rFonts w:ascii="Times New Roman"/>
          <w:b w:val="false"/>
          <w:i w:val="false"/>
          <w:color w:val="000000"/>
          <w:sz w:val="28"/>
        </w:rPr>
        <w:t>
</w:t>
      </w:r>
      <w:r>
        <w:rPr>
          <w:rFonts w:ascii="Times New Roman"/>
          <w:b w:val="false"/>
          <w:i w:val="false"/>
          <w:color w:val="000000"/>
          <w:sz w:val="28"/>
        </w:rPr>
        <w:t>
      2) құжаттарды өңдеуге жауапты қызметкер өтінішті БСАЖ-не енгізеді және өңдейді, салық салу объектілерінің және (немесе) салық салумен байланысты объектілердің орналасқан орны бойынша тіркеу есебіне қояды, тіркеу есебінен шығарады – 3 жұмыс күні.</w:t>
      </w:r>
      <w:r>
        <w:br/>
      </w:r>
      <w:r>
        <w:rPr>
          <w:rFonts w:ascii="Times New Roman"/>
          <w:b w:val="false"/>
          <w:i w:val="false"/>
          <w:color w:val="000000"/>
          <w:sz w:val="28"/>
        </w:rPr>
        <w:t>
</w:t>
      </w:r>
      <w:r>
        <w:rPr>
          <w:rFonts w:ascii="Times New Roman"/>
          <w:b w:val="false"/>
          <w:i w:val="false"/>
          <w:color w:val="000000"/>
          <w:sz w:val="28"/>
        </w:rPr>
        <w:t>
      6. Мемлекеттік қызмет көрсету үдерісінің келесі рәсімін (іс-қимылын) орындауды бастау үшін негіз болып қабылданған кіріс құжаттарын БСАЖ электронды түрде жүргізілетін тізімдеме бойынша беру табылады. Құжататрды қабылдауға жауапты қызметкер тізімдемені 2 данада шығарады, тізімдемеге құжаттарды қабылдауға жауапты қызметкер және құжаттарды өңдеуге жауапты қызметкер қолдарын қояды – бір дана қабылдау тобының қызметкерінде қалады, бір дана құжаттармен бірге өңдеуге жауапты қызметкерге беріледі.</w:t>
      </w:r>
    </w:p>
    <w:bookmarkEnd w:id="629"/>
    <w:bookmarkStart w:name="z1891" w:id="630"/>
    <w:p>
      <w:pPr>
        <w:spacing w:after="0"/>
        <w:ind w:left="0"/>
        <w:jc w:val="left"/>
      </w:pPr>
      <w:r>
        <w:rPr>
          <w:rFonts w:ascii="Times New Roman"/>
          <w:b/>
          <w:i w:val="false"/>
          <w:color w:val="000000"/>
        </w:rPr>
        <w:t xml:space="preserve"> 
3. Мемлекеттік қызмет көрсету үдерісінде көрсетілетін қызмет</w:t>
      </w:r>
      <w:r>
        <w:br/>
      </w:r>
      <w:r>
        <w:rPr>
          <w:rFonts w:ascii="Times New Roman"/>
          <w:b/>
          <w:i w:val="false"/>
          <w:color w:val="000000"/>
        </w:rPr>
        <w:t>
берушінің құрылымдық бөлімшелерінің (қызметкерлерінің) өзара</w:t>
      </w:r>
      <w:r>
        <w:br/>
      </w:r>
      <w:r>
        <w:rPr>
          <w:rFonts w:ascii="Times New Roman"/>
          <w:b/>
          <w:i w:val="false"/>
          <w:color w:val="000000"/>
        </w:rPr>
        <w:t>
іс-қимыл тәртібі</w:t>
      </w:r>
    </w:p>
    <w:bookmarkEnd w:id="630"/>
    <w:bookmarkStart w:name="z1892" w:id="631"/>
    <w:p>
      <w:pPr>
        <w:spacing w:after="0"/>
        <w:ind w:left="0"/>
        <w:jc w:val="both"/>
      </w:pPr>
      <w:r>
        <w:rPr>
          <w:rFonts w:ascii="Times New Roman"/>
          <w:b w:val="false"/>
          <w:i w:val="false"/>
          <w:color w:val="000000"/>
          <w:sz w:val="28"/>
        </w:rPr>
        <w:t>
      7. Мемлекеттік қызмет көрсету үдерісіне көрсетілетін қызметті берушінің ҚӨО қызметкерлері қатысады.</w:t>
      </w:r>
      <w:r>
        <w:br/>
      </w:r>
      <w:r>
        <w:rPr>
          <w:rFonts w:ascii="Times New Roman"/>
          <w:b w:val="false"/>
          <w:i w:val="false"/>
          <w:color w:val="000000"/>
          <w:sz w:val="28"/>
        </w:rPr>
        <w:t>
</w:t>
      </w:r>
      <w:r>
        <w:rPr>
          <w:rFonts w:ascii="Times New Roman"/>
          <w:b w:val="false"/>
          <w:i w:val="false"/>
          <w:color w:val="000000"/>
          <w:sz w:val="28"/>
        </w:rPr>
        <w:t>
      8. Құжаттарды қабылдауға жауапты қызметкер көрсетілетін қызметті алушы табыс еткен құжаттарды қабылдайды, тексереді, тіркейді және енгізеді – 20 минут.</w:t>
      </w:r>
      <w:r>
        <w:br/>
      </w:r>
      <w:r>
        <w:rPr>
          <w:rFonts w:ascii="Times New Roman"/>
          <w:b w:val="false"/>
          <w:i w:val="false"/>
          <w:color w:val="000000"/>
          <w:sz w:val="28"/>
        </w:rPr>
        <w:t>
</w:t>
      </w:r>
      <w:r>
        <w:rPr>
          <w:rFonts w:ascii="Times New Roman"/>
          <w:b w:val="false"/>
          <w:i w:val="false"/>
          <w:color w:val="000000"/>
          <w:sz w:val="28"/>
        </w:rPr>
        <w:t>
      9 Құжаттарды қабылдауға жауапты қызметкер құжаттарды осы Мемлекеттік көрсетілетін регламентінің </w:t>
      </w:r>
      <w:r>
        <w:rPr>
          <w:rFonts w:ascii="Times New Roman"/>
          <w:b w:val="false"/>
          <w:i w:val="false"/>
          <w:color w:val="000000"/>
          <w:sz w:val="28"/>
        </w:rPr>
        <w:t>6-тармағында</w:t>
      </w:r>
      <w:r>
        <w:rPr>
          <w:rFonts w:ascii="Times New Roman"/>
          <w:b w:val="false"/>
          <w:i w:val="false"/>
          <w:color w:val="000000"/>
          <w:sz w:val="28"/>
        </w:rPr>
        <w:t xml:space="preserve"> көрсетілген тәртіпте құжаттарды өңдеуге жауапты қызметкерге береді.</w:t>
      </w:r>
      <w:r>
        <w:br/>
      </w:r>
      <w:r>
        <w:rPr>
          <w:rFonts w:ascii="Times New Roman"/>
          <w:b w:val="false"/>
          <w:i w:val="false"/>
          <w:color w:val="000000"/>
          <w:sz w:val="28"/>
        </w:rPr>
        <w:t>
</w:t>
      </w:r>
      <w:r>
        <w:rPr>
          <w:rFonts w:ascii="Times New Roman"/>
          <w:b w:val="false"/>
          <w:i w:val="false"/>
          <w:color w:val="000000"/>
          <w:sz w:val="28"/>
        </w:rPr>
        <w:t>
      10. Құжаттарды өңдеуге жауапты қызметкер кіріс құжаттарын қабылдайды және БСАЖ-де өңдейді, салық салу объектілерінің және (немесе) салық салумен байланысты объектілердің орналасқан орны бойынша тіркеу есебіне қояды, тіркеу есебінен шығарады – 3 жұмыс күні.</w:t>
      </w:r>
      <w:r>
        <w:br/>
      </w:r>
      <w:r>
        <w:rPr>
          <w:rFonts w:ascii="Times New Roman"/>
          <w:b w:val="false"/>
          <w:i w:val="false"/>
          <w:color w:val="000000"/>
          <w:sz w:val="28"/>
        </w:rPr>
        <w:t>
</w:t>
      </w:r>
      <w:r>
        <w:rPr>
          <w:rFonts w:ascii="Times New Roman"/>
          <w:b w:val="false"/>
          <w:i w:val="false"/>
          <w:color w:val="000000"/>
          <w:sz w:val="28"/>
        </w:rPr>
        <w:t>
      11. «Салық салу объектілерінің және (немесе) салық салуға байланысты объектілердің орналасқан жері бойынша тіркеу есебі» мемлекеттік қызмет көрсету бойынша рәсімнің (іс-қимылдың) реттілік блок - сызбасы осы Мемлекеттік көрсетілетін қызмет регламентінің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r>
        <w:rPr>
          <w:rFonts w:ascii="Times New Roman"/>
          <w:b w:val="false"/>
          <w:i w:val="false"/>
          <w:color w:val="000000"/>
          <w:sz w:val="28"/>
        </w:rPr>
        <w:t>
      12. «Салық салу объектілерінің және (немесе) салық салуға байланысты объектілердің орналасқан жері бойынша тіркеу есебі» мемлекеттік қызмет көрсетудің бизнес-үдерістерінің анықтамалығы осы Мемлекеттік көрсетілетін қызмет регламентінің </w:t>
      </w:r>
      <w:r>
        <w:rPr>
          <w:rFonts w:ascii="Times New Roman"/>
          <w:b w:val="false"/>
          <w:i w:val="false"/>
          <w:color w:val="000000"/>
          <w:sz w:val="28"/>
        </w:rPr>
        <w:t>3-қосымшасында</w:t>
      </w:r>
      <w:r>
        <w:rPr>
          <w:rFonts w:ascii="Times New Roman"/>
          <w:b w:val="false"/>
          <w:i w:val="false"/>
          <w:color w:val="000000"/>
          <w:sz w:val="28"/>
        </w:rPr>
        <w:t xml:space="preserve"> келтірілген.</w:t>
      </w:r>
    </w:p>
    <w:bookmarkEnd w:id="631"/>
    <w:bookmarkStart w:name="z1898" w:id="632"/>
    <w:p>
      <w:pPr>
        <w:spacing w:after="0"/>
        <w:ind w:left="0"/>
        <w:jc w:val="both"/>
      </w:pPr>
      <w:r>
        <w:rPr>
          <w:rFonts w:ascii="Times New Roman"/>
          <w:b w:val="false"/>
          <w:i w:val="false"/>
          <w:color w:val="000000"/>
          <w:sz w:val="28"/>
        </w:rPr>
        <w:t xml:space="preserve">
«Салық салу объектілерінің және  </w:t>
      </w:r>
      <w:r>
        <w:br/>
      </w:r>
      <w:r>
        <w:rPr>
          <w:rFonts w:ascii="Times New Roman"/>
          <w:b w:val="false"/>
          <w:i w:val="false"/>
          <w:color w:val="000000"/>
          <w:sz w:val="28"/>
        </w:rPr>
        <w:t xml:space="preserve">
(немесе) салық салуға байланысты </w:t>
      </w:r>
      <w:r>
        <w:br/>
      </w:r>
      <w:r>
        <w:rPr>
          <w:rFonts w:ascii="Times New Roman"/>
          <w:b w:val="false"/>
          <w:i w:val="false"/>
          <w:color w:val="000000"/>
          <w:sz w:val="28"/>
        </w:rPr>
        <w:t xml:space="preserve">
объектілердің орналасқан жері   </w:t>
      </w:r>
      <w:r>
        <w:br/>
      </w:r>
      <w:r>
        <w:rPr>
          <w:rFonts w:ascii="Times New Roman"/>
          <w:b w:val="false"/>
          <w:i w:val="false"/>
          <w:color w:val="000000"/>
          <w:sz w:val="28"/>
        </w:rPr>
        <w:t>
бойынша тіркеу есебі» мемлекеттік</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1-қосымша            </w:t>
      </w:r>
    </w:p>
    <w:bookmarkEnd w:id="632"/>
    <w:p>
      <w:pPr>
        <w:spacing w:after="0"/>
        <w:ind w:left="0"/>
        <w:jc w:val="both"/>
      </w:pPr>
      <w:r>
        <w:rPr>
          <w:rFonts w:ascii="Times New Roman"/>
          <w:b w:val="false"/>
          <w:i w:val="false"/>
          <w:color w:val="000000"/>
          <w:sz w:val="28"/>
        </w:rPr>
        <w:t>нысан</w:t>
      </w:r>
    </w:p>
    <w:bookmarkStart w:name="z1899" w:id="633"/>
    <w:p>
      <w:pPr>
        <w:spacing w:after="0"/>
        <w:ind w:left="0"/>
        <w:jc w:val="left"/>
      </w:pPr>
      <w:r>
        <w:rPr>
          <w:rFonts w:ascii="Times New Roman"/>
          <w:b/>
          <w:i w:val="false"/>
          <w:color w:val="000000"/>
        </w:rPr>
        <w:t xml:space="preserve"> 
Салықтық өтініштің қабылданғаны туралы талон</w:t>
      </w:r>
    </w:p>
    <w:bookmarkEnd w:id="633"/>
    <w:p>
      <w:pPr>
        <w:spacing w:after="0"/>
        <w:ind w:left="0"/>
        <w:jc w:val="both"/>
      </w:pPr>
      <w:r>
        <w:drawing>
          <wp:inline distT="0" distB="0" distL="0" distR="0">
            <wp:extent cx="68453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0"/>
                    <a:stretch>
                      <a:fillRect/>
                    </a:stretch>
                  </pic:blipFill>
                  <pic:spPr>
                    <a:xfrm>
                      <a:off x="0" y="0"/>
                      <a:ext cx="6845300" cy="4267200"/>
                    </a:xfrm>
                    <a:prstGeom prst="rect">
                      <a:avLst/>
                    </a:prstGeom>
                  </pic:spPr>
                </pic:pic>
              </a:graphicData>
            </a:graphic>
          </wp:inline>
        </w:drawing>
      </w:r>
    </w:p>
    <w:bookmarkStart w:name="z1633" w:id="634"/>
    <w:p>
      <w:pPr>
        <w:spacing w:after="0"/>
        <w:ind w:left="0"/>
        <w:jc w:val="both"/>
      </w:pPr>
      <w:r>
        <w:rPr>
          <w:rFonts w:ascii="Times New Roman"/>
          <w:b w:val="false"/>
          <w:i w:val="false"/>
          <w:color w:val="000000"/>
          <w:sz w:val="28"/>
        </w:rPr>
        <w:t xml:space="preserve">
«Салық салу объектілерінің және  </w:t>
      </w:r>
      <w:r>
        <w:br/>
      </w:r>
      <w:r>
        <w:rPr>
          <w:rFonts w:ascii="Times New Roman"/>
          <w:b w:val="false"/>
          <w:i w:val="false"/>
          <w:color w:val="000000"/>
          <w:sz w:val="28"/>
        </w:rPr>
        <w:t xml:space="preserve">
(немесе) салық салуға байланысты </w:t>
      </w:r>
      <w:r>
        <w:br/>
      </w:r>
      <w:r>
        <w:rPr>
          <w:rFonts w:ascii="Times New Roman"/>
          <w:b w:val="false"/>
          <w:i w:val="false"/>
          <w:color w:val="000000"/>
          <w:sz w:val="28"/>
        </w:rPr>
        <w:t xml:space="preserve">
объектілердің орналасқан жері   </w:t>
      </w:r>
      <w:r>
        <w:br/>
      </w:r>
      <w:r>
        <w:rPr>
          <w:rFonts w:ascii="Times New Roman"/>
          <w:b w:val="false"/>
          <w:i w:val="false"/>
          <w:color w:val="000000"/>
          <w:sz w:val="28"/>
        </w:rPr>
        <w:t>
бойынша тіркеу есебі» мемлекеттік</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2-қосымша            </w:t>
      </w:r>
    </w:p>
    <w:bookmarkEnd w:id="634"/>
    <w:bookmarkStart w:name="z1900" w:id="635"/>
    <w:p>
      <w:pPr>
        <w:spacing w:after="0"/>
        <w:ind w:left="0"/>
        <w:jc w:val="left"/>
      </w:pPr>
      <w:r>
        <w:rPr>
          <w:rFonts w:ascii="Times New Roman"/>
          <w:b/>
          <w:i w:val="false"/>
          <w:color w:val="000000"/>
        </w:rPr>
        <w:t xml:space="preserve"> 
«Салық салу объектілерінің және (немесе) салық салуға</w:t>
      </w:r>
      <w:r>
        <w:br/>
      </w:r>
      <w:r>
        <w:rPr>
          <w:rFonts w:ascii="Times New Roman"/>
          <w:b/>
          <w:i w:val="false"/>
          <w:color w:val="000000"/>
        </w:rPr>
        <w:t>
байланысты объектілердің орналасқан жері бойынша тіркеу есебі»</w:t>
      </w:r>
      <w:r>
        <w:br/>
      </w:r>
      <w:r>
        <w:rPr>
          <w:rFonts w:ascii="Times New Roman"/>
          <w:b/>
          <w:i w:val="false"/>
          <w:color w:val="000000"/>
        </w:rPr>
        <w:t>
мемлекеттік қызмет көрсету бойынша рәсімнің (іс-қимылдың)</w:t>
      </w:r>
      <w:r>
        <w:br/>
      </w:r>
      <w:r>
        <w:rPr>
          <w:rFonts w:ascii="Times New Roman"/>
          <w:b/>
          <w:i w:val="false"/>
          <w:color w:val="000000"/>
        </w:rPr>
        <w:t xml:space="preserve">
реттілік блок - сызбасы </w:t>
      </w:r>
    </w:p>
    <w:bookmarkEnd w:id="635"/>
    <w:p>
      <w:pPr>
        <w:spacing w:after="0"/>
        <w:ind w:left="0"/>
        <w:jc w:val="both"/>
      </w:pPr>
      <w:r>
        <w:drawing>
          <wp:inline distT="0" distB="0" distL="0" distR="0">
            <wp:extent cx="8229600" cy="264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1"/>
                    <a:stretch>
                      <a:fillRect/>
                    </a:stretch>
                  </pic:blipFill>
                  <pic:spPr>
                    <a:xfrm>
                      <a:off x="0" y="0"/>
                      <a:ext cx="8229600" cy="2641600"/>
                    </a:xfrm>
                    <a:prstGeom prst="rect">
                      <a:avLst/>
                    </a:prstGeom>
                  </pic:spPr>
                </pic:pic>
              </a:graphicData>
            </a:graphic>
          </wp:inline>
        </w:drawing>
      </w:r>
    </w:p>
    <w:bookmarkStart w:name="z1901" w:id="636"/>
    <w:p>
      <w:pPr>
        <w:spacing w:after="0"/>
        <w:ind w:left="0"/>
        <w:jc w:val="both"/>
      </w:pPr>
      <w:r>
        <w:rPr>
          <w:rFonts w:ascii="Times New Roman"/>
          <w:b w:val="false"/>
          <w:i w:val="false"/>
          <w:color w:val="000000"/>
          <w:sz w:val="28"/>
        </w:rPr>
        <w:t xml:space="preserve">
«Салық салу объектілерінің және  </w:t>
      </w:r>
      <w:r>
        <w:br/>
      </w:r>
      <w:r>
        <w:rPr>
          <w:rFonts w:ascii="Times New Roman"/>
          <w:b w:val="false"/>
          <w:i w:val="false"/>
          <w:color w:val="000000"/>
          <w:sz w:val="28"/>
        </w:rPr>
        <w:t xml:space="preserve">
(немесе) салық салуға байланысты </w:t>
      </w:r>
      <w:r>
        <w:br/>
      </w:r>
      <w:r>
        <w:rPr>
          <w:rFonts w:ascii="Times New Roman"/>
          <w:b w:val="false"/>
          <w:i w:val="false"/>
          <w:color w:val="000000"/>
          <w:sz w:val="28"/>
        </w:rPr>
        <w:t xml:space="preserve">
объектілердің орналасқан жері   </w:t>
      </w:r>
      <w:r>
        <w:br/>
      </w:r>
      <w:r>
        <w:rPr>
          <w:rFonts w:ascii="Times New Roman"/>
          <w:b w:val="false"/>
          <w:i w:val="false"/>
          <w:color w:val="000000"/>
          <w:sz w:val="28"/>
        </w:rPr>
        <w:t>
бойынша тіркеу есебі» мемлекеттік</w:t>
      </w:r>
      <w:r>
        <w:br/>
      </w:r>
      <w:r>
        <w:rPr>
          <w:rFonts w:ascii="Times New Roman"/>
          <w:b w:val="false"/>
          <w:i w:val="false"/>
          <w:color w:val="000000"/>
          <w:sz w:val="28"/>
        </w:rPr>
        <w:t>
көрсетілетін қызмет регламентіне</w:t>
      </w:r>
      <w:r>
        <w:br/>
      </w:r>
      <w:r>
        <w:rPr>
          <w:rFonts w:ascii="Times New Roman"/>
          <w:b w:val="false"/>
          <w:i w:val="false"/>
          <w:color w:val="000000"/>
          <w:sz w:val="28"/>
        </w:rPr>
        <w:t xml:space="preserve">
3-қосымша            </w:t>
      </w:r>
    </w:p>
    <w:bookmarkEnd w:id="636"/>
    <w:bookmarkStart w:name="z1902" w:id="637"/>
    <w:p>
      <w:pPr>
        <w:spacing w:after="0"/>
        <w:ind w:left="0"/>
        <w:jc w:val="left"/>
      </w:pPr>
      <w:r>
        <w:rPr>
          <w:rFonts w:ascii="Times New Roman"/>
          <w:b/>
          <w:i w:val="false"/>
          <w:color w:val="000000"/>
        </w:rPr>
        <w:t xml:space="preserve"> 
«Салық салу объектілерінің және (немесе) салық салуға</w:t>
      </w:r>
      <w:r>
        <w:br/>
      </w:r>
      <w:r>
        <w:rPr>
          <w:rFonts w:ascii="Times New Roman"/>
          <w:b/>
          <w:i w:val="false"/>
          <w:color w:val="000000"/>
        </w:rPr>
        <w:t>
байланысты объектілердің орналасқан жері бойынша тіркеу есебі»</w:t>
      </w:r>
      <w:r>
        <w:br/>
      </w:r>
      <w:r>
        <w:rPr>
          <w:rFonts w:ascii="Times New Roman"/>
          <w:b/>
          <w:i w:val="false"/>
          <w:color w:val="000000"/>
        </w:rPr>
        <w:t>
мемлекеттік қызмет көрсетудің бизнес-үдерістерінің анықтамалығы</w:t>
      </w:r>
    </w:p>
    <w:bookmarkEnd w:id="637"/>
    <w:p>
      <w:pPr>
        <w:spacing w:after="0"/>
        <w:ind w:left="0"/>
        <w:jc w:val="both"/>
      </w:pPr>
      <w:r>
        <w:drawing>
          <wp:inline distT="0" distB="0" distL="0" distR="0">
            <wp:extent cx="8382000" cy="430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2"/>
                    <a:stretch>
                      <a:fillRect/>
                    </a:stretch>
                  </pic:blipFill>
                  <pic:spPr>
                    <a:xfrm>
                      <a:off x="0" y="0"/>
                      <a:ext cx="8382000" cy="43053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3"/>
                    <a:stretch>
                      <a:fillRect/>
                    </a:stretch>
                  </pic:blipFill>
                  <pic:spPr>
                    <a:xfrm>
                      <a:off x="0" y="0"/>
                      <a:ext cx="8382000" cy="2260600"/>
                    </a:xfrm>
                    <a:prstGeom prst="rect">
                      <a:avLst/>
                    </a:prstGeom>
                  </pic:spPr>
                </pic:pic>
              </a:graphicData>
            </a:graphic>
          </wp:inline>
        </w:drawing>
      </w:r>
    </w:p>
    <w:bookmarkStart w:name="z1903" w:id="638"/>
    <w:p>
      <w:pPr>
        <w:spacing w:after="0"/>
        <w:ind w:left="0"/>
        <w:jc w:val="both"/>
      </w:pP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Премьер-Министрінің Орынбасары -</w:t>
      </w:r>
      <w:r>
        <w:br/>
      </w:r>
      <w:r>
        <w:rPr>
          <w:rFonts w:ascii="Times New Roman"/>
          <w:b w:val="false"/>
          <w:i w:val="false"/>
          <w:color w:val="000000"/>
          <w:sz w:val="28"/>
        </w:rPr>
        <w:t xml:space="preserve">
Қазақстан Республикасының   </w:t>
      </w:r>
      <w:r>
        <w:br/>
      </w:r>
      <w:r>
        <w:rPr>
          <w:rFonts w:ascii="Times New Roman"/>
          <w:b w:val="false"/>
          <w:i w:val="false"/>
          <w:color w:val="000000"/>
          <w:sz w:val="28"/>
        </w:rPr>
        <w:t xml:space="preserve">
Қаржы министрінің       </w:t>
      </w:r>
      <w:r>
        <w:br/>
      </w:r>
      <w:r>
        <w:rPr>
          <w:rFonts w:ascii="Times New Roman"/>
          <w:b w:val="false"/>
          <w:i w:val="false"/>
          <w:color w:val="000000"/>
          <w:sz w:val="28"/>
        </w:rPr>
        <w:t xml:space="preserve">
2014 жылғы «2» шілдедегі   </w:t>
      </w:r>
      <w:r>
        <w:br/>
      </w:r>
      <w:r>
        <w:rPr>
          <w:rFonts w:ascii="Times New Roman"/>
          <w:b w:val="false"/>
          <w:i w:val="false"/>
          <w:color w:val="000000"/>
          <w:sz w:val="28"/>
        </w:rPr>
        <w:t xml:space="preserve">
№ 298 бұйрығына        </w:t>
      </w:r>
      <w:r>
        <w:br/>
      </w:r>
      <w:r>
        <w:rPr>
          <w:rFonts w:ascii="Times New Roman"/>
          <w:b w:val="false"/>
          <w:i w:val="false"/>
          <w:color w:val="000000"/>
          <w:sz w:val="28"/>
        </w:rPr>
        <w:t xml:space="preserve">
30-қосымша           </w:t>
      </w:r>
    </w:p>
    <w:bookmarkEnd w:id="638"/>
    <w:bookmarkStart w:name="z1904" w:id="639"/>
    <w:p>
      <w:pPr>
        <w:spacing w:after="0"/>
        <w:ind w:left="0"/>
        <w:jc w:val="left"/>
      </w:pPr>
      <w:r>
        <w:rPr>
          <w:rFonts w:ascii="Times New Roman"/>
          <w:b/>
          <w:i w:val="false"/>
          <w:color w:val="000000"/>
        </w:rPr>
        <w:t xml:space="preserve"> 
«Кеден одағы шеңберінде тауарлардың экспорты (импорты)</w:t>
      </w:r>
      <w:r>
        <w:br/>
      </w:r>
      <w:r>
        <w:rPr>
          <w:rFonts w:ascii="Times New Roman"/>
          <w:b/>
          <w:i w:val="false"/>
          <w:color w:val="000000"/>
        </w:rPr>
        <w:t>
кезінде салық нысандарын қабылдау» мемлекеттік көрсетілетін</w:t>
      </w:r>
      <w:r>
        <w:br/>
      </w:r>
      <w:r>
        <w:rPr>
          <w:rFonts w:ascii="Times New Roman"/>
          <w:b/>
          <w:i w:val="false"/>
          <w:color w:val="000000"/>
        </w:rPr>
        <w:t>
қызмет регламенті</w:t>
      </w:r>
    </w:p>
    <w:bookmarkEnd w:id="639"/>
    <w:bookmarkStart w:name="z1905" w:id="640"/>
    <w:p>
      <w:pPr>
        <w:spacing w:after="0"/>
        <w:ind w:left="0"/>
        <w:jc w:val="left"/>
      </w:pPr>
      <w:r>
        <w:rPr>
          <w:rFonts w:ascii="Times New Roman"/>
          <w:b/>
          <w:i w:val="false"/>
          <w:color w:val="000000"/>
        </w:rPr>
        <w:t xml:space="preserve"> 
1. Жалпы ережелер </w:t>
      </w:r>
    </w:p>
    <w:bookmarkEnd w:id="640"/>
    <w:bookmarkStart w:name="z1906" w:id="641"/>
    <w:p>
      <w:pPr>
        <w:spacing w:after="0"/>
        <w:ind w:left="0"/>
        <w:jc w:val="both"/>
      </w:pPr>
      <w:r>
        <w:rPr>
          <w:rFonts w:ascii="Times New Roman"/>
          <w:b w:val="false"/>
          <w:i w:val="false"/>
          <w:color w:val="000000"/>
          <w:sz w:val="28"/>
        </w:rPr>
        <w:t>
      1. «Кеден одағы шеңберінде тауарлардың экспорты (импорты) кезінде салық нысандарын қабылдау» мемлекеттік көрсетілетін қызметті (бұдан әрі - мемлекеттік көрсетілетін қызмет) аудандар, қалалардағы аудандар және қалалар, арнайы экономикалық аймақтардың аумақтары бойынша салық басқармалары, ақпараттарды қабылдау және өндеу орталықтары (бұдан әрі - көрсетілетін қызметті берушінің ҚӨО) көрсетеді.</w:t>
      </w:r>
      <w:r>
        <w:br/>
      </w:r>
      <w:r>
        <w:rPr>
          <w:rFonts w:ascii="Times New Roman"/>
          <w:b w:val="false"/>
          <w:i w:val="false"/>
          <w:color w:val="000000"/>
          <w:sz w:val="28"/>
        </w:rPr>
        <w:t>
</w:t>
      </w:r>
      <w:r>
        <w:rPr>
          <w:rFonts w:ascii="Times New Roman"/>
          <w:b w:val="false"/>
          <w:i w:val="false"/>
          <w:color w:val="000000"/>
          <w:sz w:val="28"/>
        </w:rPr>
        <w:t>
      2. Мемлекеттік қызметті көрсету нысаны: электрондық (толық автоматтандырылған) және (немесе) қағаз түрінде.</w:t>
      </w:r>
      <w:r>
        <w:br/>
      </w:r>
      <w:r>
        <w:rPr>
          <w:rFonts w:ascii="Times New Roman"/>
          <w:b w:val="false"/>
          <w:i w:val="false"/>
          <w:color w:val="000000"/>
          <w:sz w:val="28"/>
        </w:rPr>
        <w:t>
</w:t>
      </w:r>
      <w:r>
        <w:rPr>
          <w:rFonts w:ascii="Times New Roman"/>
          <w:b w:val="false"/>
          <w:i w:val="false"/>
          <w:color w:val="000000"/>
          <w:sz w:val="28"/>
        </w:rPr>
        <w:t>
      3. Мемлекеттік қызметті көрсету нәтижесі:</w:t>
      </w:r>
      <w:r>
        <w:br/>
      </w:r>
      <w:r>
        <w:rPr>
          <w:rFonts w:ascii="Times New Roman"/>
          <w:b w:val="false"/>
          <w:i w:val="false"/>
          <w:color w:val="000000"/>
          <w:sz w:val="28"/>
        </w:rPr>
        <w:t>
</w:t>
      </w:r>
      <w:r>
        <w:rPr>
          <w:rFonts w:ascii="Times New Roman"/>
          <w:b w:val="false"/>
          <w:i w:val="false"/>
          <w:color w:val="000000"/>
          <w:sz w:val="28"/>
        </w:rPr>
        <w:t>
      1) салық есептілігінің екінші данасында (екінші бөлімінде тауарларды әкелу және жанама салықтардың төленгені туралы өтініште) көрсетілетін қызметті берушінің белгісі;</w:t>
      </w:r>
      <w:r>
        <w:br/>
      </w:r>
      <w:r>
        <w:rPr>
          <w:rFonts w:ascii="Times New Roman"/>
          <w:b w:val="false"/>
          <w:i w:val="false"/>
          <w:color w:val="000000"/>
          <w:sz w:val="28"/>
        </w:rPr>
        <w:t>
</w:t>
      </w:r>
      <w:r>
        <w:rPr>
          <w:rFonts w:ascii="Times New Roman"/>
          <w:b w:val="false"/>
          <w:i w:val="false"/>
          <w:color w:val="000000"/>
          <w:sz w:val="28"/>
        </w:rPr>
        <w:t>
      2) почта немесе өзге байланыс ұйымының салық есептілігінің қабылданғаны туралы уақыт және күн белгісі;</w:t>
      </w:r>
      <w:r>
        <w:br/>
      </w:r>
      <w:r>
        <w:rPr>
          <w:rFonts w:ascii="Times New Roman"/>
          <w:b w:val="false"/>
          <w:i w:val="false"/>
          <w:color w:val="000000"/>
          <w:sz w:val="28"/>
        </w:rPr>
        <w:t>
</w:t>
      </w:r>
      <w:r>
        <w:rPr>
          <w:rFonts w:ascii="Times New Roman"/>
          <w:b w:val="false"/>
          <w:i w:val="false"/>
          <w:color w:val="000000"/>
          <w:sz w:val="28"/>
        </w:rPr>
        <w:t>
      3) салық органының салық есептілігін электрондық түрде қабылдағаны туралы хабарлама/растама;</w:t>
      </w:r>
      <w:r>
        <w:br/>
      </w:r>
      <w:r>
        <w:rPr>
          <w:rFonts w:ascii="Times New Roman"/>
          <w:b w:val="false"/>
          <w:i w:val="false"/>
          <w:color w:val="000000"/>
          <w:sz w:val="28"/>
        </w:rPr>
        <w:t>
</w:t>
      </w:r>
      <w:r>
        <w:rPr>
          <w:rFonts w:ascii="Times New Roman"/>
          <w:b w:val="false"/>
          <w:i w:val="false"/>
          <w:color w:val="000000"/>
          <w:sz w:val="28"/>
        </w:rPr>
        <w:t>
      4) Қазақстан Республикасы Үкіметінің 2014 жылғы 5 наурыздағы № 200 қаулысымен бекітілген «Кеден одағы шеңберінде тауарлардың экспорты (импорты) кезінде салық нысандарын қабылдау»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көрсетілген жағдайларда және негіздемелер бойынша мемлекеттік қызметті көрсетуден (салық есептілігі табыс етілмеген деп есептелген жағдайда) бас тарту туралы уәжделген жауабы.</w:t>
      </w:r>
      <w:r>
        <w:br/>
      </w:r>
      <w:r>
        <w:rPr>
          <w:rFonts w:ascii="Times New Roman"/>
          <w:b w:val="false"/>
          <w:i w:val="false"/>
          <w:color w:val="000000"/>
          <w:sz w:val="28"/>
        </w:rPr>
        <w:t>
</w:t>
      </w:r>
      <w:r>
        <w:rPr>
          <w:rFonts w:ascii="Times New Roman"/>
          <w:b w:val="false"/>
          <w:i w:val="false"/>
          <w:color w:val="000000"/>
          <w:sz w:val="28"/>
        </w:rPr>
        <w:t>
      Мемлекеттік қызметті көрсету нәтижесін беру нысаны: электрондық және (немесе) қағаз түрінде.</w:t>
      </w:r>
    </w:p>
    <w:bookmarkEnd w:id="641"/>
    <w:bookmarkStart w:name="z1914" w:id="642"/>
    <w:p>
      <w:pPr>
        <w:spacing w:after="0"/>
        <w:ind w:left="0"/>
        <w:jc w:val="left"/>
      </w:pPr>
      <w:r>
        <w:rPr>
          <w:rFonts w:ascii="Times New Roman"/>
          <w:b/>
          <w:i w:val="false"/>
          <w:color w:val="000000"/>
        </w:rPr>
        <w:t xml:space="preserve"> 
2. Мемлекеттік қызметті көрсету үдерісінде қызметті берушінің</w:t>
      </w:r>
      <w:r>
        <w:br/>
      </w:r>
      <w:r>
        <w:rPr>
          <w:rFonts w:ascii="Times New Roman"/>
          <w:b/>
          <w:i w:val="false"/>
          <w:color w:val="000000"/>
        </w:rPr>
        <w:t>
құрылымдық бөлімшелерінің (қызметкерлерінің)</w:t>
      </w:r>
      <w:r>
        <w:br/>
      </w:r>
      <w:r>
        <w:rPr>
          <w:rFonts w:ascii="Times New Roman"/>
          <w:b/>
          <w:i w:val="false"/>
          <w:color w:val="000000"/>
        </w:rPr>
        <w:t>
іс-қимылы тәртібі</w:t>
      </w:r>
    </w:p>
    <w:bookmarkEnd w:id="642"/>
    <w:bookmarkStart w:name="z1915" w:id="643"/>
    <w:p>
      <w:pPr>
        <w:spacing w:after="0"/>
        <w:ind w:left="0"/>
        <w:jc w:val="both"/>
      </w:pPr>
      <w:r>
        <w:rPr>
          <w:rFonts w:ascii="Times New Roman"/>
          <w:b w:val="false"/>
          <w:i w:val="false"/>
          <w:color w:val="000000"/>
          <w:sz w:val="28"/>
        </w:rPr>
        <w:t>
      4. Мемлекеттік қызметті көрсету бойынша рәсімдерді (іс-қимылдарды) бастау үшін негіздеме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көрсетілетін қызметті алушының ұсынуы болып табылады:</w:t>
      </w:r>
      <w:r>
        <w:br/>
      </w:r>
      <w:r>
        <w:rPr>
          <w:rFonts w:ascii="Times New Roman"/>
          <w:b w:val="false"/>
          <w:i w:val="false"/>
          <w:color w:val="000000"/>
          <w:sz w:val="28"/>
        </w:rPr>
        <w:t>
</w:t>
      </w:r>
      <w:r>
        <w:rPr>
          <w:rFonts w:ascii="Times New Roman"/>
          <w:b w:val="false"/>
          <w:i w:val="false"/>
          <w:color w:val="000000"/>
          <w:sz w:val="28"/>
        </w:rPr>
        <w:t>
      5. Мемлекеттік қызметті көрсету үдерісіндегі рәсімдер (іс-қимылдар):</w:t>
      </w:r>
      <w:r>
        <w:br/>
      </w:r>
      <w:r>
        <w:rPr>
          <w:rFonts w:ascii="Times New Roman"/>
          <w:b w:val="false"/>
          <w:i w:val="false"/>
          <w:color w:val="000000"/>
          <w:sz w:val="28"/>
        </w:rPr>
        <w:t>
</w:t>
      </w:r>
      <w:r>
        <w:rPr>
          <w:rFonts w:ascii="Times New Roman"/>
          <w:b w:val="false"/>
          <w:i w:val="false"/>
          <w:color w:val="000000"/>
          <w:sz w:val="28"/>
        </w:rPr>
        <w:t xml:space="preserve">
      1) құжаттарды қабылдауға жауапты қызметкер қызметті алушыдан Стандарттың 9-тармағында көрсетілген құжаттарды қабылдайды – 1 минут; </w:t>
      </w:r>
      <w:r>
        <w:br/>
      </w:r>
      <w:r>
        <w:rPr>
          <w:rFonts w:ascii="Times New Roman"/>
          <w:b w:val="false"/>
          <w:i w:val="false"/>
          <w:color w:val="000000"/>
          <w:sz w:val="28"/>
        </w:rPr>
        <w:t>
      салық есептілігінде көрсетілген деректерді жеке басын куәландыратын құжатпен салыстырады – 2 минут, сондай-ақ:</w:t>
      </w:r>
      <w:r>
        <w:br/>
      </w:r>
      <w:r>
        <w:rPr>
          <w:rFonts w:ascii="Times New Roman"/>
          <w:b w:val="false"/>
          <w:i w:val="false"/>
          <w:color w:val="000000"/>
          <w:sz w:val="28"/>
        </w:rPr>
        <w:t>
      жеке тұлғалардың мүдделерін білдірген кезде көрсетілетін қызметті алушының уәкілетті өкілінің өкілеттіктерінің нақты тізбесі көрсетілген нотариалды куәландырылған сенімхаттың бар-жоғын тексереді немесе заңды тұлғаның мүдделерін білдіруге сенімхат ұсынылған кезде басшысының қолы мен заңды тұлғаның мөрінің бар-жоғын тексереді – 2 минут;</w:t>
      </w:r>
      <w:r>
        <w:br/>
      </w:r>
      <w:r>
        <w:rPr>
          <w:rFonts w:ascii="Times New Roman"/>
          <w:b w:val="false"/>
          <w:i w:val="false"/>
          <w:color w:val="000000"/>
          <w:sz w:val="28"/>
        </w:rPr>
        <w:t xml:space="preserve">
      көрсетілетін қызметті алушының көзінше – 10 минут: </w:t>
      </w:r>
      <w:r>
        <w:br/>
      </w:r>
      <w:r>
        <w:rPr>
          <w:rFonts w:ascii="Times New Roman"/>
          <w:b w:val="false"/>
          <w:i w:val="false"/>
          <w:color w:val="000000"/>
          <w:sz w:val="28"/>
        </w:rPr>
        <w:t>
      салық төлеушінің салықтық өтінішінде көрсетілген деректерін Біріктірілген салық ақпараттық жүйесінің (бұдан әрі – БСАЖ) тіркеу деректерінде бар мәліметтермен тексереді;</w:t>
      </w:r>
      <w:r>
        <w:br/>
      </w:r>
      <w:r>
        <w:rPr>
          <w:rFonts w:ascii="Times New Roman"/>
          <w:b w:val="false"/>
          <w:i w:val="false"/>
          <w:color w:val="000000"/>
          <w:sz w:val="28"/>
        </w:rPr>
        <w:t>
      салықтық өтініштің екінші данасында (екінші бөлімінде тауарларды әкелу және жанама салықтардың төленгені туралы өтініште) ақпараттық жүйемен берілген құжаттың кіріс нөмірін, өзінің тегі, аты-жөнін көрсетеді және онда қолын қояды - 5 минут;</w:t>
      </w:r>
      <w:r>
        <w:br/>
      </w:r>
      <w:r>
        <w:rPr>
          <w:rFonts w:ascii="Times New Roman"/>
          <w:b w:val="false"/>
          <w:i w:val="false"/>
          <w:color w:val="000000"/>
          <w:sz w:val="28"/>
        </w:rPr>
        <w:t>
      құжаттарды өңдеуге жауапты қызметкерге кіріс құжаттарын береді - 10 минут;</w:t>
      </w:r>
      <w:r>
        <w:br/>
      </w:r>
      <w:r>
        <w:rPr>
          <w:rFonts w:ascii="Times New Roman"/>
          <w:b w:val="false"/>
          <w:i w:val="false"/>
          <w:color w:val="000000"/>
          <w:sz w:val="28"/>
        </w:rPr>
        <w:t>
</w:t>
      </w:r>
      <w:r>
        <w:rPr>
          <w:rFonts w:ascii="Times New Roman"/>
          <w:b w:val="false"/>
          <w:i w:val="false"/>
          <w:color w:val="000000"/>
          <w:sz w:val="28"/>
        </w:rPr>
        <w:t>
      2) құжаттарды өңдеуге жауапты қызметкер PDF-форматтағы ұсынылған салық есептілігін СЕӨС АЖ-не импорттайды;</w:t>
      </w:r>
      <w:r>
        <w:br/>
      </w:r>
      <w:r>
        <w:rPr>
          <w:rFonts w:ascii="Times New Roman"/>
          <w:b w:val="false"/>
          <w:i w:val="false"/>
          <w:color w:val="000000"/>
          <w:sz w:val="28"/>
        </w:rPr>
        <w:t>
      салық есептілігін сақтауға мұрағатқа береді - 10 минут.</w:t>
      </w:r>
      <w:r>
        <w:br/>
      </w:r>
      <w:r>
        <w:rPr>
          <w:rFonts w:ascii="Times New Roman"/>
          <w:b w:val="false"/>
          <w:i w:val="false"/>
          <w:color w:val="000000"/>
          <w:sz w:val="28"/>
        </w:rPr>
        <w:t>
</w:t>
      </w:r>
      <w:r>
        <w:rPr>
          <w:rFonts w:ascii="Times New Roman"/>
          <w:b w:val="false"/>
          <w:i w:val="false"/>
          <w:color w:val="000000"/>
          <w:sz w:val="28"/>
        </w:rPr>
        <w:t>
      6. Мемлекеттік қызмет көрсету үдерісінің келесі рәсімін (іс-қимылын) орындауды бастау үшін негіз болып қабылданған кіріс құжаттарын Excel пішінінде жүргізілетін тізімдеме бойынша беру табылады. Құжаттарды қабылдауға жауапты қызметкер тізімдеменің үш данасын басып шығарады, оларға құжаттарды қабылдауға жауапты қызметкер мен құжаттарды өңдеуге жауапты қызметкер қолдарын қояды – бір данасы қабылдауға жауапты қызметкерде қалады, екі данасы құжаттармен бірге өңдеуге жауапты қызметкерге беріледі. Құжаттарды өңдеу аяқталуы бойынша, өңдеуге жауапты қызметкер тізімдеменің үшінші данасындағы тиісті бағандарды толтырып, шығыс құжаттарымен бірге құжаттарды беруге жауапты қызметкерге береді.</w:t>
      </w:r>
    </w:p>
    <w:bookmarkEnd w:id="643"/>
    <w:bookmarkStart w:name="z1920" w:id="644"/>
    <w:p>
      <w:pPr>
        <w:spacing w:after="0"/>
        <w:ind w:left="0"/>
        <w:jc w:val="left"/>
      </w:pPr>
      <w:r>
        <w:rPr>
          <w:rFonts w:ascii="Times New Roman"/>
          <w:b/>
          <w:i w:val="false"/>
          <w:color w:val="000000"/>
        </w:rPr>
        <w:t xml:space="preserve"> 
3. Мемлекеттік қызметті көрсету үдерісінде қызметті</w:t>
      </w:r>
      <w:r>
        <w:br/>
      </w:r>
      <w:r>
        <w:rPr>
          <w:rFonts w:ascii="Times New Roman"/>
          <w:b/>
          <w:i w:val="false"/>
          <w:color w:val="000000"/>
        </w:rPr>
        <w:t>
берушінің құрылымдық бөлімшелерінің (қызметкерлерінің)</w:t>
      </w:r>
      <w:r>
        <w:br/>
      </w:r>
      <w:r>
        <w:rPr>
          <w:rFonts w:ascii="Times New Roman"/>
          <w:b/>
          <w:i w:val="false"/>
          <w:color w:val="000000"/>
        </w:rPr>
        <w:t>
өзара іс-қимылы тәртібі</w:t>
      </w:r>
    </w:p>
    <w:bookmarkEnd w:id="644"/>
    <w:bookmarkStart w:name="z1922" w:id="645"/>
    <w:p>
      <w:pPr>
        <w:spacing w:after="0"/>
        <w:ind w:left="0"/>
        <w:jc w:val="both"/>
      </w:pPr>
      <w:r>
        <w:rPr>
          <w:rFonts w:ascii="Times New Roman"/>
          <w:b w:val="false"/>
          <w:i w:val="false"/>
          <w:color w:val="000000"/>
          <w:sz w:val="28"/>
        </w:rPr>
        <w:t>
      7. Мемлекеттік қызметті көрсету үдерісінде көрсетілетін қызметті берушінің ҚӨО қызметкерлері қатысады.</w:t>
      </w:r>
      <w:r>
        <w:br/>
      </w:r>
      <w:r>
        <w:rPr>
          <w:rFonts w:ascii="Times New Roman"/>
          <w:b w:val="false"/>
          <w:i w:val="false"/>
          <w:color w:val="000000"/>
          <w:sz w:val="28"/>
        </w:rPr>
        <w:t>
</w:t>
      </w:r>
      <w:r>
        <w:rPr>
          <w:rFonts w:ascii="Times New Roman"/>
          <w:b w:val="false"/>
          <w:i w:val="false"/>
          <w:color w:val="000000"/>
          <w:sz w:val="28"/>
        </w:rPr>
        <w:t>
      8. Құжаттарды қабылдауға жауапты қызметкер қызметті алушы ұсынған құжаттарды қабылдайды, тексереді, тіркейді және енгізеді - 20 минут;</w:t>
      </w:r>
      <w:r>
        <w:br/>
      </w:r>
      <w:r>
        <w:rPr>
          <w:rFonts w:ascii="Times New Roman"/>
          <w:b w:val="false"/>
          <w:i w:val="false"/>
          <w:color w:val="000000"/>
          <w:sz w:val="28"/>
        </w:rPr>
        <w:t>
</w:t>
      </w:r>
      <w:r>
        <w:rPr>
          <w:rFonts w:ascii="Times New Roman"/>
          <w:b w:val="false"/>
          <w:i w:val="false"/>
          <w:color w:val="000000"/>
          <w:sz w:val="28"/>
        </w:rPr>
        <w:t>
      9. Құжаттарды қабылдауға жауапты қызметкер құжаттарды осы Мемлекеттік көрсетілетін қызмет регламентінің </w:t>
      </w:r>
      <w:r>
        <w:rPr>
          <w:rFonts w:ascii="Times New Roman"/>
          <w:b w:val="false"/>
          <w:i w:val="false"/>
          <w:color w:val="000000"/>
          <w:sz w:val="28"/>
        </w:rPr>
        <w:t>6-тармағына</w:t>
      </w:r>
      <w:r>
        <w:rPr>
          <w:rFonts w:ascii="Times New Roman"/>
          <w:b w:val="false"/>
          <w:i w:val="false"/>
          <w:color w:val="000000"/>
          <w:sz w:val="28"/>
        </w:rPr>
        <w:t xml:space="preserve"> сәйкес көрсетілген тәртіпте құжаттарды өңдеуге жауапты қызметкерге береді. </w:t>
      </w:r>
      <w:r>
        <w:br/>
      </w:r>
      <w:r>
        <w:rPr>
          <w:rFonts w:ascii="Times New Roman"/>
          <w:b w:val="false"/>
          <w:i w:val="false"/>
          <w:color w:val="000000"/>
          <w:sz w:val="28"/>
        </w:rPr>
        <w:t>
</w:t>
      </w:r>
      <w:r>
        <w:rPr>
          <w:rFonts w:ascii="Times New Roman"/>
          <w:b w:val="false"/>
          <w:i w:val="false"/>
          <w:color w:val="000000"/>
          <w:sz w:val="28"/>
        </w:rPr>
        <w:t>
      10. Құжаттарды өңдеуге жауапты қызметкер кіріс құжаттарды СЕӨС АЖ-де өңдейді;</w:t>
      </w:r>
      <w:r>
        <w:br/>
      </w:r>
      <w:r>
        <w:rPr>
          <w:rFonts w:ascii="Times New Roman"/>
          <w:b w:val="false"/>
          <w:i w:val="false"/>
          <w:color w:val="000000"/>
          <w:sz w:val="28"/>
        </w:rPr>
        <w:t>
      салық есептілігін сақтауға мұрағатқа береді - 10 минут.</w:t>
      </w:r>
      <w:r>
        <w:br/>
      </w:r>
      <w:r>
        <w:rPr>
          <w:rFonts w:ascii="Times New Roman"/>
          <w:b w:val="false"/>
          <w:i w:val="false"/>
          <w:color w:val="000000"/>
          <w:sz w:val="28"/>
        </w:rPr>
        <w:t>
</w:t>
      </w:r>
      <w:r>
        <w:rPr>
          <w:rFonts w:ascii="Times New Roman"/>
          <w:b w:val="false"/>
          <w:i w:val="false"/>
          <w:color w:val="000000"/>
          <w:sz w:val="28"/>
        </w:rPr>
        <w:t>
      11. «Кеден одағы шеңберінде тауарлардың экспорты (импорты) кезінде салық нысандарын қабылдау» мемлекеттік қызмет көрсету бойынша рәсімнің (іс-қимылдың) реттілік блок – сызбасы, осы Мемлекеттік көрсетілетін қызмет регламентінің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bookmarkEnd w:id="645"/>
    <w:bookmarkStart w:name="z1927" w:id="646"/>
    <w:p>
      <w:pPr>
        <w:spacing w:after="0"/>
        <w:ind w:left="0"/>
        <w:jc w:val="left"/>
      </w:pPr>
      <w:r>
        <w:rPr>
          <w:rFonts w:ascii="Times New Roman"/>
          <w:b/>
          <w:i w:val="false"/>
          <w:color w:val="000000"/>
        </w:rPr>
        <w:t xml:space="preserve"> 
4. Мемлекеттік қызмет көрсету үдерісінде ақпараттық</w:t>
      </w:r>
      <w:r>
        <w:br/>
      </w:r>
      <w:r>
        <w:rPr>
          <w:rFonts w:ascii="Times New Roman"/>
          <w:b/>
          <w:i w:val="false"/>
          <w:color w:val="000000"/>
        </w:rPr>
        <w:t>
жүйелерді пайдалану тәртібі</w:t>
      </w:r>
    </w:p>
    <w:bookmarkEnd w:id="646"/>
    <w:bookmarkStart w:name="z1928" w:id="647"/>
    <w:p>
      <w:pPr>
        <w:spacing w:after="0"/>
        <w:ind w:left="0"/>
        <w:jc w:val="both"/>
      </w:pPr>
      <w:r>
        <w:rPr>
          <w:rFonts w:ascii="Times New Roman"/>
          <w:b w:val="false"/>
          <w:i w:val="false"/>
          <w:color w:val="000000"/>
          <w:sz w:val="28"/>
        </w:rPr>
        <w:t>
      12. Қызметті берушінің және қызметті алушының «Салық төлеушінің кабинеті» (бұдан әрі – СТК) веб-қосымшасы арқылы мемлекеттік қызмет көрсету кезіндегі жүгінуі және рәсімдердің (іс-әрекеттердің) жалғаспалық тәртібі осы Мемлекеттік көрсетілетін қызмет регламентінің </w:t>
      </w:r>
      <w:r>
        <w:rPr>
          <w:rFonts w:ascii="Times New Roman"/>
          <w:b w:val="false"/>
          <w:i w:val="false"/>
          <w:color w:val="000000"/>
          <w:sz w:val="28"/>
        </w:rPr>
        <w:t>2-қосымшасында</w:t>
      </w:r>
      <w:r>
        <w:rPr>
          <w:rFonts w:ascii="Times New Roman"/>
          <w:b w:val="false"/>
          <w:i w:val="false"/>
          <w:color w:val="000000"/>
          <w:sz w:val="28"/>
        </w:rPr>
        <w:t xml:space="preserve"> (СТК арқылы мемлекеттік қызмет көрсету кезіндегі өзара іс-қимылдардың функционалдық диаграммасы) келтірілген:</w:t>
      </w:r>
      <w:r>
        <w:br/>
      </w:r>
      <w:r>
        <w:rPr>
          <w:rFonts w:ascii="Times New Roman"/>
          <w:b w:val="false"/>
          <w:i w:val="false"/>
          <w:color w:val="000000"/>
          <w:sz w:val="28"/>
        </w:rPr>
        <w:t>
</w:t>
      </w:r>
      <w:r>
        <w:rPr>
          <w:rFonts w:ascii="Times New Roman"/>
          <w:b w:val="false"/>
          <w:i w:val="false"/>
          <w:color w:val="000000"/>
          <w:sz w:val="28"/>
        </w:rPr>
        <w:t xml:space="preserve">
      19) қызметті алушы өзiнiң электрондық цифрлы қолтаңбалы (бұдан әрі – ЭЦҚ) тiркеу куәлiгiнiң көмегiмен СТК тiркеудi жүзеге асырады; </w:t>
      </w:r>
      <w:r>
        <w:br/>
      </w:r>
      <w:r>
        <w:rPr>
          <w:rFonts w:ascii="Times New Roman"/>
          <w:b w:val="false"/>
          <w:i w:val="false"/>
          <w:color w:val="000000"/>
          <w:sz w:val="28"/>
        </w:rPr>
        <w:t>
</w:t>
      </w:r>
      <w:r>
        <w:rPr>
          <w:rFonts w:ascii="Times New Roman"/>
          <w:b w:val="false"/>
          <w:i w:val="false"/>
          <w:color w:val="000000"/>
          <w:sz w:val="28"/>
        </w:rPr>
        <w:t xml:space="preserve">
      20) 1-үдеріс - мемлекеттік қызметті алу үшін ЭЦҚ тiркеу куәлiгiнiң көмегiмен СТК-де авторландыру үдерісі; </w:t>
      </w:r>
      <w:r>
        <w:br/>
      </w:r>
      <w:r>
        <w:rPr>
          <w:rFonts w:ascii="Times New Roman"/>
          <w:b w:val="false"/>
          <w:i w:val="false"/>
          <w:color w:val="000000"/>
          <w:sz w:val="28"/>
        </w:rPr>
        <w:t>
</w:t>
      </w:r>
      <w:r>
        <w:rPr>
          <w:rFonts w:ascii="Times New Roman"/>
          <w:b w:val="false"/>
          <w:i w:val="false"/>
          <w:color w:val="000000"/>
          <w:sz w:val="28"/>
        </w:rPr>
        <w:t xml:space="preserve">
      21) 1-шарт - жеке сәйкестендіру нөмірі/бизнес сәйкестендіру нөмірі (бұдан әрі - ЖСН/БСН) логині арқылы тіркелген қызметті алушы туралы деректердiң түпнұсқалығын және паролді, сондай-ақ қызметті алушы туралы мәліметтерді СТК-де тексеру; </w:t>
      </w:r>
      <w:r>
        <w:br/>
      </w:r>
      <w:r>
        <w:rPr>
          <w:rFonts w:ascii="Times New Roman"/>
          <w:b w:val="false"/>
          <w:i w:val="false"/>
          <w:color w:val="000000"/>
          <w:sz w:val="28"/>
        </w:rPr>
        <w:t>
</w:t>
      </w:r>
      <w:r>
        <w:rPr>
          <w:rFonts w:ascii="Times New Roman"/>
          <w:b w:val="false"/>
          <w:i w:val="false"/>
          <w:color w:val="000000"/>
          <w:sz w:val="28"/>
        </w:rPr>
        <w:t xml:space="preserve">
      22) 2-үдеріс - қызметті алушының деректерiнде бұзушылықтар болуына байланысты авторландырудан бас тарту туралы хабарламаны СТК қалыптастыру; </w:t>
      </w:r>
      <w:r>
        <w:br/>
      </w:r>
      <w:r>
        <w:rPr>
          <w:rFonts w:ascii="Times New Roman"/>
          <w:b w:val="false"/>
          <w:i w:val="false"/>
          <w:color w:val="000000"/>
          <w:sz w:val="28"/>
        </w:rPr>
        <w:t>
</w:t>
      </w:r>
      <w:r>
        <w:rPr>
          <w:rFonts w:ascii="Times New Roman"/>
          <w:b w:val="false"/>
          <w:i w:val="false"/>
          <w:color w:val="000000"/>
          <w:sz w:val="28"/>
        </w:rPr>
        <w:t xml:space="preserve">
      23) 3-үдеріс - мемлекеттік қызметті алушының осы мемлекеттік қызмет Регламентінде көрсетілген қызметті таңдап алуы; </w:t>
      </w:r>
      <w:r>
        <w:br/>
      </w:r>
      <w:r>
        <w:rPr>
          <w:rFonts w:ascii="Times New Roman"/>
          <w:b w:val="false"/>
          <w:i w:val="false"/>
          <w:color w:val="000000"/>
          <w:sz w:val="28"/>
        </w:rPr>
        <w:t>
</w:t>
      </w:r>
      <w:r>
        <w:rPr>
          <w:rFonts w:ascii="Times New Roman"/>
          <w:b w:val="false"/>
          <w:i w:val="false"/>
          <w:color w:val="000000"/>
          <w:sz w:val="28"/>
        </w:rPr>
        <w:t xml:space="preserve">
      24) 2-шарт - қызметті алушының тіркелу деректерiн тексеру; </w:t>
      </w:r>
      <w:r>
        <w:br/>
      </w:r>
      <w:r>
        <w:rPr>
          <w:rFonts w:ascii="Times New Roman"/>
          <w:b w:val="false"/>
          <w:i w:val="false"/>
          <w:color w:val="000000"/>
          <w:sz w:val="28"/>
        </w:rPr>
        <w:t>
</w:t>
      </w:r>
      <w:r>
        <w:rPr>
          <w:rFonts w:ascii="Times New Roman"/>
          <w:b w:val="false"/>
          <w:i w:val="false"/>
          <w:color w:val="000000"/>
          <w:sz w:val="28"/>
        </w:rPr>
        <w:t xml:space="preserve">
      25) 4-үдеріс - деректердің расталмауына байланысты сұратып отырған мемлекеттік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26) 5-үдеріс - қызметті алушының сауалды қол қойып куәландыруы үшін ЭЦҚ тіркеу куәлігін таңдауы; </w:t>
      </w:r>
      <w:r>
        <w:br/>
      </w:r>
      <w:r>
        <w:rPr>
          <w:rFonts w:ascii="Times New Roman"/>
          <w:b w:val="false"/>
          <w:i w:val="false"/>
          <w:color w:val="000000"/>
          <w:sz w:val="28"/>
        </w:rPr>
        <w:t>
</w:t>
      </w:r>
      <w:r>
        <w:rPr>
          <w:rFonts w:ascii="Times New Roman"/>
          <w:b w:val="false"/>
          <w:i w:val="false"/>
          <w:color w:val="000000"/>
          <w:sz w:val="28"/>
        </w:rPr>
        <w:t xml:space="preserve">
      27) 3-шарт - СТК-де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 </w:t>
      </w:r>
      <w:r>
        <w:br/>
      </w:r>
      <w:r>
        <w:rPr>
          <w:rFonts w:ascii="Times New Roman"/>
          <w:b w:val="false"/>
          <w:i w:val="false"/>
          <w:color w:val="000000"/>
          <w:sz w:val="28"/>
        </w:rPr>
        <w:t>
</w:t>
      </w:r>
      <w:r>
        <w:rPr>
          <w:rFonts w:ascii="Times New Roman"/>
          <w:b w:val="false"/>
          <w:i w:val="false"/>
          <w:color w:val="000000"/>
          <w:sz w:val="28"/>
        </w:rPr>
        <w:t xml:space="preserve">
      28) 6-үдеріс - қызметті алушының ЭЦҚ түпнұсқалығы расталмауына байланысты сұратып отырған мемлекеттік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29) 7-үдеріс - қызметті алушының мемлекеттік қызметті алуы үшін сауалын ЭЦҚ арқылы куәландыру; </w:t>
      </w:r>
      <w:r>
        <w:br/>
      </w:r>
      <w:r>
        <w:rPr>
          <w:rFonts w:ascii="Times New Roman"/>
          <w:b w:val="false"/>
          <w:i w:val="false"/>
          <w:color w:val="000000"/>
          <w:sz w:val="28"/>
        </w:rPr>
        <w:t>
</w:t>
      </w:r>
      <w:r>
        <w:rPr>
          <w:rFonts w:ascii="Times New Roman"/>
          <w:b w:val="false"/>
          <w:i w:val="false"/>
          <w:color w:val="000000"/>
          <w:sz w:val="28"/>
        </w:rPr>
        <w:t xml:space="preserve">
      30) 8-үдеріс - мемлекеттік қызмет көрсету үшін сауал түрін экранға шығару және құрылымдық және форматтық талаптарды ескере отырып қызметті алушының нысандарын толтыру (деректерді енгізу); </w:t>
      </w:r>
      <w:r>
        <w:br/>
      </w:r>
      <w:r>
        <w:rPr>
          <w:rFonts w:ascii="Times New Roman"/>
          <w:b w:val="false"/>
          <w:i w:val="false"/>
          <w:color w:val="000000"/>
          <w:sz w:val="28"/>
        </w:rPr>
        <w:t>
</w:t>
      </w:r>
      <w:r>
        <w:rPr>
          <w:rFonts w:ascii="Times New Roman"/>
          <w:b w:val="false"/>
          <w:i w:val="false"/>
          <w:color w:val="000000"/>
          <w:sz w:val="28"/>
        </w:rPr>
        <w:t xml:space="preserve">
      31) 9-үдеріс - электрондық құжаттарды СТК-де тіркеу; </w:t>
      </w:r>
      <w:r>
        <w:br/>
      </w:r>
      <w:r>
        <w:rPr>
          <w:rFonts w:ascii="Times New Roman"/>
          <w:b w:val="false"/>
          <w:i w:val="false"/>
          <w:color w:val="000000"/>
          <w:sz w:val="28"/>
        </w:rPr>
        <w:t>
</w:t>
      </w:r>
      <w:r>
        <w:rPr>
          <w:rFonts w:ascii="Times New Roman"/>
          <w:b w:val="false"/>
          <w:i w:val="false"/>
          <w:color w:val="000000"/>
          <w:sz w:val="28"/>
        </w:rPr>
        <w:t xml:space="preserve">
      32) 10-үдеріс - сауалды СЕӨС АЖ-не жіберу; </w:t>
      </w:r>
      <w:r>
        <w:br/>
      </w:r>
      <w:r>
        <w:rPr>
          <w:rFonts w:ascii="Times New Roman"/>
          <w:b w:val="false"/>
          <w:i w:val="false"/>
          <w:color w:val="000000"/>
          <w:sz w:val="28"/>
        </w:rPr>
        <w:t>
</w:t>
      </w:r>
      <w:r>
        <w:rPr>
          <w:rFonts w:ascii="Times New Roman"/>
          <w:b w:val="false"/>
          <w:i w:val="false"/>
          <w:color w:val="000000"/>
          <w:sz w:val="28"/>
        </w:rPr>
        <w:t xml:space="preserve">
      33) 4-шарт – қызметті алушының сауалын тексеру (өндеу); </w:t>
      </w:r>
      <w:r>
        <w:br/>
      </w:r>
      <w:r>
        <w:rPr>
          <w:rFonts w:ascii="Times New Roman"/>
          <w:b w:val="false"/>
          <w:i w:val="false"/>
          <w:color w:val="000000"/>
          <w:sz w:val="28"/>
        </w:rPr>
        <w:t>
</w:t>
      </w:r>
      <w:r>
        <w:rPr>
          <w:rFonts w:ascii="Times New Roman"/>
          <w:b w:val="false"/>
          <w:i w:val="false"/>
          <w:color w:val="000000"/>
          <w:sz w:val="28"/>
        </w:rPr>
        <w:t xml:space="preserve">
      34) 11-үдеріс – бұзушылықтар бар болуына байланысты сұратылған мемлекеттік қызметті беруден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35) 12-үдеріс – салық есептілігінің СЕӨС АЖ-де қабылданғаны туралы ақпаратты СТК-не беру және БСАЖ-дегі дербес шоттарына деректерді беру; </w:t>
      </w:r>
      <w:r>
        <w:br/>
      </w:r>
      <w:r>
        <w:rPr>
          <w:rFonts w:ascii="Times New Roman"/>
          <w:b w:val="false"/>
          <w:i w:val="false"/>
          <w:color w:val="000000"/>
          <w:sz w:val="28"/>
        </w:rPr>
        <w:t>
</w:t>
      </w:r>
      <w:r>
        <w:rPr>
          <w:rFonts w:ascii="Times New Roman"/>
          <w:b w:val="false"/>
          <w:i w:val="false"/>
          <w:color w:val="000000"/>
          <w:sz w:val="28"/>
        </w:rPr>
        <w:t xml:space="preserve">
      36) 13-үдеріс - қызметті алушының СЕӨС АЖ-де қалыптастырылған қызмет нәтижесін СТК-нен алуы. Электрондық құжат қызметті берушінің уәкілетті тұлғасының ЭЦҚ-сын пайдаланумен қалыптастырылады. </w:t>
      </w:r>
      <w:r>
        <w:br/>
      </w:r>
      <w:r>
        <w:rPr>
          <w:rFonts w:ascii="Times New Roman"/>
          <w:b w:val="false"/>
          <w:i w:val="false"/>
          <w:color w:val="000000"/>
          <w:sz w:val="28"/>
        </w:rPr>
        <w:t>
</w:t>
      </w:r>
      <w:r>
        <w:rPr>
          <w:rFonts w:ascii="Times New Roman"/>
          <w:b w:val="false"/>
          <w:i w:val="false"/>
          <w:color w:val="000000"/>
          <w:sz w:val="28"/>
        </w:rPr>
        <w:t>
      13. Қызметті берушінің және қызметті алушының СЕӨС АЖ арқылы мемлекеттік қызмет көрсету кезіндегі жүгінуі және рәсімдердің (іс-әрекеттердің) жалғаспалық тәртібі осы Мемлекеттік көрсетілетін қызмет регламентінің </w:t>
      </w:r>
      <w:r>
        <w:rPr>
          <w:rFonts w:ascii="Times New Roman"/>
          <w:b w:val="false"/>
          <w:i w:val="false"/>
          <w:color w:val="000000"/>
          <w:sz w:val="28"/>
        </w:rPr>
        <w:t>3-қосымшасында</w:t>
      </w:r>
      <w:r>
        <w:rPr>
          <w:rFonts w:ascii="Times New Roman"/>
          <w:b w:val="false"/>
          <w:i w:val="false"/>
          <w:color w:val="000000"/>
          <w:sz w:val="28"/>
        </w:rPr>
        <w:t xml:space="preserve"> (СЕӨС АЖ арқылы мемлекеттік қызмет көрсету кезіндегі өзара іс-қимылдардың функционалды диаграммасы) келтірілген:</w:t>
      </w:r>
      <w:r>
        <w:br/>
      </w:r>
      <w:r>
        <w:rPr>
          <w:rFonts w:ascii="Times New Roman"/>
          <w:b w:val="false"/>
          <w:i w:val="false"/>
          <w:color w:val="000000"/>
          <w:sz w:val="28"/>
        </w:rPr>
        <w:t>
</w:t>
      </w:r>
      <w:r>
        <w:rPr>
          <w:rFonts w:ascii="Times New Roman"/>
          <w:b w:val="false"/>
          <w:i w:val="false"/>
          <w:color w:val="000000"/>
          <w:sz w:val="28"/>
        </w:rPr>
        <w:t xml:space="preserve">
      14) СЕӨС АЖ-де қызметті алушы тіркелу деректеріндегі ЖСН/БСН негізінде бейіні жасалады және пайдаланылады; </w:t>
      </w:r>
      <w:r>
        <w:br/>
      </w:r>
      <w:r>
        <w:rPr>
          <w:rFonts w:ascii="Times New Roman"/>
          <w:b w:val="false"/>
          <w:i w:val="false"/>
          <w:color w:val="000000"/>
          <w:sz w:val="28"/>
        </w:rPr>
        <w:t>
</w:t>
      </w:r>
      <w:r>
        <w:rPr>
          <w:rFonts w:ascii="Times New Roman"/>
          <w:b w:val="false"/>
          <w:i w:val="false"/>
          <w:color w:val="000000"/>
          <w:sz w:val="28"/>
        </w:rPr>
        <w:t xml:space="preserve">
      15) 1-үдеріс - мемлекеттік қызметті алу үшін СЕӨС АЖ-дегі бейінінің көмегімен авторландыру үдерісі; </w:t>
      </w:r>
      <w:r>
        <w:br/>
      </w:r>
      <w:r>
        <w:rPr>
          <w:rFonts w:ascii="Times New Roman"/>
          <w:b w:val="false"/>
          <w:i w:val="false"/>
          <w:color w:val="000000"/>
          <w:sz w:val="28"/>
        </w:rPr>
        <w:t>
</w:t>
      </w:r>
      <w:r>
        <w:rPr>
          <w:rFonts w:ascii="Times New Roman"/>
          <w:b w:val="false"/>
          <w:i w:val="false"/>
          <w:color w:val="000000"/>
          <w:sz w:val="28"/>
        </w:rPr>
        <w:t xml:space="preserve">
      16) 2-үдеріс - осы Мемлекеттік көрсетілетін қызмет регламентінде көрсетілген мемлекеттік қызметті алушының таңдап алуы; </w:t>
      </w:r>
      <w:r>
        <w:br/>
      </w:r>
      <w:r>
        <w:rPr>
          <w:rFonts w:ascii="Times New Roman"/>
          <w:b w:val="false"/>
          <w:i w:val="false"/>
          <w:color w:val="000000"/>
          <w:sz w:val="28"/>
        </w:rPr>
        <w:t>
</w:t>
      </w:r>
      <w:r>
        <w:rPr>
          <w:rFonts w:ascii="Times New Roman"/>
          <w:b w:val="false"/>
          <w:i w:val="false"/>
          <w:color w:val="000000"/>
          <w:sz w:val="28"/>
        </w:rPr>
        <w:t xml:space="preserve">
      17) 3-үдеріс - мемлекеттік қызмет көрсету үшін сауал түрін экранға шығару және құрылымдық және форматтық талаптарды ескере отырып қызметті алушының нысандарын толтыру (деректерді енгізу); </w:t>
      </w:r>
      <w:r>
        <w:br/>
      </w:r>
      <w:r>
        <w:rPr>
          <w:rFonts w:ascii="Times New Roman"/>
          <w:b w:val="false"/>
          <w:i w:val="false"/>
          <w:color w:val="000000"/>
          <w:sz w:val="28"/>
        </w:rPr>
        <w:t>
</w:t>
      </w:r>
      <w:r>
        <w:rPr>
          <w:rFonts w:ascii="Times New Roman"/>
          <w:b w:val="false"/>
          <w:i w:val="false"/>
          <w:color w:val="000000"/>
          <w:sz w:val="28"/>
        </w:rPr>
        <w:t xml:space="preserve">
      18) 4-шарт - СЕӨС АЖ-дегі форматтық талаптардың толықтығына сауалдарды тексеру; </w:t>
      </w:r>
      <w:r>
        <w:br/>
      </w:r>
      <w:r>
        <w:rPr>
          <w:rFonts w:ascii="Times New Roman"/>
          <w:b w:val="false"/>
          <w:i w:val="false"/>
          <w:color w:val="000000"/>
          <w:sz w:val="28"/>
        </w:rPr>
        <w:t>
</w:t>
      </w:r>
      <w:r>
        <w:rPr>
          <w:rFonts w:ascii="Times New Roman"/>
          <w:b w:val="false"/>
          <w:i w:val="false"/>
          <w:color w:val="000000"/>
          <w:sz w:val="28"/>
        </w:rPr>
        <w:t xml:space="preserve">
      19) 4-үдеріс - қызметті алушының ЭЦҚ арқылы мемлекеттік қызмет көрсету үшін сауалын куәландыру; </w:t>
      </w:r>
      <w:r>
        <w:br/>
      </w:r>
      <w:r>
        <w:rPr>
          <w:rFonts w:ascii="Times New Roman"/>
          <w:b w:val="false"/>
          <w:i w:val="false"/>
          <w:color w:val="000000"/>
          <w:sz w:val="28"/>
        </w:rPr>
        <w:t>
</w:t>
      </w:r>
      <w:r>
        <w:rPr>
          <w:rFonts w:ascii="Times New Roman"/>
          <w:b w:val="false"/>
          <w:i w:val="false"/>
          <w:color w:val="000000"/>
          <w:sz w:val="28"/>
        </w:rPr>
        <w:t xml:space="preserve">
      20) 5-шарт -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 </w:t>
      </w:r>
      <w:r>
        <w:br/>
      </w:r>
      <w:r>
        <w:rPr>
          <w:rFonts w:ascii="Times New Roman"/>
          <w:b w:val="false"/>
          <w:i w:val="false"/>
          <w:color w:val="000000"/>
          <w:sz w:val="28"/>
        </w:rPr>
        <w:t>
</w:t>
      </w:r>
      <w:r>
        <w:rPr>
          <w:rFonts w:ascii="Times New Roman"/>
          <w:b w:val="false"/>
          <w:i w:val="false"/>
          <w:color w:val="000000"/>
          <w:sz w:val="28"/>
        </w:rPr>
        <w:t xml:space="preserve">
      21) 5- үдеріс - қызметті алушының СЕӨС АЖ-де сәйкестігін, сауалдардың куәландырылғанын және СЕӨС АЖ-де электрондық құжаттардың тіркелгенін, ЭЦҚ түпнұсқалығын тексеру; </w:t>
      </w:r>
      <w:r>
        <w:br/>
      </w:r>
      <w:r>
        <w:rPr>
          <w:rFonts w:ascii="Times New Roman"/>
          <w:b w:val="false"/>
          <w:i w:val="false"/>
          <w:color w:val="000000"/>
          <w:sz w:val="28"/>
        </w:rPr>
        <w:t>
</w:t>
      </w:r>
      <w:r>
        <w:rPr>
          <w:rFonts w:ascii="Times New Roman"/>
          <w:b w:val="false"/>
          <w:i w:val="false"/>
          <w:color w:val="000000"/>
          <w:sz w:val="28"/>
        </w:rPr>
        <w:t xml:space="preserve">
      22) 6-үдеріс - қызметті алушының ЭЦҚ түпнұсқалығы расталмауына байланысты сұратып отырған мемлекеттік қызметтен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23) 7-үдеріс – салық есептілігінің СЕӨС АЖ-де қабылданғаны туралы ақпаратты СТК-не беру және БСАЖ-дегі дербес шоттарына деректерді беру; </w:t>
      </w:r>
      <w:r>
        <w:br/>
      </w:r>
      <w:r>
        <w:rPr>
          <w:rFonts w:ascii="Times New Roman"/>
          <w:b w:val="false"/>
          <w:i w:val="false"/>
          <w:color w:val="000000"/>
          <w:sz w:val="28"/>
        </w:rPr>
        <w:t>
</w:t>
      </w:r>
      <w:r>
        <w:rPr>
          <w:rFonts w:ascii="Times New Roman"/>
          <w:b w:val="false"/>
          <w:i w:val="false"/>
          <w:color w:val="000000"/>
          <w:sz w:val="28"/>
        </w:rPr>
        <w:t xml:space="preserve">
      24) 8-үдеріс - қызметті берушінің сауалды өндеуі; </w:t>
      </w:r>
      <w:r>
        <w:br/>
      </w:r>
      <w:r>
        <w:rPr>
          <w:rFonts w:ascii="Times New Roman"/>
          <w:b w:val="false"/>
          <w:i w:val="false"/>
          <w:color w:val="000000"/>
          <w:sz w:val="28"/>
        </w:rPr>
        <w:t>
</w:t>
      </w:r>
      <w:r>
        <w:rPr>
          <w:rFonts w:ascii="Times New Roman"/>
          <w:b w:val="false"/>
          <w:i w:val="false"/>
          <w:color w:val="000000"/>
          <w:sz w:val="28"/>
        </w:rPr>
        <w:t xml:space="preserve">
      25) 9-үдеріс – бұзушылықтар бар болуына байланысты сұратылған мемлекеттік қызметті беруден бас тарту туралы хабарламаны қалыптастыру; </w:t>
      </w:r>
      <w:r>
        <w:br/>
      </w:r>
      <w:r>
        <w:rPr>
          <w:rFonts w:ascii="Times New Roman"/>
          <w:b w:val="false"/>
          <w:i w:val="false"/>
          <w:color w:val="000000"/>
          <w:sz w:val="28"/>
        </w:rPr>
        <w:t>
</w:t>
      </w:r>
      <w:r>
        <w:rPr>
          <w:rFonts w:ascii="Times New Roman"/>
          <w:b w:val="false"/>
          <w:i w:val="false"/>
          <w:color w:val="000000"/>
          <w:sz w:val="28"/>
        </w:rPr>
        <w:t xml:space="preserve">
      26) 10-үдеріс - қызметті алушының СЕӨС АЖ-де қалыптастырылған мемлекеттік қызмет нәтижесін алуы. Электрондық құжат қызметті берушінің уәкілетті тұлғасының ЭЦҚ-сын пайдаланумен қалыптастырылады. </w:t>
      </w:r>
      <w:r>
        <w:br/>
      </w:r>
      <w:r>
        <w:rPr>
          <w:rFonts w:ascii="Times New Roman"/>
          <w:b w:val="false"/>
          <w:i w:val="false"/>
          <w:color w:val="000000"/>
          <w:sz w:val="28"/>
        </w:rPr>
        <w:t>
</w:t>
      </w:r>
      <w:r>
        <w:rPr>
          <w:rFonts w:ascii="Times New Roman"/>
          <w:b w:val="false"/>
          <w:i w:val="false"/>
          <w:color w:val="000000"/>
          <w:sz w:val="28"/>
        </w:rPr>
        <w:t>
      14. «Кеден одағы шеңберінде тауарлардың экспорты (импорты) кезінде салық нысандарын қабылдау» мемлекеттік қызмет көрсетудің бизнес-үдерістерінің анықтамалықтары осы Мемлекеттік көрсетілетін қызмет регламентінің </w:t>
      </w:r>
      <w:r>
        <w:rPr>
          <w:rFonts w:ascii="Times New Roman"/>
          <w:b w:val="false"/>
          <w:i w:val="false"/>
          <w:color w:val="000000"/>
          <w:sz w:val="28"/>
        </w:rPr>
        <w:t>4</w:t>
      </w:r>
      <w:r>
        <w:rPr>
          <w:rFonts w:ascii="Times New Roman"/>
          <w:b w:val="false"/>
          <w:i w:val="false"/>
          <w:color w:val="000000"/>
          <w:sz w:val="28"/>
        </w:rPr>
        <w:t>, </w:t>
      </w:r>
      <w:r>
        <w:rPr>
          <w:rFonts w:ascii="Times New Roman"/>
          <w:b w:val="false"/>
          <w:i w:val="false"/>
          <w:color w:val="000000"/>
          <w:sz w:val="28"/>
        </w:rPr>
        <w:t>5</w:t>
      </w:r>
      <w:r>
        <w:rPr>
          <w:rFonts w:ascii="Times New Roman"/>
          <w:b w:val="false"/>
          <w:i w:val="false"/>
          <w:color w:val="000000"/>
          <w:sz w:val="28"/>
        </w:rPr>
        <w:t xml:space="preserve"> және </w:t>
      </w:r>
      <w:r>
        <w:rPr>
          <w:rFonts w:ascii="Times New Roman"/>
          <w:b w:val="false"/>
          <w:i w:val="false"/>
          <w:color w:val="000000"/>
          <w:sz w:val="28"/>
        </w:rPr>
        <w:t>6 - қосымшаларында</w:t>
      </w:r>
      <w:r>
        <w:rPr>
          <w:rFonts w:ascii="Times New Roman"/>
          <w:b w:val="false"/>
          <w:i w:val="false"/>
          <w:color w:val="000000"/>
          <w:sz w:val="28"/>
        </w:rPr>
        <w:t xml:space="preserve"> келтірілген.</w:t>
      </w:r>
    </w:p>
    <w:bookmarkEnd w:id="647"/>
    <w:bookmarkStart w:name="z1962" w:id="648"/>
    <w:p>
      <w:pPr>
        <w:spacing w:after="0"/>
        <w:ind w:left="0"/>
        <w:jc w:val="both"/>
      </w:pPr>
      <w:r>
        <w:rPr>
          <w:rFonts w:ascii="Times New Roman"/>
          <w:b w:val="false"/>
          <w:i w:val="false"/>
          <w:color w:val="000000"/>
          <w:sz w:val="28"/>
        </w:rPr>
        <w:t xml:space="preserve">
«Кеден одағы шеңберінде тауарлардың  </w:t>
      </w:r>
      <w:r>
        <w:br/>
      </w:r>
      <w:r>
        <w:rPr>
          <w:rFonts w:ascii="Times New Roman"/>
          <w:b w:val="false"/>
          <w:i w:val="false"/>
          <w:color w:val="000000"/>
          <w:sz w:val="28"/>
        </w:rPr>
        <w:t xml:space="preserve">
экспорты (импорты) кезінде салық   </w:t>
      </w:r>
      <w:r>
        <w:br/>
      </w:r>
      <w:r>
        <w:rPr>
          <w:rFonts w:ascii="Times New Roman"/>
          <w:b w:val="false"/>
          <w:i w:val="false"/>
          <w:color w:val="000000"/>
          <w:sz w:val="28"/>
        </w:rPr>
        <w:t xml:space="preserve">
нысандарын қабылдау» мемлекеттік   </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1-қосымша               </w:t>
      </w:r>
    </w:p>
    <w:bookmarkEnd w:id="648"/>
    <w:bookmarkStart w:name="z1963" w:id="649"/>
    <w:p>
      <w:pPr>
        <w:spacing w:after="0"/>
        <w:ind w:left="0"/>
        <w:jc w:val="left"/>
      </w:pPr>
      <w:r>
        <w:rPr>
          <w:rFonts w:ascii="Times New Roman"/>
          <w:b/>
          <w:i w:val="false"/>
          <w:color w:val="000000"/>
        </w:rPr>
        <w:t xml:space="preserve"> 
«Кеден одағы шеңберінде тауарлардың экспорты (импорты) кезінде</w:t>
      </w:r>
      <w:r>
        <w:br/>
      </w:r>
      <w:r>
        <w:rPr>
          <w:rFonts w:ascii="Times New Roman"/>
          <w:b/>
          <w:i w:val="false"/>
          <w:color w:val="000000"/>
        </w:rPr>
        <w:t>
салық нысандарын қабылдау» мемлекеттік қызмет көрсету бойынша</w:t>
      </w:r>
      <w:r>
        <w:br/>
      </w:r>
      <w:r>
        <w:rPr>
          <w:rFonts w:ascii="Times New Roman"/>
          <w:b/>
          <w:i w:val="false"/>
          <w:color w:val="000000"/>
        </w:rPr>
        <w:t>
рәсімнің (іс-қимылдың) реттілік блок – сызбасы</w:t>
      </w:r>
    </w:p>
    <w:bookmarkEnd w:id="649"/>
    <w:p>
      <w:pPr>
        <w:spacing w:after="0"/>
        <w:ind w:left="0"/>
        <w:jc w:val="both"/>
      </w:pPr>
      <w:r>
        <w:drawing>
          <wp:inline distT="0" distB="0" distL="0" distR="0">
            <wp:extent cx="9194800" cy="227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4"/>
                    <a:stretch>
                      <a:fillRect/>
                    </a:stretch>
                  </pic:blipFill>
                  <pic:spPr>
                    <a:xfrm>
                      <a:off x="0" y="0"/>
                      <a:ext cx="9194800" cy="2273300"/>
                    </a:xfrm>
                    <a:prstGeom prst="rect">
                      <a:avLst/>
                    </a:prstGeom>
                  </pic:spPr>
                </pic:pic>
              </a:graphicData>
            </a:graphic>
          </wp:inline>
        </w:drawing>
      </w:r>
    </w:p>
    <w:bookmarkStart w:name="z1964" w:id="650"/>
    <w:p>
      <w:pPr>
        <w:spacing w:after="0"/>
        <w:ind w:left="0"/>
        <w:jc w:val="both"/>
      </w:pPr>
      <w:r>
        <w:rPr>
          <w:rFonts w:ascii="Times New Roman"/>
          <w:b w:val="false"/>
          <w:i w:val="false"/>
          <w:color w:val="000000"/>
          <w:sz w:val="28"/>
        </w:rPr>
        <w:t xml:space="preserve">
«Кеден одағы шеңберінде тауарлардың  </w:t>
      </w:r>
      <w:r>
        <w:br/>
      </w:r>
      <w:r>
        <w:rPr>
          <w:rFonts w:ascii="Times New Roman"/>
          <w:b w:val="false"/>
          <w:i w:val="false"/>
          <w:color w:val="000000"/>
          <w:sz w:val="28"/>
        </w:rPr>
        <w:t xml:space="preserve">
экспорты (импорты) кезінде салық   </w:t>
      </w:r>
      <w:r>
        <w:br/>
      </w:r>
      <w:r>
        <w:rPr>
          <w:rFonts w:ascii="Times New Roman"/>
          <w:b w:val="false"/>
          <w:i w:val="false"/>
          <w:color w:val="000000"/>
          <w:sz w:val="28"/>
        </w:rPr>
        <w:t xml:space="preserve">
нысандарын қабылдау» мемлекеттік   </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2-қосымша               </w:t>
      </w:r>
    </w:p>
    <w:bookmarkEnd w:id="650"/>
    <w:bookmarkStart w:name="z1965" w:id="651"/>
    <w:p>
      <w:pPr>
        <w:spacing w:after="0"/>
        <w:ind w:left="0"/>
        <w:jc w:val="left"/>
      </w:pPr>
      <w:r>
        <w:rPr>
          <w:rFonts w:ascii="Times New Roman"/>
          <w:b/>
          <w:i w:val="false"/>
          <w:color w:val="000000"/>
        </w:rPr>
        <w:t xml:space="preserve"> 
Мемлекеттік қызметті СТК арқылы көрсету кезінде өзара функционалдық әрекет етудің диаграммасы</w:t>
      </w:r>
    </w:p>
    <w:bookmarkEnd w:id="651"/>
    <w:p>
      <w:pPr>
        <w:spacing w:after="0"/>
        <w:ind w:left="0"/>
        <w:jc w:val="both"/>
      </w:pPr>
      <w:r>
        <w:drawing>
          <wp:inline distT="0" distB="0" distL="0" distR="0">
            <wp:extent cx="7810500" cy="425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5"/>
                    <a:stretch>
                      <a:fillRect/>
                    </a:stretch>
                  </pic:blipFill>
                  <pic:spPr>
                    <a:xfrm>
                      <a:off x="0" y="0"/>
                      <a:ext cx="7810500" cy="4254500"/>
                    </a:xfrm>
                    <a:prstGeom prst="rect">
                      <a:avLst/>
                    </a:prstGeom>
                  </pic:spPr>
                </pic:pic>
              </a:graphicData>
            </a:graphic>
          </wp:inline>
        </w:drawing>
      </w:r>
    </w:p>
    <w:bookmarkStart w:name="z1966" w:id="652"/>
    <w:p>
      <w:pPr>
        <w:spacing w:after="0"/>
        <w:ind w:left="0"/>
        <w:jc w:val="left"/>
      </w:pPr>
      <w:r>
        <w:rPr>
          <w:rFonts w:ascii="Times New Roman"/>
          <w:b/>
          <w:i w:val="false"/>
          <w:color w:val="000000"/>
        </w:rPr>
        <w:t xml:space="preserve"> 
Шартты белгілер:</w:t>
      </w:r>
    </w:p>
    <w:bookmarkEnd w:id="652"/>
    <w:p>
      <w:pPr>
        <w:spacing w:after="0"/>
        <w:ind w:left="0"/>
        <w:jc w:val="both"/>
      </w:pPr>
      <w:r>
        <w:drawing>
          <wp:inline distT="0" distB="0" distL="0" distR="0">
            <wp:extent cx="39751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6"/>
                    <a:stretch>
                      <a:fillRect/>
                    </a:stretch>
                  </pic:blipFill>
                  <pic:spPr>
                    <a:xfrm>
                      <a:off x="0" y="0"/>
                      <a:ext cx="3975100" cy="4838700"/>
                    </a:xfrm>
                    <a:prstGeom prst="rect">
                      <a:avLst/>
                    </a:prstGeom>
                  </pic:spPr>
                </pic:pic>
              </a:graphicData>
            </a:graphic>
          </wp:inline>
        </w:drawing>
      </w:r>
    </w:p>
    <w:bookmarkStart w:name="z1967" w:id="653"/>
    <w:p>
      <w:pPr>
        <w:spacing w:after="0"/>
        <w:ind w:left="0"/>
        <w:jc w:val="both"/>
      </w:pPr>
      <w:r>
        <w:rPr>
          <w:rFonts w:ascii="Times New Roman"/>
          <w:b w:val="false"/>
          <w:i w:val="false"/>
          <w:color w:val="000000"/>
          <w:sz w:val="28"/>
        </w:rPr>
        <w:t xml:space="preserve">
«Кеден одағы шеңберінде тауарлардың  </w:t>
      </w:r>
      <w:r>
        <w:br/>
      </w:r>
      <w:r>
        <w:rPr>
          <w:rFonts w:ascii="Times New Roman"/>
          <w:b w:val="false"/>
          <w:i w:val="false"/>
          <w:color w:val="000000"/>
          <w:sz w:val="28"/>
        </w:rPr>
        <w:t xml:space="preserve">
экспорты (импорты) кезінде салық   </w:t>
      </w:r>
      <w:r>
        <w:br/>
      </w:r>
      <w:r>
        <w:rPr>
          <w:rFonts w:ascii="Times New Roman"/>
          <w:b w:val="false"/>
          <w:i w:val="false"/>
          <w:color w:val="000000"/>
          <w:sz w:val="28"/>
        </w:rPr>
        <w:t xml:space="preserve">
нысандарын қабылдау» мемлекеттік   </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3-қосымша               </w:t>
      </w:r>
    </w:p>
    <w:bookmarkEnd w:id="653"/>
    <w:bookmarkStart w:name="z1968" w:id="654"/>
    <w:p>
      <w:pPr>
        <w:spacing w:after="0"/>
        <w:ind w:left="0"/>
        <w:jc w:val="left"/>
      </w:pPr>
      <w:r>
        <w:rPr>
          <w:rFonts w:ascii="Times New Roman"/>
          <w:b/>
          <w:i w:val="false"/>
          <w:color w:val="000000"/>
        </w:rPr>
        <w:t xml:space="preserve"> 
Мемлекеттік қызметті СЕӨС АЖ арқылы көрсету кезінде өзара</w:t>
      </w:r>
      <w:r>
        <w:br/>
      </w:r>
      <w:r>
        <w:rPr>
          <w:rFonts w:ascii="Times New Roman"/>
          <w:b/>
          <w:i w:val="false"/>
          <w:color w:val="000000"/>
        </w:rPr>
        <w:t>
функционалдық әрекет етудің диаграммасы</w:t>
      </w:r>
    </w:p>
    <w:bookmarkEnd w:id="654"/>
    <w:p>
      <w:pPr>
        <w:spacing w:after="0"/>
        <w:ind w:left="0"/>
        <w:jc w:val="both"/>
      </w:pPr>
      <w:r>
        <w:drawing>
          <wp:inline distT="0" distB="0" distL="0" distR="0">
            <wp:extent cx="7848600" cy="394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7"/>
                    <a:stretch>
                      <a:fillRect/>
                    </a:stretch>
                  </pic:blipFill>
                  <pic:spPr>
                    <a:xfrm>
                      <a:off x="0" y="0"/>
                      <a:ext cx="7848600" cy="3949700"/>
                    </a:xfrm>
                    <a:prstGeom prst="rect">
                      <a:avLst/>
                    </a:prstGeom>
                  </pic:spPr>
                </pic:pic>
              </a:graphicData>
            </a:graphic>
          </wp:inline>
        </w:drawing>
      </w:r>
    </w:p>
    <w:bookmarkStart w:name="z1969" w:id="655"/>
    <w:p>
      <w:pPr>
        <w:spacing w:after="0"/>
        <w:ind w:left="0"/>
        <w:jc w:val="left"/>
      </w:pPr>
      <w:r>
        <w:rPr>
          <w:rFonts w:ascii="Times New Roman"/>
          <w:b/>
          <w:i w:val="false"/>
          <w:color w:val="000000"/>
        </w:rPr>
        <w:t xml:space="preserve"> 
Шартты белгілер:</w:t>
      </w:r>
    </w:p>
    <w:bookmarkEnd w:id="655"/>
    <w:p>
      <w:pPr>
        <w:spacing w:after="0"/>
        <w:ind w:left="0"/>
        <w:jc w:val="both"/>
      </w:pPr>
      <w:r>
        <w:drawing>
          <wp:inline distT="0" distB="0" distL="0" distR="0">
            <wp:extent cx="39751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8"/>
                    <a:stretch>
                      <a:fillRect/>
                    </a:stretch>
                  </pic:blipFill>
                  <pic:spPr>
                    <a:xfrm>
                      <a:off x="0" y="0"/>
                      <a:ext cx="3975100" cy="4838700"/>
                    </a:xfrm>
                    <a:prstGeom prst="rect">
                      <a:avLst/>
                    </a:prstGeom>
                  </pic:spPr>
                </pic:pic>
              </a:graphicData>
            </a:graphic>
          </wp:inline>
        </w:drawing>
      </w:r>
    </w:p>
    <w:bookmarkStart w:name="z1970" w:id="656"/>
    <w:p>
      <w:pPr>
        <w:spacing w:after="0"/>
        <w:ind w:left="0"/>
        <w:jc w:val="both"/>
      </w:pPr>
      <w:r>
        <w:rPr>
          <w:rFonts w:ascii="Times New Roman"/>
          <w:b w:val="false"/>
          <w:i w:val="false"/>
          <w:color w:val="000000"/>
          <w:sz w:val="28"/>
        </w:rPr>
        <w:t xml:space="preserve">
«Кеден одағы шеңберінде тауарлардың  </w:t>
      </w:r>
      <w:r>
        <w:br/>
      </w:r>
      <w:r>
        <w:rPr>
          <w:rFonts w:ascii="Times New Roman"/>
          <w:b w:val="false"/>
          <w:i w:val="false"/>
          <w:color w:val="000000"/>
          <w:sz w:val="28"/>
        </w:rPr>
        <w:t xml:space="preserve">
экспорты (импорты) кезінде салық   </w:t>
      </w:r>
      <w:r>
        <w:br/>
      </w:r>
      <w:r>
        <w:rPr>
          <w:rFonts w:ascii="Times New Roman"/>
          <w:b w:val="false"/>
          <w:i w:val="false"/>
          <w:color w:val="000000"/>
          <w:sz w:val="28"/>
        </w:rPr>
        <w:t xml:space="preserve">
нысандарын қабылдау» мемлекеттік   </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4-қосымша               </w:t>
      </w:r>
    </w:p>
    <w:bookmarkEnd w:id="656"/>
    <w:bookmarkStart w:name="z1971" w:id="657"/>
    <w:p>
      <w:pPr>
        <w:spacing w:after="0"/>
        <w:ind w:left="0"/>
        <w:jc w:val="left"/>
      </w:pPr>
      <w:r>
        <w:rPr>
          <w:rFonts w:ascii="Times New Roman"/>
          <w:b/>
          <w:i w:val="false"/>
          <w:color w:val="000000"/>
        </w:rPr>
        <w:t xml:space="preserve"> 
«Кеден одағы шеңберінде тауарлардың экспорты (импорты) кезінде</w:t>
      </w:r>
      <w:r>
        <w:br/>
      </w:r>
      <w:r>
        <w:rPr>
          <w:rFonts w:ascii="Times New Roman"/>
          <w:b/>
          <w:i w:val="false"/>
          <w:color w:val="000000"/>
        </w:rPr>
        <w:t>
салық нысандарын қабылдау» мемлекеттік қызмет көрсетудің</w:t>
      </w:r>
      <w:r>
        <w:br/>
      </w:r>
      <w:r>
        <w:rPr>
          <w:rFonts w:ascii="Times New Roman"/>
          <w:b/>
          <w:i w:val="false"/>
          <w:color w:val="000000"/>
        </w:rPr>
        <w:t>
бизнес-үдерістерінің анықтамалығы</w:t>
      </w:r>
    </w:p>
    <w:bookmarkEnd w:id="657"/>
    <w:p>
      <w:pPr>
        <w:spacing w:after="0"/>
        <w:ind w:left="0"/>
        <w:jc w:val="both"/>
      </w:pPr>
      <w:r>
        <w:drawing>
          <wp:inline distT="0" distB="0" distL="0" distR="0">
            <wp:extent cx="8940800" cy="414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9"/>
                    <a:stretch>
                      <a:fillRect/>
                    </a:stretch>
                  </pic:blipFill>
                  <pic:spPr>
                    <a:xfrm>
                      <a:off x="0" y="0"/>
                      <a:ext cx="8940800" cy="41402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0"/>
                    <a:stretch>
                      <a:fillRect/>
                    </a:stretch>
                  </pic:blipFill>
                  <pic:spPr>
                    <a:xfrm>
                      <a:off x="0" y="0"/>
                      <a:ext cx="8382000" cy="2260600"/>
                    </a:xfrm>
                    <a:prstGeom prst="rect">
                      <a:avLst/>
                    </a:prstGeom>
                  </pic:spPr>
                </pic:pic>
              </a:graphicData>
            </a:graphic>
          </wp:inline>
        </w:drawing>
      </w:r>
    </w:p>
    <w:bookmarkStart w:name="z1972" w:id="658"/>
    <w:p>
      <w:pPr>
        <w:spacing w:after="0"/>
        <w:ind w:left="0"/>
        <w:jc w:val="both"/>
      </w:pPr>
      <w:r>
        <w:rPr>
          <w:rFonts w:ascii="Times New Roman"/>
          <w:b w:val="false"/>
          <w:i w:val="false"/>
          <w:color w:val="000000"/>
          <w:sz w:val="28"/>
        </w:rPr>
        <w:t xml:space="preserve">
«Кеден одағы шеңберінде тауарлардың  </w:t>
      </w:r>
      <w:r>
        <w:br/>
      </w:r>
      <w:r>
        <w:rPr>
          <w:rFonts w:ascii="Times New Roman"/>
          <w:b w:val="false"/>
          <w:i w:val="false"/>
          <w:color w:val="000000"/>
          <w:sz w:val="28"/>
        </w:rPr>
        <w:t xml:space="preserve">
экспорты (импорты) кезінде салық   </w:t>
      </w:r>
      <w:r>
        <w:br/>
      </w:r>
      <w:r>
        <w:rPr>
          <w:rFonts w:ascii="Times New Roman"/>
          <w:b w:val="false"/>
          <w:i w:val="false"/>
          <w:color w:val="000000"/>
          <w:sz w:val="28"/>
        </w:rPr>
        <w:t xml:space="preserve">
нысандарын қабылдау» мемлекеттік   </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5-қосымша               </w:t>
      </w:r>
    </w:p>
    <w:bookmarkEnd w:id="658"/>
    <w:bookmarkStart w:name="z1973" w:id="659"/>
    <w:p>
      <w:pPr>
        <w:spacing w:after="0"/>
        <w:ind w:left="0"/>
        <w:jc w:val="left"/>
      </w:pPr>
      <w:r>
        <w:rPr>
          <w:rFonts w:ascii="Times New Roman"/>
          <w:b/>
          <w:i w:val="false"/>
          <w:color w:val="000000"/>
        </w:rPr>
        <w:t xml:space="preserve"> 
СТК арқылы «Кеден одағы шеңберінде тауарлардың экспорты</w:t>
      </w:r>
      <w:r>
        <w:br/>
      </w:r>
      <w:r>
        <w:rPr>
          <w:rFonts w:ascii="Times New Roman"/>
          <w:b/>
          <w:i w:val="false"/>
          <w:color w:val="000000"/>
        </w:rPr>
        <w:t>
(импорты) кезінде салық нысандарын қабылдау» мемлекеттік қызмет</w:t>
      </w:r>
      <w:r>
        <w:br/>
      </w:r>
      <w:r>
        <w:rPr>
          <w:rFonts w:ascii="Times New Roman"/>
          <w:b/>
          <w:i w:val="false"/>
          <w:color w:val="000000"/>
        </w:rPr>
        <w:t>
көрсетудің бизнес-үдерістерінің анықтамалығы</w:t>
      </w:r>
    </w:p>
    <w:bookmarkEnd w:id="659"/>
    <w:p>
      <w:pPr>
        <w:spacing w:after="0"/>
        <w:ind w:left="0"/>
        <w:jc w:val="both"/>
      </w:pPr>
      <w:r>
        <w:drawing>
          <wp:inline distT="0" distB="0" distL="0" distR="0">
            <wp:extent cx="9207500" cy="453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1"/>
                    <a:stretch>
                      <a:fillRect/>
                    </a:stretch>
                  </pic:blipFill>
                  <pic:spPr>
                    <a:xfrm>
                      <a:off x="0" y="0"/>
                      <a:ext cx="9207500" cy="45339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2"/>
                    <a:stretch>
                      <a:fillRect/>
                    </a:stretch>
                  </pic:blipFill>
                  <pic:spPr>
                    <a:xfrm>
                      <a:off x="0" y="0"/>
                      <a:ext cx="8382000" cy="2260600"/>
                    </a:xfrm>
                    <a:prstGeom prst="rect">
                      <a:avLst/>
                    </a:prstGeom>
                  </pic:spPr>
                </pic:pic>
              </a:graphicData>
            </a:graphic>
          </wp:inline>
        </w:drawing>
      </w:r>
    </w:p>
    <w:bookmarkStart w:name="z1974" w:id="660"/>
    <w:p>
      <w:pPr>
        <w:spacing w:after="0"/>
        <w:ind w:left="0"/>
        <w:jc w:val="both"/>
      </w:pPr>
      <w:r>
        <w:rPr>
          <w:rFonts w:ascii="Times New Roman"/>
          <w:b w:val="false"/>
          <w:i w:val="false"/>
          <w:color w:val="000000"/>
          <w:sz w:val="28"/>
        </w:rPr>
        <w:t xml:space="preserve">
«Кеден одағы шеңберінде тауарлардың  </w:t>
      </w:r>
      <w:r>
        <w:br/>
      </w:r>
      <w:r>
        <w:rPr>
          <w:rFonts w:ascii="Times New Roman"/>
          <w:b w:val="false"/>
          <w:i w:val="false"/>
          <w:color w:val="000000"/>
          <w:sz w:val="28"/>
        </w:rPr>
        <w:t xml:space="preserve">
экспорты (импорты) кезінде салық   </w:t>
      </w:r>
      <w:r>
        <w:br/>
      </w:r>
      <w:r>
        <w:rPr>
          <w:rFonts w:ascii="Times New Roman"/>
          <w:b w:val="false"/>
          <w:i w:val="false"/>
          <w:color w:val="000000"/>
          <w:sz w:val="28"/>
        </w:rPr>
        <w:t xml:space="preserve">
нысандарын қабылдау» мемлекеттік   </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6-қосымша               </w:t>
      </w:r>
    </w:p>
    <w:bookmarkEnd w:id="660"/>
    <w:bookmarkStart w:name="z1975" w:id="661"/>
    <w:p>
      <w:pPr>
        <w:spacing w:after="0"/>
        <w:ind w:left="0"/>
        <w:jc w:val="left"/>
      </w:pPr>
      <w:r>
        <w:rPr>
          <w:rFonts w:ascii="Times New Roman"/>
          <w:b/>
          <w:i w:val="false"/>
          <w:color w:val="000000"/>
        </w:rPr>
        <w:t xml:space="preserve"> 
СЕӨС АЖ арқылы «Кеден одағы шеңберінде тауарлардың экспорты</w:t>
      </w:r>
      <w:r>
        <w:br/>
      </w:r>
      <w:r>
        <w:rPr>
          <w:rFonts w:ascii="Times New Roman"/>
          <w:b/>
          <w:i w:val="false"/>
          <w:color w:val="000000"/>
        </w:rPr>
        <w:t>
(импорты) кезінде салық нысандарын қабылдау» мемлекеттік қызмет</w:t>
      </w:r>
      <w:r>
        <w:br/>
      </w:r>
      <w:r>
        <w:rPr>
          <w:rFonts w:ascii="Times New Roman"/>
          <w:b/>
          <w:i w:val="false"/>
          <w:color w:val="000000"/>
        </w:rPr>
        <w:t>
көрсетудің бизнес-үдерістерінің анықтамалығы</w:t>
      </w:r>
    </w:p>
    <w:bookmarkEnd w:id="661"/>
    <w:p>
      <w:pPr>
        <w:spacing w:after="0"/>
        <w:ind w:left="0"/>
        <w:jc w:val="both"/>
      </w:pPr>
      <w:r>
        <w:drawing>
          <wp:inline distT="0" distB="0" distL="0" distR="0">
            <wp:extent cx="9169400" cy="429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3"/>
                    <a:stretch>
                      <a:fillRect/>
                    </a:stretch>
                  </pic:blipFill>
                  <pic:spPr>
                    <a:xfrm>
                      <a:off x="0" y="0"/>
                      <a:ext cx="9169400" cy="42926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4"/>
                    <a:stretch>
                      <a:fillRect/>
                    </a:stretch>
                  </pic:blipFill>
                  <pic:spPr>
                    <a:xfrm>
                      <a:off x="0" y="0"/>
                      <a:ext cx="8382000" cy="2260600"/>
                    </a:xfrm>
                    <a:prstGeom prst="rect">
                      <a:avLst/>
                    </a:prstGeom>
                  </pic:spPr>
                </pic:pic>
              </a:graphicData>
            </a:graphic>
          </wp:inline>
        </w:drawing>
      </w:r>
    </w:p>
    <w:bookmarkStart w:name="z1976" w:id="662"/>
    <w:p>
      <w:pPr>
        <w:spacing w:after="0"/>
        <w:ind w:left="0"/>
        <w:jc w:val="both"/>
      </w:pP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Премьер-Министрінің Орынбасары -</w:t>
      </w:r>
      <w:r>
        <w:br/>
      </w:r>
      <w:r>
        <w:rPr>
          <w:rFonts w:ascii="Times New Roman"/>
          <w:b w:val="false"/>
          <w:i w:val="false"/>
          <w:color w:val="000000"/>
          <w:sz w:val="28"/>
        </w:rPr>
        <w:t xml:space="preserve">
Қазақстан Республикасының   </w:t>
      </w:r>
      <w:r>
        <w:br/>
      </w:r>
      <w:r>
        <w:rPr>
          <w:rFonts w:ascii="Times New Roman"/>
          <w:b w:val="false"/>
          <w:i w:val="false"/>
          <w:color w:val="000000"/>
          <w:sz w:val="28"/>
        </w:rPr>
        <w:t xml:space="preserve">
Қаржы министрінің       </w:t>
      </w:r>
      <w:r>
        <w:br/>
      </w:r>
      <w:r>
        <w:rPr>
          <w:rFonts w:ascii="Times New Roman"/>
          <w:b w:val="false"/>
          <w:i w:val="false"/>
          <w:color w:val="000000"/>
          <w:sz w:val="28"/>
        </w:rPr>
        <w:t xml:space="preserve">
2014 жылғы «2» шілдедегі   </w:t>
      </w:r>
      <w:r>
        <w:br/>
      </w:r>
      <w:r>
        <w:rPr>
          <w:rFonts w:ascii="Times New Roman"/>
          <w:b w:val="false"/>
          <w:i w:val="false"/>
          <w:color w:val="000000"/>
          <w:sz w:val="28"/>
        </w:rPr>
        <w:t xml:space="preserve">
№ 298 бұйрығына       </w:t>
      </w:r>
      <w:r>
        <w:br/>
      </w:r>
      <w:r>
        <w:rPr>
          <w:rFonts w:ascii="Times New Roman"/>
          <w:b w:val="false"/>
          <w:i w:val="false"/>
          <w:color w:val="000000"/>
          <w:sz w:val="28"/>
        </w:rPr>
        <w:t xml:space="preserve">
31-қосымша         </w:t>
      </w:r>
    </w:p>
    <w:bookmarkEnd w:id="662"/>
    <w:bookmarkStart w:name="z1977" w:id="663"/>
    <w:p>
      <w:pPr>
        <w:spacing w:after="0"/>
        <w:ind w:left="0"/>
        <w:jc w:val="left"/>
      </w:pPr>
      <w:r>
        <w:rPr>
          <w:rFonts w:ascii="Times New Roman"/>
          <w:b/>
          <w:i w:val="false"/>
          <w:color w:val="000000"/>
        </w:rPr>
        <w:t xml:space="preserve"> 
«Бақылау-касса машиналарын (БКМ) есепке қою және есептен</w:t>
      </w:r>
      <w:r>
        <w:br/>
      </w:r>
      <w:r>
        <w:rPr>
          <w:rFonts w:ascii="Times New Roman"/>
          <w:b/>
          <w:i w:val="false"/>
          <w:color w:val="000000"/>
        </w:rPr>
        <w:t>
шығару» мемлекеттік көрсетілетін қызмет регламенті</w:t>
      </w:r>
    </w:p>
    <w:bookmarkEnd w:id="663"/>
    <w:bookmarkStart w:name="z1978" w:id="664"/>
    <w:p>
      <w:pPr>
        <w:spacing w:after="0"/>
        <w:ind w:left="0"/>
        <w:jc w:val="left"/>
      </w:pPr>
      <w:r>
        <w:rPr>
          <w:rFonts w:ascii="Times New Roman"/>
          <w:b/>
          <w:i w:val="false"/>
          <w:color w:val="000000"/>
        </w:rPr>
        <w:t xml:space="preserve"> 
1. Жалпы ережелер</w:t>
      </w:r>
    </w:p>
    <w:bookmarkEnd w:id="664"/>
    <w:bookmarkStart w:name="z1979" w:id="665"/>
    <w:p>
      <w:pPr>
        <w:spacing w:after="0"/>
        <w:ind w:left="0"/>
        <w:jc w:val="both"/>
      </w:pPr>
      <w:r>
        <w:rPr>
          <w:rFonts w:ascii="Times New Roman"/>
          <w:b w:val="false"/>
          <w:i w:val="false"/>
          <w:color w:val="000000"/>
          <w:sz w:val="28"/>
        </w:rPr>
        <w:t>
      1. «Бақылау-касса машиналарын (БКМ) есепке қою және есептен шығару» мемлекеттік көрсетілетін қызметті (бұдан әрі – мемлекеттік көрсетілетін қызмет) аудандар, қалалар және қалалардағы аудандар бойынша, арнайы экономикалық аймақтар аумақтарындағы салық басқармалары ақпараттарды қабылдау және өңдеу орталықтарында (бұдан әрі – көрсетілетін қызметті беруші ҚӨО) көрсетеді.</w:t>
      </w:r>
      <w:r>
        <w:br/>
      </w:r>
      <w:r>
        <w:rPr>
          <w:rFonts w:ascii="Times New Roman"/>
          <w:b w:val="false"/>
          <w:i w:val="false"/>
          <w:color w:val="000000"/>
          <w:sz w:val="28"/>
        </w:rPr>
        <w:t>
</w:t>
      </w:r>
      <w:r>
        <w:rPr>
          <w:rFonts w:ascii="Times New Roman"/>
          <w:b w:val="false"/>
          <w:i w:val="false"/>
          <w:color w:val="000000"/>
          <w:sz w:val="28"/>
        </w:rPr>
        <w:t>
      2. Мемлекеттік қызметті көрсету нысаны: қағаз түрінде.</w:t>
      </w:r>
      <w:r>
        <w:br/>
      </w:r>
      <w:r>
        <w:rPr>
          <w:rFonts w:ascii="Times New Roman"/>
          <w:b w:val="false"/>
          <w:i w:val="false"/>
          <w:color w:val="000000"/>
          <w:sz w:val="28"/>
        </w:rPr>
        <w:t>
</w:t>
      </w:r>
      <w:r>
        <w:rPr>
          <w:rFonts w:ascii="Times New Roman"/>
          <w:b w:val="false"/>
          <w:i w:val="false"/>
          <w:color w:val="000000"/>
          <w:sz w:val="28"/>
        </w:rPr>
        <w:t>
      3. Мемлекеттік қызметті көрсету нәтижесі болып БКМ тіркеу карточкасын беру, фискалдық жұмыс режимін орнату және БКМ пломбасын қою, салық органы басшысының қолымен және салық органының мөрімен куәландырылған қолма-қол ақшаларды және тауар чектерін есепке алу кітабын беру, БКМ пломбасының бүтіндігін бұзуға рұқсат беру, БКМ есептен шығару табылады.</w:t>
      </w:r>
      <w:r>
        <w:br/>
      </w:r>
      <w:r>
        <w:rPr>
          <w:rFonts w:ascii="Times New Roman"/>
          <w:b w:val="false"/>
          <w:i w:val="false"/>
          <w:color w:val="000000"/>
          <w:sz w:val="28"/>
        </w:rPr>
        <w:t>
      Мемлекеттік қызметті көрсету нәтижесін беру нысаны: қағаз түрінде.</w:t>
      </w:r>
    </w:p>
    <w:bookmarkEnd w:id="665"/>
    <w:bookmarkStart w:name="z1982" w:id="666"/>
    <w:p>
      <w:pPr>
        <w:spacing w:after="0"/>
        <w:ind w:left="0"/>
        <w:jc w:val="left"/>
      </w:pPr>
      <w:r>
        <w:rPr>
          <w:rFonts w:ascii="Times New Roman"/>
          <w:b/>
          <w:i w:val="false"/>
          <w:color w:val="000000"/>
        </w:rPr>
        <w:t xml:space="preserve"> 
2. Мемлекеттік қызмет көрсету үдерісінде көрсетілетін қызмет берушінің құрылымдық бөлімшелерінің (қызметкерлерінің) іс-қимыл тәртібі</w:t>
      </w:r>
    </w:p>
    <w:bookmarkEnd w:id="666"/>
    <w:bookmarkStart w:name="z1983" w:id="667"/>
    <w:p>
      <w:pPr>
        <w:spacing w:after="0"/>
        <w:ind w:left="0"/>
        <w:jc w:val="both"/>
      </w:pPr>
      <w:r>
        <w:rPr>
          <w:rFonts w:ascii="Times New Roman"/>
          <w:b w:val="false"/>
          <w:i w:val="false"/>
          <w:color w:val="000000"/>
          <w:sz w:val="28"/>
        </w:rPr>
        <w:t>
      4. Мемлекеттік қызмет көрсету бойынша рәсімді (іс-қимылдар) бастауға негіздеме болып көрсетілетін қызметті алушымен «Бақылау-касса машиналарын (БКМ) есепке қою және есептен шығару» Қазақстан Республикасы Үкіметінің 2014 жылғы 5 наурыздағы № 200 қаулысымен бекітілген мемлекеттік көрсетілетін қызмет стандартының (бұдан әрі – Стандарт)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тапсыруы табылады.</w:t>
      </w:r>
      <w:r>
        <w:br/>
      </w:r>
      <w:r>
        <w:rPr>
          <w:rFonts w:ascii="Times New Roman"/>
          <w:b w:val="false"/>
          <w:i w:val="false"/>
          <w:color w:val="000000"/>
          <w:sz w:val="28"/>
        </w:rPr>
        <w:t>
</w:t>
      </w:r>
      <w:r>
        <w:rPr>
          <w:rFonts w:ascii="Times New Roman"/>
          <w:b w:val="false"/>
          <w:i w:val="false"/>
          <w:color w:val="000000"/>
          <w:sz w:val="28"/>
        </w:rPr>
        <w:t>
      5. Мемлекеттік қызмет көрсету үдерісінің рәсімі (іс-қимылдары):</w:t>
      </w:r>
      <w:r>
        <w:br/>
      </w:r>
      <w:r>
        <w:rPr>
          <w:rFonts w:ascii="Times New Roman"/>
          <w:b w:val="false"/>
          <w:i w:val="false"/>
          <w:color w:val="000000"/>
          <w:sz w:val="28"/>
        </w:rPr>
        <w:t>
</w:t>
      </w:r>
      <w:r>
        <w:rPr>
          <w:rFonts w:ascii="Times New Roman"/>
          <w:b w:val="false"/>
          <w:i w:val="false"/>
          <w:color w:val="000000"/>
          <w:sz w:val="28"/>
        </w:rPr>
        <w:t xml:space="preserve">
      1) құжаттарды қабылдауға жауапты қызметкер көрсетілетін қызметті алушыдан Стандарттың 9-тармағында көрсетілген құжаттарды қабылдайды – 1 минут; </w:t>
      </w:r>
      <w:r>
        <w:br/>
      </w:r>
      <w:r>
        <w:rPr>
          <w:rFonts w:ascii="Times New Roman"/>
          <w:b w:val="false"/>
          <w:i w:val="false"/>
          <w:color w:val="000000"/>
          <w:sz w:val="28"/>
        </w:rPr>
        <w:t xml:space="preserve">
      жеке басын куәландыратын құжатпен салықтық өтініште көрсетілген деректерді салыстырып тексереді – 2 минут, сонымен қатар: </w:t>
      </w:r>
      <w:r>
        <w:br/>
      </w:r>
      <w:r>
        <w:rPr>
          <w:rFonts w:ascii="Times New Roman"/>
          <w:b w:val="false"/>
          <w:i w:val="false"/>
          <w:color w:val="000000"/>
          <w:sz w:val="28"/>
        </w:rPr>
        <w:t>
      жеке тұлғалардың мүдделерін білдірген кезде көрсетілетін қызметті алушының уәкілетті өкілінің өкілеттіктерінің нақты тізбесі көрсетілген нотариалды куәландырылған сенімхаттың бар-жоғын тексереді немесе заңды тұлғаның мүдделерін білдіруге сенімхат ұсынылған кезде басшысының қолы мен заңды тұлғаның мөрінің бар-жоғын тексереді – 2 минут;</w:t>
      </w:r>
      <w:r>
        <w:br/>
      </w:r>
      <w:r>
        <w:rPr>
          <w:rFonts w:ascii="Times New Roman"/>
          <w:b w:val="false"/>
          <w:i w:val="false"/>
          <w:color w:val="000000"/>
          <w:sz w:val="28"/>
        </w:rPr>
        <w:t xml:space="preserve">
      көрсетілетін қызметті алушының қатысуымен – 5 минут: </w:t>
      </w:r>
      <w:r>
        <w:br/>
      </w:r>
      <w:r>
        <w:rPr>
          <w:rFonts w:ascii="Times New Roman"/>
          <w:b w:val="false"/>
          <w:i w:val="false"/>
          <w:color w:val="000000"/>
          <w:sz w:val="28"/>
        </w:rPr>
        <w:t>
      Стандарттың 9-тармағына сәйкес табыс етілген құжаттар мен қосымшалардың толықтығын;</w:t>
      </w:r>
      <w:r>
        <w:br/>
      </w:r>
      <w:r>
        <w:rPr>
          <w:rFonts w:ascii="Times New Roman"/>
          <w:b w:val="false"/>
          <w:i w:val="false"/>
          <w:color w:val="000000"/>
          <w:sz w:val="28"/>
        </w:rPr>
        <w:t>
      салық төлеушінің салықтық өтінішінде көрсетілген деректерін Біріктірілген салық ақпараттық жүйесінің (бұдан әрі – БСАЖ) тіркеу деректерінде бар мәліметтермен тексереді;</w:t>
      </w:r>
      <w:r>
        <w:br/>
      </w:r>
      <w:r>
        <w:rPr>
          <w:rFonts w:ascii="Times New Roman"/>
          <w:b w:val="false"/>
          <w:i w:val="false"/>
          <w:color w:val="000000"/>
          <w:sz w:val="28"/>
        </w:rPr>
        <w:t>
      салықтық өтінішті БСАЖ-де тіркейді – 5 минут;</w:t>
      </w:r>
      <w:r>
        <w:br/>
      </w:r>
      <w:r>
        <w:rPr>
          <w:rFonts w:ascii="Times New Roman"/>
          <w:b w:val="false"/>
          <w:i w:val="false"/>
          <w:color w:val="000000"/>
          <w:sz w:val="28"/>
        </w:rPr>
        <w:t xml:space="preserve">
      салықтық өтініштің екінші данасына құжаттың қабылданған күнін, ақпараттық жүйемен берілген құжаттың кіріс нөмірін, өзінің аты-жөнін және оған қолын қояды – 3 минут; </w:t>
      </w:r>
      <w:r>
        <w:br/>
      </w:r>
      <w:r>
        <w:rPr>
          <w:rFonts w:ascii="Times New Roman"/>
          <w:b w:val="false"/>
          <w:i w:val="false"/>
          <w:color w:val="000000"/>
          <w:sz w:val="28"/>
        </w:rPr>
        <w:t>
</w:t>
      </w:r>
      <w:r>
        <w:rPr>
          <w:rFonts w:ascii="Times New Roman"/>
          <w:b w:val="false"/>
          <w:i w:val="false"/>
          <w:color w:val="000000"/>
          <w:sz w:val="28"/>
        </w:rPr>
        <w:t>
      көрсетілетін қызметті алушыға, осы Мемлекеттік көрсетілетін қызмет регламентінің </w:t>
      </w:r>
      <w:r>
        <w:rPr>
          <w:rFonts w:ascii="Times New Roman"/>
          <w:b w:val="false"/>
          <w:i w:val="false"/>
          <w:color w:val="000000"/>
          <w:sz w:val="28"/>
        </w:rPr>
        <w:t>1-қосымшасына</w:t>
      </w:r>
      <w:r>
        <w:rPr>
          <w:rFonts w:ascii="Times New Roman"/>
          <w:b w:val="false"/>
          <w:i w:val="false"/>
          <w:color w:val="000000"/>
          <w:sz w:val="28"/>
        </w:rPr>
        <w:t xml:space="preserve"> сәйкес салықтық өтініштің қабылданғаны туралы талон (бұдан әрі – талон) береді – 2 минут;</w:t>
      </w:r>
      <w:r>
        <w:br/>
      </w:r>
      <w:r>
        <w:rPr>
          <w:rFonts w:ascii="Times New Roman"/>
          <w:b w:val="false"/>
          <w:i w:val="false"/>
          <w:color w:val="000000"/>
          <w:sz w:val="28"/>
        </w:rPr>
        <w:t>
</w:t>
      </w:r>
      <w:r>
        <w:rPr>
          <w:rFonts w:ascii="Times New Roman"/>
          <w:b w:val="false"/>
          <w:i w:val="false"/>
          <w:color w:val="000000"/>
          <w:sz w:val="28"/>
        </w:rPr>
        <w:t xml:space="preserve">
      2) құжаттарды өңдеуге жауапты қызметкер БСАЖ-де салықтық өтінішті енгізеді, құжаттарды өңдейді: </w:t>
      </w:r>
      <w:r>
        <w:br/>
      </w:r>
      <w:r>
        <w:rPr>
          <w:rFonts w:ascii="Times New Roman"/>
          <w:b w:val="false"/>
          <w:i w:val="false"/>
          <w:color w:val="000000"/>
          <w:sz w:val="28"/>
        </w:rPr>
        <w:t>
      БКМ есепке қою, БКМ есептен шығару, БКМ тіркеу деректеріне өзгерістер енгізу, БКМ тіркеу карточкасындағы мәліметтер өзгерген немесе ол жоғалған (бүлінген) жағдайда оны ауыстыру, қолма-қол ақшаларды есепке алу кітаптарын және (немесе) тауар чектерінің кітаптарын ауыстыру (қалпына келтіру) кезінде – 5 жұмыс күні;</w:t>
      </w:r>
      <w:r>
        <w:br/>
      </w:r>
      <w:r>
        <w:rPr>
          <w:rFonts w:ascii="Times New Roman"/>
          <w:b w:val="false"/>
          <w:i w:val="false"/>
          <w:color w:val="000000"/>
          <w:sz w:val="28"/>
        </w:rPr>
        <w:t>
      БКМ тіркеу карточкасында көрсетілетін қызметті алушының сәйкестендіру нөмірі болмаған жағдайда оны ауыстыру кезінде – 3 жұмыс күні;</w:t>
      </w:r>
      <w:r>
        <w:br/>
      </w:r>
      <w:r>
        <w:rPr>
          <w:rFonts w:ascii="Times New Roman"/>
          <w:b w:val="false"/>
          <w:i w:val="false"/>
          <w:color w:val="000000"/>
          <w:sz w:val="28"/>
        </w:rPr>
        <w:t>
      ақауды жою үшін БКМ пломбасының бүтіндігін бұзуға рұқсат беру немесе беруден бас тарту туралы шешім қабылдау кезінде – салықтық өтінішті құжаттарды қабылдау күні;</w:t>
      </w:r>
      <w:r>
        <w:br/>
      </w:r>
      <w:r>
        <w:rPr>
          <w:rFonts w:ascii="Times New Roman"/>
          <w:b w:val="false"/>
          <w:i w:val="false"/>
          <w:color w:val="000000"/>
          <w:sz w:val="28"/>
        </w:rPr>
        <w:t>
      тіркеу карточкасын басып шығарады – 5 минут;</w:t>
      </w:r>
      <w:r>
        <w:br/>
      </w:r>
      <w:r>
        <w:rPr>
          <w:rFonts w:ascii="Times New Roman"/>
          <w:b w:val="false"/>
          <w:i w:val="false"/>
          <w:color w:val="000000"/>
          <w:sz w:val="28"/>
        </w:rPr>
        <w:t>
      тіркеу карточкасын, қолма-қол ақшаларды және тауар чектерін есепке алу кітабын көрсетілетін қызметті берушінің басшысына растауға береді – 10 минут;</w:t>
      </w:r>
      <w:r>
        <w:br/>
      </w:r>
      <w:r>
        <w:rPr>
          <w:rFonts w:ascii="Times New Roman"/>
          <w:b w:val="false"/>
          <w:i w:val="false"/>
          <w:color w:val="000000"/>
          <w:sz w:val="28"/>
        </w:rPr>
        <w:t>
</w:t>
      </w:r>
      <w:r>
        <w:rPr>
          <w:rFonts w:ascii="Times New Roman"/>
          <w:b w:val="false"/>
          <w:i w:val="false"/>
          <w:color w:val="000000"/>
          <w:sz w:val="28"/>
        </w:rPr>
        <w:t>
      3) көрсетілетін қызметті берушінің басшысы шығыс құжаттарына қол қояды, мөрмен куәландырады – 3 сағат;</w:t>
      </w:r>
      <w:r>
        <w:br/>
      </w:r>
      <w:r>
        <w:rPr>
          <w:rFonts w:ascii="Times New Roman"/>
          <w:b w:val="false"/>
          <w:i w:val="false"/>
          <w:color w:val="000000"/>
          <w:sz w:val="28"/>
        </w:rPr>
        <w:t>
</w:t>
      </w:r>
      <w:r>
        <w:rPr>
          <w:rFonts w:ascii="Times New Roman"/>
          <w:b w:val="false"/>
          <w:i w:val="false"/>
          <w:color w:val="000000"/>
          <w:sz w:val="28"/>
        </w:rPr>
        <w:t>
      4) құжаттарды өңдеуге жауапты қызметкер, шығыс құжатын құжаттарды беруге жауапты қызметкерге береді – 10 минут;</w:t>
      </w:r>
      <w:r>
        <w:br/>
      </w:r>
      <w:r>
        <w:rPr>
          <w:rFonts w:ascii="Times New Roman"/>
          <w:b w:val="false"/>
          <w:i w:val="false"/>
          <w:color w:val="000000"/>
          <w:sz w:val="28"/>
        </w:rPr>
        <w:t>
</w:t>
      </w:r>
      <w:r>
        <w:rPr>
          <w:rFonts w:ascii="Times New Roman"/>
          <w:b w:val="false"/>
          <w:i w:val="false"/>
          <w:color w:val="000000"/>
          <w:sz w:val="28"/>
        </w:rPr>
        <w:t>
      5) құжаттарды беруге жауапты қызметкер көрсетілетін қызметті алушы талонмен және жеке басын куәландыратын құжатпен жүгінген кезде шығыс құжаттарын (соның ішінде БКМ тіркеу есебіне қою кезінде пломбаланған фискалдық жұмыс режимін орнатылған БКМ-ды), осы Мемлекеттік көрсетілетін қызмет регламентінің </w:t>
      </w:r>
      <w:r>
        <w:rPr>
          <w:rFonts w:ascii="Times New Roman"/>
          <w:b w:val="false"/>
          <w:i w:val="false"/>
          <w:color w:val="000000"/>
          <w:sz w:val="28"/>
        </w:rPr>
        <w:t>2-қосымшасына</w:t>
      </w:r>
      <w:r>
        <w:rPr>
          <w:rFonts w:ascii="Times New Roman"/>
          <w:b w:val="false"/>
          <w:i w:val="false"/>
          <w:color w:val="000000"/>
          <w:sz w:val="28"/>
        </w:rPr>
        <w:t xml:space="preserve"> сәйкес шығыс құжаттарын беру журналына (бұдан әрі – Журнал) тіркейді және оларды Журналға қол қойғызып қолма-қол береді – 20 минут.</w:t>
      </w:r>
      <w:r>
        <w:br/>
      </w:r>
      <w:r>
        <w:rPr>
          <w:rFonts w:ascii="Times New Roman"/>
          <w:b w:val="false"/>
          <w:i w:val="false"/>
          <w:color w:val="000000"/>
          <w:sz w:val="28"/>
        </w:rPr>
        <w:t>
</w:t>
      </w:r>
      <w:r>
        <w:rPr>
          <w:rFonts w:ascii="Times New Roman"/>
          <w:b w:val="false"/>
          <w:i w:val="false"/>
          <w:color w:val="000000"/>
          <w:sz w:val="28"/>
        </w:rPr>
        <w:t>
      6. Мемлекеттік қызмет көрсету үдерісінің келесі рәсімін (іс-қимылын) орындауды бастау үшін негіз болып қабылданған кіріс құжаттарын БСАЖ электронды түрде жүргізілетін тізімдеме бойынша беру табылады. Құжататрды қабылдауға жауапты қызметкер тізімдемені 2 данада шығарады, тізімдемеге құжаттарды қабылдауға жауапты қызметкер және құжаттарды өңдеуге жауапты қызметкер қолдарын қояды – бір дана қабылдау тобының қызметкерінде қалады, бір дана құжаттармен бірге өңдеуге жауапты қызметкерге беріледі.</w:t>
      </w:r>
    </w:p>
    <w:bookmarkEnd w:id="667"/>
    <w:bookmarkStart w:name="z1992" w:id="668"/>
    <w:p>
      <w:pPr>
        <w:spacing w:after="0"/>
        <w:ind w:left="0"/>
        <w:jc w:val="left"/>
      </w:pPr>
      <w:r>
        <w:rPr>
          <w:rFonts w:ascii="Times New Roman"/>
          <w:b/>
          <w:i w:val="false"/>
          <w:color w:val="000000"/>
        </w:rPr>
        <w:t xml:space="preserve"> 
3. Мемлекеттік қызмет көрсету үдерісінде көрсетілетін қызмет</w:t>
      </w:r>
      <w:r>
        <w:br/>
      </w:r>
      <w:r>
        <w:rPr>
          <w:rFonts w:ascii="Times New Roman"/>
          <w:b/>
          <w:i w:val="false"/>
          <w:color w:val="000000"/>
        </w:rPr>
        <w:t>
берушінің құрылымдық бөлімшелерінің (қызметкерлерінің) өзара</w:t>
      </w:r>
      <w:r>
        <w:br/>
      </w:r>
      <w:r>
        <w:rPr>
          <w:rFonts w:ascii="Times New Roman"/>
          <w:b/>
          <w:i w:val="false"/>
          <w:color w:val="000000"/>
        </w:rPr>
        <w:t>
іс-қимыл тәртібі</w:t>
      </w:r>
    </w:p>
    <w:bookmarkEnd w:id="668"/>
    <w:bookmarkStart w:name="z1993" w:id="669"/>
    <w:p>
      <w:pPr>
        <w:spacing w:after="0"/>
        <w:ind w:left="0"/>
        <w:jc w:val="both"/>
      </w:pPr>
      <w:r>
        <w:rPr>
          <w:rFonts w:ascii="Times New Roman"/>
          <w:b w:val="false"/>
          <w:i w:val="false"/>
          <w:color w:val="000000"/>
          <w:sz w:val="28"/>
        </w:rPr>
        <w:t>
      7. Мемлекеттік қызмет көрсету үдерісіне көрсетілетін қызметті берушінің ҚӨО қызметкерлері қатысады.</w:t>
      </w:r>
      <w:r>
        <w:br/>
      </w:r>
      <w:r>
        <w:rPr>
          <w:rFonts w:ascii="Times New Roman"/>
          <w:b w:val="false"/>
          <w:i w:val="false"/>
          <w:color w:val="000000"/>
          <w:sz w:val="28"/>
        </w:rPr>
        <w:t>
</w:t>
      </w:r>
      <w:r>
        <w:rPr>
          <w:rFonts w:ascii="Times New Roman"/>
          <w:b w:val="false"/>
          <w:i w:val="false"/>
          <w:color w:val="000000"/>
          <w:sz w:val="28"/>
        </w:rPr>
        <w:t>
      8. Құжаттарды қабылдауға жауапты қызметкер көрсетілетін қызметті алушы табыс еткен құжаттарды қабылдайды, тексереді, тіркейді және енгізеді – 20 минут.</w:t>
      </w:r>
      <w:r>
        <w:br/>
      </w:r>
      <w:r>
        <w:rPr>
          <w:rFonts w:ascii="Times New Roman"/>
          <w:b w:val="false"/>
          <w:i w:val="false"/>
          <w:color w:val="000000"/>
          <w:sz w:val="28"/>
        </w:rPr>
        <w:t>
</w:t>
      </w:r>
      <w:r>
        <w:rPr>
          <w:rFonts w:ascii="Times New Roman"/>
          <w:b w:val="false"/>
          <w:i w:val="false"/>
          <w:color w:val="000000"/>
          <w:sz w:val="28"/>
        </w:rPr>
        <w:t>
      9 Құжаттарды қабылдауға жауапты қызметкер құжаттарды осы Мемлекеттік көрсетілетін қызмет регламентінің </w:t>
      </w:r>
      <w:r>
        <w:rPr>
          <w:rFonts w:ascii="Times New Roman"/>
          <w:b w:val="false"/>
          <w:i w:val="false"/>
          <w:color w:val="000000"/>
          <w:sz w:val="28"/>
        </w:rPr>
        <w:t>6-тармағында</w:t>
      </w:r>
      <w:r>
        <w:rPr>
          <w:rFonts w:ascii="Times New Roman"/>
          <w:b w:val="false"/>
          <w:i w:val="false"/>
          <w:color w:val="000000"/>
          <w:sz w:val="28"/>
        </w:rPr>
        <w:t xml:space="preserve"> көрсетілген тәртіпте құжаттарды өңдеуге жауапты қызметкерге береді.</w:t>
      </w:r>
      <w:r>
        <w:br/>
      </w:r>
      <w:r>
        <w:rPr>
          <w:rFonts w:ascii="Times New Roman"/>
          <w:b w:val="false"/>
          <w:i w:val="false"/>
          <w:color w:val="000000"/>
          <w:sz w:val="28"/>
        </w:rPr>
        <w:t>
</w:t>
      </w:r>
      <w:r>
        <w:rPr>
          <w:rFonts w:ascii="Times New Roman"/>
          <w:b w:val="false"/>
          <w:i w:val="false"/>
          <w:color w:val="000000"/>
          <w:sz w:val="28"/>
        </w:rPr>
        <w:t>
      10. Құжаттарды өңдеуге жауапты қызметкер, кіріс құжаттарын БСАЖ өңдейді;</w:t>
      </w:r>
      <w:r>
        <w:br/>
      </w:r>
      <w:r>
        <w:rPr>
          <w:rFonts w:ascii="Times New Roman"/>
          <w:b w:val="false"/>
          <w:i w:val="false"/>
          <w:color w:val="000000"/>
          <w:sz w:val="28"/>
        </w:rPr>
        <w:t>
      БКМ есепке қою, БКМ есептен шығару, БКМ тіркеу деректеріне өзгерістер енгізу, БКМ тіркеу карточкасындағы мәліметтер өзгерген немесе ол жоғалған (бүлінген) жағдайда оны ауыстыру, қолма-қол ақшаларды есепке алу кітаптарын және (немесе) тауар чектерінің кітаптарын ауыстыру (қалпына келтіру) кезінде – 5 жұмыс күні;</w:t>
      </w:r>
      <w:r>
        <w:br/>
      </w:r>
      <w:r>
        <w:rPr>
          <w:rFonts w:ascii="Times New Roman"/>
          <w:b w:val="false"/>
          <w:i w:val="false"/>
          <w:color w:val="000000"/>
          <w:sz w:val="28"/>
        </w:rPr>
        <w:t>
      БКМ тіркеу карточкасында көрсетілетін қызметті алушының сәйкестендіру нөмірі болмаған жағдайда оны ауыстыру кезінде – 3 жұмыс күні;</w:t>
      </w:r>
      <w:r>
        <w:br/>
      </w:r>
      <w:r>
        <w:rPr>
          <w:rFonts w:ascii="Times New Roman"/>
          <w:b w:val="false"/>
          <w:i w:val="false"/>
          <w:color w:val="000000"/>
          <w:sz w:val="28"/>
        </w:rPr>
        <w:t>
      ақауды жою үшін БКМ пломбасының бүтіндігін бұзуға рұқсат беру немесе беруден бас тарту туралы шешім қабылдау кезінде – салықтық өтінішті құжаттарды қабылдау күні.</w:t>
      </w:r>
      <w:r>
        <w:br/>
      </w:r>
      <w:r>
        <w:rPr>
          <w:rFonts w:ascii="Times New Roman"/>
          <w:b w:val="false"/>
          <w:i w:val="false"/>
          <w:color w:val="000000"/>
          <w:sz w:val="28"/>
        </w:rPr>
        <w:t>
</w:t>
      </w:r>
      <w:r>
        <w:rPr>
          <w:rFonts w:ascii="Times New Roman"/>
          <w:b w:val="false"/>
          <w:i w:val="false"/>
          <w:color w:val="000000"/>
          <w:sz w:val="28"/>
        </w:rPr>
        <w:t>
      11. Көрсетілетін қызметті берушінің басшысы шығыс құжаттарына қол қояды, мөрмен куәландырады – 3 сағат.</w:t>
      </w:r>
      <w:r>
        <w:br/>
      </w:r>
      <w:r>
        <w:rPr>
          <w:rFonts w:ascii="Times New Roman"/>
          <w:b w:val="false"/>
          <w:i w:val="false"/>
          <w:color w:val="000000"/>
          <w:sz w:val="28"/>
        </w:rPr>
        <w:t>
</w:t>
      </w:r>
      <w:r>
        <w:rPr>
          <w:rFonts w:ascii="Times New Roman"/>
          <w:b w:val="false"/>
          <w:i w:val="false"/>
          <w:color w:val="000000"/>
          <w:sz w:val="28"/>
        </w:rPr>
        <w:t>
      12. Құжаттарды өңдеуге жауапты қызметкер, шығыс құжатын құжаттарды беруге жауапты қызметкерге береді – 10 минут.</w:t>
      </w:r>
      <w:r>
        <w:br/>
      </w:r>
      <w:r>
        <w:rPr>
          <w:rFonts w:ascii="Times New Roman"/>
          <w:b w:val="false"/>
          <w:i w:val="false"/>
          <w:color w:val="000000"/>
          <w:sz w:val="28"/>
        </w:rPr>
        <w:t>
</w:t>
      </w:r>
      <w:r>
        <w:rPr>
          <w:rFonts w:ascii="Times New Roman"/>
          <w:b w:val="false"/>
          <w:i w:val="false"/>
          <w:color w:val="000000"/>
          <w:sz w:val="28"/>
        </w:rPr>
        <w:t>
      13. Құжаттарды беруге жауапты қызметкер, көрсетілетін қызметті алушы талонмен және жеке басын куәландыратын құжатпен жүгінген кезде шығыс құжаттарын (соның ішінде БКМ тіркеу есебіне қою кезінде пломбаланған фискалдық жұмыс режимін орнатылған БКМ-ды) Журналына тіркейді және оларды Журналына қол қойғызып қолма-қол береді – 20 минут.</w:t>
      </w:r>
      <w:r>
        <w:br/>
      </w:r>
      <w:r>
        <w:rPr>
          <w:rFonts w:ascii="Times New Roman"/>
          <w:b w:val="false"/>
          <w:i w:val="false"/>
          <w:color w:val="000000"/>
          <w:sz w:val="28"/>
        </w:rPr>
        <w:t>
</w:t>
      </w:r>
      <w:r>
        <w:rPr>
          <w:rFonts w:ascii="Times New Roman"/>
          <w:b w:val="false"/>
          <w:i w:val="false"/>
          <w:color w:val="000000"/>
          <w:sz w:val="28"/>
        </w:rPr>
        <w:t>
      14. «Бақылау-касса машиналарын (БКМ) есепке қою және есептен шығару» мемлекеттік қызмет көрсету бойынша рәсімнің (іс-қимылдың) реттілік блок - сызбасы осы Мемлекеттік көрсетілетін қызмет регламентінің </w:t>
      </w:r>
      <w:r>
        <w:rPr>
          <w:rFonts w:ascii="Times New Roman"/>
          <w:b w:val="false"/>
          <w:i w:val="false"/>
          <w:color w:val="000000"/>
          <w:sz w:val="28"/>
        </w:rPr>
        <w:t>3-қосымшасында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r>
        <w:rPr>
          <w:rFonts w:ascii="Times New Roman"/>
          <w:b w:val="false"/>
          <w:i w:val="false"/>
          <w:color w:val="000000"/>
          <w:sz w:val="28"/>
        </w:rPr>
        <w:t>
      15. «Бақылау-касса машиналарын (БКМ) есепке қою және есептен шығару» мемлекеттік қызмет көрсетудің бизнес-үдерістерінің анықтамалығы осы Мемлекеттік көрсетілетін қызмет регламентінің </w:t>
      </w:r>
      <w:r>
        <w:rPr>
          <w:rFonts w:ascii="Times New Roman"/>
          <w:b w:val="false"/>
          <w:i w:val="false"/>
          <w:color w:val="000000"/>
          <w:sz w:val="28"/>
        </w:rPr>
        <w:t>4-қосымшасында</w:t>
      </w:r>
      <w:r>
        <w:rPr>
          <w:rFonts w:ascii="Times New Roman"/>
          <w:b w:val="false"/>
          <w:i w:val="false"/>
          <w:color w:val="000000"/>
          <w:sz w:val="28"/>
        </w:rPr>
        <w:t xml:space="preserve"> келтірілген.</w:t>
      </w:r>
    </w:p>
    <w:bookmarkEnd w:id="669"/>
    <w:bookmarkStart w:name="z2002" w:id="670"/>
    <w:p>
      <w:pPr>
        <w:spacing w:after="0"/>
        <w:ind w:left="0"/>
        <w:jc w:val="both"/>
      </w:pPr>
      <w:r>
        <w:rPr>
          <w:rFonts w:ascii="Times New Roman"/>
          <w:b w:val="false"/>
          <w:i w:val="false"/>
          <w:color w:val="000000"/>
          <w:sz w:val="28"/>
        </w:rPr>
        <w:t xml:space="preserve">
«Бақылау-касса машиналарын (БКМ) </w:t>
      </w:r>
      <w:r>
        <w:br/>
      </w:r>
      <w:r>
        <w:rPr>
          <w:rFonts w:ascii="Times New Roman"/>
          <w:b w:val="false"/>
          <w:i w:val="false"/>
          <w:color w:val="000000"/>
          <w:sz w:val="28"/>
        </w:rPr>
        <w:t xml:space="preserve">
есепке қою және есептен шығару» </w:t>
      </w:r>
      <w:r>
        <w:br/>
      </w:r>
      <w:r>
        <w:rPr>
          <w:rFonts w:ascii="Times New Roman"/>
          <w:b w:val="false"/>
          <w:i w:val="false"/>
          <w:color w:val="000000"/>
          <w:sz w:val="28"/>
        </w:rPr>
        <w:t xml:space="preserve">
мемлекеттік көрсетілетін     </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1-қосымша            </w:t>
      </w:r>
    </w:p>
    <w:bookmarkEnd w:id="670"/>
    <w:p>
      <w:pPr>
        <w:spacing w:after="0"/>
        <w:ind w:left="0"/>
        <w:jc w:val="both"/>
      </w:pPr>
      <w:r>
        <w:rPr>
          <w:rFonts w:ascii="Times New Roman"/>
          <w:b w:val="false"/>
          <w:i w:val="false"/>
          <w:color w:val="000000"/>
          <w:sz w:val="28"/>
        </w:rPr>
        <w:t>нысан</w:t>
      </w:r>
    </w:p>
    <w:bookmarkStart w:name="z2003" w:id="671"/>
    <w:p>
      <w:pPr>
        <w:spacing w:after="0"/>
        <w:ind w:left="0"/>
        <w:jc w:val="left"/>
      </w:pPr>
      <w:r>
        <w:rPr>
          <w:rFonts w:ascii="Times New Roman"/>
          <w:b/>
          <w:i w:val="false"/>
          <w:color w:val="000000"/>
        </w:rPr>
        <w:t xml:space="preserve"> 
Салықтық өтініштің қабылданғаны туралы талон</w:t>
      </w:r>
    </w:p>
    <w:bookmarkEnd w:id="671"/>
    <w:p>
      <w:pPr>
        <w:spacing w:after="0"/>
        <w:ind w:left="0"/>
        <w:jc w:val="both"/>
      </w:pPr>
      <w:r>
        <w:drawing>
          <wp:inline distT="0" distB="0" distL="0" distR="0">
            <wp:extent cx="68453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5"/>
                    <a:stretch>
                      <a:fillRect/>
                    </a:stretch>
                  </pic:blipFill>
                  <pic:spPr>
                    <a:xfrm>
                      <a:off x="0" y="0"/>
                      <a:ext cx="6845300" cy="4267200"/>
                    </a:xfrm>
                    <a:prstGeom prst="rect">
                      <a:avLst/>
                    </a:prstGeom>
                  </pic:spPr>
                </pic:pic>
              </a:graphicData>
            </a:graphic>
          </wp:inline>
        </w:drawing>
      </w:r>
    </w:p>
    <w:bookmarkStart w:name="z2004" w:id="672"/>
    <w:p>
      <w:pPr>
        <w:spacing w:after="0"/>
        <w:ind w:left="0"/>
        <w:jc w:val="both"/>
      </w:pPr>
      <w:r>
        <w:rPr>
          <w:rFonts w:ascii="Times New Roman"/>
          <w:b w:val="false"/>
          <w:i w:val="false"/>
          <w:color w:val="000000"/>
          <w:sz w:val="28"/>
        </w:rPr>
        <w:t xml:space="preserve">
«Бақылау-касса машиналарын (БКМ) </w:t>
      </w:r>
      <w:r>
        <w:br/>
      </w:r>
      <w:r>
        <w:rPr>
          <w:rFonts w:ascii="Times New Roman"/>
          <w:b w:val="false"/>
          <w:i w:val="false"/>
          <w:color w:val="000000"/>
          <w:sz w:val="28"/>
        </w:rPr>
        <w:t xml:space="preserve">
есепке қою және есептен шығару» </w:t>
      </w:r>
      <w:r>
        <w:br/>
      </w:r>
      <w:r>
        <w:rPr>
          <w:rFonts w:ascii="Times New Roman"/>
          <w:b w:val="false"/>
          <w:i w:val="false"/>
          <w:color w:val="000000"/>
          <w:sz w:val="28"/>
        </w:rPr>
        <w:t xml:space="preserve">
мемлекеттік көрсетілетін     </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2-қосымша            </w:t>
      </w:r>
    </w:p>
    <w:bookmarkEnd w:id="672"/>
    <w:p>
      <w:pPr>
        <w:spacing w:after="0"/>
        <w:ind w:left="0"/>
        <w:jc w:val="both"/>
      </w:pPr>
      <w:r>
        <w:rPr>
          <w:rFonts w:ascii="Times New Roman"/>
          <w:b w:val="false"/>
          <w:i w:val="false"/>
          <w:color w:val="000000"/>
          <w:sz w:val="28"/>
        </w:rPr>
        <w:t>нысан</w:t>
      </w:r>
    </w:p>
    <w:bookmarkStart w:name="z2005" w:id="673"/>
    <w:p>
      <w:pPr>
        <w:spacing w:after="0"/>
        <w:ind w:left="0"/>
        <w:jc w:val="left"/>
      </w:pPr>
      <w:r>
        <w:rPr>
          <w:rFonts w:ascii="Times New Roman"/>
          <w:b/>
          <w:i w:val="false"/>
          <w:color w:val="000000"/>
        </w:rPr>
        <w:t xml:space="preserve"> 
Шығыс құжаттарын беру журналы</w:t>
      </w:r>
    </w:p>
    <w:bookmarkEnd w:id="67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20"/>
        <w:gridCol w:w="1542"/>
        <w:gridCol w:w="981"/>
        <w:gridCol w:w="1121"/>
        <w:gridCol w:w="1121"/>
        <w:gridCol w:w="1262"/>
        <w:gridCol w:w="1683"/>
        <w:gridCol w:w="2664"/>
        <w:gridCol w:w="1262"/>
        <w:gridCol w:w="1544"/>
      </w:tblGrid>
      <w:tr>
        <w:trPr>
          <w:trHeight w:val="75" w:hRule="atLeast"/>
        </w:trPr>
        <w:tc>
          <w:tcPr>
            <w:tcW w:w="4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Салық төлеуші</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 туралы мәліметтер</w:t>
            </w:r>
          </w:p>
        </w:tc>
        <w:tc>
          <w:tcPr>
            <w:tcW w:w="1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алушының аты-жөні</w:t>
            </w:r>
          </w:p>
        </w:tc>
        <w:tc>
          <w:tcPr>
            <w:tcW w:w="266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құжатын алу үшін көрсетілген құжат (сенім хат, жеке басының куәлігі және т.б.)</w:t>
            </w:r>
          </w:p>
        </w:tc>
        <w:tc>
          <w:tcPr>
            <w:tcW w:w="126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Қолы</w:t>
            </w:r>
          </w:p>
        </w:tc>
        <w:tc>
          <w:tcPr>
            <w:tcW w:w="154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Шығыс құжаттын беру күні</w:t>
            </w:r>
          </w:p>
        </w:tc>
      </w:tr>
      <w:tr>
        <w:trPr>
          <w:trHeight w:val="1245" w:hRule="atLeast"/>
        </w:trPr>
        <w:tc>
          <w:tcPr>
            <w:tcW w:w="0" w:type="auto"/>
            <w:vMerge/>
            <w:tcBorders>
              <w:top w:val="nil"/>
              <w:left w:val="single" w:color="cfcfcf" w:sz="5"/>
              <w:bottom w:val="single" w:color="cfcfcf" w:sz="5"/>
              <w:right w:val="single" w:color="cfcfcf" w:sz="5"/>
            </w:tcBorders>
          </w:tcPr>
          <w:p/>
        </w:tc>
        <w:tc>
          <w:tcPr>
            <w:tcW w:w="15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Атауы, аты-жөні</w:t>
            </w:r>
          </w:p>
        </w:tc>
        <w:tc>
          <w:tcPr>
            <w:tcW w:w="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ЖСН/БСН </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Атауы</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Нөмірі</w:t>
            </w:r>
          </w:p>
        </w:tc>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Сериясы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75" w:hRule="atLeast"/>
        </w:trPr>
        <w:tc>
          <w:tcPr>
            <w:tcW w:w="4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5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6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1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r>
    </w:tbl>
    <w:bookmarkStart w:name="z2006" w:id="674"/>
    <w:p>
      <w:pPr>
        <w:spacing w:after="0"/>
        <w:ind w:left="0"/>
        <w:jc w:val="both"/>
      </w:pPr>
      <w:r>
        <w:rPr>
          <w:rFonts w:ascii="Times New Roman"/>
          <w:b w:val="false"/>
          <w:i w:val="false"/>
          <w:color w:val="000000"/>
          <w:sz w:val="28"/>
        </w:rPr>
        <w:t xml:space="preserve">
«Бақылау-касса машиналарын (БКМ) </w:t>
      </w:r>
      <w:r>
        <w:br/>
      </w:r>
      <w:r>
        <w:rPr>
          <w:rFonts w:ascii="Times New Roman"/>
          <w:b w:val="false"/>
          <w:i w:val="false"/>
          <w:color w:val="000000"/>
          <w:sz w:val="28"/>
        </w:rPr>
        <w:t xml:space="preserve">
есепке қою және есептен шығару» </w:t>
      </w:r>
      <w:r>
        <w:br/>
      </w:r>
      <w:r>
        <w:rPr>
          <w:rFonts w:ascii="Times New Roman"/>
          <w:b w:val="false"/>
          <w:i w:val="false"/>
          <w:color w:val="000000"/>
          <w:sz w:val="28"/>
        </w:rPr>
        <w:t xml:space="preserve">
мемлекеттік көрсетілетін     </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3-қосымша            </w:t>
      </w:r>
    </w:p>
    <w:bookmarkEnd w:id="674"/>
    <w:bookmarkStart w:name="z2007" w:id="675"/>
    <w:p>
      <w:pPr>
        <w:spacing w:after="0"/>
        <w:ind w:left="0"/>
        <w:jc w:val="left"/>
      </w:pPr>
      <w:r>
        <w:rPr>
          <w:rFonts w:ascii="Times New Roman"/>
          <w:b/>
          <w:i w:val="false"/>
          <w:color w:val="000000"/>
        </w:rPr>
        <w:t xml:space="preserve"> 
«Бақылау-касса машиналарын (БКМ) есепке қою және есептен</w:t>
      </w:r>
      <w:r>
        <w:br/>
      </w:r>
      <w:r>
        <w:rPr>
          <w:rFonts w:ascii="Times New Roman"/>
          <w:b/>
          <w:i w:val="false"/>
          <w:color w:val="000000"/>
        </w:rPr>
        <w:t>
шығару» мемлекеттік қызмет көрсету бойынша рәсімнің</w:t>
      </w:r>
      <w:r>
        <w:br/>
      </w:r>
      <w:r>
        <w:rPr>
          <w:rFonts w:ascii="Times New Roman"/>
          <w:b/>
          <w:i w:val="false"/>
          <w:color w:val="000000"/>
        </w:rPr>
        <w:t xml:space="preserve">
(іс-қимылдың) реттілік блок - сызбасы </w:t>
      </w:r>
    </w:p>
    <w:bookmarkEnd w:id="675"/>
    <w:p>
      <w:pPr>
        <w:spacing w:after="0"/>
        <w:ind w:left="0"/>
        <w:jc w:val="both"/>
      </w:pPr>
      <w:r>
        <w:drawing>
          <wp:inline distT="0" distB="0" distL="0" distR="0">
            <wp:extent cx="9017000" cy="361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6"/>
                    <a:stretch>
                      <a:fillRect/>
                    </a:stretch>
                  </pic:blipFill>
                  <pic:spPr>
                    <a:xfrm>
                      <a:off x="0" y="0"/>
                      <a:ext cx="9017000" cy="3619500"/>
                    </a:xfrm>
                    <a:prstGeom prst="rect">
                      <a:avLst/>
                    </a:prstGeom>
                  </pic:spPr>
                </pic:pic>
              </a:graphicData>
            </a:graphic>
          </wp:inline>
        </w:drawing>
      </w:r>
    </w:p>
    <w:bookmarkStart w:name="z2008" w:id="676"/>
    <w:p>
      <w:pPr>
        <w:spacing w:after="0"/>
        <w:ind w:left="0"/>
        <w:jc w:val="both"/>
      </w:pPr>
      <w:r>
        <w:rPr>
          <w:rFonts w:ascii="Times New Roman"/>
          <w:b w:val="false"/>
          <w:i w:val="false"/>
          <w:color w:val="000000"/>
          <w:sz w:val="28"/>
        </w:rPr>
        <w:t xml:space="preserve">
«Бақылау-касса машиналарын (БКМ) </w:t>
      </w:r>
      <w:r>
        <w:br/>
      </w:r>
      <w:r>
        <w:rPr>
          <w:rFonts w:ascii="Times New Roman"/>
          <w:b w:val="false"/>
          <w:i w:val="false"/>
          <w:color w:val="000000"/>
          <w:sz w:val="28"/>
        </w:rPr>
        <w:t xml:space="preserve">
есепке қою және есептен шығару» </w:t>
      </w:r>
      <w:r>
        <w:br/>
      </w:r>
      <w:r>
        <w:rPr>
          <w:rFonts w:ascii="Times New Roman"/>
          <w:b w:val="false"/>
          <w:i w:val="false"/>
          <w:color w:val="000000"/>
          <w:sz w:val="28"/>
        </w:rPr>
        <w:t xml:space="preserve">
мемлекеттік көрсетілетін     </w:t>
      </w:r>
      <w:r>
        <w:br/>
      </w:r>
      <w:r>
        <w:rPr>
          <w:rFonts w:ascii="Times New Roman"/>
          <w:b w:val="false"/>
          <w:i w:val="false"/>
          <w:color w:val="000000"/>
          <w:sz w:val="28"/>
        </w:rPr>
        <w:t xml:space="preserve">
қызмет регламентіне       </w:t>
      </w:r>
      <w:r>
        <w:br/>
      </w:r>
      <w:r>
        <w:rPr>
          <w:rFonts w:ascii="Times New Roman"/>
          <w:b w:val="false"/>
          <w:i w:val="false"/>
          <w:color w:val="000000"/>
          <w:sz w:val="28"/>
        </w:rPr>
        <w:t xml:space="preserve">
4-қосымша            </w:t>
      </w:r>
    </w:p>
    <w:bookmarkEnd w:id="676"/>
    <w:bookmarkStart w:name="z2009" w:id="677"/>
    <w:p>
      <w:pPr>
        <w:spacing w:after="0"/>
        <w:ind w:left="0"/>
        <w:jc w:val="left"/>
      </w:pPr>
      <w:r>
        <w:rPr>
          <w:rFonts w:ascii="Times New Roman"/>
          <w:b/>
          <w:i w:val="false"/>
          <w:color w:val="000000"/>
        </w:rPr>
        <w:t xml:space="preserve"> 
«Бақылау-касса машиналарын (БКМ) есепке қою және есептен</w:t>
      </w:r>
      <w:r>
        <w:br/>
      </w:r>
      <w:r>
        <w:rPr>
          <w:rFonts w:ascii="Times New Roman"/>
          <w:b/>
          <w:i w:val="false"/>
          <w:color w:val="000000"/>
        </w:rPr>
        <w:t>
шығару» мемлекеттік қызмет көрсетудің бизнес-үдерістерінің</w:t>
      </w:r>
      <w:r>
        <w:br/>
      </w:r>
      <w:r>
        <w:rPr>
          <w:rFonts w:ascii="Times New Roman"/>
          <w:b/>
          <w:i w:val="false"/>
          <w:color w:val="000000"/>
        </w:rPr>
        <w:t>
анықтамалығы</w:t>
      </w:r>
    </w:p>
    <w:bookmarkEnd w:id="677"/>
    <w:p>
      <w:pPr>
        <w:spacing w:after="0"/>
        <w:ind w:left="0"/>
        <w:jc w:val="both"/>
      </w:pPr>
      <w:r>
        <w:drawing>
          <wp:inline distT="0" distB="0" distL="0" distR="0">
            <wp:extent cx="9182100" cy="448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7"/>
                    <a:stretch>
                      <a:fillRect/>
                    </a:stretch>
                  </pic:blipFill>
                  <pic:spPr>
                    <a:xfrm>
                      <a:off x="0" y="0"/>
                      <a:ext cx="9182100" cy="44831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8"/>
                    <a:stretch>
                      <a:fillRect/>
                    </a:stretch>
                  </pic:blipFill>
                  <pic:spPr>
                    <a:xfrm>
                      <a:off x="0" y="0"/>
                      <a:ext cx="8382000" cy="2260600"/>
                    </a:xfrm>
                    <a:prstGeom prst="rect">
                      <a:avLst/>
                    </a:prstGeom>
                  </pic:spPr>
                </pic:pic>
              </a:graphicData>
            </a:graphic>
          </wp:inline>
        </w:drawing>
      </w:r>
    </w:p>
    <w:bookmarkStart w:name="z2010" w:id="678"/>
    <w:p>
      <w:pPr>
        <w:spacing w:after="0"/>
        <w:ind w:left="0"/>
        <w:jc w:val="both"/>
      </w:pP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Премьер-Министрінің Орынбасары -</w:t>
      </w:r>
      <w:r>
        <w:br/>
      </w:r>
      <w:r>
        <w:rPr>
          <w:rFonts w:ascii="Times New Roman"/>
          <w:b w:val="false"/>
          <w:i w:val="false"/>
          <w:color w:val="000000"/>
          <w:sz w:val="28"/>
        </w:rPr>
        <w:t xml:space="preserve">
Қазақстан Республикасының   </w:t>
      </w:r>
      <w:r>
        <w:br/>
      </w:r>
      <w:r>
        <w:rPr>
          <w:rFonts w:ascii="Times New Roman"/>
          <w:b w:val="false"/>
          <w:i w:val="false"/>
          <w:color w:val="000000"/>
          <w:sz w:val="28"/>
        </w:rPr>
        <w:t xml:space="preserve">
Қаржы министрінің       </w:t>
      </w:r>
      <w:r>
        <w:br/>
      </w:r>
      <w:r>
        <w:rPr>
          <w:rFonts w:ascii="Times New Roman"/>
          <w:b w:val="false"/>
          <w:i w:val="false"/>
          <w:color w:val="000000"/>
          <w:sz w:val="28"/>
        </w:rPr>
        <w:t xml:space="preserve">
2014 жылғы «2» шілдедегі   </w:t>
      </w:r>
      <w:r>
        <w:br/>
      </w:r>
      <w:r>
        <w:rPr>
          <w:rFonts w:ascii="Times New Roman"/>
          <w:b w:val="false"/>
          <w:i w:val="false"/>
          <w:color w:val="000000"/>
          <w:sz w:val="28"/>
        </w:rPr>
        <w:t xml:space="preserve">
№ 298 бұйрығына       </w:t>
      </w:r>
      <w:r>
        <w:br/>
      </w:r>
      <w:r>
        <w:rPr>
          <w:rFonts w:ascii="Times New Roman"/>
          <w:b w:val="false"/>
          <w:i w:val="false"/>
          <w:color w:val="000000"/>
          <w:sz w:val="28"/>
        </w:rPr>
        <w:t xml:space="preserve">
32-қосымша         </w:t>
      </w:r>
    </w:p>
    <w:bookmarkEnd w:id="678"/>
    <w:bookmarkStart w:name="z2011" w:id="679"/>
    <w:p>
      <w:pPr>
        <w:spacing w:after="0"/>
        <w:ind w:left="0"/>
        <w:jc w:val="left"/>
      </w:pPr>
      <w:r>
        <w:rPr>
          <w:rFonts w:ascii="Times New Roman"/>
          <w:b/>
          <w:i w:val="false"/>
          <w:color w:val="000000"/>
        </w:rPr>
        <w:t xml:space="preserve"> 
«Қазақстан Республикасы Қаржы министрлігінің құрылымдық</w:t>
      </w:r>
      <w:r>
        <w:br/>
      </w:r>
      <w:r>
        <w:rPr>
          <w:rFonts w:ascii="Times New Roman"/>
          <w:b/>
          <w:i w:val="false"/>
          <w:color w:val="000000"/>
        </w:rPr>
        <w:t>
бөлімшелерінен және (немесе) олардың аумақтық бөлімшелерінен</w:t>
      </w:r>
      <w:r>
        <w:br/>
      </w:r>
      <w:r>
        <w:rPr>
          <w:rFonts w:ascii="Times New Roman"/>
          <w:b/>
          <w:i w:val="false"/>
          <w:color w:val="000000"/>
        </w:rPr>
        <w:t>
шығатын ресми құжаттарға апостиль қою» мемлекеттік көрсетілетін</w:t>
      </w:r>
      <w:r>
        <w:br/>
      </w:r>
      <w:r>
        <w:rPr>
          <w:rFonts w:ascii="Times New Roman"/>
          <w:b/>
          <w:i w:val="false"/>
          <w:color w:val="000000"/>
        </w:rPr>
        <w:t>
қызмет регламенті</w:t>
      </w:r>
    </w:p>
    <w:bookmarkEnd w:id="679"/>
    <w:bookmarkStart w:name="z2012" w:id="680"/>
    <w:p>
      <w:pPr>
        <w:spacing w:after="0"/>
        <w:ind w:left="0"/>
        <w:jc w:val="left"/>
      </w:pPr>
      <w:r>
        <w:rPr>
          <w:rFonts w:ascii="Times New Roman"/>
          <w:b/>
          <w:i w:val="false"/>
          <w:color w:val="000000"/>
        </w:rPr>
        <w:t xml:space="preserve"> 
1. Жалпы ережелер</w:t>
      </w:r>
    </w:p>
    <w:bookmarkEnd w:id="680"/>
    <w:bookmarkStart w:name="z2013" w:id="681"/>
    <w:p>
      <w:pPr>
        <w:spacing w:after="0"/>
        <w:ind w:left="0"/>
        <w:jc w:val="both"/>
      </w:pPr>
      <w:r>
        <w:rPr>
          <w:rFonts w:ascii="Times New Roman"/>
          <w:b w:val="false"/>
          <w:i w:val="false"/>
          <w:color w:val="000000"/>
          <w:sz w:val="28"/>
        </w:rPr>
        <w:t>
      1. «Қазақстан Республикасы Қаржы министрлігінің құрылымдық бөлімшелерінен және (немесе) олардың аумақтық бөлімшелерінен шығатын ресми құжаттарға апостиль қою» мемлекеттік көрсетілетін қызметті (бұдан әрі – мемлекеттік көрсетілетін қызмет) облыстар, Астана және Алматы қалалары бойынша салық органдарында (бұдан әрі – көрсетілетін қызметті беруші) көрсетеді.</w:t>
      </w:r>
      <w:r>
        <w:br/>
      </w:r>
      <w:r>
        <w:rPr>
          <w:rFonts w:ascii="Times New Roman"/>
          <w:b w:val="false"/>
          <w:i w:val="false"/>
          <w:color w:val="000000"/>
          <w:sz w:val="28"/>
        </w:rPr>
        <w:t>
</w:t>
      </w:r>
      <w:r>
        <w:rPr>
          <w:rFonts w:ascii="Times New Roman"/>
          <w:b w:val="false"/>
          <w:i w:val="false"/>
          <w:color w:val="000000"/>
          <w:sz w:val="28"/>
        </w:rPr>
        <w:t>
      2. Мемлекеттік қызметті көрсету нысаны: қағаз түрінде.</w:t>
      </w:r>
      <w:r>
        <w:br/>
      </w:r>
      <w:r>
        <w:rPr>
          <w:rFonts w:ascii="Times New Roman"/>
          <w:b w:val="false"/>
          <w:i w:val="false"/>
          <w:color w:val="000000"/>
          <w:sz w:val="28"/>
        </w:rPr>
        <w:t>
</w:t>
      </w:r>
      <w:r>
        <w:rPr>
          <w:rFonts w:ascii="Times New Roman"/>
          <w:b w:val="false"/>
          <w:i w:val="false"/>
          <w:color w:val="000000"/>
          <w:sz w:val="28"/>
        </w:rPr>
        <w:t>
      3. Қазақстан Республикасы Қаржы министрлігінің құрылымдық бөлімшелерінен және (немесе) олардың аумақтық бөлімшелерінен шығатын ресми құжаттарға апостиль қою мемлекеттік қызметті көрсету нәтижесі болып табылады.</w:t>
      </w:r>
      <w:r>
        <w:br/>
      </w:r>
      <w:r>
        <w:rPr>
          <w:rFonts w:ascii="Times New Roman"/>
          <w:b w:val="false"/>
          <w:i w:val="false"/>
          <w:color w:val="000000"/>
          <w:sz w:val="28"/>
        </w:rPr>
        <w:t>
      Мемлекеттік қызметті көрсету нәтижесін беру нысаны: қағаз түрінде.</w:t>
      </w:r>
    </w:p>
    <w:bookmarkEnd w:id="681"/>
    <w:bookmarkStart w:name="z2016" w:id="682"/>
    <w:p>
      <w:pPr>
        <w:spacing w:after="0"/>
        <w:ind w:left="0"/>
        <w:jc w:val="left"/>
      </w:pPr>
      <w:r>
        <w:rPr>
          <w:rFonts w:ascii="Times New Roman"/>
          <w:b/>
          <w:i w:val="false"/>
          <w:color w:val="000000"/>
        </w:rPr>
        <w:t xml:space="preserve"> 
2. Мемлекеттік қызмет көрсету үдерісінде көрсетілетін қызметті</w:t>
      </w:r>
      <w:r>
        <w:br/>
      </w:r>
      <w:r>
        <w:rPr>
          <w:rFonts w:ascii="Times New Roman"/>
          <w:b/>
          <w:i w:val="false"/>
          <w:color w:val="000000"/>
        </w:rPr>
        <w:t>
берушінің құрылымдық бөлімшелерінің (қызметкерлерінің) іс-қимыл</w:t>
      </w:r>
      <w:r>
        <w:br/>
      </w:r>
      <w:r>
        <w:rPr>
          <w:rFonts w:ascii="Times New Roman"/>
          <w:b/>
          <w:i w:val="false"/>
          <w:color w:val="000000"/>
        </w:rPr>
        <w:t xml:space="preserve">
тәртібі </w:t>
      </w:r>
    </w:p>
    <w:bookmarkEnd w:id="682"/>
    <w:bookmarkStart w:name="z2017" w:id="683"/>
    <w:p>
      <w:pPr>
        <w:spacing w:after="0"/>
        <w:ind w:left="0"/>
        <w:jc w:val="both"/>
      </w:pPr>
      <w:r>
        <w:rPr>
          <w:rFonts w:ascii="Times New Roman"/>
          <w:b w:val="false"/>
          <w:i w:val="false"/>
          <w:color w:val="000000"/>
          <w:sz w:val="28"/>
        </w:rPr>
        <w:t>
      4. Мемлекеттік қызмет көрсету бойынша рәсімді (іс-қимылдар) бастауға негіздеме болып көрсетілетін қызметті алушымен Қазақстан Республикасы Үкіметінің 2014 жылғы 5 наурыздағы № 200 қаулысымен бекітілген «Қазақстан Республикасы Қаржы министрлігінің құрылымдық бөлімшелерінен және (немесе) олардың аумақтық бөлімшелерінен шығатын ресми құжаттарға апостиль қою» мемлекеттік көрсетілетін қызмет стандартының (бұдан әрі – Стандарт)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тапсыруы табылады.</w:t>
      </w:r>
      <w:r>
        <w:br/>
      </w:r>
      <w:r>
        <w:rPr>
          <w:rFonts w:ascii="Times New Roman"/>
          <w:b w:val="false"/>
          <w:i w:val="false"/>
          <w:color w:val="000000"/>
          <w:sz w:val="28"/>
        </w:rPr>
        <w:t>
</w:t>
      </w:r>
      <w:r>
        <w:rPr>
          <w:rFonts w:ascii="Times New Roman"/>
          <w:b w:val="false"/>
          <w:i w:val="false"/>
          <w:color w:val="000000"/>
          <w:sz w:val="28"/>
        </w:rPr>
        <w:t>
      5. Мемлекеттік қызмет көрсету үдерісінің рәсімі (іс-қимылдары):</w:t>
      </w:r>
      <w:r>
        <w:br/>
      </w:r>
      <w:r>
        <w:rPr>
          <w:rFonts w:ascii="Times New Roman"/>
          <w:b w:val="false"/>
          <w:i w:val="false"/>
          <w:color w:val="000000"/>
          <w:sz w:val="28"/>
        </w:rPr>
        <w:t xml:space="preserve">
      көрсетілетін қызметті берушінің мемлекеттік көрсетілетін қызметті көрсетуге жауапты қызметкері көрсетілетін қызметті алушымен берілген құжаттарды қабылдайды, тексереді – 10 минут; </w:t>
      </w:r>
      <w:r>
        <w:br/>
      </w:r>
      <w:r>
        <w:rPr>
          <w:rFonts w:ascii="Times New Roman"/>
          <w:b w:val="false"/>
          <w:i w:val="false"/>
          <w:color w:val="000000"/>
          <w:sz w:val="28"/>
        </w:rPr>
        <w:t xml:space="preserve">
      құжаттарға апостиль қоюды жүзеге асырады – 3 жұмыс күні; </w:t>
      </w:r>
      <w:r>
        <w:br/>
      </w:r>
      <w:r>
        <w:rPr>
          <w:rFonts w:ascii="Times New Roman"/>
          <w:b w:val="false"/>
          <w:i w:val="false"/>
          <w:color w:val="000000"/>
          <w:sz w:val="28"/>
        </w:rPr>
        <w:t>
      тиісті құжаттарды қосымша тексеру қажет болған жағдайда, құжатқа апостиль қоюды жүзеге асырады – 5 жұмыс күні;</w:t>
      </w:r>
      <w:r>
        <w:br/>
      </w:r>
      <w:r>
        <w:rPr>
          <w:rFonts w:ascii="Times New Roman"/>
          <w:b w:val="false"/>
          <w:i w:val="false"/>
          <w:color w:val="000000"/>
          <w:sz w:val="28"/>
        </w:rPr>
        <w:t>
      құжаттарды, Бiрыңғай қағиданың қосымшасына сәйкес, апостильдi қоюға ұсынылатын құжаттарды тiркеу кiтабында (бұдан әрі – тіркеу кітабы) тіркейді – 10 минут;</w:t>
      </w:r>
      <w:r>
        <w:br/>
      </w:r>
      <w:r>
        <w:rPr>
          <w:rFonts w:ascii="Times New Roman"/>
          <w:b w:val="false"/>
          <w:i w:val="false"/>
          <w:color w:val="000000"/>
          <w:sz w:val="28"/>
        </w:rPr>
        <w:t>
      шығыс құжаттарын көрсетілетін қызметті алушыға немесе көрсетілетін қызметті алушының өкіліне тіркеу кітабы қол қойғызып береді – 5 минут.</w:t>
      </w:r>
      <w:r>
        <w:br/>
      </w:r>
      <w:r>
        <w:rPr>
          <w:rFonts w:ascii="Times New Roman"/>
          <w:b w:val="false"/>
          <w:i w:val="false"/>
          <w:color w:val="000000"/>
          <w:sz w:val="28"/>
        </w:rPr>
        <w:t>
      Апостильдi қою ұсынылған құжатқа қол қойған адамның қолының үлгiсiн талап ету және қол қою құқығына өкiлеттiктерiн растау сондай-ақ құжат шығатын мемлекеттік орган (мекеме), лауазымды адам немесе нотариус мөрiнiң (мөртаңбасының) бедерiн талап ету қажеттiлiгi жағдайында кейiнге қалдырылуы мүмкiн.</w:t>
      </w:r>
    </w:p>
    <w:bookmarkEnd w:id="683"/>
    <w:bookmarkStart w:name="z2019" w:id="684"/>
    <w:p>
      <w:pPr>
        <w:spacing w:after="0"/>
        <w:ind w:left="0"/>
        <w:jc w:val="left"/>
      </w:pPr>
      <w:r>
        <w:rPr>
          <w:rFonts w:ascii="Times New Roman"/>
          <w:b/>
          <w:i w:val="false"/>
          <w:color w:val="000000"/>
        </w:rPr>
        <w:t xml:space="preserve"> 
3. Мемлекеттік қызмет көрсету үдерісінде көрсетілетін қызмет</w:t>
      </w:r>
      <w:r>
        <w:br/>
      </w:r>
      <w:r>
        <w:rPr>
          <w:rFonts w:ascii="Times New Roman"/>
          <w:b/>
          <w:i w:val="false"/>
          <w:color w:val="000000"/>
        </w:rPr>
        <w:t>
берушінің құрылымдық бөлімшелерінің (қызметкерлерінің)</w:t>
      </w:r>
      <w:r>
        <w:br/>
      </w:r>
      <w:r>
        <w:rPr>
          <w:rFonts w:ascii="Times New Roman"/>
          <w:b/>
          <w:i w:val="false"/>
          <w:color w:val="000000"/>
        </w:rPr>
        <w:t>
өзара іс-қимыл тәртібі</w:t>
      </w:r>
    </w:p>
    <w:bookmarkEnd w:id="684"/>
    <w:bookmarkStart w:name="z2020" w:id="685"/>
    <w:p>
      <w:pPr>
        <w:spacing w:after="0"/>
        <w:ind w:left="0"/>
        <w:jc w:val="both"/>
      </w:pPr>
      <w:r>
        <w:rPr>
          <w:rFonts w:ascii="Times New Roman"/>
          <w:b w:val="false"/>
          <w:i w:val="false"/>
          <w:color w:val="000000"/>
          <w:sz w:val="28"/>
        </w:rPr>
        <w:t>
      6. Мемлекеттік қызмет көрсету үдерісіне көрсетілетін қызметті берушінің қызметкерлері қатысады.</w:t>
      </w:r>
      <w:r>
        <w:br/>
      </w:r>
      <w:r>
        <w:rPr>
          <w:rFonts w:ascii="Times New Roman"/>
          <w:b w:val="false"/>
          <w:i w:val="false"/>
          <w:color w:val="000000"/>
          <w:sz w:val="28"/>
        </w:rPr>
        <w:t>
</w:t>
      </w:r>
      <w:r>
        <w:rPr>
          <w:rFonts w:ascii="Times New Roman"/>
          <w:b w:val="false"/>
          <w:i w:val="false"/>
          <w:color w:val="000000"/>
          <w:sz w:val="28"/>
        </w:rPr>
        <w:t>
      7. Көрсетілетін қызметті берушінің мемлекеттік көрсетілетін қызметті көрсетуге жауапты қызметкері көрсетілетін қызметті алушымен берілген құжаттарды қабылдайды және тексереді – 10 минут;</w:t>
      </w:r>
      <w:r>
        <w:br/>
      </w:r>
      <w:r>
        <w:rPr>
          <w:rFonts w:ascii="Times New Roman"/>
          <w:b w:val="false"/>
          <w:i w:val="false"/>
          <w:color w:val="000000"/>
          <w:sz w:val="28"/>
        </w:rPr>
        <w:t xml:space="preserve">
      құжаттарға апостиль қоюды жүзеге асырады – 3 жұмыс күні; </w:t>
      </w:r>
      <w:r>
        <w:br/>
      </w:r>
      <w:r>
        <w:rPr>
          <w:rFonts w:ascii="Times New Roman"/>
          <w:b w:val="false"/>
          <w:i w:val="false"/>
          <w:color w:val="000000"/>
          <w:sz w:val="28"/>
        </w:rPr>
        <w:t>
      тиісті құжаттарды қосымша тексеру қажет болған жағдайда, құжатқа апостиль қоюды жүзеге асырады – 5 жұмыс күні;</w:t>
      </w:r>
      <w:r>
        <w:br/>
      </w:r>
      <w:r>
        <w:rPr>
          <w:rFonts w:ascii="Times New Roman"/>
          <w:b w:val="false"/>
          <w:i w:val="false"/>
          <w:color w:val="000000"/>
          <w:sz w:val="28"/>
        </w:rPr>
        <w:t>
      құжаттарды тiркеу кiтабында тіркейді және шығыс құжаттарын көрсетілетін қызметті алушыға немесе оның өкіліне тiркеу кiтабына қол қойғызып береді – 15 минут.</w:t>
      </w:r>
      <w:r>
        <w:br/>
      </w:r>
      <w:r>
        <w:rPr>
          <w:rFonts w:ascii="Times New Roman"/>
          <w:b w:val="false"/>
          <w:i w:val="false"/>
          <w:color w:val="000000"/>
          <w:sz w:val="28"/>
        </w:rPr>
        <w:t>
</w:t>
      </w:r>
      <w:r>
        <w:rPr>
          <w:rFonts w:ascii="Times New Roman"/>
          <w:b w:val="false"/>
          <w:i w:val="false"/>
          <w:color w:val="000000"/>
          <w:sz w:val="28"/>
        </w:rPr>
        <w:t>
      8. «Қазақстан Республикасы Қаржы министрлігінің құрылымдық бөлімшелерінен және (немесе) олардың аумақтық бөлімшелерінен шығатын ресми құжаттарға апостиль қою» мемлекеттік қызмет көрсету бойынша рәсімнің (іс-қимылдың) реттілік блок - сызбасы осы Мемлекеттік көрсетілетін қызмет регламентінің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r>
        <w:rPr>
          <w:rFonts w:ascii="Times New Roman"/>
          <w:b w:val="false"/>
          <w:i w:val="false"/>
          <w:color w:val="000000"/>
          <w:sz w:val="28"/>
        </w:rPr>
        <w:t>
      9. «Қазақстан Республикасы Қаржы министрлігінің құрылымдық бөлімшелерінен және (немесе) олардың аумақтық бөлімшелерінен шығатын ресми құжаттарға апостиль қою» мемлекеттік қызмет көрсетудің бизнес-үдерістерінің анықтамалығы осы Мемлекеттік көрсетілетін қызмет регламентінің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w:t>
      </w:r>
    </w:p>
    <w:bookmarkEnd w:id="685"/>
    <w:bookmarkStart w:name="z2024" w:id="686"/>
    <w:p>
      <w:pPr>
        <w:spacing w:after="0"/>
        <w:ind w:left="0"/>
        <w:jc w:val="both"/>
      </w:pP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xml:space="preserve">
Қаржы министрлігінің құрылымдық    </w:t>
      </w:r>
      <w:r>
        <w:br/>
      </w:r>
      <w:r>
        <w:rPr>
          <w:rFonts w:ascii="Times New Roman"/>
          <w:b w:val="false"/>
          <w:i w:val="false"/>
          <w:color w:val="000000"/>
          <w:sz w:val="28"/>
        </w:rPr>
        <w:t>
бөлімшелерінен және (немесе) олардың</w:t>
      </w:r>
      <w:r>
        <w:br/>
      </w:r>
      <w:r>
        <w:rPr>
          <w:rFonts w:ascii="Times New Roman"/>
          <w:b w:val="false"/>
          <w:i w:val="false"/>
          <w:color w:val="000000"/>
          <w:sz w:val="28"/>
        </w:rPr>
        <w:t>
аумақтық бөлімшелерінен шығатын ресми</w:t>
      </w:r>
      <w:r>
        <w:br/>
      </w:r>
      <w:r>
        <w:rPr>
          <w:rFonts w:ascii="Times New Roman"/>
          <w:b w:val="false"/>
          <w:i w:val="false"/>
          <w:color w:val="000000"/>
          <w:sz w:val="28"/>
        </w:rPr>
        <w:t>
құжаттарға апостиль қою» мемлекеттік</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1-қосымша             </w:t>
      </w:r>
    </w:p>
    <w:bookmarkEnd w:id="686"/>
    <w:bookmarkStart w:name="z2025" w:id="687"/>
    <w:p>
      <w:pPr>
        <w:spacing w:after="0"/>
        <w:ind w:left="0"/>
        <w:jc w:val="left"/>
      </w:pPr>
      <w:r>
        <w:rPr>
          <w:rFonts w:ascii="Times New Roman"/>
          <w:b/>
          <w:i w:val="false"/>
          <w:color w:val="000000"/>
        </w:rPr>
        <w:t xml:space="preserve"> 
«Қазақстан Республикасы Қаржы министрлігінің құрылымдық</w:t>
      </w:r>
      <w:r>
        <w:br/>
      </w:r>
      <w:r>
        <w:rPr>
          <w:rFonts w:ascii="Times New Roman"/>
          <w:b/>
          <w:i w:val="false"/>
          <w:color w:val="000000"/>
        </w:rPr>
        <w:t>
бөлімшелерінен және (немесе) олардың аумақтық бөлімшелерінен</w:t>
      </w:r>
      <w:r>
        <w:br/>
      </w:r>
      <w:r>
        <w:rPr>
          <w:rFonts w:ascii="Times New Roman"/>
          <w:b/>
          <w:i w:val="false"/>
          <w:color w:val="000000"/>
        </w:rPr>
        <w:t>
шығатын ресми құжаттарға апостиль қою» мемлекеттік қызмет</w:t>
      </w:r>
      <w:r>
        <w:br/>
      </w:r>
      <w:r>
        <w:rPr>
          <w:rFonts w:ascii="Times New Roman"/>
          <w:b/>
          <w:i w:val="false"/>
          <w:color w:val="000000"/>
        </w:rPr>
        <w:t>
көрсету бойынша рәсімнің (іс-қимылдың) реттілік</w:t>
      </w:r>
      <w:r>
        <w:br/>
      </w:r>
      <w:r>
        <w:rPr>
          <w:rFonts w:ascii="Times New Roman"/>
          <w:b/>
          <w:i w:val="false"/>
          <w:color w:val="000000"/>
        </w:rPr>
        <w:t xml:space="preserve">
блок - сызбасы </w:t>
      </w:r>
    </w:p>
    <w:bookmarkEnd w:id="687"/>
    <w:p>
      <w:pPr>
        <w:spacing w:after="0"/>
        <w:ind w:left="0"/>
        <w:jc w:val="both"/>
      </w:pPr>
      <w:r>
        <w:drawing>
          <wp:inline distT="0" distB="0" distL="0" distR="0">
            <wp:extent cx="8509000" cy="232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9"/>
                    <a:stretch>
                      <a:fillRect/>
                    </a:stretch>
                  </pic:blipFill>
                  <pic:spPr>
                    <a:xfrm>
                      <a:off x="0" y="0"/>
                      <a:ext cx="8509000" cy="2324100"/>
                    </a:xfrm>
                    <a:prstGeom prst="rect">
                      <a:avLst/>
                    </a:prstGeom>
                  </pic:spPr>
                </pic:pic>
              </a:graphicData>
            </a:graphic>
          </wp:inline>
        </w:drawing>
      </w:r>
    </w:p>
    <w:bookmarkStart w:name="z2026" w:id="688"/>
    <w:p>
      <w:pPr>
        <w:spacing w:after="0"/>
        <w:ind w:left="0"/>
        <w:jc w:val="both"/>
      </w:pPr>
      <w:r>
        <w:rPr>
          <w:rFonts w:ascii="Times New Roman"/>
          <w:b w:val="false"/>
          <w:i w:val="false"/>
          <w:color w:val="000000"/>
          <w:sz w:val="28"/>
        </w:rPr>
        <w:t xml:space="preserve">
«Қазақстан Республикасы       </w:t>
      </w:r>
      <w:r>
        <w:br/>
      </w:r>
      <w:r>
        <w:rPr>
          <w:rFonts w:ascii="Times New Roman"/>
          <w:b w:val="false"/>
          <w:i w:val="false"/>
          <w:color w:val="000000"/>
          <w:sz w:val="28"/>
        </w:rPr>
        <w:t xml:space="preserve">
Қаржы министрлігінің құрылымдық    </w:t>
      </w:r>
      <w:r>
        <w:br/>
      </w:r>
      <w:r>
        <w:rPr>
          <w:rFonts w:ascii="Times New Roman"/>
          <w:b w:val="false"/>
          <w:i w:val="false"/>
          <w:color w:val="000000"/>
          <w:sz w:val="28"/>
        </w:rPr>
        <w:t>
бөлімшелерінен және (немесе) олардың</w:t>
      </w:r>
      <w:r>
        <w:br/>
      </w:r>
      <w:r>
        <w:rPr>
          <w:rFonts w:ascii="Times New Roman"/>
          <w:b w:val="false"/>
          <w:i w:val="false"/>
          <w:color w:val="000000"/>
          <w:sz w:val="28"/>
        </w:rPr>
        <w:t>
аумақтық бөлімшелерінен шығатын ресми</w:t>
      </w:r>
      <w:r>
        <w:br/>
      </w:r>
      <w:r>
        <w:rPr>
          <w:rFonts w:ascii="Times New Roman"/>
          <w:b w:val="false"/>
          <w:i w:val="false"/>
          <w:color w:val="000000"/>
          <w:sz w:val="28"/>
        </w:rPr>
        <w:t>
құжаттарға апостиль қою» мемлекеттік</w:t>
      </w:r>
      <w:r>
        <w:br/>
      </w:r>
      <w:r>
        <w:rPr>
          <w:rFonts w:ascii="Times New Roman"/>
          <w:b w:val="false"/>
          <w:i w:val="false"/>
          <w:color w:val="000000"/>
          <w:sz w:val="28"/>
        </w:rPr>
        <w:t xml:space="preserve">
көрсетілетін қызмет регламентіне  </w:t>
      </w:r>
      <w:r>
        <w:br/>
      </w:r>
      <w:r>
        <w:rPr>
          <w:rFonts w:ascii="Times New Roman"/>
          <w:b w:val="false"/>
          <w:i w:val="false"/>
          <w:color w:val="000000"/>
          <w:sz w:val="28"/>
        </w:rPr>
        <w:t xml:space="preserve">
2-қосымша             </w:t>
      </w:r>
    </w:p>
    <w:bookmarkEnd w:id="688"/>
    <w:bookmarkStart w:name="z2027" w:id="689"/>
    <w:p>
      <w:pPr>
        <w:spacing w:after="0"/>
        <w:ind w:left="0"/>
        <w:jc w:val="left"/>
      </w:pPr>
      <w:r>
        <w:rPr>
          <w:rFonts w:ascii="Times New Roman"/>
          <w:b/>
          <w:i w:val="false"/>
          <w:color w:val="000000"/>
        </w:rPr>
        <w:t xml:space="preserve"> 
«Қазақстан Республикасы Қаржы министрлігінің құрылымдық</w:t>
      </w:r>
      <w:r>
        <w:br/>
      </w:r>
      <w:r>
        <w:rPr>
          <w:rFonts w:ascii="Times New Roman"/>
          <w:b/>
          <w:i w:val="false"/>
          <w:color w:val="000000"/>
        </w:rPr>
        <w:t>
бөлімшелерінен және (немесе) олардың аумақтық бөлімшелерінен</w:t>
      </w:r>
      <w:r>
        <w:br/>
      </w:r>
      <w:r>
        <w:rPr>
          <w:rFonts w:ascii="Times New Roman"/>
          <w:b/>
          <w:i w:val="false"/>
          <w:color w:val="000000"/>
        </w:rPr>
        <w:t>
шығатын ресми құжаттарға апостиль қою» мемлекеттік қызмет</w:t>
      </w:r>
      <w:r>
        <w:br/>
      </w:r>
      <w:r>
        <w:rPr>
          <w:rFonts w:ascii="Times New Roman"/>
          <w:b/>
          <w:i w:val="false"/>
          <w:color w:val="000000"/>
        </w:rPr>
        <w:t>
көрсетудің бизнес-үдерістерінің анықтамалығы</w:t>
      </w:r>
    </w:p>
    <w:bookmarkEnd w:id="689"/>
    <w:p>
      <w:pPr>
        <w:spacing w:after="0"/>
        <w:ind w:left="0"/>
        <w:jc w:val="both"/>
      </w:pPr>
      <w:r>
        <w:drawing>
          <wp:inline distT="0" distB="0" distL="0" distR="0">
            <wp:extent cx="8813800" cy="394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0"/>
                    <a:stretch>
                      <a:fillRect/>
                    </a:stretch>
                  </pic:blipFill>
                  <pic:spPr>
                    <a:xfrm>
                      <a:off x="0" y="0"/>
                      <a:ext cx="8813800" cy="3949700"/>
                    </a:xfrm>
                    <a:prstGeom prst="rect">
                      <a:avLst/>
                    </a:prstGeom>
                  </pic:spPr>
                </pic:pic>
              </a:graphicData>
            </a:graphic>
          </wp:inline>
        </w:drawing>
      </w:r>
    </w:p>
    <w:p>
      <w:pPr>
        <w:spacing w:after="0"/>
        <w:ind w:left="0"/>
        <w:jc w:val="both"/>
      </w:pPr>
      <w:r>
        <w:drawing>
          <wp:inline distT="0" distB="0" distL="0" distR="0">
            <wp:extent cx="83820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1"/>
                    <a:stretch>
                      <a:fillRect/>
                    </a:stretch>
                  </pic:blipFill>
                  <pic:spPr>
                    <a:xfrm>
                      <a:off x="0" y="0"/>
                      <a:ext cx="8382000" cy="2260600"/>
                    </a:xfrm>
                    <a:prstGeom prst="rect">
                      <a:avLst/>
                    </a:prstGeom>
                  </pic:spPr>
                </pic:pic>
              </a:graphicData>
            </a:graphic>
          </wp:inline>
        </w:drawing>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headerReference w:type="default" r:id="rId302"/>
      <w:pgSz w:w="11907" w:h="16839" w:code="9"/>
      <w:pgMar w:top="1440" w:right="1080" w:bottom="1440" w:left="1080"/>
    </w:sectPr>
  </w:body>
</w:document>
</file>

<file path=word/header.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2830" w:rsidRDefault="00A02830">
    <w:pPr>
      <w:pStyle w:val="a3"/>
    </w:pPr>
    <w:r>
      <w:rPr>
        <w:noProof/>
      </w:rPr>
      <w:pict>
        <v:rect id="rect1" o:spid="_x0000_s1026" style="position:absolute;         margin-left:.75pt;         margin-top:34.5pt;         width:21pt;         height:700pt;         z-index:251659264;         visibility:visible;         mso-wrap-style:square;         mso-width-percent:0;         mso-height-percent:0;         mso-wrap-distance-left:9pt;         mso-wrap-distance-top:0;         mso-wrap-distance-right:9pt;         mso-wrap-distance-bottom:0;         mso-position-horizontal:absolute;         mso-position-horizontal-relative:text;         mso-position-vertical:absolute;         mso-position-vertical-relative:text;         mso-width-percent:0;         mso-height-percent:0;         mso-width-relative:margin;         mso-height-relative:margin;         v-text-anchor:middle" stroked="f" strokeweight="2pt">
          <v:fill r:id="rId1" o:title="" recolor="t" rotate="t" type="tile"/>
          <w10:wrap type="square"/>
        </v:rect>
      </w:pict>
    </w:r>
  </w:p>
</w:hdr>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 Target="media/document_image_rId164.jpeg" Type="http://schemas.openxmlformats.org/officeDocument/2006/relationships/image" Id="rId164"/><Relationship Target="media/document_image_rId165.jpeg" Type="http://schemas.openxmlformats.org/officeDocument/2006/relationships/image" Id="rId165"/><Relationship Target="media/document_image_rId166.jpeg" Type="http://schemas.openxmlformats.org/officeDocument/2006/relationships/image" Id="rId166"/><Relationship Target="media/document_image_rId167.jpeg" Type="http://schemas.openxmlformats.org/officeDocument/2006/relationships/image" Id="rId167"/><Relationship Target="media/document_image_rId168.jpeg" Type="http://schemas.openxmlformats.org/officeDocument/2006/relationships/image" Id="rId168"/><Relationship Target="media/document_image_rId169.jpeg" Type="http://schemas.openxmlformats.org/officeDocument/2006/relationships/image" Id="rId169"/><Relationship Target="media/document_image_rId170.jpeg" Type="http://schemas.openxmlformats.org/officeDocument/2006/relationships/image" Id="rId170"/><Relationship Target="media/document_image_rId171.jpeg" Type="http://schemas.openxmlformats.org/officeDocument/2006/relationships/image" Id="rId171"/><Relationship Target="media/document_image_rId172.jpeg" Type="http://schemas.openxmlformats.org/officeDocument/2006/relationships/image" Id="rId172"/><Relationship Target="media/document_image_rId173.jpeg" Type="http://schemas.openxmlformats.org/officeDocument/2006/relationships/image" Id="rId173"/><Relationship Target="media/document_image_rId174.jpeg" Type="http://schemas.openxmlformats.org/officeDocument/2006/relationships/image" Id="rId174"/><Relationship Target="media/document_image_rId175.jpeg" Type="http://schemas.openxmlformats.org/officeDocument/2006/relationships/image" Id="rId175"/><Relationship Target="media/document_image_rId176.jpeg" Type="http://schemas.openxmlformats.org/officeDocument/2006/relationships/image" Id="rId176"/><Relationship Target="media/document_image_rId177.jpeg" Type="http://schemas.openxmlformats.org/officeDocument/2006/relationships/image" Id="rId177"/><Relationship Target="media/document_image_rId178.jpeg" Type="http://schemas.openxmlformats.org/officeDocument/2006/relationships/image" Id="rId178"/><Relationship Target="media/document_image_rId179.jpeg" Type="http://schemas.openxmlformats.org/officeDocument/2006/relationships/image" Id="rId179"/><Relationship Target="media/document_image_rId180.jpeg" Type="http://schemas.openxmlformats.org/officeDocument/2006/relationships/image" Id="rId180"/><Relationship Target="media/document_image_rId181.jpeg" Type="http://schemas.openxmlformats.org/officeDocument/2006/relationships/image" Id="rId181"/><Relationship Target="media/document_image_rId182.jpeg" Type="http://schemas.openxmlformats.org/officeDocument/2006/relationships/image" Id="rId182"/><Relationship Target="media/document_image_rId183.jpeg" Type="http://schemas.openxmlformats.org/officeDocument/2006/relationships/image" Id="rId183"/><Relationship Target="media/document_image_rId184.jpeg" Type="http://schemas.openxmlformats.org/officeDocument/2006/relationships/image" Id="rId184"/><Relationship Target="media/document_image_rId185.jpeg" Type="http://schemas.openxmlformats.org/officeDocument/2006/relationships/image" Id="rId185"/><Relationship Target="media/document_image_rId186.jpeg" Type="http://schemas.openxmlformats.org/officeDocument/2006/relationships/image" Id="rId186"/><Relationship Target="media/document_image_rId187.jpeg" Type="http://schemas.openxmlformats.org/officeDocument/2006/relationships/image" Id="rId187"/><Relationship Target="media/document_image_rId188.jpeg" Type="http://schemas.openxmlformats.org/officeDocument/2006/relationships/image" Id="rId188"/><Relationship Target="media/document_image_rId189.jpeg" Type="http://schemas.openxmlformats.org/officeDocument/2006/relationships/image" Id="rId189"/><Relationship Target="media/document_image_rId190.jpeg" Type="http://schemas.openxmlformats.org/officeDocument/2006/relationships/image" Id="rId190"/><Relationship Target="media/document_image_rId191.jpeg" Type="http://schemas.openxmlformats.org/officeDocument/2006/relationships/image" Id="rId191"/><Relationship Target="media/document_image_rId192.jpeg" Type="http://schemas.openxmlformats.org/officeDocument/2006/relationships/image" Id="rId192"/><Relationship Target="media/document_image_rId193.jpeg" Type="http://schemas.openxmlformats.org/officeDocument/2006/relationships/image" Id="rId193"/><Relationship Target="media/document_image_rId194.jpeg" Type="http://schemas.openxmlformats.org/officeDocument/2006/relationships/image" Id="rId194"/><Relationship Target="media/document_image_rId195.jpeg" Type="http://schemas.openxmlformats.org/officeDocument/2006/relationships/image" Id="rId195"/><Relationship Target="media/document_image_rId196.jpeg" Type="http://schemas.openxmlformats.org/officeDocument/2006/relationships/image" Id="rId196"/><Relationship Target="media/document_image_rId197.jpeg" Type="http://schemas.openxmlformats.org/officeDocument/2006/relationships/image" Id="rId197"/><Relationship Target="media/document_image_rId198.jpeg" Type="http://schemas.openxmlformats.org/officeDocument/2006/relationships/image" Id="rId198"/><Relationship Target="media/document_image_rId199.jpeg" Type="http://schemas.openxmlformats.org/officeDocument/2006/relationships/image" Id="rId199"/><Relationship Target="media/document_image_rId200.jpeg" Type="http://schemas.openxmlformats.org/officeDocument/2006/relationships/image" Id="rId200"/><Relationship Target="media/document_image_rId201.jpeg" Type="http://schemas.openxmlformats.org/officeDocument/2006/relationships/image" Id="rId201"/><Relationship Target="media/document_image_rId202.jpeg" Type="http://schemas.openxmlformats.org/officeDocument/2006/relationships/image" Id="rId202"/><Relationship Target="media/document_image_rId203.jpeg" Type="http://schemas.openxmlformats.org/officeDocument/2006/relationships/image" Id="rId203"/><Relationship Target="media/document_image_rId204.jpeg" Type="http://schemas.openxmlformats.org/officeDocument/2006/relationships/image" Id="rId204"/><Relationship Target="media/document_image_rId205.jpeg" Type="http://schemas.openxmlformats.org/officeDocument/2006/relationships/image" Id="rId205"/><Relationship Target="media/document_image_rId206.jpeg" Type="http://schemas.openxmlformats.org/officeDocument/2006/relationships/image" Id="rId206"/><Relationship Target="media/document_image_rId207.jpeg" Type="http://schemas.openxmlformats.org/officeDocument/2006/relationships/image" Id="rId207"/><Relationship Target="media/document_image_rId208.jpeg" Type="http://schemas.openxmlformats.org/officeDocument/2006/relationships/image" Id="rId208"/><Relationship Target="media/document_image_rId209.jpeg" Type="http://schemas.openxmlformats.org/officeDocument/2006/relationships/image" Id="rId209"/><Relationship Target="media/document_image_rId210.jpeg" Type="http://schemas.openxmlformats.org/officeDocument/2006/relationships/image" Id="rId210"/><Relationship Target="media/document_image_rId211.jpeg" Type="http://schemas.openxmlformats.org/officeDocument/2006/relationships/image" Id="rId211"/><Relationship Target="media/document_image_rId212.jpeg" Type="http://schemas.openxmlformats.org/officeDocument/2006/relationships/image" Id="rId212"/><Relationship Target="media/document_image_rId213.jpeg" Type="http://schemas.openxmlformats.org/officeDocument/2006/relationships/image" Id="rId213"/><Relationship Target="media/document_image_rId214.jpeg" Type="http://schemas.openxmlformats.org/officeDocument/2006/relationships/image" Id="rId214"/><Relationship Target="media/document_image_rId215.jpeg" Type="http://schemas.openxmlformats.org/officeDocument/2006/relationships/image" Id="rId215"/><Relationship Target="media/document_image_rId216.jpeg" Type="http://schemas.openxmlformats.org/officeDocument/2006/relationships/image" Id="rId216"/><Relationship Target="media/document_image_rId217.jpeg" Type="http://schemas.openxmlformats.org/officeDocument/2006/relationships/image" Id="rId217"/><Relationship Target="media/document_image_rId218.jpeg" Type="http://schemas.openxmlformats.org/officeDocument/2006/relationships/image" Id="rId218"/><Relationship Target="media/document_image_rId219.jpeg" Type="http://schemas.openxmlformats.org/officeDocument/2006/relationships/image" Id="rId219"/><Relationship Target="media/document_image_rId220.jpeg" Type="http://schemas.openxmlformats.org/officeDocument/2006/relationships/image" Id="rId220"/><Relationship Target="media/document_image_rId221.jpeg" Type="http://schemas.openxmlformats.org/officeDocument/2006/relationships/image" Id="rId221"/><Relationship Target="media/document_image_rId222.jpeg" Type="http://schemas.openxmlformats.org/officeDocument/2006/relationships/image" Id="rId222"/><Relationship Target="media/document_image_rId223.jpeg" Type="http://schemas.openxmlformats.org/officeDocument/2006/relationships/image" Id="rId223"/><Relationship Target="media/document_image_rId224.jpeg" Type="http://schemas.openxmlformats.org/officeDocument/2006/relationships/image" Id="rId224"/><Relationship Target="media/document_image_rId225.jpeg" Type="http://schemas.openxmlformats.org/officeDocument/2006/relationships/image" Id="rId225"/><Relationship Target="media/document_image_rId226.jpeg" Type="http://schemas.openxmlformats.org/officeDocument/2006/relationships/image" Id="rId226"/><Relationship Target="media/document_image_rId227.jpeg" Type="http://schemas.openxmlformats.org/officeDocument/2006/relationships/image" Id="rId227"/><Relationship Target="media/document_image_rId228.jpeg" Type="http://schemas.openxmlformats.org/officeDocument/2006/relationships/image" Id="rId228"/><Relationship Target="media/document_image_rId229.jpeg" Type="http://schemas.openxmlformats.org/officeDocument/2006/relationships/image" Id="rId229"/><Relationship Target="media/document_image_rId230.jpeg" Type="http://schemas.openxmlformats.org/officeDocument/2006/relationships/image" Id="rId230"/><Relationship Target="media/document_image_rId231.jpeg" Type="http://schemas.openxmlformats.org/officeDocument/2006/relationships/image" Id="rId231"/><Relationship Target="media/document_image_rId232.jpeg" Type="http://schemas.openxmlformats.org/officeDocument/2006/relationships/image" Id="rId232"/><Relationship Target="media/document_image_rId233.jpeg" Type="http://schemas.openxmlformats.org/officeDocument/2006/relationships/image" Id="rId233"/><Relationship Target="media/document_image_rId234.jpeg" Type="http://schemas.openxmlformats.org/officeDocument/2006/relationships/image" Id="rId234"/><Relationship Target="media/document_image_rId235.jpeg" Type="http://schemas.openxmlformats.org/officeDocument/2006/relationships/image" Id="rId235"/><Relationship Target="media/document_image_rId236.jpeg" Type="http://schemas.openxmlformats.org/officeDocument/2006/relationships/image" Id="rId236"/><Relationship Target="media/document_image_rId237.jpeg" Type="http://schemas.openxmlformats.org/officeDocument/2006/relationships/image" Id="rId237"/><Relationship Target="media/document_image_rId238.jpeg" Type="http://schemas.openxmlformats.org/officeDocument/2006/relationships/image" Id="rId238"/><Relationship Target="media/document_image_rId239.jpeg" Type="http://schemas.openxmlformats.org/officeDocument/2006/relationships/image" Id="rId239"/><Relationship Target="media/document_image_rId240.jpeg" Type="http://schemas.openxmlformats.org/officeDocument/2006/relationships/image" Id="rId240"/><Relationship Target="media/document_image_rId241.jpeg" Type="http://schemas.openxmlformats.org/officeDocument/2006/relationships/image" Id="rId241"/><Relationship Target="media/document_image_rId242.jpeg" Type="http://schemas.openxmlformats.org/officeDocument/2006/relationships/image" Id="rId242"/><Relationship Target="media/document_image_rId243.jpeg" Type="http://schemas.openxmlformats.org/officeDocument/2006/relationships/image" Id="rId243"/><Relationship Target="media/document_image_rId244.jpeg" Type="http://schemas.openxmlformats.org/officeDocument/2006/relationships/image" Id="rId244"/><Relationship Target="media/document_image_rId245.jpeg" Type="http://schemas.openxmlformats.org/officeDocument/2006/relationships/image" Id="rId245"/><Relationship Target="media/document_image_rId246.jpeg" Type="http://schemas.openxmlformats.org/officeDocument/2006/relationships/image" Id="rId246"/><Relationship Target="media/document_image_rId247.jpeg" Type="http://schemas.openxmlformats.org/officeDocument/2006/relationships/image" Id="rId247"/><Relationship Target="media/document_image_rId248.jpeg" Type="http://schemas.openxmlformats.org/officeDocument/2006/relationships/image" Id="rId248"/><Relationship Target="media/document_image_rId249.jpeg" Type="http://schemas.openxmlformats.org/officeDocument/2006/relationships/image" Id="rId249"/><Relationship Target="media/document_image_rId250.jpeg" Type="http://schemas.openxmlformats.org/officeDocument/2006/relationships/image" Id="rId250"/><Relationship Target="media/document_image_rId251.jpeg" Type="http://schemas.openxmlformats.org/officeDocument/2006/relationships/image" Id="rId251"/><Relationship Target="media/document_image_rId252.jpeg" Type="http://schemas.openxmlformats.org/officeDocument/2006/relationships/image" Id="rId252"/><Relationship Target="media/document_image_rId253.jpeg" Type="http://schemas.openxmlformats.org/officeDocument/2006/relationships/image" Id="rId253"/><Relationship Target="media/document_image_rId254.jpeg" Type="http://schemas.openxmlformats.org/officeDocument/2006/relationships/image" Id="rId254"/><Relationship Target="media/document_image_rId255.jpeg" Type="http://schemas.openxmlformats.org/officeDocument/2006/relationships/image" Id="rId255"/><Relationship Target="media/document_image_rId256.jpeg" Type="http://schemas.openxmlformats.org/officeDocument/2006/relationships/image" Id="rId256"/><Relationship Target="media/document_image_rId257.jpeg" Type="http://schemas.openxmlformats.org/officeDocument/2006/relationships/image" Id="rId257"/><Relationship Target="media/document_image_rId258.jpeg" Type="http://schemas.openxmlformats.org/officeDocument/2006/relationships/image" Id="rId258"/><Relationship Target="media/document_image_rId259.jpeg" Type="http://schemas.openxmlformats.org/officeDocument/2006/relationships/image" Id="rId259"/><Relationship Target="media/document_image_rId260.jpeg" Type="http://schemas.openxmlformats.org/officeDocument/2006/relationships/image" Id="rId260"/><Relationship Target="media/document_image_rId261.jpeg" Type="http://schemas.openxmlformats.org/officeDocument/2006/relationships/image" Id="rId261"/><Relationship Target="media/document_image_rId262.jpeg" Type="http://schemas.openxmlformats.org/officeDocument/2006/relationships/image" Id="rId262"/><Relationship Target="media/document_image_rId263.jpeg" Type="http://schemas.openxmlformats.org/officeDocument/2006/relationships/image" Id="rId263"/><Relationship Target="media/document_image_rId264.jpeg" Type="http://schemas.openxmlformats.org/officeDocument/2006/relationships/image" Id="rId264"/><Relationship Target="media/document_image_rId265.jpeg" Type="http://schemas.openxmlformats.org/officeDocument/2006/relationships/image" Id="rId265"/><Relationship Target="media/document_image_rId266.jpeg" Type="http://schemas.openxmlformats.org/officeDocument/2006/relationships/image" Id="rId266"/><Relationship Target="media/document_image_rId267.jpeg" Type="http://schemas.openxmlformats.org/officeDocument/2006/relationships/image" Id="rId267"/><Relationship Target="media/document_image_rId268.jpeg" Type="http://schemas.openxmlformats.org/officeDocument/2006/relationships/image" Id="rId268"/><Relationship Target="media/document_image_rId269.jpeg" Type="http://schemas.openxmlformats.org/officeDocument/2006/relationships/image" Id="rId269"/><Relationship Target="media/document_image_rId270.jpeg" Type="http://schemas.openxmlformats.org/officeDocument/2006/relationships/image" Id="rId270"/><Relationship Target="media/document_image_rId271.jpeg" Type="http://schemas.openxmlformats.org/officeDocument/2006/relationships/image" Id="rId271"/><Relationship Target="media/document_image_rId272.jpeg" Type="http://schemas.openxmlformats.org/officeDocument/2006/relationships/image" Id="rId272"/><Relationship Target="media/document_image_rId273.jpeg" Type="http://schemas.openxmlformats.org/officeDocument/2006/relationships/image" Id="rId273"/><Relationship Target="media/document_image_rId274.jpeg" Type="http://schemas.openxmlformats.org/officeDocument/2006/relationships/image" Id="rId274"/><Relationship Target="media/document_image_rId275.jpeg" Type="http://schemas.openxmlformats.org/officeDocument/2006/relationships/image" Id="rId275"/><Relationship Target="media/document_image_rId276.jpeg" Type="http://schemas.openxmlformats.org/officeDocument/2006/relationships/image" Id="rId276"/><Relationship Target="media/document_image_rId277.jpeg" Type="http://schemas.openxmlformats.org/officeDocument/2006/relationships/image" Id="rId277"/><Relationship Target="media/document_image_rId278.jpeg" Type="http://schemas.openxmlformats.org/officeDocument/2006/relationships/image" Id="rId278"/><Relationship Target="media/document_image_rId279.jpeg" Type="http://schemas.openxmlformats.org/officeDocument/2006/relationships/image" Id="rId279"/><Relationship Target="media/document_image_rId280.jpeg" Type="http://schemas.openxmlformats.org/officeDocument/2006/relationships/image" Id="rId280"/><Relationship Target="media/document_image_rId281.jpeg" Type="http://schemas.openxmlformats.org/officeDocument/2006/relationships/image" Id="rId281"/><Relationship Target="media/document_image_rId282.jpeg" Type="http://schemas.openxmlformats.org/officeDocument/2006/relationships/image" Id="rId282"/><Relationship Target="media/document_image_rId283.jpeg" Type="http://schemas.openxmlformats.org/officeDocument/2006/relationships/image" Id="rId283"/><Relationship Target="media/document_image_rId284.jpeg" Type="http://schemas.openxmlformats.org/officeDocument/2006/relationships/image" Id="rId284"/><Relationship Target="media/document_image_rId285.jpeg" Type="http://schemas.openxmlformats.org/officeDocument/2006/relationships/image" Id="rId285"/><Relationship Target="media/document_image_rId286.jpeg" Type="http://schemas.openxmlformats.org/officeDocument/2006/relationships/image" Id="rId286"/><Relationship Target="media/document_image_rId287.jpeg" Type="http://schemas.openxmlformats.org/officeDocument/2006/relationships/image" Id="rId287"/><Relationship Target="media/document_image_rId288.jpeg" Type="http://schemas.openxmlformats.org/officeDocument/2006/relationships/image" Id="rId288"/><Relationship Target="media/document_image_rId289.jpeg" Type="http://schemas.openxmlformats.org/officeDocument/2006/relationships/image" Id="rId289"/><Relationship Target="media/document_image_rId290.jpeg" Type="http://schemas.openxmlformats.org/officeDocument/2006/relationships/image" Id="rId290"/><Relationship Target="media/document_image_rId291.jpeg" Type="http://schemas.openxmlformats.org/officeDocument/2006/relationships/image" Id="rId291"/><Relationship Target="media/document_image_rId292.jpeg" Type="http://schemas.openxmlformats.org/officeDocument/2006/relationships/image" Id="rId292"/><Relationship Target="media/document_image_rId293.jpeg" Type="http://schemas.openxmlformats.org/officeDocument/2006/relationships/image" Id="rId293"/><Relationship Target="media/document_image_rId294.jpeg" Type="http://schemas.openxmlformats.org/officeDocument/2006/relationships/image" Id="rId294"/><Relationship Target="media/document_image_rId295.jpeg" Type="http://schemas.openxmlformats.org/officeDocument/2006/relationships/image" Id="rId295"/><Relationship Target="media/document_image_rId296.jpeg" Type="http://schemas.openxmlformats.org/officeDocument/2006/relationships/image" Id="rId296"/><Relationship Target="media/document_image_rId297.jpeg" Type="http://schemas.openxmlformats.org/officeDocument/2006/relationships/image" Id="rId297"/><Relationship Target="media/document_image_rId298.jpeg" Type="http://schemas.openxmlformats.org/officeDocument/2006/relationships/image" Id="rId298"/><Relationship Target="media/document_image_rId299.jpeg" Type="http://schemas.openxmlformats.org/officeDocument/2006/relationships/image" Id="rId299"/><Relationship Target="media/document_image_rId300.jpeg" Type="http://schemas.openxmlformats.org/officeDocument/2006/relationships/image" Id="rId300"/><Relationship Target="media/document_image_rId301.jpeg" Type="http://schemas.openxmlformats.org/officeDocument/2006/relationships/image" Id="rId301"/><Relationship Target="header.xml" Type="http://schemas.openxmlformats.org/officeDocument/2006/relationships/header" Id="rId302"/></Relationships>
</file>

<file path=word/_rels/header.xml.rels><?xml version="1.0" encoding="UTF-8" standalone="yes"?><Relationships xmlns="http://schemas.openxmlformats.org/package/2006/relationships"><Relationship Target="media/header_image_rId1.png" Type="http://schemas.openxmlformats.org/officeDocument/2006/relationships/image" Id="rId1"/></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