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317078" w14:textId="731707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Отбасы және балалар саласында жергілікті атқарушы органдар көрсететін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Астана қаласы әкімдігінің 2014 жылғы 29 мамырдағы № 107-890 қаулысы. Астана қаласының Әділет департаментінде 2014 жылы 10 шілдеде № 820 болып тіркелді. Күші жойылды - Астана қаласы әкімдігінің 2015 жылғы 6 тамыздағы № 107-1347 қаулысымен</w:t>
      </w:r>
    </w:p>
    <w:p>
      <w:pPr>
        <w:spacing w:after="0"/>
        <w:ind w:left="0"/>
        <w:jc w:val="both"/>
      </w:pPr>
      <w:r>
        <w:rPr>
          <w:rFonts w:ascii="Times New Roman"/>
          <w:b w:val="false"/>
          <w:i w:val="false"/>
          <w:color w:val="ff0000"/>
          <w:sz w:val="28"/>
        </w:rPr>
        <w:t xml:space="preserve">      Ескерту. Күші жойылды - Астана қаласы әкімдігінің 06.08.015 </w:t>
      </w:r>
      <w:r>
        <w:rPr>
          <w:rFonts w:ascii="Times New Roman"/>
          <w:b w:val="false"/>
          <w:i w:val="false"/>
          <w:color w:val="ff0000"/>
          <w:sz w:val="28"/>
        </w:rPr>
        <w:t>№ 107-1347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p>
      <w:pPr>
        <w:spacing w:after="0"/>
        <w:ind w:left="0"/>
        <w:jc w:val="both"/>
      </w:pPr>
      <w:r>
        <w:rPr>
          <w:rFonts w:ascii="Times New Roman"/>
          <w:b w:val="false"/>
          <w:i w:val="false"/>
          <w:color w:val="ff0000"/>
          <w:sz w:val="28"/>
        </w:rPr>
        <w:t xml:space="preserve">      Ескерту. Қаулының преамбуласына өзгеріс енгізілді - Астана қаласы әкімдігінің 31.07.2015 </w:t>
      </w:r>
      <w:r>
        <w:rPr>
          <w:rFonts w:ascii="Times New Roman"/>
          <w:b w:val="false"/>
          <w:i w:val="false"/>
          <w:color w:val="ff0000"/>
          <w:sz w:val="28"/>
        </w:rPr>
        <w:t>№ 107-1337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1" w:id="0"/>
    <w:p>
      <w:pPr>
        <w:spacing w:after="0"/>
        <w:ind w:left="0"/>
        <w:jc w:val="both"/>
      </w:pPr>
      <w:r>
        <w:rPr>
          <w:rFonts w:ascii="Times New Roman"/>
          <w:b w:val="false"/>
          <w:i w:val="false"/>
          <w:color w:val="000000"/>
          <w:sz w:val="28"/>
        </w:rPr>
        <w:t>
      Қазақстан Республикасының </w:t>
      </w:r>
      <w:r>
        <w:rPr>
          <w:rFonts w:ascii="Times New Roman"/>
          <w:b w:val="false"/>
          <w:i w:val="false"/>
          <w:color w:val="000000"/>
          <w:sz w:val="28"/>
        </w:rPr>
        <w:t>«Нормативтік құқықтық актілер туралы»</w:t>
      </w:r>
      <w:r>
        <w:rPr>
          <w:rFonts w:ascii="Times New Roman"/>
          <w:b w:val="false"/>
          <w:i w:val="false"/>
          <w:color w:val="000000"/>
          <w:sz w:val="28"/>
        </w:rPr>
        <w:t xml:space="preserve"> 1998 жылғы 24 наурыздағы,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2001 жылғы 23 қаңтардағы, </w:t>
      </w:r>
      <w:r>
        <w:rPr>
          <w:rFonts w:ascii="Times New Roman"/>
          <w:b w:val="false"/>
          <w:i w:val="false"/>
          <w:color w:val="000000"/>
          <w:sz w:val="28"/>
        </w:rPr>
        <w:t>«Мемлекеттік көрсетілетін қызметтер туралы»</w:t>
      </w:r>
      <w:r>
        <w:rPr>
          <w:rFonts w:ascii="Times New Roman"/>
          <w:b w:val="false"/>
          <w:i w:val="false"/>
          <w:color w:val="000000"/>
          <w:sz w:val="28"/>
        </w:rPr>
        <w:t xml:space="preserve"> 2013 жылғы 15 сәуірдегі заңдарына, «Отбасы және балалар саласында жергілікті атқарушы органдар көрсететін мемлекеттік көрсетілетін қызмет стандарттарын бекіту және Қазақстан Республикасы Үкіметінің кейбір шешімдеріне өзгерістер енгізу туралы» Қазақстан Республикасы Үкіметінің 2014 жылғы 19 ақпандағы № 115 </w:t>
      </w:r>
      <w:r>
        <w:rPr>
          <w:rFonts w:ascii="Times New Roman"/>
          <w:b w:val="false"/>
          <w:i w:val="false"/>
          <w:color w:val="000000"/>
          <w:sz w:val="28"/>
        </w:rPr>
        <w:t>қаулысына</w:t>
      </w:r>
      <w:r>
        <w:rPr>
          <w:rFonts w:ascii="Times New Roman"/>
          <w:b w:val="false"/>
          <w:i w:val="false"/>
          <w:color w:val="000000"/>
          <w:sz w:val="28"/>
        </w:rPr>
        <w:t xml:space="preserve">, сәйкес және мемлекеттік қызметтер көрсету сапасын арттыру мақсатында Астана қаласының әкімдігі </w:t>
      </w:r>
      <w:r>
        <w:rPr>
          <w:rFonts w:ascii="Times New Roman"/>
          <w:b/>
          <w:i w:val="false"/>
          <w:color w:val="000000"/>
          <w:sz w:val="28"/>
        </w:rPr>
        <w:t>ҚАУЛЫ ЕТЕДІ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 Мыналар:</w:t>
      </w:r>
      <w:r>
        <w:br/>
      </w:r>
      <w:r>
        <w:rPr>
          <w:rFonts w:ascii="Times New Roman"/>
          <w:b w:val="false"/>
          <w:i w:val="false"/>
          <w:color w:val="000000"/>
          <w:sz w:val="28"/>
        </w:rPr>
        <w:t>
</w:t>
      </w:r>
      <w:r>
        <w:rPr>
          <w:rFonts w:ascii="Times New Roman"/>
          <w:b w:val="false"/>
          <w:i w:val="false"/>
          <w:color w:val="000000"/>
          <w:sz w:val="28"/>
        </w:rPr>
        <w:t>
      1) «Қорғаншылық және қамқоршылық жөнінде анықтама беру» мемлекеттік көрсетілетін қызмет регламенті </w:t>
      </w:r>
      <w:r>
        <w:rPr>
          <w:rFonts w:ascii="Times New Roman"/>
          <w:b w:val="false"/>
          <w:i w:val="false"/>
          <w:color w:val="000000"/>
          <w:sz w:val="28"/>
        </w:rPr>
        <w:t>1-қосымшаға</w:t>
      </w:r>
      <w:r>
        <w:rPr>
          <w:rFonts w:ascii="Times New Roman"/>
          <w:b w:val="false"/>
          <w:i w:val="false"/>
          <w:color w:val="000000"/>
          <w:sz w:val="28"/>
        </w:rPr>
        <w:t xml:space="preserve"> сәйкес;</w:t>
      </w:r>
      <w:r>
        <w:br/>
      </w:r>
      <w:r>
        <w:rPr>
          <w:rFonts w:ascii="Times New Roman"/>
          <w:b w:val="false"/>
          <w:i w:val="false"/>
          <w:color w:val="000000"/>
          <w:sz w:val="28"/>
        </w:rPr>
        <w:t>
</w:t>
      </w:r>
      <w:r>
        <w:rPr>
          <w:rFonts w:ascii="Times New Roman"/>
          <w:b w:val="false"/>
          <w:i w:val="false"/>
          <w:color w:val="000000"/>
          <w:sz w:val="28"/>
        </w:rPr>
        <w:t>
      2)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регламенті </w:t>
      </w:r>
      <w:r>
        <w:rPr>
          <w:rFonts w:ascii="Times New Roman"/>
          <w:b w:val="false"/>
          <w:i w:val="false"/>
          <w:color w:val="000000"/>
          <w:sz w:val="28"/>
        </w:rPr>
        <w:t>2-қосымшаға</w:t>
      </w:r>
      <w:r>
        <w:rPr>
          <w:rFonts w:ascii="Times New Roman"/>
          <w:b w:val="false"/>
          <w:i w:val="false"/>
          <w:color w:val="000000"/>
          <w:sz w:val="28"/>
        </w:rPr>
        <w:t xml:space="preserve"> сәйкес;</w:t>
      </w:r>
      <w:r>
        <w:br/>
      </w:r>
      <w:r>
        <w:rPr>
          <w:rFonts w:ascii="Times New Roman"/>
          <w:b w:val="false"/>
          <w:i w:val="false"/>
          <w:color w:val="000000"/>
          <w:sz w:val="28"/>
        </w:rPr>
        <w:t>
</w:t>
      </w:r>
      <w:r>
        <w:rPr>
          <w:rFonts w:ascii="Times New Roman"/>
          <w:b w:val="false"/>
          <w:i w:val="false"/>
          <w:color w:val="000000"/>
          <w:sz w:val="28"/>
        </w:rPr>
        <w:t>
      3)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регламенті </w:t>
      </w:r>
      <w:r>
        <w:rPr>
          <w:rFonts w:ascii="Times New Roman"/>
          <w:b w:val="false"/>
          <w:i w:val="false"/>
          <w:color w:val="000000"/>
          <w:sz w:val="28"/>
        </w:rPr>
        <w:t>3-қосымшаға</w:t>
      </w:r>
      <w:r>
        <w:rPr>
          <w:rFonts w:ascii="Times New Roman"/>
          <w:b w:val="false"/>
          <w:i w:val="false"/>
          <w:color w:val="000000"/>
          <w:sz w:val="28"/>
        </w:rPr>
        <w:t xml:space="preserve"> сәйкес;</w:t>
      </w:r>
      <w:r>
        <w:br/>
      </w:r>
      <w:r>
        <w:rPr>
          <w:rFonts w:ascii="Times New Roman"/>
          <w:b w:val="false"/>
          <w:i w:val="false"/>
          <w:color w:val="000000"/>
          <w:sz w:val="28"/>
        </w:rPr>
        <w:t>
</w:t>
      </w:r>
      <w:r>
        <w:rPr>
          <w:rFonts w:ascii="Times New Roman"/>
          <w:b w:val="false"/>
          <w:i w:val="false"/>
          <w:color w:val="000000"/>
          <w:sz w:val="28"/>
        </w:rPr>
        <w:t>
      4)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регламенті </w:t>
      </w:r>
      <w:r>
        <w:rPr>
          <w:rFonts w:ascii="Times New Roman"/>
          <w:b w:val="false"/>
          <w:i w:val="false"/>
          <w:color w:val="000000"/>
          <w:sz w:val="28"/>
        </w:rPr>
        <w:t>4-қосымшаға</w:t>
      </w:r>
      <w:r>
        <w:rPr>
          <w:rFonts w:ascii="Times New Roman"/>
          <w:b w:val="false"/>
          <w:i w:val="false"/>
          <w:color w:val="000000"/>
          <w:sz w:val="28"/>
        </w:rPr>
        <w:t xml:space="preserve"> сәйкес;</w:t>
      </w:r>
      <w:r>
        <w:br/>
      </w:r>
      <w:r>
        <w:rPr>
          <w:rFonts w:ascii="Times New Roman"/>
          <w:b w:val="false"/>
          <w:i w:val="false"/>
          <w:color w:val="000000"/>
          <w:sz w:val="28"/>
        </w:rPr>
        <w:t>
</w:t>
      </w:r>
      <w:r>
        <w:rPr>
          <w:rFonts w:ascii="Times New Roman"/>
          <w:b w:val="false"/>
          <w:i w:val="false"/>
          <w:color w:val="000000"/>
          <w:sz w:val="28"/>
        </w:rPr>
        <w:t>
      5) «Жалпы білім беретін мектептердегі білім алушылар мен тәрбиеленушілердің жекелеген санаттарына тегін тамақтандыруды ұсыну» мемлекеттік көрсетілетін қызмет регламенті </w:t>
      </w:r>
      <w:r>
        <w:rPr>
          <w:rFonts w:ascii="Times New Roman"/>
          <w:b w:val="false"/>
          <w:i w:val="false"/>
          <w:color w:val="000000"/>
          <w:sz w:val="28"/>
        </w:rPr>
        <w:t>5-қосымшаға</w:t>
      </w:r>
      <w:r>
        <w:rPr>
          <w:rFonts w:ascii="Times New Roman"/>
          <w:b w:val="false"/>
          <w:i w:val="false"/>
          <w:color w:val="000000"/>
          <w:sz w:val="28"/>
        </w:rPr>
        <w:t xml:space="preserve"> сәйкес;</w:t>
      </w:r>
      <w:r>
        <w:br/>
      </w:r>
      <w:r>
        <w:rPr>
          <w:rFonts w:ascii="Times New Roman"/>
          <w:b w:val="false"/>
          <w:i w:val="false"/>
          <w:color w:val="000000"/>
          <w:sz w:val="28"/>
        </w:rPr>
        <w:t>
</w:t>
      </w:r>
      <w:r>
        <w:rPr>
          <w:rFonts w:ascii="Times New Roman"/>
          <w:b w:val="false"/>
          <w:i w:val="false"/>
          <w:color w:val="000000"/>
          <w:sz w:val="28"/>
        </w:rPr>
        <w:t>
      6)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регламенті </w:t>
      </w:r>
      <w:r>
        <w:rPr>
          <w:rFonts w:ascii="Times New Roman"/>
          <w:b w:val="false"/>
          <w:i w:val="false"/>
          <w:color w:val="000000"/>
          <w:sz w:val="28"/>
        </w:rPr>
        <w:t>6-қосымшаға</w:t>
      </w:r>
      <w:r>
        <w:rPr>
          <w:rFonts w:ascii="Times New Roman"/>
          <w:b w:val="false"/>
          <w:i w:val="false"/>
          <w:color w:val="000000"/>
          <w:sz w:val="28"/>
        </w:rPr>
        <w:t xml:space="preserve"> сәйкес бекітілсін.</w:t>
      </w:r>
      <w:r>
        <w:br/>
      </w:r>
      <w:r>
        <w:rPr>
          <w:rFonts w:ascii="Times New Roman"/>
          <w:b w:val="false"/>
          <w:i w:val="false"/>
          <w:color w:val="000000"/>
          <w:sz w:val="28"/>
        </w:rPr>
        <w:t>
</w:t>
      </w:r>
      <w:r>
        <w:rPr>
          <w:rFonts w:ascii="Times New Roman"/>
          <w:b w:val="false"/>
          <w:i w:val="false"/>
          <w:color w:val="000000"/>
          <w:sz w:val="28"/>
        </w:rPr>
        <w:t>
      2. «Астана қаласының Білім басқармасы» мемлекеттік мекемесінің басшысы осы қаулыны әділет органдарында мемлекеттік тіркеуді, оны кейіннен ресми және мерзімді баспа басылымдарында, сондай-ақ Қазақстан Республикасының Үкіметі белгіленген интернет-ресурсында және Астана қаласы әкімдігінің сайтында жариялануын қамтамасыз етсін.</w:t>
      </w:r>
      <w:r>
        <w:br/>
      </w:r>
      <w:r>
        <w:rPr>
          <w:rFonts w:ascii="Times New Roman"/>
          <w:b w:val="false"/>
          <w:i w:val="false"/>
          <w:color w:val="000000"/>
          <w:sz w:val="28"/>
        </w:rPr>
        <w:t>
</w:t>
      </w:r>
      <w:r>
        <w:rPr>
          <w:rFonts w:ascii="Times New Roman"/>
          <w:b w:val="false"/>
          <w:i w:val="false"/>
          <w:color w:val="000000"/>
          <w:sz w:val="28"/>
        </w:rPr>
        <w:t>
      3. Осы қаулының орындалуын бақылау Астана қаласы әкімінің орынбасары А.Ғ. Балаеваға жүктелсін.</w:t>
      </w:r>
      <w:r>
        <w:br/>
      </w:r>
      <w:r>
        <w:rPr>
          <w:rFonts w:ascii="Times New Roman"/>
          <w:b w:val="false"/>
          <w:i w:val="false"/>
          <w:color w:val="000000"/>
          <w:sz w:val="28"/>
        </w:rPr>
        <w:t>
</w:t>
      </w:r>
      <w:r>
        <w:rPr>
          <w:rFonts w:ascii="Times New Roman"/>
          <w:b w:val="false"/>
          <w:i w:val="false"/>
          <w:color w:val="000000"/>
          <w:sz w:val="28"/>
        </w:rPr>
        <w:t>
      4. Осы қаулы алғашқы ресми жарияланған күнінен бастап күнтізбелік он күн өткен соң қолданысқа енгізіледі.</w:t>
      </w:r>
    </w:p>
    <w:bookmarkEnd w:id="0"/>
    <w:p>
      <w:pPr>
        <w:spacing w:after="0"/>
        <w:ind w:left="0"/>
        <w:jc w:val="both"/>
      </w:pPr>
      <w:r>
        <w:rPr>
          <w:rFonts w:ascii="Times New Roman"/>
          <w:b w:val="false"/>
          <w:i/>
          <w:color w:val="000000"/>
          <w:sz w:val="28"/>
        </w:rPr>
        <w:t>      Әкім                                       И. Тасмағамбетов</w:t>
      </w:r>
    </w:p>
    <w:bookmarkStart w:name="z12" w:id="1"/>
    <w:p>
      <w:pPr>
        <w:spacing w:after="0"/>
        <w:ind w:left="0"/>
        <w:jc w:val="both"/>
      </w:pPr>
      <w:r>
        <w:rPr>
          <w:rFonts w:ascii="Times New Roman"/>
          <w:b w:val="false"/>
          <w:i w:val="false"/>
          <w:color w:val="000000"/>
          <w:sz w:val="28"/>
        </w:rPr>
        <w:t>
Астана қаласы әкімдігінің</w:t>
      </w:r>
      <w:r>
        <w:br/>
      </w:r>
      <w:r>
        <w:rPr>
          <w:rFonts w:ascii="Times New Roman"/>
          <w:b w:val="false"/>
          <w:i w:val="false"/>
          <w:color w:val="000000"/>
          <w:sz w:val="28"/>
        </w:rPr>
        <w:t xml:space="preserve">
2014 жылғы 29 мамырдағы </w:t>
      </w:r>
      <w:r>
        <w:br/>
      </w:r>
      <w:r>
        <w:rPr>
          <w:rFonts w:ascii="Times New Roman"/>
          <w:b w:val="false"/>
          <w:i w:val="false"/>
          <w:color w:val="000000"/>
          <w:sz w:val="28"/>
        </w:rPr>
        <w:t xml:space="preserve">
№ 107-890 қаулысына  </w:t>
      </w:r>
      <w:r>
        <w:br/>
      </w:r>
      <w:r>
        <w:rPr>
          <w:rFonts w:ascii="Times New Roman"/>
          <w:b w:val="false"/>
          <w:i w:val="false"/>
          <w:color w:val="000000"/>
          <w:sz w:val="28"/>
        </w:rPr>
        <w:t xml:space="preserve">
1–қосымша       </w:t>
      </w:r>
    </w:p>
    <w:bookmarkEnd w:id="1"/>
    <w:bookmarkStart w:name="z13" w:id="2"/>
    <w:p>
      <w:pPr>
        <w:spacing w:after="0"/>
        <w:ind w:left="0"/>
        <w:jc w:val="left"/>
      </w:pPr>
      <w:r>
        <w:rPr>
          <w:rFonts w:ascii="Times New Roman"/>
          <w:b/>
          <w:i w:val="false"/>
          <w:color w:val="000000"/>
        </w:rPr>
        <w:t xml:space="preserve"> 
«Қорғаншылық және қамқоршылық жөнінде анықтама беру»</w:t>
      </w:r>
      <w:r>
        <w:br/>
      </w:r>
      <w:r>
        <w:rPr>
          <w:rFonts w:ascii="Times New Roman"/>
          <w:b/>
          <w:i w:val="false"/>
          <w:color w:val="000000"/>
        </w:rPr>
        <w:t>
мемлекеттік көрсетілетін қызмет регламенті 1. Жалпы ережелер</w:t>
      </w:r>
    </w:p>
    <w:bookmarkEnd w:id="2"/>
    <w:bookmarkStart w:name="z51" w:id="3"/>
    <w:p>
      <w:pPr>
        <w:spacing w:after="0"/>
        <w:ind w:left="0"/>
        <w:jc w:val="both"/>
      </w:pPr>
      <w:r>
        <w:rPr>
          <w:rFonts w:ascii="Times New Roman"/>
          <w:b w:val="false"/>
          <w:i w:val="false"/>
          <w:color w:val="000000"/>
          <w:sz w:val="28"/>
        </w:rPr>
        <w:t>
       1. «Қорғаншылық және қамқоршылық жөнінде анықтама беру» (бұдан әрі – мемлекеттік қызмет) Астана қаласы әкімдігінің уәкілетті органы «Астана қаласының Білім басқармасы» мемлекеттік мекемесі (бұдан әрі – қызмет беруші) 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орталықтары» шаруашылық жүргізу құқығындағы республикалық мемлекеттік кәсіпорны (бұдан әрі – ХҚКО), сондай-ақ «электрондық үкімет»: www.e.gov.kz веб-порталы және Астана қаласы әкімдігінің «Электрондық қызметтер»: www.e.astana.kz жүйешесі арқылы көрсетіледі.</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нысаны – электронды (жартылай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4. Мемлекеттік қызмет көрсетудің нәтижесі Қазақстан Республикасы Үкіметінің 2014 жылғы 19 ақпандағы № 115 қаулысымен бекітілген «Қорғаншылық және қамқоршылық жөнінде анықтама беру» мемлекеттік көрсетілетін қызмет стандартына (бұдан әрі - Стандарт) </w:t>
      </w:r>
      <w:r>
        <w:rPr>
          <w:rFonts w:ascii="Times New Roman"/>
          <w:b w:val="false"/>
          <w:i w:val="false"/>
          <w:color w:val="000000"/>
          <w:sz w:val="28"/>
        </w:rPr>
        <w:t>1-қосымшаға</w:t>
      </w:r>
      <w:r>
        <w:rPr>
          <w:rFonts w:ascii="Times New Roman"/>
          <w:b w:val="false"/>
          <w:i w:val="false"/>
          <w:color w:val="000000"/>
          <w:sz w:val="28"/>
        </w:rPr>
        <w:t xml:space="preserve"> сәйкес жетім балаға және ата-анасының қамқорлығынсыз қалған балаға қорғаншылық және қамқоршылық жөнінде анықтама болып табылады.</w:t>
      </w:r>
      <w:r>
        <w:br/>
      </w:r>
      <w:r>
        <w:rPr>
          <w:rFonts w:ascii="Times New Roman"/>
          <w:b w:val="false"/>
          <w:i w:val="false"/>
          <w:color w:val="000000"/>
          <w:sz w:val="28"/>
        </w:rPr>
        <w:t>
      Порталда мемлекеттік қызмет көрсетуді қарау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форматында жіберіледі.</w:t>
      </w:r>
    </w:p>
    <w:bookmarkEnd w:id="3"/>
    <w:bookmarkStart w:name="z22" w:id="4"/>
    <w:p>
      <w:pPr>
        <w:spacing w:after="0"/>
        <w:ind w:left="0"/>
        <w:jc w:val="left"/>
      </w:pPr>
      <w:r>
        <w:rPr>
          <w:rFonts w:ascii="Times New Roman"/>
          <w:b/>
          <w:i w:val="false"/>
          <w:color w:val="000000"/>
        </w:rPr>
        <w:t xml:space="preserve"> 
2. Мемлекеттiк көрсетілетін қызмет процесiнде көрсетiлетiн</w:t>
      </w:r>
      <w:r>
        <w:br/>
      </w:r>
      <w:r>
        <w:rPr>
          <w:rFonts w:ascii="Times New Roman"/>
          <w:b/>
          <w:i w:val="false"/>
          <w:color w:val="000000"/>
        </w:rPr>
        <w:t>
қызметтi берушiнiң құрылымдық бөлiмшелерiнiң (қызметкерлерiнiң)</w:t>
      </w:r>
      <w:r>
        <w:br/>
      </w:r>
      <w:r>
        <w:rPr>
          <w:rFonts w:ascii="Times New Roman"/>
          <w:b/>
          <w:i w:val="false"/>
          <w:color w:val="000000"/>
        </w:rPr>
        <w:t>
iс-қимыл тәртiбiн сипаттау</w:t>
      </w:r>
    </w:p>
    <w:bookmarkEnd w:id="4"/>
    <w:bookmarkStart w:name="z23" w:id="5"/>
    <w:p>
      <w:pPr>
        <w:spacing w:after="0"/>
        <w:ind w:left="0"/>
        <w:jc w:val="both"/>
      </w:pPr>
      <w:r>
        <w:rPr>
          <w:rFonts w:ascii="Times New Roman"/>
          <w:b w:val="false"/>
          <w:i w:val="false"/>
          <w:color w:val="000000"/>
          <w:sz w:val="28"/>
        </w:rPr>
        <w:t>
      5. Мемлекеттiк қызмет көрсету бойынша рәсiмдi (iс-қимылды) бастауға осы Стандартқа </w:t>
      </w:r>
      <w:r>
        <w:rPr>
          <w:rFonts w:ascii="Times New Roman"/>
          <w:b w:val="false"/>
          <w:i w:val="false"/>
          <w:color w:val="000000"/>
          <w:sz w:val="28"/>
        </w:rPr>
        <w:t>2-қосымшада</w:t>
      </w:r>
      <w:r>
        <w:rPr>
          <w:rFonts w:ascii="Times New Roman"/>
          <w:b w:val="false"/>
          <w:i w:val="false"/>
          <w:color w:val="000000"/>
          <w:sz w:val="28"/>
        </w:rPr>
        <w:t xml:space="preserve"> белгіленген нысан бойынша өтiнiштiң немесе ЭЦҚ куәландыратын электрондық құжат нысанындағы сұрауының болуы негiздеме болып табылады.</w:t>
      </w:r>
      <w:r>
        <w:br/>
      </w:r>
      <w:r>
        <w:rPr>
          <w:rFonts w:ascii="Times New Roman"/>
          <w:b w:val="false"/>
          <w:i w:val="false"/>
          <w:color w:val="000000"/>
          <w:sz w:val="28"/>
        </w:rPr>
        <w:t>
</w:t>
      </w:r>
      <w:r>
        <w:rPr>
          <w:rFonts w:ascii="Times New Roman"/>
          <w:b w:val="false"/>
          <w:i w:val="false"/>
          <w:color w:val="000000"/>
          <w:sz w:val="28"/>
        </w:rPr>
        <w:t>
      6. Мемлекеттік қызмет көрсету үдерісінің құрамына кіретін рәсімдердің (іс-қимылдардың) мазмұны және олардың орындалу ұзақтығы:</w:t>
      </w:r>
      <w:r>
        <w:br/>
      </w:r>
      <w:r>
        <w:rPr>
          <w:rFonts w:ascii="Times New Roman"/>
          <w:b w:val="false"/>
          <w:i w:val="false"/>
          <w:color w:val="000000"/>
          <w:sz w:val="28"/>
        </w:rPr>
        <w:t>
      1 іс-қимыл – Егер Қазақстан Республикасының заңдарында өзгеше көзделмесе, көрсетілетін қызметті беруші көрсетілген қызметті алушыдан мемлекеттік қызмет көрсету кезінде заңмен қорғалатын құпияны қамтитын, ақпараттық жүйедегі мәліметтерді пайдалануға жазбаша келісімін алады - 5 минуттан аспайды;</w:t>
      </w:r>
      <w:r>
        <w:br/>
      </w:r>
      <w:r>
        <w:rPr>
          <w:rFonts w:ascii="Times New Roman"/>
          <w:b w:val="false"/>
          <w:i w:val="false"/>
          <w:color w:val="000000"/>
          <w:sz w:val="28"/>
        </w:rPr>
        <w:t>
</w:t>
      </w:r>
      <w:r>
        <w:rPr>
          <w:rFonts w:ascii="Times New Roman"/>
          <w:b w:val="false"/>
          <w:i w:val="false"/>
          <w:color w:val="000000"/>
          <w:sz w:val="28"/>
        </w:rPr>
        <w:t>
      7. Мемлекеттік қызметті көрсету бойынша рәсімнің (іс-қимылдың) нәтижесі 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1 іс-қимыл нәтижесі бөлім маманының құжаттарды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талаптарға сәйкес және анықтаманы беру.</w:t>
      </w:r>
    </w:p>
    <w:bookmarkEnd w:id="5"/>
    <w:bookmarkStart w:name="z26" w:id="6"/>
    <w:p>
      <w:pPr>
        <w:spacing w:after="0"/>
        <w:ind w:left="0"/>
        <w:jc w:val="left"/>
      </w:pPr>
      <w:r>
        <w:rPr>
          <w:rFonts w:ascii="Times New Roman"/>
          <w:b/>
          <w:i w:val="false"/>
          <w:color w:val="000000"/>
        </w:rPr>
        <w:t xml:space="preserve"> 
3. Мемлекеттiк көрсетілетін қызмет процесiнде көрсетiлетiн</w:t>
      </w:r>
      <w:r>
        <w:br/>
      </w:r>
      <w:r>
        <w:rPr>
          <w:rFonts w:ascii="Times New Roman"/>
          <w:b/>
          <w:i w:val="false"/>
          <w:color w:val="000000"/>
        </w:rPr>
        <w:t>
қызмет берушiнiң құрылымдық бөлiмшелерiнiң (қызметкерлерiнiң)</w:t>
      </w:r>
      <w:r>
        <w:br/>
      </w:r>
      <w:r>
        <w:rPr>
          <w:rFonts w:ascii="Times New Roman"/>
          <w:b/>
          <w:i w:val="false"/>
          <w:color w:val="000000"/>
        </w:rPr>
        <w:t>
өзара iс-қимыл тәртiбiн сипаттау</w:t>
      </w:r>
    </w:p>
    <w:bookmarkEnd w:id="6"/>
    <w:bookmarkStart w:name="z27" w:id="7"/>
    <w:p>
      <w:pPr>
        <w:spacing w:after="0"/>
        <w:ind w:left="0"/>
        <w:jc w:val="both"/>
      </w:pPr>
      <w:r>
        <w:rPr>
          <w:rFonts w:ascii="Times New Roman"/>
          <w:b w:val="false"/>
          <w:i w:val="false"/>
          <w:color w:val="000000"/>
          <w:sz w:val="28"/>
        </w:rPr>
        <w:t>
      8. Мемлекеттiк көрсетiлетiн қызмет процесiне қатысатын құрылымдық бөлiмшелердiң (қызметкерлердiң) тiзбесi:</w:t>
      </w:r>
      <w:r>
        <w:br/>
      </w:r>
      <w:r>
        <w:rPr>
          <w:rFonts w:ascii="Times New Roman"/>
          <w:b w:val="false"/>
          <w:i w:val="false"/>
          <w:color w:val="000000"/>
          <w:sz w:val="28"/>
        </w:rPr>
        <w:t>
</w:t>
      </w:r>
      <w:r>
        <w:rPr>
          <w:rFonts w:ascii="Times New Roman"/>
          <w:b w:val="false"/>
          <w:i w:val="false"/>
          <w:color w:val="000000"/>
          <w:sz w:val="28"/>
        </w:rPr>
        <w:t>
      бөлім маманы.</w:t>
      </w:r>
      <w:r>
        <w:br/>
      </w:r>
      <w:r>
        <w:rPr>
          <w:rFonts w:ascii="Times New Roman"/>
          <w:b w:val="false"/>
          <w:i w:val="false"/>
          <w:color w:val="000000"/>
          <w:sz w:val="28"/>
        </w:rPr>
        <w:t>
</w:t>
      </w:r>
      <w:r>
        <w:rPr>
          <w:rFonts w:ascii="Times New Roman"/>
          <w:b w:val="false"/>
          <w:i w:val="false"/>
          <w:color w:val="000000"/>
          <w:sz w:val="28"/>
        </w:rPr>
        <w:t>
      9. Мемлекеттiк қызметтi көрсету үшiн қажеттi рәсiмдердiң (iс-қимылдардың) сипаттамасы:</w:t>
      </w:r>
      <w:r>
        <w:br/>
      </w:r>
      <w:r>
        <w:rPr>
          <w:rFonts w:ascii="Times New Roman"/>
          <w:b w:val="false"/>
          <w:i w:val="false"/>
          <w:color w:val="000000"/>
          <w:sz w:val="28"/>
        </w:rPr>
        <w:t>
      1) Егер Қазақстан Республикасының заңдарында өзгеше көзделмесе, көрсетілетін қызметті беруші көрсетілген қызметті алушыдан мемлекеттік қызмет көрсету кезінде заңмен қорғалатын құпияны қамтитын, ақпараттық жүйедегі мәліметтерді пайдалануға жазбаша келісімін алады - 5 минуттан аспайды;</w:t>
      </w:r>
      <w:r>
        <w:br/>
      </w:r>
      <w:r>
        <w:rPr>
          <w:rFonts w:ascii="Times New Roman"/>
          <w:b w:val="false"/>
          <w:i w:val="false"/>
          <w:color w:val="000000"/>
          <w:sz w:val="28"/>
        </w:rPr>
        <w:t>
      Мемлекеттік көрсетілетін қызметтің нәтижесі электрондық форматта ресімделеді.</w:t>
      </w:r>
      <w:r>
        <w:br/>
      </w:r>
      <w:r>
        <w:rPr>
          <w:rFonts w:ascii="Times New Roman"/>
          <w:b w:val="false"/>
          <w:i w:val="false"/>
          <w:color w:val="000000"/>
          <w:sz w:val="28"/>
        </w:rPr>
        <w:t>
      Рәсiмдердiң (iс-қимылдардың) реттiлiгiн сипаттау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әрбiр рәсiмді (iс-қимылды) өту блок-схемасында көрсетілген.</w:t>
      </w:r>
    </w:p>
    <w:bookmarkEnd w:id="7"/>
    <w:bookmarkStart w:name="z30" w:id="8"/>
    <w:p>
      <w:pPr>
        <w:spacing w:after="0"/>
        <w:ind w:left="0"/>
        <w:jc w:val="left"/>
      </w:pPr>
      <w:r>
        <w:rPr>
          <w:rFonts w:ascii="Times New Roman"/>
          <w:b/>
          <w:i w:val="false"/>
          <w:color w:val="000000"/>
        </w:rPr>
        <w:t xml:space="preserve"> 
4. Халыққа қызмет көрсету орталығымен және (немесе) өзге де</w:t>
      </w:r>
      <w:r>
        <w:br/>
      </w:r>
      <w:r>
        <w:rPr>
          <w:rFonts w:ascii="Times New Roman"/>
          <w:b/>
          <w:i w:val="false"/>
          <w:color w:val="000000"/>
        </w:rPr>
        <w:t>
көрсетiлетiн қызметтi берушiлермен өзара iс-қимыл тәртiбiн,</w:t>
      </w:r>
      <w:r>
        <w:br/>
      </w:r>
      <w:r>
        <w:rPr>
          <w:rFonts w:ascii="Times New Roman"/>
          <w:b/>
          <w:i w:val="false"/>
          <w:color w:val="000000"/>
        </w:rPr>
        <w:t>
сондай-ақ мемлекеттiк қызмет көрсету процесiнде ақпараттық</w:t>
      </w:r>
      <w:r>
        <w:br/>
      </w:r>
      <w:r>
        <w:rPr>
          <w:rFonts w:ascii="Times New Roman"/>
          <w:b/>
          <w:i w:val="false"/>
          <w:color w:val="000000"/>
        </w:rPr>
        <w:t>
жүйелердi пайдалану тәртiбiн сипаттау</w:t>
      </w:r>
    </w:p>
    <w:bookmarkEnd w:id="8"/>
    <w:bookmarkStart w:name="z31" w:id="9"/>
    <w:p>
      <w:pPr>
        <w:spacing w:after="0"/>
        <w:ind w:left="0"/>
        <w:jc w:val="both"/>
      </w:pPr>
      <w:r>
        <w:rPr>
          <w:rFonts w:ascii="Times New Roman"/>
          <w:b w:val="false"/>
          <w:i w:val="false"/>
          <w:color w:val="000000"/>
          <w:sz w:val="28"/>
        </w:rPr>
        <w:t>
      10. Қызмет алушылар мемлекеттік қызметті алу үшін ХҚО жүгінеді және осы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құжаттарды ұсынады.</w:t>
      </w:r>
      <w:r>
        <w:br/>
      </w:r>
      <w:r>
        <w:rPr>
          <w:rFonts w:ascii="Times New Roman"/>
          <w:b w:val="false"/>
          <w:i w:val="false"/>
          <w:color w:val="000000"/>
          <w:sz w:val="28"/>
        </w:rPr>
        <w:t>
</w:t>
      </w:r>
      <w:r>
        <w:rPr>
          <w:rFonts w:ascii="Times New Roman"/>
          <w:b w:val="false"/>
          <w:i w:val="false"/>
          <w:color w:val="000000"/>
          <w:sz w:val="28"/>
        </w:rPr>
        <w:t>
      11. Қызметті алушының сұрауын өңдеу ұзақтығы – 5 минут.</w:t>
      </w:r>
      <w:r>
        <w:br/>
      </w:r>
      <w:r>
        <w:rPr>
          <w:rFonts w:ascii="Times New Roman"/>
          <w:b w:val="false"/>
          <w:i w:val="false"/>
          <w:color w:val="000000"/>
          <w:sz w:val="28"/>
        </w:rPr>
        <w:t>
</w:t>
      </w:r>
      <w:r>
        <w:rPr>
          <w:rFonts w:ascii="Times New Roman"/>
          <w:b w:val="false"/>
          <w:i w:val="false"/>
          <w:color w:val="000000"/>
          <w:sz w:val="28"/>
        </w:rPr>
        <w:t>
      12. Қызмет берушінің сұрауын дайындау және жолдау тәртiбi:</w:t>
      </w:r>
      <w:r>
        <w:br/>
      </w:r>
      <w:r>
        <w:rPr>
          <w:rFonts w:ascii="Times New Roman"/>
          <w:b w:val="false"/>
          <w:i w:val="false"/>
          <w:color w:val="000000"/>
          <w:sz w:val="28"/>
        </w:rPr>
        <w:t>
      көрсетілетін қызметті берушінің осы Регламентте көрсетілген қызметтерді таңдауы, мемлекеттік қызмет көрсету үшін көрсетілетін қызметті беруші қызметкерінің сұрау салу нысанын экранға шығаруы және көрсетілетін қызметті алушының деректерін енгізуі;</w:t>
      </w:r>
      <w:r>
        <w:br/>
      </w:r>
      <w:r>
        <w:rPr>
          <w:rFonts w:ascii="Times New Roman"/>
          <w:b w:val="false"/>
          <w:i w:val="false"/>
          <w:color w:val="000000"/>
          <w:sz w:val="28"/>
        </w:rPr>
        <w:t>
      ЭҮӨШ АЖО-да сұрау салуды тіркеу және ЭҮӨШ АЖО-да қызметтерді өңдеу;</w:t>
      </w:r>
      <w:r>
        <w:br/>
      </w:r>
      <w:r>
        <w:rPr>
          <w:rFonts w:ascii="Times New Roman"/>
          <w:b w:val="false"/>
          <w:i w:val="false"/>
          <w:color w:val="000000"/>
          <w:sz w:val="28"/>
        </w:rPr>
        <w:t>
      мемлекеттік көрсетілетін қызметті алушының ЭҮӨШ АЖО-да қалыптастырылған қызмет көрсету нәтижесін (анықтама беру) алуы. Электрондық құжат қызмет берушінің лауазымды тұлғасының ЭЦҚ-сы қолданылып қалыптастырылады.</w:t>
      </w:r>
      <w:r>
        <w:br/>
      </w:r>
      <w:r>
        <w:rPr>
          <w:rFonts w:ascii="Times New Roman"/>
          <w:b w:val="false"/>
          <w:i w:val="false"/>
          <w:color w:val="000000"/>
          <w:sz w:val="28"/>
        </w:rPr>
        <w:t>
      Қызмет берушінің сұрауын жолдауға уәкілетті құрылымдық бөлімшілер немесе лауазымды тұлғалар:</w:t>
      </w:r>
      <w:r>
        <w:br/>
      </w:r>
      <w:r>
        <w:rPr>
          <w:rFonts w:ascii="Times New Roman"/>
          <w:b w:val="false"/>
          <w:i w:val="false"/>
          <w:color w:val="000000"/>
          <w:sz w:val="28"/>
        </w:rPr>
        <w:t>
      ХҚО-ның операторы.</w:t>
      </w:r>
      <w:r>
        <w:br/>
      </w:r>
      <w:r>
        <w:rPr>
          <w:rFonts w:ascii="Times New Roman"/>
          <w:b w:val="false"/>
          <w:i w:val="false"/>
          <w:color w:val="000000"/>
          <w:sz w:val="28"/>
        </w:rPr>
        <w:t>
      ХҚО қызметкерлерінің қызмет алушының сұрауын халыққа қызмет көрсету орталықтарының ықпалдастырылған ақпараттық жүйесінде (бұдан әрі – ХҚО ЫАЖ) тiркеу және өңдеу кезiндегi iс-қимылдары осы Регламентке </w:t>
      </w:r>
      <w:r>
        <w:rPr>
          <w:rFonts w:ascii="Times New Roman"/>
          <w:b w:val="false"/>
          <w:i w:val="false"/>
          <w:color w:val="000000"/>
          <w:sz w:val="28"/>
        </w:rPr>
        <w:t>4-қосымшаға</w:t>
      </w:r>
      <w:r>
        <w:rPr>
          <w:rFonts w:ascii="Times New Roman"/>
          <w:b w:val="false"/>
          <w:i w:val="false"/>
          <w:color w:val="000000"/>
          <w:sz w:val="28"/>
        </w:rPr>
        <w:t xml:space="preserve"> сәйкес ХҚО ЫАЖ арқылы электрондық мемлекеттік қызмет көрсету кезіндегі функционалдық өзара iс-әрекеттесудің № 1 диаграммасында көрсетілген.</w:t>
      </w:r>
      <w:r>
        <w:br/>
      </w:r>
      <w:r>
        <w:rPr>
          <w:rFonts w:ascii="Times New Roman"/>
          <w:b w:val="false"/>
          <w:i w:val="false"/>
          <w:color w:val="000000"/>
          <w:sz w:val="28"/>
        </w:rPr>
        <w:t>
      Халыққа қызмет көрсету орталығымен және (немесе) өзге де қызмет берушiлермен өзара iс-қимылдың, оның iшiнде мемлекеттiк қызметтердi көрсету мәселелерi бойынша қызмет берушiлердiң сұрауларын қалыптастыру және жолдау рәсiмiнің (iс-қимылының) реттiлiгi мен мерзiмдерi:</w:t>
      </w:r>
      <w:r>
        <w:br/>
      </w:r>
      <w:r>
        <w:rPr>
          <w:rFonts w:ascii="Times New Roman"/>
          <w:b w:val="false"/>
          <w:i w:val="false"/>
          <w:color w:val="000000"/>
          <w:sz w:val="28"/>
        </w:rPr>
        <w:t>
      1) 1-процесс – ХҚО операторының қызметті көрсету үшін ХҚО ЫАЖ-не логин мен парольді енгізуі (авторландыру процесі) (30секунд-1 минут);</w:t>
      </w:r>
      <w:r>
        <w:br/>
      </w:r>
      <w:r>
        <w:rPr>
          <w:rFonts w:ascii="Times New Roman"/>
          <w:b w:val="false"/>
          <w:i w:val="false"/>
          <w:color w:val="000000"/>
          <w:sz w:val="28"/>
        </w:rPr>
        <w:t>
      2) 2-процесс – Орталық операторының осы Регламентте көрсетілген қызметті таңдауы, қызметті көрсету үшін экранға сұрау нысанын шығару және ХҚО операторының көрсетілетін қызметті алушының деректерін, сондай-ақ көрсетілетін қызметті алушы өкілінің сенімхаты бойынша деректерді енгізуі (нотариалды куәландырылған сенімхатболғанда, сенімхатты өзге де куәландыру кезінде – сенімхат деректері толтырылмайды);</w:t>
      </w:r>
      <w:r>
        <w:br/>
      </w:r>
      <w:r>
        <w:rPr>
          <w:rFonts w:ascii="Times New Roman"/>
          <w:b w:val="false"/>
          <w:i w:val="false"/>
          <w:color w:val="000000"/>
          <w:sz w:val="28"/>
        </w:rPr>
        <w:t>
      3) 3-процесс – ЭҮШ арқылы ЖТ МДҚ/ЗТ МДҚ-на көрсетілетін қызметті алушының деректері туралы, сондай-ақ БНАЖ-да көрсетілетін қызметті алушы өкілінің сенімхатының деректері туралы сұрауды жолдау;</w:t>
      </w:r>
      <w:r>
        <w:br/>
      </w:r>
      <w:r>
        <w:rPr>
          <w:rFonts w:ascii="Times New Roman"/>
          <w:b w:val="false"/>
          <w:i w:val="false"/>
          <w:color w:val="000000"/>
          <w:sz w:val="28"/>
        </w:rPr>
        <w:t>
      4) 1-шарт - қызметті алушының деректерінің ЖТ МДҚ-да, БНАЖ-да сенімхат деректерінің болуын тексеру (30секунд-1 минут);</w:t>
      </w:r>
      <w:r>
        <w:br/>
      </w:r>
      <w:r>
        <w:rPr>
          <w:rFonts w:ascii="Times New Roman"/>
          <w:b w:val="false"/>
          <w:i w:val="false"/>
          <w:color w:val="000000"/>
          <w:sz w:val="28"/>
        </w:rPr>
        <w:t>
      5) 4-процесс - қызметті алушының деректерінің ЖТ МДҚ-да, БНАЖ-да сенімхат деректерінің болуына байланысты деректерді алу мүмкін еместігі туралы хабарлама қалыптастыру (30секунд-1 минут);</w:t>
      </w:r>
      <w:r>
        <w:br/>
      </w:r>
      <w:r>
        <w:rPr>
          <w:rFonts w:ascii="Times New Roman"/>
          <w:b w:val="false"/>
          <w:i w:val="false"/>
          <w:color w:val="000000"/>
          <w:sz w:val="28"/>
        </w:rPr>
        <w:t>
      6) 5-процесс – Орталық операторының көрсетілетін қызметті алушы ұсынған құжаттардың қағаз түрінде болуы және сканерленген құжаттар туралы сұрау нысанын толтыруы, оларды сұрау нысанына тіркеу және толтырылған нысанды (енгізілген мәліметтер) ЭСҚ арқылы растауы (30секунд-1 минут);</w:t>
      </w:r>
      <w:r>
        <w:br/>
      </w:r>
      <w:r>
        <w:rPr>
          <w:rFonts w:ascii="Times New Roman"/>
          <w:b w:val="false"/>
          <w:i w:val="false"/>
          <w:color w:val="000000"/>
          <w:sz w:val="28"/>
        </w:rPr>
        <w:t>
      7) 6-процесс – ХҚО операторының ЭЦҚ куәландырылған (қол қойылған) электрондық құжатты (көрсетілетін қызметті алушының сұрауын) ықпалдастырылған ЭҮШ арқылы ЭҮӨШ АЖО-на жолдау;</w:t>
      </w:r>
      <w:r>
        <w:br/>
      </w:r>
      <w:r>
        <w:rPr>
          <w:rFonts w:ascii="Times New Roman"/>
          <w:b w:val="false"/>
          <w:i w:val="false"/>
          <w:color w:val="000000"/>
          <w:sz w:val="28"/>
        </w:rPr>
        <w:t>
      8) 7-процесс – электрондық құжатты ЭҮӨШ АЖО-да тіркеу;</w:t>
      </w:r>
      <w:r>
        <w:br/>
      </w:r>
      <w:r>
        <w:rPr>
          <w:rFonts w:ascii="Times New Roman"/>
          <w:b w:val="false"/>
          <w:i w:val="false"/>
          <w:color w:val="000000"/>
          <w:sz w:val="28"/>
        </w:rPr>
        <w:t>
      9) 2-шарт – бөлім маманының тұтынушының берілген құжаттарының сәйкестігін тексеруі (өңдеуі);</w:t>
      </w:r>
      <w:r>
        <w:br/>
      </w:r>
      <w:r>
        <w:rPr>
          <w:rFonts w:ascii="Times New Roman"/>
          <w:b w:val="false"/>
          <w:i w:val="false"/>
          <w:color w:val="000000"/>
          <w:sz w:val="28"/>
        </w:rPr>
        <w:t>
      10) 8-процесс – көрсетілетін қызметті алушының құжаттарында бұзушылықтар болуына байланысты сұратып отырған электрондық мемлекеттік қызметтен көрсетуден бас тарту туралы хабарламаны қалыптастыру;</w:t>
      </w:r>
      <w:r>
        <w:br/>
      </w:r>
      <w:r>
        <w:rPr>
          <w:rFonts w:ascii="Times New Roman"/>
          <w:b w:val="false"/>
          <w:i w:val="false"/>
          <w:color w:val="000000"/>
          <w:sz w:val="28"/>
        </w:rPr>
        <w:t>
      11) 9-процесс – тұтынушының Орталықтың операторы арқылы электрондық мемлекеттік қызметтің нәтижесін (анықтамасын) алуы;</w:t>
      </w:r>
      <w:r>
        <w:br/>
      </w:r>
      <w:r>
        <w:rPr>
          <w:rFonts w:ascii="Times New Roman"/>
          <w:b w:val="false"/>
          <w:i w:val="false"/>
          <w:color w:val="000000"/>
          <w:sz w:val="28"/>
        </w:rPr>
        <w:t>
</w:t>
      </w:r>
      <w:r>
        <w:rPr>
          <w:rFonts w:ascii="Times New Roman"/>
          <w:b w:val="false"/>
          <w:i w:val="false"/>
          <w:color w:val="000000"/>
          <w:sz w:val="28"/>
        </w:rPr>
        <w:t>
      13. Мемлекеттік қызметті ХҚО арқылы көрсету нәтижесін алу процесі:</w:t>
      </w:r>
      <w:r>
        <w:br/>
      </w:r>
      <w:r>
        <w:rPr>
          <w:rFonts w:ascii="Times New Roman"/>
          <w:b w:val="false"/>
          <w:i w:val="false"/>
          <w:color w:val="000000"/>
          <w:sz w:val="28"/>
        </w:rPr>
        <w:t>
      1) көрсетілетін қызметті алушы өтініш пен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тізбеге сәйкес құжаттар топтамасымен ХҚО-на жүгінеді;</w:t>
      </w:r>
      <w:r>
        <w:br/>
      </w:r>
      <w:r>
        <w:rPr>
          <w:rFonts w:ascii="Times New Roman"/>
          <w:b w:val="false"/>
          <w:i w:val="false"/>
          <w:color w:val="000000"/>
          <w:sz w:val="28"/>
        </w:rPr>
        <w:t>
      2) көрсетілетін қызметті алушының өтінімін өңдеу ұзақтығы – 15 минуттан аспайды;</w:t>
      </w:r>
      <w:r>
        <w:br/>
      </w:r>
      <w:r>
        <w:rPr>
          <w:rFonts w:ascii="Times New Roman"/>
          <w:b w:val="false"/>
          <w:i w:val="false"/>
          <w:color w:val="000000"/>
          <w:sz w:val="28"/>
        </w:rPr>
        <w:t>
      3) мемлекеттік қызметті көрсету нәтижесін (анықтаманы) алу үшін көрсетілетін қызметті алушы мемлекеттік қызметті көрсету мерзімі аяқталғаннан кейін жүгінеді. Мемлекеттік қызметті көрсету мерзімі – 5 минут;</w:t>
      </w:r>
      <w:r>
        <w:br/>
      </w:r>
      <w:r>
        <w:rPr>
          <w:rFonts w:ascii="Times New Roman"/>
          <w:b w:val="false"/>
          <w:i w:val="false"/>
          <w:color w:val="000000"/>
          <w:sz w:val="28"/>
        </w:rPr>
        <w:t>
      4) мемлекеттік қызмет көрсету нәтижесін алу алдын ала жазылусыз және жылдам қызмет көрсетусіз «электрондық кезек» тәртібінде жүзеге асырылады.</w:t>
      </w:r>
      <w:r>
        <w:br/>
      </w:r>
      <w:r>
        <w:rPr>
          <w:rFonts w:ascii="Times New Roman"/>
          <w:b w:val="false"/>
          <w:i w:val="false"/>
          <w:color w:val="000000"/>
          <w:sz w:val="28"/>
        </w:rPr>
        <w:t>
      Көрсетілетін қызметті алушының талабы бойынша портал арқылы электронды кезекті «брондауға» болады.</w:t>
      </w:r>
      <w:r>
        <w:br/>
      </w:r>
      <w:r>
        <w:rPr>
          <w:rFonts w:ascii="Times New Roman"/>
          <w:b w:val="false"/>
          <w:i w:val="false"/>
          <w:color w:val="000000"/>
          <w:sz w:val="28"/>
        </w:rPr>
        <w:t>
</w:t>
      </w:r>
      <w:r>
        <w:rPr>
          <w:rFonts w:ascii="Times New Roman"/>
          <w:b w:val="false"/>
          <w:i w:val="false"/>
          <w:color w:val="000000"/>
          <w:sz w:val="28"/>
        </w:rPr>
        <w:t>
      14. «Электрондық үкімет» порталы арқылы мемлекеттік қызмет көрсету кезінде жүгіну тәртібі және көрсетілетін қызметті беруші мен көрсетілетін қызметті алушы рәсімдерінің реттілігі осы Регламентке 4-қосымшаға сәйкес мемлекеттік қызмет көрсетуге қатысатын ақпараттық жүйелердің функционалдық өзара iс-қимыл </w:t>
      </w:r>
      <w:r>
        <w:rPr>
          <w:rFonts w:ascii="Times New Roman"/>
          <w:b w:val="false"/>
          <w:i w:val="false"/>
          <w:color w:val="000000"/>
          <w:sz w:val="28"/>
        </w:rPr>
        <w:t>№ 2 диаграммасында</w:t>
      </w:r>
      <w:r>
        <w:rPr>
          <w:rFonts w:ascii="Times New Roman"/>
          <w:b w:val="false"/>
          <w:i w:val="false"/>
          <w:color w:val="000000"/>
          <w:sz w:val="28"/>
        </w:rPr>
        <w:t xml:space="preserve"> көрсетілген:</w:t>
      </w:r>
      <w:r>
        <w:br/>
      </w:r>
      <w:r>
        <w:rPr>
          <w:rFonts w:ascii="Times New Roman"/>
          <w:b w:val="false"/>
          <w:i w:val="false"/>
          <w:color w:val="000000"/>
          <w:sz w:val="28"/>
        </w:rPr>
        <w:t>
      1) көрсетілетін қызметті алушы ЭҮП–де тіркеуді ЖСН мен парольдің көмегімен жүзеге асырады (ЭҮП-де тіркелмеген алушылар үшін жүзеге асырылады);</w:t>
      </w:r>
      <w:r>
        <w:br/>
      </w:r>
      <w:r>
        <w:rPr>
          <w:rFonts w:ascii="Times New Roman"/>
          <w:b w:val="false"/>
          <w:i w:val="false"/>
          <w:color w:val="000000"/>
          <w:sz w:val="28"/>
        </w:rPr>
        <w:t>
      2) 1-процесс – көрсетілетін қызметті алушының электрондық мемлекеттік қызметті алу үшін ЭҮП–ге ЖСН мен парольді (авторландыру процесі) енгізуі;</w:t>
      </w:r>
      <w:r>
        <w:br/>
      </w:r>
      <w:r>
        <w:rPr>
          <w:rFonts w:ascii="Times New Roman"/>
          <w:b w:val="false"/>
          <w:i w:val="false"/>
          <w:color w:val="000000"/>
          <w:sz w:val="28"/>
        </w:rPr>
        <w:t>
      3) 1-шарт - ЖСН мен пароль арқылы тіркелген көрсетілетін қызметті алушы туралы деректердің түпнұсқалылығын ЭҮП-де тексеру;</w:t>
      </w:r>
      <w:r>
        <w:br/>
      </w:r>
      <w:r>
        <w:rPr>
          <w:rFonts w:ascii="Times New Roman"/>
          <w:b w:val="false"/>
          <w:i w:val="false"/>
          <w:color w:val="000000"/>
          <w:sz w:val="28"/>
        </w:rPr>
        <w:t>
      4) 2-процесс - көрсетілетін қызметті алушының деректерінде бұзушылықтардың болуына байланысты ЭҮП авторландырудан бас тарту туралы хабарламаны қалыптастыру;</w:t>
      </w:r>
      <w:r>
        <w:br/>
      </w:r>
      <w:r>
        <w:rPr>
          <w:rFonts w:ascii="Times New Roman"/>
          <w:b w:val="false"/>
          <w:i w:val="false"/>
          <w:color w:val="000000"/>
          <w:sz w:val="28"/>
        </w:rPr>
        <w:t>
      5) 3-процесс - қызмет алушының осы регламентте көрсетілген қызметті таңдауы, қызмет көрсету үшін сұрау салу нысанын экранға шығаруы және оның құрылымы мен форматтық талаптарын ескере отырып, қызмет алушының нысанды толтыруы (деректерді енгізуі),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электронды түрде сұрау салу нысанына бекітуі, сондай-ақ көрсетілетін қызметті алушының сұрау салуды куәландыру (қол қою) үшін ЭЦҚ тіркеу куәлігін таңдауы;</w:t>
      </w:r>
      <w:r>
        <w:br/>
      </w:r>
      <w:r>
        <w:rPr>
          <w:rFonts w:ascii="Times New Roman"/>
          <w:b w:val="false"/>
          <w:i w:val="false"/>
          <w:color w:val="000000"/>
          <w:sz w:val="28"/>
        </w:rPr>
        <w:t>
      6) 2-шарт - ЭҮП –де ЭЦҚ тіркеу куәлігінің қолданыс мерзімін, қайтарып алынған (күші жойылған) тіркеу куәліктері тізімінде болмауын, сондай-ақ сұрау салуда көрсетілген ЖСН мен ЭЦҚ тіркеу куәлігінде көрсетілген ЖСН арасындағы сәйкестендіру деректерінің сәйкес келуін тексеру;</w:t>
      </w:r>
      <w:r>
        <w:br/>
      </w:r>
      <w:r>
        <w:rPr>
          <w:rFonts w:ascii="Times New Roman"/>
          <w:b w:val="false"/>
          <w:i w:val="false"/>
          <w:color w:val="000000"/>
          <w:sz w:val="28"/>
        </w:rPr>
        <w:t>
      7) 4-процесс - көрсетілетін қызметті алушының ЭЦҚ түпнұсқалылығының расталмауына байланысты сұратып отырған қызметті көрсетуден бас тарту туралы хабарламаны қалыптастыру;</w:t>
      </w:r>
      <w:r>
        <w:br/>
      </w:r>
      <w:r>
        <w:rPr>
          <w:rFonts w:ascii="Times New Roman"/>
          <w:b w:val="false"/>
          <w:i w:val="false"/>
          <w:color w:val="000000"/>
          <w:sz w:val="28"/>
        </w:rPr>
        <w:t>
      8) 5-процесс - көрсетілетін қызметті берушінің ЭЦҚ көмегімен электрондық мемлекеттік қызмет көрсету үшін сұрауды куәландыру және электрондық құжатты (сұрауды) ЭҮШ арқылы ЖАО өңдеу үшін ЭҮӨШ АЖО-ға жолдау;</w:t>
      </w:r>
      <w:r>
        <w:br/>
      </w:r>
      <w:r>
        <w:rPr>
          <w:rFonts w:ascii="Times New Roman"/>
          <w:b w:val="false"/>
          <w:i w:val="false"/>
          <w:color w:val="000000"/>
          <w:sz w:val="28"/>
        </w:rPr>
        <w:t>
      9) 6-процесс - электрондық құжатты ЭҮӨШ АЖО-да тіркеу;</w:t>
      </w:r>
      <w:r>
        <w:br/>
      </w:r>
      <w:r>
        <w:rPr>
          <w:rFonts w:ascii="Times New Roman"/>
          <w:b w:val="false"/>
          <w:i w:val="false"/>
          <w:color w:val="000000"/>
          <w:sz w:val="28"/>
        </w:rPr>
        <w:t>
      10) 7-процесс - көрсетілетін қызметті алушының құжаттарында бұзушылықтар болуына байланысты сұратып отырған электрондық мемлекеттік қызметті көрсетуден бас тарту туралы хабарлама қалыптастыру;</w:t>
      </w:r>
      <w:r>
        <w:br/>
      </w:r>
      <w:r>
        <w:rPr>
          <w:rFonts w:ascii="Times New Roman"/>
          <w:b w:val="false"/>
          <w:i w:val="false"/>
          <w:color w:val="000000"/>
          <w:sz w:val="28"/>
        </w:rPr>
        <w:t>
      11) 8-процесс – көрсетілетін қызметті алушының ЭҮӨШ АЖО қалыптастырған электрондық мемлекеттік қызметтің нәтижесін (электрондық құжат нысанындағы анықтаманы) алуы. Электрондық құжат қызмет берушінің ЭЦҚ қолдану арқылы қалыптастырылады, көрсетілетін қызметті алушы ЭҮП–де тіркеуді ЖСН мен парольдің көмегімен жүзеге асырады (ЭҮП-де тіркелмеген алушылар үшін жүзеге асырылады).</w:t>
      </w:r>
      <w:r>
        <w:br/>
      </w:r>
      <w:r>
        <w:rPr>
          <w:rFonts w:ascii="Times New Roman"/>
          <w:b w:val="false"/>
          <w:i w:val="false"/>
          <w:color w:val="000000"/>
          <w:sz w:val="28"/>
        </w:rPr>
        <w:t>
      ЭҮӨШ АЖО порталы арқылы мемлекеттік қызмет көрсету кезінде жүгіну тәртібі және көрсетілетін қызметті беруші мен көрсетілетін қызметті алушы рәсімдерінің реттілігі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блок–схемада көрсетілген.</w:t>
      </w:r>
    </w:p>
    <w:bookmarkEnd w:id="9"/>
    <w:bookmarkStart w:name="z36" w:id="10"/>
    <w:p>
      <w:pPr>
        <w:spacing w:after="0"/>
        <w:ind w:left="0"/>
        <w:jc w:val="left"/>
      </w:pPr>
      <w:r>
        <w:rPr>
          <w:rFonts w:ascii="Times New Roman"/>
          <w:b/>
          <w:i w:val="false"/>
          <w:color w:val="000000"/>
        </w:rPr>
        <w:t xml:space="preserve"> 
Осы Регламентінде қолданылатын түсініктер</w:t>
      </w:r>
      <w:r>
        <w:br/>
      </w:r>
      <w:r>
        <w:rPr>
          <w:rFonts w:ascii="Times New Roman"/>
          <w:b/>
          <w:i w:val="false"/>
          <w:color w:val="000000"/>
        </w:rPr>
        <w:t>
мен қысқарған сөздер:</w:t>
      </w:r>
    </w:p>
    <w:bookmarkEnd w:id="10"/>
    <w:bookmarkStart w:name="z14" w:id="11"/>
    <w:p>
      <w:pPr>
        <w:spacing w:after="0"/>
        <w:ind w:left="0"/>
        <w:jc w:val="both"/>
      </w:pP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w:t>
      </w:r>
      <w:r>
        <w:rPr>
          <w:rFonts w:ascii="Times New Roman"/>
          <w:b w:val="false"/>
          <w:i w:val="false"/>
          <w:color w:val="000000"/>
          <w:sz w:val="28"/>
        </w:rPr>
        <w:t>
      2) ақпараттық жүйе (бұдан әрі – АЖ) – аппараттық-бағдарламалық кешенді қолданумен ақпаратты сақтау, өңдеу, іздеу, тарату, тапсыру және беру үшін арналған ақпараттық жүйе;</w:t>
      </w:r>
      <w:r>
        <w:br/>
      </w:r>
      <w:r>
        <w:rPr>
          <w:rFonts w:ascii="Times New Roman"/>
          <w:b w:val="false"/>
          <w:i w:val="false"/>
          <w:color w:val="000000"/>
          <w:sz w:val="28"/>
        </w:rPr>
        <w:t>
</w:t>
      </w:r>
      <w:r>
        <w:rPr>
          <w:rFonts w:ascii="Times New Roman"/>
          <w:b w:val="false"/>
          <w:i w:val="false"/>
          <w:color w:val="000000"/>
          <w:sz w:val="28"/>
        </w:rPr>
        <w:t>
      3) бірыңғай нотариалды ақпараттық жүйе (бұдан әрі - БНАЖ) – нотариалдық қызметті және әділет органдары мен нотариалды палаталардың өзара іс-қимылын автоматтандыру үшін арналған аппараттық-бағдарламалық кешен;</w:t>
      </w:r>
      <w:r>
        <w:br/>
      </w:r>
      <w:r>
        <w:rPr>
          <w:rFonts w:ascii="Times New Roman"/>
          <w:b w:val="false"/>
          <w:i w:val="false"/>
          <w:color w:val="000000"/>
          <w:sz w:val="28"/>
        </w:rPr>
        <w:t>
</w:t>
      </w:r>
      <w:r>
        <w:rPr>
          <w:rFonts w:ascii="Times New Roman"/>
          <w:b w:val="false"/>
          <w:i w:val="false"/>
          <w:color w:val="000000"/>
          <w:sz w:val="28"/>
        </w:rPr>
        <w:t>
      4) жеке сәйкестендіру нөмірі (бұдан әрі – ЖСН) –жеке тұлға, оның ішінде жеке кәсіпкерлік түрінде өзінің қызметін жүзеге асыратын жеке кәсіпкер үшін қалыптастырылатын жеке сәйкестендіру нөмірі;</w:t>
      </w:r>
      <w:r>
        <w:br/>
      </w:r>
      <w:r>
        <w:rPr>
          <w:rFonts w:ascii="Times New Roman"/>
          <w:b w:val="false"/>
          <w:i w:val="false"/>
          <w:color w:val="000000"/>
          <w:sz w:val="28"/>
        </w:rPr>
        <w:t>
</w:t>
      </w:r>
      <w:r>
        <w:rPr>
          <w:rFonts w:ascii="Times New Roman"/>
          <w:b w:val="false"/>
          <w:i w:val="false"/>
          <w:color w:val="000000"/>
          <w:sz w:val="28"/>
        </w:rPr>
        <w:t>
      5) ЖТ МДҚ – «Жеке тұлғалар» мемлекеттік дерекқоры;</w:t>
      </w:r>
      <w:r>
        <w:br/>
      </w:r>
      <w:r>
        <w:rPr>
          <w:rFonts w:ascii="Times New Roman"/>
          <w:b w:val="false"/>
          <w:i w:val="false"/>
          <w:color w:val="000000"/>
          <w:sz w:val="28"/>
        </w:rPr>
        <w:t>
</w:t>
      </w:r>
      <w:r>
        <w:rPr>
          <w:rFonts w:ascii="Times New Roman"/>
          <w:b w:val="false"/>
          <w:i w:val="false"/>
          <w:color w:val="000000"/>
          <w:sz w:val="28"/>
        </w:rPr>
        <w:t>
      6) медиа-үзіліс – қызмет көрсету процесінде құжаттарды электрондық форматтан қағазға ауыстыру немесе керісінше қажет болған кезде қағаз және электрондық құжатайналымының алмасуы;</w:t>
      </w:r>
      <w:r>
        <w:br/>
      </w:r>
      <w:r>
        <w:rPr>
          <w:rFonts w:ascii="Times New Roman"/>
          <w:b w:val="false"/>
          <w:i w:val="false"/>
          <w:color w:val="000000"/>
          <w:sz w:val="28"/>
        </w:rPr>
        <w:t>
</w:t>
      </w:r>
      <w:r>
        <w:rPr>
          <w:rFonts w:ascii="Times New Roman"/>
          <w:b w:val="false"/>
          <w:i w:val="false"/>
          <w:color w:val="000000"/>
          <w:sz w:val="28"/>
        </w:rPr>
        <w:t>
      7) пайдаланушы – ақпараттық жүйеге өзіне қажетті электрондық ақпараттық ресурстарды алу үшін жүгінетін және оларды пайдаланатын субъект;</w:t>
      </w:r>
      <w:r>
        <w:br/>
      </w:r>
      <w:r>
        <w:rPr>
          <w:rFonts w:ascii="Times New Roman"/>
          <w:b w:val="false"/>
          <w:i w:val="false"/>
          <w:color w:val="000000"/>
          <w:sz w:val="28"/>
        </w:rPr>
        <w:t>
</w:t>
      </w:r>
      <w:r>
        <w:rPr>
          <w:rFonts w:ascii="Times New Roman"/>
          <w:b w:val="false"/>
          <w:i w:val="false"/>
          <w:color w:val="000000"/>
          <w:sz w:val="28"/>
        </w:rPr>
        <w:t>
      8) транзакциялық қызмет – электрондық цифрлік қолтаңбаны қолдана отырып, ақпаратты өзара алмасуын талап ететін, пайдаланушыларға электрондық ақпараттық ресурстарды ұсыну жөніндегі қызмет;</w:t>
      </w:r>
      <w:r>
        <w:br/>
      </w:r>
      <w:r>
        <w:rPr>
          <w:rFonts w:ascii="Times New Roman"/>
          <w:b w:val="false"/>
          <w:i w:val="false"/>
          <w:color w:val="000000"/>
          <w:sz w:val="28"/>
        </w:rPr>
        <w:t>
</w:t>
      </w:r>
      <w:r>
        <w:rPr>
          <w:rFonts w:ascii="Times New Roman"/>
          <w:b w:val="false"/>
          <w:i w:val="false"/>
          <w:color w:val="000000"/>
          <w:sz w:val="28"/>
        </w:rPr>
        <w:t>
      9) тұтынушы – электронды мемлекеттік қызмет көрсетілетін жеке тұлға;</w:t>
      </w:r>
      <w:r>
        <w:br/>
      </w:r>
      <w:r>
        <w:rPr>
          <w:rFonts w:ascii="Times New Roman"/>
          <w:b w:val="false"/>
          <w:i w:val="false"/>
          <w:color w:val="000000"/>
          <w:sz w:val="28"/>
        </w:rPr>
        <w:t>
</w:t>
      </w:r>
      <w:r>
        <w:rPr>
          <w:rFonts w:ascii="Times New Roman"/>
          <w:b w:val="false"/>
          <w:i w:val="false"/>
          <w:color w:val="000000"/>
          <w:sz w:val="28"/>
        </w:rPr>
        <w:t>
      10) халыққа қызмет көрсету орталықтары үшін ықпалдастырылған ақпараттық жүйе (бұдан әрі – ХҚО ЫАЖ) - халыққа қызмет көрсету орталығы, сондай-ақ тиісті мемлекеттік органдары арқылы халыққа қызмет көрсету үдерісін автоматтандыруға арналған Қазақстан Республикасы халыққа (жеке және заңды тұлғаларға) қызмет көрсету орталықтарының ықпалдастырылған ақпараттық жүйелері;</w:t>
      </w:r>
      <w:r>
        <w:br/>
      </w:r>
      <w:r>
        <w:rPr>
          <w:rFonts w:ascii="Times New Roman"/>
          <w:b w:val="false"/>
          <w:i w:val="false"/>
          <w:color w:val="000000"/>
          <w:sz w:val="28"/>
        </w:rPr>
        <w:t>
</w:t>
      </w:r>
      <w:r>
        <w:rPr>
          <w:rFonts w:ascii="Times New Roman"/>
          <w:b w:val="false"/>
          <w:i w:val="false"/>
          <w:color w:val="000000"/>
          <w:sz w:val="28"/>
        </w:rPr>
        <w:t>
      11) электрондық құжат – ақпарат электрондық-цифрлік нысанда берілетін, ЭЦҚ көмегімен куәландырылатын құжат;</w:t>
      </w:r>
      <w:r>
        <w:br/>
      </w:r>
      <w:r>
        <w:rPr>
          <w:rFonts w:ascii="Times New Roman"/>
          <w:b w:val="false"/>
          <w:i w:val="false"/>
          <w:color w:val="000000"/>
          <w:sz w:val="28"/>
        </w:rPr>
        <w:t>
</w:t>
      </w:r>
      <w:r>
        <w:rPr>
          <w:rFonts w:ascii="Times New Roman"/>
          <w:b w:val="false"/>
          <w:i w:val="false"/>
          <w:color w:val="000000"/>
          <w:sz w:val="28"/>
        </w:rPr>
        <w:t>
      12) электрондық мемлекеттік қызмет - ақпараттық технологияларды қолдана отырып электронды нысанда көрсетілетін мемлекеттік қызмет;</w:t>
      </w:r>
      <w:r>
        <w:br/>
      </w:r>
      <w:r>
        <w:rPr>
          <w:rFonts w:ascii="Times New Roman"/>
          <w:b w:val="false"/>
          <w:i w:val="false"/>
          <w:color w:val="000000"/>
          <w:sz w:val="28"/>
        </w:rPr>
        <w:t>
</w:t>
      </w:r>
      <w:r>
        <w:rPr>
          <w:rFonts w:ascii="Times New Roman"/>
          <w:b w:val="false"/>
          <w:i w:val="false"/>
          <w:color w:val="000000"/>
          <w:sz w:val="28"/>
        </w:rPr>
        <w:t>
      13) электрондық цифрлық қолтаңба (бұдан әрі – ЭЦҚ) – электрондық цифрлық қолтаңба құралдарымен жасалған және электрондық құжаттың дұрыстығын, оның тиесілілігін және мазмұнының тұрақтылығын растайтын электрондық цифрлық таңбалардың жиынтығы;</w:t>
      </w:r>
      <w:r>
        <w:br/>
      </w:r>
      <w:r>
        <w:rPr>
          <w:rFonts w:ascii="Times New Roman"/>
          <w:b w:val="false"/>
          <w:i w:val="false"/>
          <w:color w:val="000000"/>
          <w:sz w:val="28"/>
        </w:rPr>
        <w:t>
</w:t>
      </w:r>
      <w:r>
        <w:rPr>
          <w:rFonts w:ascii="Times New Roman"/>
          <w:b w:val="false"/>
          <w:i w:val="false"/>
          <w:color w:val="000000"/>
          <w:sz w:val="28"/>
        </w:rPr>
        <w:t>
      14) «Электрондық үкімет» шлюзі (бұдан әрі – ЭҮШ) – электрондық қызметтерді іске асыру аясында «электрондық үкіметтің» ақпараттық жүйесінің ықпалдасуына арналған «электрондық үкімет» шлюзі;</w:t>
      </w:r>
      <w:r>
        <w:br/>
      </w:r>
      <w:r>
        <w:rPr>
          <w:rFonts w:ascii="Times New Roman"/>
          <w:b w:val="false"/>
          <w:i w:val="false"/>
          <w:color w:val="000000"/>
          <w:sz w:val="28"/>
        </w:rPr>
        <w:t>
</w:t>
      </w:r>
      <w:r>
        <w:rPr>
          <w:rFonts w:ascii="Times New Roman"/>
          <w:b w:val="false"/>
          <w:i w:val="false"/>
          <w:color w:val="000000"/>
          <w:sz w:val="28"/>
        </w:rPr>
        <w:t>
      15) «Электрондық үкіметтің өңірлік шлюзі (бұдан әрі - ЭҮӨШ) - электрондық қызметтерді іске асыру аясында «электрондық әкімдік» ақпараттық жүйелерін ықпалдастыру үшін арналған «электрондық үкіметтің» кіші жүйесі ретінде өңірлік шлюз,</w:t>
      </w:r>
      <w:r>
        <w:br/>
      </w:r>
      <w:r>
        <w:rPr>
          <w:rFonts w:ascii="Times New Roman"/>
          <w:b w:val="false"/>
          <w:i w:val="false"/>
          <w:color w:val="000000"/>
          <w:sz w:val="28"/>
        </w:rPr>
        <w:t>
</w:t>
      </w:r>
      <w:r>
        <w:rPr>
          <w:rFonts w:ascii="Times New Roman"/>
          <w:b w:val="false"/>
          <w:i w:val="false"/>
          <w:color w:val="000000"/>
          <w:sz w:val="28"/>
        </w:rPr>
        <w:t>
      16) «Электрондық үкімет» порталы (бұдан әрі - ЭҮП) – құқықтық базаны қосқандағы шоғырланған үкіметтік ақпараттың барлығына, және электрондық мемлекеттік қызметтерге қолжетімдіктің ортақ терезесі болып келетін ақпараттық жүйе.</w:t>
      </w:r>
    </w:p>
    <w:bookmarkEnd w:id="11"/>
    <w:bookmarkStart w:name="z37" w:id="12"/>
    <w:p>
      <w:pPr>
        <w:spacing w:after="0"/>
        <w:ind w:left="0"/>
        <w:jc w:val="both"/>
      </w:pPr>
      <w:r>
        <w:rPr>
          <w:rFonts w:ascii="Times New Roman"/>
          <w:b w:val="false"/>
          <w:i w:val="false"/>
          <w:color w:val="000000"/>
          <w:sz w:val="28"/>
        </w:rPr>
        <w:t>
«Қорғаншылық және қамқоршылық</w:t>
      </w:r>
      <w:r>
        <w:br/>
      </w:r>
      <w:r>
        <w:rPr>
          <w:rFonts w:ascii="Times New Roman"/>
          <w:b w:val="false"/>
          <w:i w:val="false"/>
          <w:color w:val="000000"/>
          <w:sz w:val="28"/>
        </w:rPr>
        <w:t xml:space="preserve">
жөнінде анықтама беру»   </w:t>
      </w:r>
      <w:r>
        <w:br/>
      </w:r>
      <w:r>
        <w:rPr>
          <w:rFonts w:ascii="Times New Roman"/>
          <w:b w:val="false"/>
          <w:i w:val="false"/>
          <w:color w:val="000000"/>
          <w:sz w:val="28"/>
        </w:rPr>
        <w:t xml:space="preserve">
мемлекеттік көрсетілетін  </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1-қосымша        </w:t>
      </w:r>
    </w:p>
    <w:bookmarkEnd w:id="12"/>
    <w:bookmarkStart w:name="z38" w:id="13"/>
    <w:p>
      <w:pPr>
        <w:spacing w:after="0"/>
        <w:ind w:left="0"/>
        <w:jc w:val="left"/>
      </w:pPr>
      <w:r>
        <w:rPr>
          <w:rFonts w:ascii="Times New Roman"/>
          <w:b/>
          <w:i w:val="false"/>
          <w:color w:val="000000"/>
        </w:rPr>
        <w:t xml:space="preserve"> 
Көрсетілетін қызметті берушінің мемлекеттік</w:t>
      </w:r>
      <w:r>
        <w:br/>
      </w:r>
      <w:r>
        <w:rPr>
          <w:rFonts w:ascii="Times New Roman"/>
          <w:b/>
          <w:i w:val="false"/>
          <w:color w:val="000000"/>
        </w:rPr>
        <w:t>
қызмет көрсету реттілігінің блок - схема</w:t>
      </w:r>
    </w:p>
    <w:bookmarkEnd w:id="13"/>
    <w:p>
      <w:pPr>
        <w:spacing w:after="0"/>
        <w:ind w:left="0"/>
        <w:jc w:val="both"/>
      </w:pPr>
      <w:r>
        <w:drawing>
          <wp:inline distT="0" distB="0" distL="0" distR="0">
            <wp:extent cx="55499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5549900" cy="1968500"/>
                    </a:xfrm>
                    <a:prstGeom prst="rect">
                      <a:avLst/>
                    </a:prstGeom>
                  </pic:spPr>
                </pic:pic>
              </a:graphicData>
            </a:graphic>
          </wp:inline>
        </w:drawing>
      </w:r>
    </w:p>
    <w:bookmarkStart w:name="z39" w:id="14"/>
    <w:p>
      <w:pPr>
        <w:spacing w:after="0"/>
        <w:ind w:left="0"/>
        <w:jc w:val="both"/>
      </w:pPr>
      <w:r>
        <w:rPr>
          <w:rFonts w:ascii="Times New Roman"/>
          <w:b w:val="false"/>
          <w:i w:val="false"/>
          <w:color w:val="000000"/>
          <w:sz w:val="28"/>
        </w:rPr>
        <w:t>
Қорғаншылық және қамқоршылық</w:t>
      </w:r>
      <w:r>
        <w:br/>
      </w:r>
      <w:r>
        <w:rPr>
          <w:rFonts w:ascii="Times New Roman"/>
          <w:b w:val="false"/>
          <w:i w:val="false"/>
          <w:color w:val="000000"/>
          <w:sz w:val="28"/>
        </w:rPr>
        <w:t xml:space="preserve">
жөнінде анықтама беру»   </w:t>
      </w:r>
      <w:r>
        <w:br/>
      </w:r>
      <w:r>
        <w:rPr>
          <w:rFonts w:ascii="Times New Roman"/>
          <w:b w:val="false"/>
          <w:i w:val="false"/>
          <w:color w:val="000000"/>
          <w:sz w:val="28"/>
        </w:rPr>
        <w:t xml:space="preserve">
мемлекеттік көрсетілетін  </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2-қосымша        </w:t>
      </w:r>
    </w:p>
    <w:bookmarkEnd w:id="14"/>
    <w:bookmarkStart w:name="z40" w:id="15"/>
    <w:p>
      <w:pPr>
        <w:spacing w:after="0"/>
        <w:ind w:left="0"/>
        <w:jc w:val="left"/>
      </w:pPr>
      <w:r>
        <w:rPr>
          <w:rFonts w:ascii="Times New Roman"/>
          <w:b/>
          <w:i w:val="false"/>
          <w:color w:val="000000"/>
        </w:rPr>
        <w:t xml:space="preserve"> 
ХҚО жүгінген кезінде мемлекеттік</w:t>
      </w:r>
      <w:r>
        <w:br/>
      </w:r>
      <w:r>
        <w:rPr>
          <w:rFonts w:ascii="Times New Roman"/>
          <w:b/>
          <w:i w:val="false"/>
          <w:color w:val="000000"/>
        </w:rPr>
        <w:t>
қызметті алу блок - схемасы</w:t>
      </w:r>
    </w:p>
    <w:bookmarkEnd w:id="15"/>
    <w:p>
      <w:pPr>
        <w:spacing w:after="0"/>
        <w:ind w:left="0"/>
        <w:jc w:val="both"/>
      </w:pPr>
      <w:r>
        <w:drawing>
          <wp:inline distT="0" distB="0" distL="0" distR="0">
            <wp:extent cx="7467600" cy="765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467600" cy="7658100"/>
                    </a:xfrm>
                    <a:prstGeom prst="rect">
                      <a:avLst/>
                    </a:prstGeom>
                  </pic:spPr>
                </pic:pic>
              </a:graphicData>
            </a:graphic>
          </wp:inline>
        </w:drawing>
      </w:r>
    </w:p>
    <w:bookmarkStart w:name="z41" w:id="16"/>
    <w:p>
      <w:pPr>
        <w:spacing w:after="0"/>
        <w:ind w:left="0"/>
        <w:jc w:val="both"/>
      </w:pPr>
      <w:r>
        <w:rPr>
          <w:rFonts w:ascii="Times New Roman"/>
          <w:b w:val="false"/>
          <w:i w:val="false"/>
          <w:color w:val="000000"/>
          <w:sz w:val="28"/>
        </w:rPr>
        <w:t>
«Қорғаншылық және қамқоршылық</w:t>
      </w:r>
      <w:r>
        <w:br/>
      </w:r>
      <w:r>
        <w:rPr>
          <w:rFonts w:ascii="Times New Roman"/>
          <w:b w:val="false"/>
          <w:i w:val="false"/>
          <w:color w:val="000000"/>
          <w:sz w:val="28"/>
        </w:rPr>
        <w:t xml:space="preserve">
жөнінде анықтама беру»   </w:t>
      </w:r>
      <w:r>
        <w:br/>
      </w:r>
      <w:r>
        <w:rPr>
          <w:rFonts w:ascii="Times New Roman"/>
          <w:b w:val="false"/>
          <w:i w:val="false"/>
          <w:color w:val="000000"/>
          <w:sz w:val="28"/>
        </w:rPr>
        <w:t xml:space="preserve">
мемлекеттік көрсетілетін  </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3-қосымша        </w:t>
      </w:r>
    </w:p>
    <w:bookmarkEnd w:id="16"/>
    <w:bookmarkStart w:name="z42" w:id="17"/>
    <w:p>
      <w:pPr>
        <w:spacing w:after="0"/>
        <w:ind w:left="0"/>
        <w:jc w:val="left"/>
      </w:pPr>
      <w:r>
        <w:rPr>
          <w:rFonts w:ascii="Times New Roman"/>
          <w:b/>
          <w:i w:val="false"/>
          <w:color w:val="000000"/>
        </w:rPr>
        <w:t xml:space="preserve"> 
Веб – портал арқылы жүгінген кезде</w:t>
      </w:r>
      <w:r>
        <w:br/>
      </w:r>
      <w:r>
        <w:rPr>
          <w:rFonts w:ascii="Times New Roman"/>
          <w:b/>
          <w:i w:val="false"/>
          <w:color w:val="000000"/>
        </w:rPr>
        <w:t>
мемлекеттік қызметті алу схемасы</w:t>
      </w:r>
    </w:p>
    <w:bookmarkEnd w:id="17"/>
    <w:p>
      <w:pPr>
        <w:spacing w:after="0"/>
        <w:ind w:left="0"/>
        <w:jc w:val="both"/>
      </w:pPr>
      <w:r>
        <w:rPr>
          <w:rFonts w:ascii="Times New Roman"/>
          <w:b w:val="false"/>
          <w:i w:val="false"/>
          <w:color w:val="000000"/>
          <w:sz w:val="28"/>
        </w:rPr>
        <w:t> </w:t>
      </w:r>
      <w:r>
        <w:drawing>
          <wp:inline distT="0" distB="0" distL="0" distR="0">
            <wp:extent cx="6667500" cy="777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667500" cy="7772400"/>
                    </a:xfrm>
                    <a:prstGeom prst="rect">
                      <a:avLst/>
                    </a:prstGeom>
                  </pic:spPr>
                </pic:pic>
              </a:graphicData>
            </a:graphic>
          </wp:inline>
        </w:drawing>
      </w:r>
    </w:p>
    <w:bookmarkStart w:name="z43" w:id="18"/>
    <w:p>
      <w:pPr>
        <w:spacing w:after="0"/>
        <w:ind w:left="0"/>
        <w:jc w:val="both"/>
      </w:pPr>
      <w:r>
        <w:rPr>
          <w:rFonts w:ascii="Times New Roman"/>
          <w:b w:val="false"/>
          <w:i w:val="false"/>
          <w:color w:val="000000"/>
          <w:sz w:val="28"/>
        </w:rPr>
        <w:t>
«Қорғаншылық және қамқоршылық</w:t>
      </w:r>
      <w:r>
        <w:br/>
      </w:r>
      <w:r>
        <w:rPr>
          <w:rFonts w:ascii="Times New Roman"/>
          <w:b w:val="false"/>
          <w:i w:val="false"/>
          <w:color w:val="000000"/>
          <w:sz w:val="28"/>
        </w:rPr>
        <w:t xml:space="preserve">
жөнінде анықтама беру»   </w:t>
      </w:r>
      <w:r>
        <w:br/>
      </w:r>
      <w:r>
        <w:rPr>
          <w:rFonts w:ascii="Times New Roman"/>
          <w:b w:val="false"/>
          <w:i w:val="false"/>
          <w:color w:val="000000"/>
          <w:sz w:val="28"/>
        </w:rPr>
        <w:t xml:space="preserve">
мемлекеттік көрсетілетін  </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4-қосымша        </w:t>
      </w:r>
    </w:p>
    <w:bookmarkEnd w:id="18"/>
    <w:bookmarkStart w:name="z44" w:id="19"/>
    <w:p>
      <w:pPr>
        <w:spacing w:after="0"/>
        <w:ind w:left="0"/>
        <w:jc w:val="left"/>
      </w:pPr>
      <w:r>
        <w:rPr>
          <w:rFonts w:ascii="Times New Roman"/>
          <w:b/>
          <w:i w:val="false"/>
          <w:color w:val="000000"/>
        </w:rPr>
        <w:t xml:space="preserve"> 
ХҚО арқылы мемлекеттік қызмет көрсету кезінде</w:t>
      </w:r>
      <w:r>
        <w:br/>
      </w:r>
      <w:r>
        <w:rPr>
          <w:rFonts w:ascii="Times New Roman"/>
          <w:b/>
          <w:i w:val="false"/>
          <w:color w:val="000000"/>
        </w:rPr>
        <w:t>
функционалдық өзара іс-қимыл № 1 диаграммасы</w:t>
      </w:r>
    </w:p>
    <w:bookmarkEnd w:id="19"/>
    <w:p>
      <w:pPr>
        <w:spacing w:after="0"/>
        <w:ind w:left="0"/>
        <w:jc w:val="both"/>
      </w:pPr>
      <w:r>
        <w:drawing>
          <wp:inline distT="0" distB="0" distL="0" distR="0">
            <wp:extent cx="76073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607300" cy="4318000"/>
                    </a:xfrm>
                    <a:prstGeom prst="rect">
                      <a:avLst/>
                    </a:prstGeom>
                  </pic:spPr>
                </pic:pic>
              </a:graphicData>
            </a:graphic>
          </wp:inline>
        </w:drawing>
      </w:r>
    </w:p>
    <w:bookmarkStart w:name="z45" w:id="20"/>
    <w:p>
      <w:pPr>
        <w:spacing w:after="0"/>
        <w:ind w:left="0"/>
        <w:jc w:val="left"/>
      </w:pPr>
      <w:r>
        <w:rPr>
          <w:rFonts w:ascii="Times New Roman"/>
          <w:b/>
          <w:i w:val="false"/>
          <w:color w:val="000000"/>
        </w:rPr>
        <w:t xml:space="preserve"> 
ЭҮП арқылы мемлекеттік қызмет көрсету кезінде функционалдық өзара іс-қимыл № 2 диаграммасы</w:t>
      </w:r>
    </w:p>
    <w:bookmarkEnd w:id="20"/>
    <w:p>
      <w:pPr>
        <w:spacing w:after="0"/>
        <w:ind w:left="0"/>
        <w:jc w:val="both"/>
      </w:pPr>
      <w:r>
        <w:drawing>
          <wp:inline distT="0" distB="0" distL="0" distR="0">
            <wp:extent cx="88138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8813800" cy="4330700"/>
                    </a:xfrm>
                    <a:prstGeom prst="rect">
                      <a:avLst/>
                    </a:prstGeom>
                  </pic:spPr>
                </pic:pic>
              </a:graphicData>
            </a:graphic>
          </wp:inline>
        </w:drawing>
      </w:r>
    </w:p>
    <w:bookmarkStart w:name="z46" w:id="21"/>
    <w:p>
      <w:pPr>
        <w:spacing w:after="0"/>
        <w:ind w:left="0"/>
        <w:jc w:val="left"/>
      </w:pPr>
      <w:r>
        <w:rPr>
          <w:rFonts w:ascii="Times New Roman"/>
          <w:b/>
          <w:i w:val="false"/>
          <w:color w:val="000000"/>
        </w:rPr>
        <w:t xml:space="preserve"> 
Шартты белгілер:</w:t>
      </w:r>
    </w:p>
    <w:bookmarkEnd w:id="21"/>
    <w:p>
      <w:pPr>
        <w:spacing w:after="0"/>
        <w:ind w:left="0"/>
        <w:jc w:val="both"/>
      </w:pPr>
      <w:r>
        <w:drawing>
          <wp:inline distT="0" distB="0" distL="0" distR="0">
            <wp:extent cx="7480300" cy="773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480300" cy="7734300"/>
                    </a:xfrm>
                    <a:prstGeom prst="rect">
                      <a:avLst/>
                    </a:prstGeom>
                  </pic:spPr>
                </pic:pic>
              </a:graphicData>
            </a:graphic>
          </wp:inline>
        </w:drawing>
      </w:r>
    </w:p>
    <w:bookmarkStart w:name="z47" w:id="22"/>
    <w:p>
      <w:pPr>
        <w:spacing w:after="0"/>
        <w:ind w:left="0"/>
        <w:jc w:val="both"/>
      </w:pPr>
      <w:r>
        <w:rPr>
          <w:rFonts w:ascii="Times New Roman"/>
          <w:b w:val="false"/>
          <w:i w:val="false"/>
          <w:color w:val="000000"/>
          <w:sz w:val="28"/>
        </w:rPr>
        <w:t>
Астана қаласы әкімдігінің</w:t>
      </w:r>
      <w:r>
        <w:br/>
      </w:r>
      <w:r>
        <w:rPr>
          <w:rFonts w:ascii="Times New Roman"/>
          <w:b w:val="false"/>
          <w:i w:val="false"/>
          <w:color w:val="000000"/>
          <w:sz w:val="28"/>
        </w:rPr>
        <w:t xml:space="preserve">
2014 жылғы 29 мамырдағы </w:t>
      </w:r>
      <w:r>
        <w:br/>
      </w:r>
      <w:r>
        <w:rPr>
          <w:rFonts w:ascii="Times New Roman"/>
          <w:b w:val="false"/>
          <w:i w:val="false"/>
          <w:color w:val="000000"/>
          <w:sz w:val="28"/>
        </w:rPr>
        <w:t xml:space="preserve">
№ 107-890 қаулысына  </w:t>
      </w:r>
      <w:r>
        <w:br/>
      </w:r>
      <w:r>
        <w:rPr>
          <w:rFonts w:ascii="Times New Roman"/>
          <w:b w:val="false"/>
          <w:i w:val="false"/>
          <w:color w:val="000000"/>
          <w:sz w:val="28"/>
        </w:rPr>
        <w:t xml:space="preserve">
2–қосымша       </w:t>
      </w:r>
    </w:p>
    <w:bookmarkEnd w:id="22"/>
    <w:bookmarkStart w:name="z48" w:id="23"/>
    <w:p>
      <w:pPr>
        <w:spacing w:after="0"/>
        <w:ind w:left="0"/>
        <w:jc w:val="left"/>
      </w:pPr>
      <w:r>
        <w:rPr>
          <w:rFonts w:ascii="Times New Roman"/>
          <w:b/>
          <w:i w:val="false"/>
          <w:color w:val="000000"/>
        </w:rPr>
        <w:t xml:space="preserve"> 
«Жетім балаға (жетім балаларға) және ата-анасының</w:t>
      </w:r>
      <w:r>
        <w:br/>
      </w:r>
      <w:r>
        <w:rPr>
          <w:rFonts w:ascii="Times New Roman"/>
          <w:b/>
          <w:i w:val="false"/>
          <w:color w:val="000000"/>
        </w:rPr>
        <w:t>
қамқорлығынсыз қалған балаға (балаларға) қорғаншылық немесе</w:t>
      </w:r>
      <w:r>
        <w:br/>
      </w:r>
      <w:r>
        <w:rPr>
          <w:rFonts w:ascii="Times New Roman"/>
          <w:b/>
          <w:i w:val="false"/>
          <w:color w:val="000000"/>
        </w:rPr>
        <w:t>
қамқоршылық белгілеу» мемлекеттік көрсетілетін қызмет</w:t>
      </w:r>
      <w:r>
        <w:br/>
      </w:r>
      <w:r>
        <w:rPr>
          <w:rFonts w:ascii="Times New Roman"/>
          <w:b/>
          <w:i w:val="false"/>
          <w:color w:val="000000"/>
        </w:rPr>
        <w:t>
регламенті</w:t>
      </w:r>
    </w:p>
    <w:bookmarkEnd w:id="23"/>
    <w:bookmarkStart w:name="z49" w:id="24"/>
    <w:p>
      <w:pPr>
        <w:spacing w:after="0"/>
        <w:ind w:left="0"/>
        <w:jc w:val="left"/>
      </w:pPr>
      <w:r>
        <w:rPr>
          <w:rFonts w:ascii="Times New Roman"/>
          <w:b/>
          <w:i w:val="false"/>
          <w:color w:val="000000"/>
        </w:rPr>
        <w:t xml:space="preserve"> 
1. Жалпы ережелер</w:t>
      </w:r>
    </w:p>
    <w:bookmarkEnd w:id="24"/>
    <w:bookmarkStart w:name="z50" w:id="25"/>
    <w:p>
      <w:pPr>
        <w:spacing w:after="0"/>
        <w:ind w:left="0"/>
        <w:jc w:val="both"/>
      </w:pPr>
      <w:r>
        <w:rPr>
          <w:rFonts w:ascii="Times New Roman"/>
          <w:b w:val="false"/>
          <w:i w:val="false"/>
          <w:color w:val="000000"/>
          <w:sz w:val="28"/>
        </w:rPr>
        <w:t>
      1. «Жетім балаға (жетім балаларға) және ата-анасының қамқорлығынсыз қалған балаға (балаларға) қорғаншылық немесе қамқоршылық белгілеу» (бұдан әрі – мемлекеттік қызмет) Астана қаласы әкімдігінің уәкілетті органы «Астана қаласының Білім басқармасы» мемлекеттік мекемесі (бұдан әрі – қызмет беруші) сондай-ақ «электрондық үкімет»: www.e.gov.kz веб-порталы және Астана қаласы әкімдігінің «Электрондық қызметтер»: www.e.astana.kz жүйешесі арқылы көрсетіледі.</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нысаны – электронды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4. Мемлекеттік қызмет көрсетудің нәтижесі Қазақстан Республикасы Үкіметінің 2014 жылғы 19 ақпандағы № 115 қаулысымен бекітілген «Жетім балаға (жетім балаларға) және ата-анасының қамқорлығынсыз қалған балаға (балаларға) қорғаншылық немесе қамқоршылық белгілеу» мемлекеттік қызмет стандартына (бұдан әрі - Стандарт)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ата-анасының қамқорлығынсыз қалған балаға (балаларға) және жетім балаға (жетім балаларға) қамқоршылық немесе қорғаншылық белгілеу туралы анықтама не мемлекеттік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 бойынша мемлекеттік қызмет көрсетуден дәлелді бас тарту болып табылады.</w:t>
      </w:r>
      <w:r>
        <w:br/>
      </w:r>
      <w:r>
        <w:rPr>
          <w:rFonts w:ascii="Times New Roman"/>
          <w:b w:val="false"/>
          <w:i w:val="false"/>
          <w:color w:val="000000"/>
          <w:sz w:val="28"/>
        </w:rPr>
        <w:t>
</w:t>
      </w:r>
      <w:r>
        <w:rPr>
          <w:rFonts w:ascii="Times New Roman"/>
          <w:b w:val="false"/>
          <w:i w:val="false"/>
          <w:color w:val="000000"/>
          <w:sz w:val="28"/>
        </w:rPr>
        <w:t>
      5. Мемлекеттік көрсетілетін қызметтің нәтижесі электрондық нысанда ұсынылады.</w:t>
      </w:r>
      <w:r>
        <w:br/>
      </w:r>
      <w:r>
        <w:rPr>
          <w:rFonts w:ascii="Times New Roman"/>
          <w:b w:val="false"/>
          <w:i w:val="false"/>
          <w:color w:val="000000"/>
          <w:sz w:val="28"/>
        </w:rPr>
        <w:t>
      Көрсетілетін қызметті алушы мемлекеттік көрсетілетін қызметті қағаз жеткізгіште алу үшін өтініш берген жағдайда, нәтижесі электрондық форматта ресімделеді, қағазға басып шығарылады және көрсетілетін қызметті беруші басшысының қолымен расталады.</w:t>
      </w:r>
      <w:r>
        <w:br/>
      </w:r>
      <w:r>
        <w:rPr>
          <w:rFonts w:ascii="Times New Roman"/>
          <w:b w:val="false"/>
          <w:i w:val="false"/>
          <w:color w:val="000000"/>
          <w:sz w:val="28"/>
        </w:rPr>
        <w:t>
      Портал арқылы мемлекеттік қызмет көрсетудің нәтижесі көрсетілетін қызметті алушы «жеке кабинетіне» көрсетілетін қызметті берушінің уәкілетті адамының электрондық цифрлық қолтаңбасымен (бұдан әрі – ЭЦҚ) қол қойылған электрондық құжат форматында жіберіледі.</w:t>
      </w:r>
    </w:p>
    <w:bookmarkEnd w:id="25"/>
    <w:bookmarkStart w:name="z60" w:id="26"/>
    <w:p>
      <w:pPr>
        <w:spacing w:after="0"/>
        <w:ind w:left="0"/>
        <w:jc w:val="left"/>
      </w:pPr>
      <w:r>
        <w:rPr>
          <w:rFonts w:ascii="Times New Roman"/>
          <w:b/>
          <w:i w:val="false"/>
          <w:color w:val="000000"/>
        </w:rPr>
        <w:t xml:space="preserve"> 
2. Мемлекеттік қызмет көрсету процесінде көрсетілетін</w:t>
      </w:r>
      <w:r>
        <w:br/>
      </w:r>
      <w:r>
        <w:rPr>
          <w:rFonts w:ascii="Times New Roman"/>
          <w:b/>
          <w:i w:val="false"/>
          <w:color w:val="000000"/>
        </w:rPr>
        <w:t>
қызметті берушінің құрылымдық бөлімшелерінің</w:t>
      </w:r>
      <w:r>
        <w:br/>
      </w:r>
      <w:r>
        <w:rPr>
          <w:rFonts w:ascii="Times New Roman"/>
          <w:b/>
          <w:i w:val="false"/>
          <w:color w:val="000000"/>
        </w:rPr>
        <w:t>
(қызметкерлерінің) іс-қимыл тәртібін сипаттау</w:t>
      </w:r>
    </w:p>
    <w:bookmarkEnd w:id="26"/>
    <w:bookmarkStart w:name="z61" w:id="27"/>
    <w:p>
      <w:pPr>
        <w:spacing w:after="0"/>
        <w:ind w:left="0"/>
        <w:jc w:val="both"/>
      </w:pPr>
      <w:r>
        <w:rPr>
          <w:rFonts w:ascii="Times New Roman"/>
          <w:b w:val="false"/>
          <w:i w:val="false"/>
          <w:color w:val="000000"/>
          <w:sz w:val="28"/>
        </w:rPr>
        <w:t>
      6. Мемлекеттiк қызмет көрсету бойынша рәсiмдi (iс-қимылды) бастауға мемлекеттік көрсетілетін қызмет стандартына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жеке тұлғаның аудан, қала білім бөлімдері, облыстық, республикалық маңызы бар қаланың білім басқармалары басшыларының атына өзінің қорғаншы (қамқоршы) болуға ниеті туралы өтінішінің болуы немесе қызмет алушының ЭЦҚ куәландырылған электрондық құжат нысанындағы сұрау салуының болуы негiздеме болып табылады.</w:t>
      </w:r>
      <w:r>
        <w:br/>
      </w:r>
      <w:r>
        <w:rPr>
          <w:rFonts w:ascii="Times New Roman"/>
          <w:b w:val="false"/>
          <w:i w:val="false"/>
          <w:color w:val="000000"/>
          <w:sz w:val="28"/>
        </w:rPr>
        <w:t>
</w:t>
      </w:r>
      <w:r>
        <w:rPr>
          <w:rFonts w:ascii="Times New Roman"/>
          <w:b w:val="false"/>
          <w:i w:val="false"/>
          <w:color w:val="000000"/>
          <w:sz w:val="28"/>
        </w:rPr>
        <w:t>
      7. Мемлекеттiк қызмет көрсету процесiнiң құрамына кiретiн рәсiмдердің (iс-қимылдардың) мазмұны, оның орындалу ұзақтығы:</w:t>
      </w:r>
      <w:r>
        <w:br/>
      </w:r>
      <w:r>
        <w:rPr>
          <w:rFonts w:ascii="Times New Roman"/>
          <w:b w:val="false"/>
          <w:i w:val="false"/>
          <w:color w:val="000000"/>
          <w:sz w:val="28"/>
        </w:rPr>
        <w:t>
      1-ші іс-қимыл – кеңсе қызметкерінің құжаттарды қабылдауы мен тіркеуі, құжаттарды бөлім басшысына беруі. 20 минуттан аспайды;</w:t>
      </w:r>
      <w:r>
        <w:br/>
      </w:r>
      <w:r>
        <w:rPr>
          <w:rFonts w:ascii="Times New Roman"/>
          <w:b w:val="false"/>
          <w:i w:val="false"/>
          <w:color w:val="000000"/>
          <w:sz w:val="28"/>
        </w:rPr>
        <w:t>
      2-ші іс-қимыл – құжаттарды бөлім басшысының қарауы, құжаттарды бөлім маманына беруі. 30 минут ішінде;</w:t>
      </w:r>
      <w:r>
        <w:br/>
      </w:r>
      <w:r>
        <w:rPr>
          <w:rFonts w:ascii="Times New Roman"/>
          <w:b w:val="false"/>
          <w:i w:val="false"/>
          <w:color w:val="000000"/>
          <w:sz w:val="28"/>
        </w:rPr>
        <w:t>
      3-ші іс-қимыл – бөлім маманының құжаттардың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қойылатын талаптарға сәйкестігін қарауы және жетім балаға (жетім балаларға), ата-анасының қамқорлығынсыз қалған балаға (балаларға) қамқоршылық немесе қорғаншылық белгілеуі және анықтама дайындауы. 30 күнтізбелік күн ішінде;</w:t>
      </w:r>
      <w:r>
        <w:br/>
      </w:r>
      <w:r>
        <w:rPr>
          <w:rFonts w:ascii="Times New Roman"/>
          <w:b w:val="false"/>
          <w:i w:val="false"/>
          <w:color w:val="000000"/>
          <w:sz w:val="28"/>
        </w:rPr>
        <w:t>
      4-ші іс-қимыл - бөлім басшысының мемлекеттік көрсетілетін қызмет нәтижесіне қол қоюы. 20 минут ішінде;</w:t>
      </w:r>
      <w:r>
        <w:br/>
      </w:r>
      <w:r>
        <w:rPr>
          <w:rFonts w:ascii="Times New Roman"/>
          <w:b w:val="false"/>
          <w:i w:val="false"/>
          <w:color w:val="000000"/>
          <w:sz w:val="28"/>
        </w:rPr>
        <w:t>
      5-ші іс-қимыл - бөлім басшысының қолы қойылған мемлекеттік көрсетілетін қызмет нәтижесін көрсетілетін қызметті алушыға жолдауы. Бір күнтізбелік күн ішінде.</w:t>
      </w:r>
      <w:r>
        <w:br/>
      </w:r>
      <w:r>
        <w:rPr>
          <w:rFonts w:ascii="Times New Roman"/>
          <w:b w:val="false"/>
          <w:i w:val="false"/>
          <w:color w:val="000000"/>
          <w:sz w:val="28"/>
        </w:rPr>
        <w:t>
      Көрсетілетін қызметті алушы мемлекеттік көрсетілетін қызметті қағаз жеткізгіште алу үшін өтініш берген жағдайда, нәтижесі электрондық форматта ресімделеді, қағазға басып шығарылады және көрсетілетін қызметті беруші басшысының қолымен расталады, анықтаманы беру ХҚО курьерімен жүзеге асырылады.</w:t>
      </w:r>
      <w:r>
        <w:br/>
      </w:r>
      <w:r>
        <w:rPr>
          <w:rFonts w:ascii="Times New Roman"/>
          <w:b w:val="false"/>
          <w:i w:val="false"/>
          <w:color w:val="000000"/>
          <w:sz w:val="28"/>
        </w:rPr>
        <w:t>
      Мемлекеттік қызметті көрсету мерзімі көрсетілетін қызметті алушының құжаттардың топтамасын тапсырған сәттен бастап – 30 күнтізбелік күннің ішінде.</w:t>
      </w:r>
      <w:r>
        <w:br/>
      </w:r>
      <w:r>
        <w:rPr>
          <w:rFonts w:ascii="Times New Roman"/>
          <w:b w:val="false"/>
          <w:i w:val="false"/>
          <w:color w:val="000000"/>
          <w:sz w:val="28"/>
        </w:rPr>
        <w:t>
</w:t>
      </w:r>
      <w:r>
        <w:rPr>
          <w:rFonts w:ascii="Times New Roman"/>
          <w:b w:val="false"/>
          <w:i w:val="false"/>
          <w:color w:val="000000"/>
          <w:sz w:val="28"/>
        </w:rPr>
        <w:t>
      8. Осы Регламенттің </w:t>
      </w:r>
      <w:r>
        <w:rPr>
          <w:rFonts w:ascii="Times New Roman"/>
          <w:b w:val="false"/>
          <w:i w:val="false"/>
          <w:color w:val="000000"/>
          <w:sz w:val="28"/>
        </w:rPr>
        <w:t>7-тармағында</w:t>
      </w:r>
      <w:r>
        <w:rPr>
          <w:rFonts w:ascii="Times New Roman"/>
          <w:b w:val="false"/>
          <w:i w:val="false"/>
          <w:color w:val="000000"/>
          <w:sz w:val="28"/>
        </w:rPr>
        <w:t xml:space="preserve"> көрсетілген 1-ші іс-қимыл бойынша көрсетілетін мемлекеттiк қызмет рәсiмінің (iс-қимылының) нәтижесi бөлім басшысына құжаттарды беру болып табылады. Бөлім басшысына берілген құжаттар топтамасы осы Регламенттің 7-тармағында көрсетілген 2 іс-қимылды орындауды бастауға негіз болып табылады. Осы Регламенттің 7-тармағында көрсетілген 2 іс-қимыл нәтижесі бөлім басшысының құжаттарды қарауы және бөлім басшысының бұрыштама қойылған құжаттарды бөлім маманына беруі болып табылады, олар осы Регламенттің  7-тармағында көрсетілген 3 іс-қимылды бастауға негіз болады. Осы Регламенттің 7-тармағында көрсетілген 3 іс-қимыл нәтижесі бөлім маманының құжаттардың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қойылатын талаптарға сәйкестігін қарауы және жетім балаға (жетім балаларға) және ата-анасының қамқорлығынсыз қалған балаға (балаларға) қамқоршылық немесе қорғаншылық белгілеуі және анықтама дайындауы болып табылады, ол осы Регламенттің 7-тармағында көрсетілген 4 іс-қимылды бастауға негіз болып табылады. Осы Регламенттің 7-тармағында көрсетілген 4 іс-қимыл нәтижесі бөлім басшысының мемлекеттік қызмет нәтижесіне қол қоюы болып табылады, ол осы Регламенттің 7-тармағында көрсетілген 7 іс-қимылды орындауға негіз болып табылады. Осы Регламенттің 7-тармағында көрсетілген 7 іс-қимыл бойынша нәтиже бөлім басшысының қолы қойылған нәтижені көрсетілетін қызметті алушыға жолдау болып табылады.</w:t>
      </w:r>
    </w:p>
    <w:bookmarkEnd w:id="27"/>
    <w:bookmarkStart w:name="z64" w:id="28"/>
    <w:p>
      <w:pPr>
        <w:spacing w:after="0"/>
        <w:ind w:left="0"/>
        <w:jc w:val="left"/>
      </w:pPr>
      <w:r>
        <w:rPr>
          <w:rFonts w:ascii="Times New Roman"/>
          <w:b/>
          <w:i w:val="false"/>
          <w:color w:val="000000"/>
        </w:rPr>
        <w:t xml:space="preserve"> 
3. Мемлекеттiк көрсетілетін қызмет процесiнде көрсетiлетiн</w:t>
      </w:r>
      <w:r>
        <w:br/>
      </w:r>
      <w:r>
        <w:rPr>
          <w:rFonts w:ascii="Times New Roman"/>
          <w:b/>
          <w:i w:val="false"/>
          <w:color w:val="000000"/>
        </w:rPr>
        <w:t>
қызмет берушiнiң құрылымдық бөлiмшелерiнiң (қызметкерлерiнiң)</w:t>
      </w:r>
      <w:r>
        <w:br/>
      </w:r>
      <w:r>
        <w:rPr>
          <w:rFonts w:ascii="Times New Roman"/>
          <w:b/>
          <w:i w:val="false"/>
          <w:color w:val="000000"/>
        </w:rPr>
        <w:t>
өзара iс-қимыл тәртiбiн сипаттау</w:t>
      </w:r>
    </w:p>
    <w:bookmarkEnd w:id="28"/>
    <w:bookmarkStart w:name="z65" w:id="29"/>
    <w:p>
      <w:pPr>
        <w:spacing w:after="0"/>
        <w:ind w:left="0"/>
        <w:jc w:val="both"/>
      </w:pPr>
      <w:r>
        <w:rPr>
          <w:rFonts w:ascii="Times New Roman"/>
          <w:b w:val="false"/>
          <w:i w:val="false"/>
          <w:color w:val="000000"/>
          <w:sz w:val="28"/>
        </w:rPr>
        <w:t>
      9. Мемлекеттiк көрсетiлетiн қызмет процесiне қатысатын құрылымдық бөлiмшелердiң (қызметкерлердiң) тiзбесi:</w:t>
      </w:r>
      <w:r>
        <w:br/>
      </w:r>
      <w:r>
        <w:rPr>
          <w:rFonts w:ascii="Times New Roman"/>
          <w:b w:val="false"/>
          <w:i w:val="false"/>
          <w:color w:val="000000"/>
          <w:sz w:val="28"/>
        </w:rPr>
        <w:t>
      1) бөлімнің кеңсе қызметкері;</w:t>
      </w:r>
      <w:r>
        <w:br/>
      </w:r>
      <w:r>
        <w:rPr>
          <w:rFonts w:ascii="Times New Roman"/>
          <w:b w:val="false"/>
          <w:i w:val="false"/>
          <w:color w:val="000000"/>
          <w:sz w:val="28"/>
        </w:rPr>
        <w:t>
      2) бөлім басшысы;</w:t>
      </w:r>
      <w:r>
        <w:br/>
      </w:r>
      <w:r>
        <w:rPr>
          <w:rFonts w:ascii="Times New Roman"/>
          <w:b w:val="false"/>
          <w:i w:val="false"/>
          <w:color w:val="000000"/>
          <w:sz w:val="28"/>
        </w:rPr>
        <w:t>
      3) бөлім маманы.</w:t>
      </w:r>
      <w:r>
        <w:br/>
      </w:r>
      <w:r>
        <w:rPr>
          <w:rFonts w:ascii="Times New Roman"/>
          <w:b w:val="false"/>
          <w:i w:val="false"/>
          <w:color w:val="000000"/>
          <w:sz w:val="28"/>
        </w:rPr>
        <w:t>
</w:t>
      </w:r>
      <w:r>
        <w:rPr>
          <w:rFonts w:ascii="Times New Roman"/>
          <w:b w:val="false"/>
          <w:i w:val="false"/>
          <w:color w:val="000000"/>
          <w:sz w:val="28"/>
        </w:rPr>
        <w:t>
      10. Мемлекеттiк қызметтi көрсету үшiн қажеттi рәсiмдердiң (iс-қимылдардың) сипаттамасы:</w:t>
      </w:r>
      <w:r>
        <w:br/>
      </w:r>
      <w:r>
        <w:rPr>
          <w:rFonts w:ascii="Times New Roman"/>
          <w:b w:val="false"/>
          <w:i w:val="false"/>
          <w:color w:val="000000"/>
          <w:sz w:val="28"/>
        </w:rPr>
        <w:t>
      1) көрсетілетін қызметті алушының құжаттарын қабылдау және кіріс құжаттары журналына тіркеу және құжаттарды бөлім басшысына беру. Орындалу ұзақтығы – 20 минуттан аспайды;</w:t>
      </w:r>
      <w:r>
        <w:br/>
      </w:r>
      <w:r>
        <w:rPr>
          <w:rFonts w:ascii="Times New Roman"/>
          <w:b w:val="false"/>
          <w:i w:val="false"/>
          <w:color w:val="000000"/>
          <w:sz w:val="28"/>
        </w:rPr>
        <w:t>
      2) бөлім басшысының құжаттарды қарауы, бөлім маманына құжаттарды береді. 30 минут ішінде;</w:t>
      </w:r>
      <w:r>
        <w:br/>
      </w:r>
      <w:r>
        <w:rPr>
          <w:rFonts w:ascii="Times New Roman"/>
          <w:b w:val="false"/>
          <w:i w:val="false"/>
          <w:color w:val="000000"/>
          <w:sz w:val="28"/>
        </w:rPr>
        <w:t>
      3) бөлім маманының құжаттардың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қойылатын талаптарға сәйкестігін қарауы және жетім балаға (жетім балаларға) және ата-анасының қамқорлығынсыз қалған балаға (балаларға) қамқоршылық немесе қорғаншылық белгілеу туралы анықтама дайындауы. 28 күнтізбелік күн ішінде.</w:t>
      </w:r>
      <w:r>
        <w:br/>
      </w:r>
      <w:r>
        <w:rPr>
          <w:rFonts w:ascii="Times New Roman"/>
          <w:b w:val="false"/>
          <w:i w:val="false"/>
          <w:color w:val="000000"/>
          <w:sz w:val="28"/>
        </w:rPr>
        <w:t>
      Мемлекеттік көрсетілетін қызметтің нәтижесі электрондық форматта ресімделеді. Көрсетілетін қызметті алушы мемлекеттік көрсетілетін қызметті қағаз жеткізгіште алу үшін өтініш берген жағдайда, нәтижесі электрондық форматта ресімделеді, қағазға басып шығарылады және көрсетілетін қызметті беруші басшысының қолымен расталады. 20 минут ішінде.</w:t>
      </w:r>
      <w:r>
        <w:br/>
      </w:r>
      <w:r>
        <w:rPr>
          <w:rFonts w:ascii="Times New Roman"/>
          <w:b w:val="false"/>
          <w:i w:val="false"/>
          <w:color w:val="000000"/>
          <w:sz w:val="28"/>
        </w:rPr>
        <w:t>
      4) бөлім басшысының қолы қойылған нәтижені көрсетілетін қызметті алушыға жолдау. 1 күнтізбелік күн ішінде.</w:t>
      </w:r>
      <w:r>
        <w:br/>
      </w:r>
      <w:r>
        <w:rPr>
          <w:rFonts w:ascii="Times New Roman"/>
          <w:b w:val="false"/>
          <w:i w:val="false"/>
          <w:color w:val="000000"/>
          <w:sz w:val="28"/>
        </w:rPr>
        <w:t>
      Рәсiмдердiң (iс-қимылдардың) реттiлiгiн сипаттау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әрбiр рәсiмді (iс-қимылды) өту блок-схемасында көрсетілген.</w:t>
      </w:r>
    </w:p>
    <w:bookmarkEnd w:id="29"/>
    <w:bookmarkStart w:name="z67" w:id="30"/>
    <w:p>
      <w:pPr>
        <w:spacing w:after="0"/>
        <w:ind w:left="0"/>
        <w:jc w:val="left"/>
      </w:pPr>
      <w:r>
        <w:rPr>
          <w:rFonts w:ascii="Times New Roman"/>
          <w:b/>
          <w:i w:val="false"/>
          <w:color w:val="000000"/>
        </w:rPr>
        <w:t xml:space="preserve"> 
4. Халыққа қызмет көрсету орталығымен және (немесе) өзге де</w:t>
      </w:r>
      <w:r>
        <w:br/>
      </w:r>
      <w:r>
        <w:rPr>
          <w:rFonts w:ascii="Times New Roman"/>
          <w:b/>
          <w:i w:val="false"/>
          <w:color w:val="000000"/>
        </w:rPr>
        <w:t>
көрсетiлетiн қызметтi берушiлермен өзара iс-қимыл тәртiбiн,</w:t>
      </w:r>
      <w:r>
        <w:br/>
      </w:r>
      <w:r>
        <w:rPr>
          <w:rFonts w:ascii="Times New Roman"/>
          <w:b/>
          <w:i w:val="false"/>
          <w:color w:val="000000"/>
        </w:rPr>
        <w:t>
сондай-ақ мемлекеттiк қызмет көрсету процесiнде ақпараттық</w:t>
      </w:r>
      <w:r>
        <w:br/>
      </w:r>
      <w:r>
        <w:rPr>
          <w:rFonts w:ascii="Times New Roman"/>
          <w:b/>
          <w:i w:val="false"/>
          <w:color w:val="000000"/>
        </w:rPr>
        <w:t>
жүйелердi пайдалану тәртiбiн сипаттау</w:t>
      </w:r>
    </w:p>
    <w:bookmarkEnd w:id="30"/>
    <w:bookmarkStart w:name="z68" w:id="31"/>
    <w:p>
      <w:pPr>
        <w:spacing w:after="0"/>
        <w:ind w:left="0"/>
        <w:jc w:val="both"/>
      </w:pPr>
      <w:r>
        <w:rPr>
          <w:rFonts w:ascii="Times New Roman"/>
          <w:b w:val="false"/>
          <w:i w:val="false"/>
          <w:color w:val="000000"/>
          <w:sz w:val="28"/>
        </w:rPr>
        <w:t>
      11. Мемлекеттік көрсетілетін қызметті 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орталықтары» шаруашылық жүргізу құқығындағы республикалық мемлекеттік кәсіпорны арқылы ұсыну қарастырылмаған.</w:t>
      </w:r>
      <w:r>
        <w:br/>
      </w:r>
      <w:r>
        <w:rPr>
          <w:rFonts w:ascii="Times New Roman"/>
          <w:b w:val="false"/>
          <w:i w:val="false"/>
          <w:color w:val="000000"/>
          <w:sz w:val="28"/>
        </w:rPr>
        <w:t>
</w:t>
      </w:r>
      <w:r>
        <w:rPr>
          <w:rFonts w:ascii="Times New Roman"/>
          <w:b w:val="false"/>
          <w:i w:val="false"/>
          <w:color w:val="000000"/>
          <w:sz w:val="28"/>
        </w:rPr>
        <w:t>
      12. «Электрондық үкімет» порталы арқылы мемлекеттік қызмет көрсету кезінде жүгіну тәртібі және көрсетілетін қызметті беруші мен көрсетілетін қызметті алушы рәсімдерінің реттілігі осы Регламентке 3-қосымшаға сәйкес мемлекеттік қызмет көрсетуге қатысатын ақпараттық жүйелердің функционалдық өзара iс-қимыл </w:t>
      </w:r>
      <w:r>
        <w:rPr>
          <w:rFonts w:ascii="Times New Roman"/>
          <w:b w:val="false"/>
          <w:i w:val="false"/>
          <w:color w:val="000000"/>
          <w:sz w:val="28"/>
        </w:rPr>
        <w:t>№ 1 диаграммасында</w:t>
      </w:r>
      <w:r>
        <w:rPr>
          <w:rFonts w:ascii="Times New Roman"/>
          <w:b w:val="false"/>
          <w:i w:val="false"/>
          <w:color w:val="000000"/>
          <w:sz w:val="28"/>
        </w:rPr>
        <w:t xml:space="preserve"> көрсетілген:</w:t>
      </w:r>
      <w:r>
        <w:br/>
      </w:r>
      <w:r>
        <w:rPr>
          <w:rFonts w:ascii="Times New Roman"/>
          <w:b w:val="false"/>
          <w:i w:val="false"/>
          <w:color w:val="000000"/>
          <w:sz w:val="28"/>
        </w:rPr>
        <w:t>
      1) көрсетілетін қызметті алушы ЭҮП–де тіркеуді ЖСН мен парольдің көмегімен жүзеге асырады (ЭҮП-де тіркелмеген алушылар үшін жүзеге асырылады);</w:t>
      </w:r>
      <w:r>
        <w:br/>
      </w:r>
      <w:r>
        <w:rPr>
          <w:rFonts w:ascii="Times New Roman"/>
          <w:b w:val="false"/>
          <w:i w:val="false"/>
          <w:color w:val="000000"/>
          <w:sz w:val="28"/>
        </w:rPr>
        <w:t>
      2) 1-процесс – көрсетілетін қызметті алушының электрондық мемлекеттік қызметті алу үшін ЭҮП–ге ЖСН мен парольді (авторландыру процесі) енгізуі;</w:t>
      </w:r>
      <w:r>
        <w:br/>
      </w:r>
      <w:r>
        <w:rPr>
          <w:rFonts w:ascii="Times New Roman"/>
          <w:b w:val="false"/>
          <w:i w:val="false"/>
          <w:color w:val="000000"/>
          <w:sz w:val="28"/>
        </w:rPr>
        <w:t>
      3) 1-шарт - ЖСН мен пароль арқылы тіркелген көрсетілетін қызметті алушы туралы деректердің түпнұсқалылығын ЭҮП-де тексеру;</w:t>
      </w:r>
      <w:r>
        <w:br/>
      </w:r>
      <w:r>
        <w:rPr>
          <w:rFonts w:ascii="Times New Roman"/>
          <w:b w:val="false"/>
          <w:i w:val="false"/>
          <w:color w:val="000000"/>
          <w:sz w:val="28"/>
        </w:rPr>
        <w:t>
      4) 2-процесс - көрсетілетін қызметті алушының деректерінде бұзушылықтардың болуына байланысты ЭҮП авторландырудан бас тарту туралы хабарламаны қалыптастыру;</w:t>
      </w:r>
      <w:r>
        <w:br/>
      </w:r>
      <w:r>
        <w:rPr>
          <w:rFonts w:ascii="Times New Roman"/>
          <w:b w:val="false"/>
          <w:i w:val="false"/>
          <w:color w:val="000000"/>
          <w:sz w:val="28"/>
        </w:rPr>
        <w:t>
      5) 3-процесс - қызмет алушының осы регламентте көрсетілген қызметті таңдауы, қызмет көрсету үшін сұрау салу нысанын экранға шығаруы және оның құрылымы мен форматтық талаптарын ескере отырып, қызмет алушының нысанды толтыруы (деректерді енгізуі),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электронды түрде сұрау салу нысанына бекітуі, сондай-ақ көрсетілетін қызметті алушының сұрау салуды куәландыру (қол қою) үшін ЭЦҚ тіркеу куәлігін таңдауы;</w:t>
      </w:r>
      <w:r>
        <w:br/>
      </w:r>
      <w:r>
        <w:rPr>
          <w:rFonts w:ascii="Times New Roman"/>
          <w:b w:val="false"/>
          <w:i w:val="false"/>
          <w:color w:val="000000"/>
          <w:sz w:val="28"/>
        </w:rPr>
        <w:t>
      6) 2-шарт - ЭҮП –де ЭЦҚ тіркеу куәлігінің қолданыс мерзімін, қайтарып алынған (күші жойылған) тіркеу куәліктері тізімінде болмауын, сондай-ақ сұрау салуда көрсетілген ЖСН мен ЭЦҚ тіркеу куәлігінде көрсетілген ЖСН арасындағы сәйкестендіру деректерінің сәйкес келуін тексеру;</w:t>
      </w:r>
      <w:r>
        <w:br/>
      </w:r>
      <w:r>
        <w:rPr>
          <w:rFonts w:ascii="Times New Roman"/>
          <w:b w:val="false"/>
          <w:i w:val="false"/>
          <w:color w:val="000000"/>
          <w:sz w:val="28"/>
        </w:rPr>
        <w:t>
      7) 4-процесс - көрсетілетін қызметті алушының ЭЦҚ түпнұсқалылығының расталмауына байланысты сұратып отырған қызметті көрсетуден бас тарту туралы хабарламаны қалыптастыру;</w:t>
      </w:r>
      <w:r>
        <w:br/>
      </w:r>
      <w:r>
        <w:rPr>
          <w:rFonts w:ascii="Times New Roman"/>
          <w:b w:val="false"/>
          <w:i w:val="false"/>
          <w:color w:val="000000"/>
          <w:sz w:val="28"/>
        </w:rPr>
        <w:t>
      8) 5-процесс - көрсетілетін қызметті берушінің ЭЦҚ көмегімен электрондық мемлекеттік қызмет көрсету үшін сұрауды куәландыру және электрондық құжатты (сұрауды) ЭҮШ арқылы ЖАО өңдеу үшін ЭҮӨШ АЖО-ға жолдау;</w:t>
      </w:r>
      <w:r>
        <w:br/>
      </w:r>
      <w:r>
        <w:rPr>
          <w:rFonts w:ascii="Times New Roman"/>
          <w:b w:val="false"/>
          <w:i w:val="false"/>
          <w:color w:val="000000"/>
          <w:sz w:val="28"/>
        </w:rPr>
        <w:t>
      9) 6-процесс - электрондық құжатты ЭҮӨШ АЖО-да тіркеу;</w:t>
      </w:r>
      <w:r>
        <w:br/>
      </w:r>
      <w:r>
        <w:rPr>
          <w:rFonts w:ascii="Times New Roman"/>
          <w:b w:val="false"/>
          <w:i w:val="false"/>
          <w:color w:val="000000"/>
          <w:sz w:val="28"/>
        </w:rPr>
        <w:t>
      10) 3-шарт - бөлім маманының көрсетілетін қызметті алушының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және электрондық қызметті көрсету үшін негіз болатын қоса берілген құжаттарының сәйкестігін тексеруі (өңдеуі);</w:t>
      </w:r>
      <w:r>
        <w:br/>
      </w:r>
      <w:r>
        <w:rPr>
          <w:rFonts w:ascii="Times New Roman"/>
          <w:b w:val="false"/>
          <w:i w:val="false"/>
          <w:color w:val="000000"/>
          <w:sz w:val="28"/>
        </w:rPr>
        <w:t>
      11) 7-процесс - көрсетілетін қызметті алушының құжаттарында бұзушылықтар болуына байланысты сұратып отырған электрондық мемлекеттік қызметті көрсетуден бас тарту туралы хабарлама қалыптастыру;</w:t>
      </w:r>
      <w:r>
        <w:br/>
      </w:r>
      <w:r>
        <w:rPr>
          <w:rFonts w:ascii="Times New Roman"/>
          <w:b w:val="false"/>
          <w:i w:val="false"/>
          <w:color w:val="000000"/>
          <w:sz w:val="28"/>
        </w:rPr>
        <w:t>
      12) 8-процесс – көрсетілетін қызметті алушының ЭҮӨШ АЖО қалыптастырған электрондық мемлекеттік қызметтің нәтижесін (электрондық құжат нысанындағы анықтаманы) алуы. Электрондық құжат қызмет берушінің ЭЦҚ қолдану арқылы қалыптастырылады, көрсетілетін қызметті алушы ЭҮП–де тіркеуді ЖСН мен парольдің көмегімен жүзеге асырады (ЭҮП-де тіркелмеген алушылар үшін жүзеге асырылады).</w:t>
      </w:r>
      <w:r>
        <w:br/>
      </w:r>
      <w:r>
        <w:rPr>
          <w:rFonts w:ascii="Times New Roman"/>
          <w:b w:val="false"/>
          <w:i w:val="false"/>
          <w:color w:val="000000"/>
          <w:sz w:val="28"/>
        </w:rPr>
        <w:t>
      ЭҮӨШ АЖО порталы арқылы мемлекеттік қызмет көрсету кезінде жүгіну тәртібі және көрсетілетін қызметті беруші мен көрсетілетін қызметті алушы рәсімдерінің реттілігі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блок–схемада көрсетілген.</w:t>
      </w:r>
      <w:r>
        <w:br/>
      </w:r>
      <w:r>
        <w:rPr>
          <w:rFonts w:ascii="Times New Roman"/>
          <w:b w:val="false"/>
          <w:i w:val="false"/>
          <w:color w:val="000000"/>
          <w:sz w:val="28"/>
        </w:rPr>
        <w:t>
      Көрсетілетін қызметті беруші арқылы қадамдық іс–қимылдар мен шешімдері 3-қосымшада, </w:t>
      </w:r>
      <w:r>
        <w:rPr>
          <w:rFonts w:ascii="Times New Roman"/>
          <w:b w:val="false"/>
          <w:i w:val="false"/>
          <w:color w:val="000000"/>
          <w:sz w:val="28"/>
        </w:rPr>
        <w:t>№ 2 диаграммада</w:t>
      </w:r>
      <w:r>
        <w:rPr>
          <w:rFonts w:ascii="Times New Roman"/>
          <w:b w:val="false"/>
          <w:i w:val="false"/>
          <w:color w:val="000000"/>
          <w:sz w:val="28"/>
        </w:rPr>
        <w:t xml:space="preserve"> келтірілген:</w:t>
      </w:r>
      <w:r>
        <w:br/>
      </w:r>
      <w:r>
        <w:rPr>
          <w:rFonts w:ascii="Times New Roman"/>
          <w:b w:val="false"/>
          <w:i w:val="false"/>
          <w:color w:val="000000"/>
          <w:sz w:val="28"/>
        </w:rPr>
        <w:t>
      1) 1-процесс – мемлекеттік қызмет көрсету үшін көрсетілетін қызметті беруші қызметкерінің ЭҮӨШ АЖ АЖО-ға логин мен пароль енгізуі (авторлау процесі);</w:t>
      </w:r>
      <w:r>
        <w:br/>
      </w:r>
      <w:r>
        <w:rPr>
          <w:rFonts w:ascii="Times New Roman"/>
          <w:b w:val="false"/>
          <w:i w:val="false"/>
          <w:color w:val="000000"/>
          <w:sz w:val="28"/>
        </w:rPr>
        <w:t>
      2) 1 шарт – көрсетілетін қызметті берушінің тіркелген қызметкері туралы деректердің түпнұсқалылығын логин және пароль арқылы ЭҮӨШ АЖ АЖО-да тексеру;</w:t>
      </w:r>
      <w:r>
        <w:br/>
      </w:r>
      <w:r>
        <w:rPr>
          <w:rFonts w:ascii="Times New Roman"/>
          <w:b w:val="false"/>
          <w:i w:val="false"/>
          <w:color w:val="000000"/>
          <w:sz w:val="28"/>
        </w:rPr>
        <w:t>
      3) 2-процесс – көрсетілетін қызметті беруші қызметкерінің деректерінде бұзушылықтардың болуына байланысты авторландырудан бас тарту туралы ЭҮӨШ АЖ АЖО-да хабарлама қалыптастыру;</w:t>
      </w:r>
      <w:r>
        <w:br/>
      </w:r>
      <w:r>
        <w:rPr>
          <w:rFonts w:ascii="Times New Roman"/>
          <w:b w:val="false"/>
          <w:i w:val="false"/>
          <w:color w:val="000000"/>
          <w:sz w:val="28"/>
        </w:rPr>
        <w:t>
      4) 3-процесс - ЭҮӨШ АЖ АЖО-да авторлану;</w:t>
      </w:r>
      <w:r>
        <w:br/>
      </w:r>
      <w:r>
        <w:rPr>
          <w:rFonts w:ascii="Times New Roman"/>
          <w:b w:val="false"/>
          <w:i w:val="false"/>
          <w:color w:val="000000"/>
          <w:sz w:val="28"/>
        </w:rPr>
        <w:t>
      5) 4-процесс - көрсетілетін қызметті берушінің қызметті таңдауы, электрондық мемлекеттік кызмет көрсету үшін сұрау салу нысанын экранға шығаруы және оның құрылымы мен форматтық талаптарын ескере отырып, сұрау салу нысанын толтыруы (деректерді енгізуі);</w:t>
      </w:r>
      <w:r>
        <w:br/>
      </w:r>
      <w:r>
        <w:rPr>
          <w:rFonts w:ascii="Times New Roman"/>
          <w:b w:val="false"/>
          <w:i w:val="false"/>
          <w:color w:val="000000"/>
          <w:sz w:val="28"/>
        </w:rPr>
        <w:t>
      6) 5-процесс – ЖТ МДҚ-ға көрсетілетін қызметті алушы туралы деректерге сұрау салуды жіберу;</w:t>
      </w:r>
      <w:r>
        <w:br/>
      </w:r>
      <w:r>
        <w:rPr>
          <w:rFonts w:ascii="Times New Roman"/>
          <w:b w:val="false"/>
          <w:i w:val="false"/>
          <w:color w:val="000000"/>
          <w:sz w:val="28"/>
        </w:rPr>
        <w:t>
      7) 6-процесс – қызмет алушының деректерін өңдеу, оның ішінде оның өтінішін қамқорлық кеңесінде қарау;</w:t>
      </w:r>
      <w:r>
        <w:br/>
      </w:r>
      <w:r>
        <w:rPr>
          <w:rFonts w:ascii="Times New Roman"/>
          <w:b w:val="false"/>
          <w:i w:val="false"/>
          <w:color w:val="000000"/>
          <w:sz w:val="28"/>
        </w:rPr>
        <w:t>
      8) 2-шарт - ЭҮӨШ АЖ АЖО-да көрсетілетін қызметті алушының деректерінің түпнұсқалығын тексеру;</w:t>
      </w:r>
      <w:r>
        <w:br/>
      </w:r>
      <w:r>
        <w:rPr>
          <w:rFonts w:ascii="Times New Roman"/>
          <w:b w:val="false"/>
          <w:i w:val="false"/>
          <w:color w:val="000000"/>
          <w:sz w:val="28"/>
        </w:rPr>
        <w:t>
      9) 7-процесс - қызмет алушының деректерінде бұзушылықтардың болуына байланысты сұратылатын электрондық мемлекеттік қызметтен бас тарту туралы хабарлама қалыптастыру;</w:t>
      </w:r>
      <w:r>
        <w:br/>
      </w:r>
      <w:r>
        <w:rPr>
          <w:rFonts w:ascii="Times New Roman"/>
          <w:b w:val="false"/>
          <w:i w:val="false"/>
          <w:color w:val="000000"/>
          <w:sz w:val="28"/>
        </w:rPr>
        <w:t xml:space="preserve">
      10) 8-процесс – көрсетілетін қызметті алушының электрондық мемлекеттік қызметтің нәтижесін алуы. </w:t>
      </w:r>
    </w:p>
    <w:bookmarkEnd w:id="31"/>
    <w:bookmarkStart w:name="z70" w:id="32"/>
    <w:p>
      <w:pPr>
        <w:spacing w:after="0"/>
        <w:ind w:left="0"/>
        <w:jc w:val="left"/>
      </w:pPr>
      <w:r>
        <w:rPr>
          <w:rFonts w:ascii="Times New Roman"/>
          <w:b/>
          <w:i w:val="false"/>
          <w:color w:val="000000"/>
        </w:rPr>
        <w:t xml:space="preserve"> 
Осы Регламентінде қолданылатын түсініктер</w:t>
      </w:r>
      <w:r>
        <w:br/>
      </w:r>
      <w:r>
        <w:rPr>
          <w:rFonts w:ascii="Times New Roman"/>
          <w:b/>
          <w:i w:val="false"/>
          <w:color w:val="000000"/>
        </w:rPr>
        <w:t>
мен қысқарған сөздер:</w:t>
      </w:r>
    </w:p>
    <w:bookmarkEnd w:id="32"/>
    <w:bookmarkStart w:name="z185" w:id="33"/>
    <w:p>
      <w:pPr>
        <w:spacing w:after="0"/>
        <w:ind w:left="0"/>
        <w:jc w:val="both"/>
      </w:pP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w:t>
      </w:r>
      <w:r>
        <w:rPr>
          <w:rFonts w:ascii="Times New Roman"/>
          <w:b w:val="false"/>
          <w:i w:val="false"/>
          <w:color w:val="000000"/>
          <w:sz w:val="28"/>
        </w:rPr>
        <w:t>
      2) aқпараттық жүйе (бұдан әрі – АЖ) – аппараттық-бағдарламалық кешенді қолданумен ақпаратты сақтау, өңдеу, іздеу, тарату, тапсыру және беру үшін арналған ақпараттық жүйе;</w:t>
      </w:r>
      <w:r>
        <w:br/>
      </w:r>
      <w:r>
        <w:rPr>
          <w:rFonts w:ascii="Times New Roman"/>
          <w:b w:val="false"/>
          <w:i w:val="false"/>
          <w:color w:val="000000"/>
          <w:sz w:val="28"/>
        </w:rPr>
        <w:t>
</w:t>
      </w:r>
      <w:r>
        <w:rPr>
          <w:rFonts w:ascii="Times New Roman"/>
          <w:b w:val="false"/>
          <w:i w:val="false"/>
          <w:color w:val="000000"/>
          <w:sz w:val="28"/>
        </w:rPr>
        <w:t>
      3) бірыңғай нотариалды ақпараттық жүйе (бұдан әрі - БНАЖ) – нотариалдық қызметті және әділет органдары мен нотариалды палаталардың өзара іс-қимылын автоматтандыру үшін арналған аппараттық-бағдарламалық кешен;</w:t>
      </w:r>
      <w:r>
        <w:br/>
      </w:r>
      <w:r>
        <w:rPr>
          <w:rFonts w:ascii="Times New Roman"/>
          <w:b w:val="false"/>
          <w:i w:val="false"/>
          <w:color w:val="000000"/>
          <w:sz w:val="28"/>
        </w:rPr>
        <w:t>
</w:t>
      </w:r>
      <w:r>
        <w:rPr>
          <w:rFonts w:ascii="Times New Roman"/>
          <w:b w:val="false"/>
          <w:i w:val="false"/>
          <w:color w:val="000000"/>
          <w:sz w:val="28"/>
        </w:rPr>
        <w:t>
      4) жеке сәйкестендіру нөмірі (бұдан әрі – ЖСН) –жеке тұлға, оның ішінде жеке кәсіпкерлік түрінде өзінің қызметін жүзеге асыратын жеке кәсіпкер үшін қалыптастырылатын жеке сәйкестендіру нөмірі;</w:t>
      </w:r>
      <w:r>
        <w:br/>
      </w:r>
      <w:r>
        <w:rPr>
          <w:rFonts w:ascii="Times New Roman"/>
          <w:b w:val="false"/>
          <w:i w:val="false"/>
          <w:color w:val="000000"/>
          <w:sz w:val="28"/>
        </w:rPr>
        <w:t>
</w:t>
      </w:r>
      <w:r>
        <w:rPr>
          <w:rFonts w:ascii="Times New Roman"/>
          <w:b w:val="false"/>
          <w:i w:val="false"/>
          <w:color w:val="000000"/>
          <w:sz w:val="28"/>
        </w:rPr>
        <w:t>
      5) ЖТ МДҚ – «Жеке тұлғалар» мемлекеттік дерекқоры;</w:t>
      </w:r>
      <w:r>
        <w:br/>
      </w:r>
      <w:r>
        <w:rPr>
          <w:rFonts w:ascii="Times New Roman"/>
          <w:b w:val="false"/>
          <w:i w:val="false"/>
          <w:color w:val="000000"/>
          <w:sz w:val="28"/>
        </w:rPr>
        <w:t>
</w:t>
      </w:r>
      <w:r>
        <w:rPr>
          <w:rFonts w:ascii="Times New Roman"/>
          <w:b w:val="false"/>
          <w:i w:val="false"/>
          <w:color w:val="000000"/>
          <w:sz w:val="28"/>
        </w:rPr>
        <w:t>
      6) медиа-үзіліс – қызмет көрсету процесінде құжаттарды электрондық форматтан қағазға ауыстыру немесе керісінше қажет болған кезде қағаз және электрондық құжатайналымының алмасуы;</w:t>
      </w:r>
      <w:r>
        <w:br/>
      </w:r>
      <w:r>
        <w:rPr>
          <w:rFonts w:ascii="Times New Roman"/>
          <w:b w:val="false"/>
          <w:i w:val="false"/>
          <w:color w:val="000000"/>
          <w:sz w:val="28"/>
        </w:rPr>
        <w:t>
</w:t>
      </w:r>
      <w:r>
        <w:rPr>
          <w:rFonts w:ascii="Times New Roman"/>
          <w:b w:val="false"/>
          <w:i w:val="false"/>
          <w:color w:val="000000"/>
          <w:sz w:val="28"/>
        </w:rPr>
        <w:t>
      7) пайдаланушы – ақпараттық жүйеге өзіне қажетті электрондық ақпараттық ресурстарды алу үшін жүгінетін және оларды пайдаланатын субъект;</w:t>
      </w:r>
      <w:r>
        <w:br/>
      </w:r>
      <w:r>
        <w:rPr>
          <w:rFonts w:ascii="Times New Roman"/>
          <w:b w:val="false"/>
          <w:i w:val="false"/>
          <w:color w:val="000000"/>
          <w:sz w:val="28"/>
        </w:rPr>
        <w:t>
</w:t>
      </w:r>
      <w:r>
        <w:rPr>
          <w:rFonts w:ascii="Times New Roman"/>
          <w:b w:val="false"/>
          <w:i w:val="false"/>
          <w:color w:val="000000"/>
          <w:sz w:val="28"/>
        </w:rPr>
        <w:t>
      8) транзакциялық қызмет – электрондық цифрлік қолтаңбаны қолдана отырып, ақпаратты өзара алмасуын талап ететін, пайдаланушыларға электрондық ақпараттық ресурстарды ұсыну жөніндегі қызмет;</w:t>
      </w:r>
      <w:r>
        <w:br/>
      </w:r>
      <w:r>
        <w:rPr>
          <w:rFonts w:ascii="Times New Roman"/>
          <w:b w:val="false"/>
          <w:i w:val="false"/>
          <w:color w:val="000000"/>
          <w:sz w:val="28"/>
        </w:rPr>
        <w:t>
</w:t>
      </w:r>
      <w:r>
        <w:rPr>
          <w:rFonts w:ascii="Times New Roman"/>
          <w:b w:val="false"/>
          <w:i w:val="false"/>
          <w:color w:val="000000"/>
          <w:sz w:val="28"/>
        </w:rPr>
        <w:t>
      9) тұтынушы – электронды мемлекеттік қызмет көрсетілетін жеке тұлға;</w:t>
      </w:r>
      <w:r>
        <w:br/>
      </w:r>
      <w:r>
        <w:rPr>
          <w:rFonts w:ascii="Times New Roman"/>
          <w:b w:val="false"/>
          <w:i w:val="false"/>
          <w:color w:val="000000"/>
          <w:sz w:val="28"/>
        </w:rPr>
        <w:t>
</w:t>
      </w:r>
      <w:r>
        <w:rPr>
          <w:rFonts w:ascii="Times New Roman"/>
          <w:b w:val="false"/>
          <w:i w:val="false"/>
          <w:color w:val="000000"/>
          <w:sz w:val="28"/>
        </w:rPr>
        <w:t>
      10) халыққа қызмет көрсету орталықтары үшін ықпалдастырылған ақпараттық жүйе (бұдан әрі – ХҚО ЫАЖ) - халыққа қызмет көрсету орталығы, сондай-ақ тиісті мемлекеттік органдары арқылы халыққа қызмет көрсету үдерісін автоматтандыруға арналған Қазақстан Республикасы халыққа (жеке және заңды тұлғаларға) қызмет көрсету орталықтарының ықпалдастырылған ақпараттық жүйелері;</w:t>
      </w:r>
      <w:r>
        <w:br/>
      </w:r>
      <w:r>
        <w:rPr>
          <w:rFonts w:ascii="Times New Roman"/>
          <w:b w:val="false"/>
          <w:i w:val="false"/>
          <w:color w:val="000000"/>
          <w:sz w:val="28"/>
        </w:rPr>
        <w:t>
</w:t>
      </w:r>
      <w:r>
        <w:rPr>
          <w:rFonts w:ascii="Times New Roman"/>
          <w:b w:val="false"/>
          <w:i w:val="false"/>
          <w:color w:val="000000"/>
          <w:sz w:val="28"/>
        </w:rPr>
        <w:t>
      11) электрондық құжат – ақпарат электрондық-цифрлік нысанда берілетін, ЭЦҚ көмегімен куәландырылатын құжат;</w:t>
      </w:r>
      <w:r>
        <w:br/>
      </w:r>
      <w:r>
        <w:rPr>
          <w:rFonts w:ascii="Times New Roman"/>
          <w:b w:val="false"/>
          <w:i w:val="false"/>
          <w:color w:val="000000"/>
          <w:sz w:val="28"/>
        </w:rPr>
        <w:t>
</w:t>
      </w:r>
      <w:r>
        <w:rPr>
          <w:rFonts w:ascii="Times New Roman"/>
          <w:b w:val="false"/>
          <w:i w:val="false"/>
          <w:color w:val="000000"/>
          <w:sz w:val="28"/>
        </w:rPr>
        <w:t>
      12) электрондық мемлекеттік қызмет - ақпараттық технологияларды қолдана отырып электронды нысанда көрсетілетін мемлекеттік қызмет;</w:t>
      </w:r>
      <w:r>
        <w:br/>
      </w:r>
      <w:r>
        <w:rPr>
          <w:rFonts w:ascii="Times New Roman"/>
          <w:b w:val="false"/>
          <w:i w:val="false"/>
          <w:color w:val="000000"/>
          <w:sz w:val="28"/>
        </w:rPr>
        <w:t>
</w:t>
      </w:r>
      <w:r>
        <w:rPr>
          <w:rFonts w:ascii="Times New Roman"/>
          <w:b w:val="false"/>
          <w:i w:val="false"/>
          <w:color w:val="000000"/>
          <w:sz w:val="28"/>
        </w:rPr>
        <w:t>
      13) электрондық цифрлық қолтаңба (бұдан әрі – ЭЦҚ) – электрондық цифрлық қолтаңба құралдарымен жасалған және электрондық құжаттың дұрыстығын, оның тиесілілігін және мазмұнының тұрақтылығын растайтын электрондық цифрлық таңбалардың жиынтығы;</w:t>
      </w:r>
      <w:r>
        <w:br/>
      </w:r>
      <w:r>
        <w:rPr>
          <w:rFonts w:ascii="Times New Roman"/>
          <w:b w:val="false"/>
          <w:i w:val="false"/>
          <w:color w:val="000000"/>
          <w:sz w:val="28"/>
        </w:rPr>
        <w:t>
</w:t>
      </w:r>
      <w:r>
        <w:rPr>
          <w:rFonts w:ascii="Times New Roman"/>
          <w:b w:val="false"/>
          <w:i w:val="false"/>
          <w:color w:val="000000"/>
          <w:sz w:val="28"/>
        </w:rPr>
        <w:t>
      14) «Электрондық үкімет» шлюзі (бұдан әрі – ЭҮШ) – электрондық қызметтерді іске асыру аясында «электрондық үкіметтің» ақпараттық жүйесінің ықпалдасуына арналған «электрондық үкімет» шлюзі;</w:t>
      </w:r>
      <w:r>
        <w:br/>
      </w:r>
      <w:r>
        <w:rPr>
          <w:rFonts w:ascii="Times New Roman"/>
          <w:b w:val="false"/>
          <w:i w:val="false"/>
          <w:color w:val="000000"/>
          <w:sz w:val="28"/>
        </w:rPr>
        <w:t>
</w:t>
      </w:r>
      <w:r>
        <w:rPr>
          <w:rFonts w:ascii="Times New Roman"/>
          <w:b w:val="false"/>
          <w:i w:val="false"/>
          <w:color w:val="000000"/>
          <w:sz w:val="28"/>
        </w:rPr>
        <w:t>
      15) «Электрондық үкіметтің өңірлік шлюзі (бұдан әрі - ЭҮӨШ) - электрондық қызметтерді іске асыру аясында «электрондық әкімдік» ақпараттық жүйелерін ықпалдастыру үшін арналған «электрондық үкіметтің» кіші жүйесі ретінде өңірлік шлюз;</w:t>
      </w:r>
      <w:r>
        <w:br/>
      </w:r>
      <w:r>
        <w:rPr>
          <w:rFonts w:ascii="Times New Roman"/>
          <w:b w:val="false"/>
          <w:i w:val="false"/>
          <w:color w:val="000000"/>
          <w:sz w:val="28"/>
        </w:rPr>
        <w:t>
</w:t>
      </w:r>
      <w:r>
        <w:rPr>
          <w:rFonts w:ascii="Times New Roman"/>
          <w:b w:val="false"/>
          <w:i w:val="false"/>
          <w:color w:val="000000"/>
          <w:sz w:val="28"/>
        </w:rPr>
        <w:t>
      16) «Электрондық үкімет» порталы (бұдан әрі - ЭҮП) – құқықтық базаны қосқандағы шоғырланған үкіметтік ақпараттың барлығына, және электрондық мемлекеттік қызметтерге қолжетімдіктің ортақ терезесі болып келетін ақпараттық жүйе.</w:t>
      </w:r>
    </w:p>
    <w:bookmarkEnd w:id="33"/>
    <w:bookmarkStart w:name="z71" w:id="34"/>
    <w:p>
      <w:pPr>
        <w:spacing w:after="0"/>
        <w:ind w:left="0"/>
        <w:jc w:val="both"/>
      </w:pPr>
      <w:r>
        <w:rPr>
          <w:rFonts w:ascii="Times New Roman"/>
          <w:b w:val="false"/>
          <w:i w:val="false"/>
          <w:color w:val="000000"/>
          <w:sz w:val="28"/>
        </w:rPr>
        <w:t xml:space="preserve">
«Жетім балаға (жетім балаларға) </w:t>
      </w:r>
      <w:r>
        <w:br/>
      </w:r>
      <w:r>
        <w:rPr>
          <w:rFonts w:ascii="Times New Roman"/>
          <w:b w:val="false"/>
          <w:i w:val="false"/>
          <w:color w:val="000000"/>
          <w:sz w:val="28"/>
        </w:rPr>
        <w:t xml:space="preserve">
және ата-анасының қамқорлығынсыз </w:t>
      </w:r>
      <w:r>
        <w:br/>
      </w:r>
      <w:r>
        <w:rPr>
          <w:rFonts w:ascii="Times New Roman"/>
          <w:b w:val="false"/>
          <w:i w:val="false"/>
          <w:color w:val="000000"/>
          <w:sz w:val="28"/>
        </w:rPr>
        <w:t xml:space="preserve">
қалған балаға (балаларға)   </w:t>
      </w:r>
      <w:r>
        <w:br/>
      </w:r>
      <w:r>
        <w:rPr>
          <w:rFonts w:ascii="Times New Roman"/>
          <w:b w:val="false"/>
          <w:i w:val="false"/>
          <w:color w:val="000000"/>
          <w:sz w:val="28"/>
        </w:rPr>
        <w:t xml:space="preserve">
қорғаншылық немесе қамқоршылық  </w:t>
      </w:r>
      <w:r>
        <w:br/>
      </w:r>
      <w:r>
        <w:rPr>
          <w:rFonts w:ascii="Times New Roman"/>
          <w:b w:val="false"/>
          <w:i w:val="false"/>
          <w:color w:val="000000"/>
          <w:sz w:val="28"/>
        </w:rPr>
        <w:t>
белгілеу» мемлекеттік көрсетілетін</w:t>
      </w:r>
      <w:r>
        <w:br/>
      </w:r>
      <w:r>
        <w:rPr>
          <w:rFonts w:ascii="Times New Roman"/>
          <w:b w:val="false"/>
          <w:i w:val="false"/>
          <w:color w:val="000000"/>
          <w:sz w:val="28"/>
        </w:rPr>
        <w:t xml:space="preserve">
қызмет регламентіне 1-қосымша  </w:t>
      </w:r>
    </w:p>
    <w:bookmarkEnd w:id="34"/>
    <w:bookmarkStart w:name="z72" w:id="35"/>
    <w:p>
      <w:pPr>
        <w:spacing w:after="0"/>
        <w:ind w:left="0"/>
        <w:jc w:val="left"/>
      </w:pPr>
      <w:r>
        <w:rPr>
          <w:rFonts w:ascii="Times New Roman"/>
          <w:b/>
          <w:i w:val="false"/>
          <w:color w:val="000000"/>
        </w:rPr>
        <w:t xml:space="preserve"> 
Көрсетілетін қызметті берушінің мемлекеттік</w:t>
      </w:r>
      <w:r>
        <w:br/>
      </w:r>
      <w:r>
        <w:rPr>
          <w:rFonts w:ascii="Times New Roman"/>
          <w:b/>
          <w:i w:val="false"/>
          <w:color w:val="000000"/>
        </w:rPr>
        <w:t>
қызмет көрсету реттілігінің схемасы</w:t>
      </w:r>
    </w:p>
    <w:bookmarkEnd w:id="35"/>
    <w:p>
      <w:pPr>
        <w:spacing w:after="0"/>
        <w:ind w:left="0"/>
        <w:jc w:val="both"/>
      </w:pPr>
      <w:r>
        <w:drawing>
          <wp:inline distT="0" distB="0" distL="0" distR="0">
            <wp:extent cx="8382000" cy="844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8382000" cy="8445500"/>
                    </a:xfrm>
                    <a:prstGeom prst="rect">
                      <a:avLst/>
                    </a:prstGeom>
                  </pic:spPr>
                </pic:pic>
              </a:graphicData>
            </a:graphic>
          </wp:inline>
        </w:drawing>
      </w:r>
    </w:p>
    <w:bookmarkStart w:name="z73" w:id="36"/>
    <w:p>
      <w:pPr>
        <w:spacing w:after="0"/>
        <w:ind w:left="0"/>
        <w:jc w:val="both"/>
      </w:pPr>
      <w:r>
        <w:rPr>
          <w:rFonts w:ascii="Times New Roman"/>
          <w:b w:val="false"/>
          <w:i w:val="false"/>
          <w:color w:val="000000"/>
          <w:sz w:val="28"/>
        </w:rPr>
        <w:t xml:space="preserve">
«Жетім балаға (жетім балаларға) </w:t>
      </w:r>
      <w:r>
        <w:br/>
      </w:r>
      <w:r>
        <w:rPr>
          <w:rFonts w:ascii="Times New Roman"/>
          <w:b w:val="false"/>
          <w:i w:val="false"/>
          <w:color w:val="000000"/>
          <w:sz w:val="28"/>
        </w:rPr>
        <w:t xml:space="preserve">
және ата-анасының қамқорлығынсыз </w:t>
      </w:r>
      <w:r>
        <w:br/>
      </w:r>
      <w:r>
        <w:rPr>
          <w:rFonts w:ascii="Times New Roman"/>
          <w:b w:val="false"/>
          <w:i w:val="false"/>
          <w:color w:val="000000"/>
          <w:sz w:val="28"/>
        </w:rPr>
        <w:t xml:space="preserve">
қалған балаға (балаларға)   </w:t>
      </w:r>
      <w:r>
        <w:br/>
      </w:r>
      <w:r>
        <w:rPr>
          <w:rFonts w:ascii="Times New Roman"/>
          <w:b w:val="false"/>
          <w:i w:val="false"/>
          <w:color w:val="000000"/>
          <w:sz w:val="28"/>
        </w:rPr>
        <w:t xml:space="preserve">
қорғаншылық немесе қамқоршылық  </w:t>
      </w:r>
      <w:r>
        <w:br/>
      </w:r>
      <w:r>
        <w:rPr>
          <w:rFonts w:ascii="Times New Roman"/>
          <w:b w:val="false"/>
          <w:i w:val="false"/>
          <w:color w:val="000000"/>
          <w:sz w:val="28"/>
        </w:rPr>
        <w:t>
белгілеу» мемлекеттік көрсетілетін</w:t>
      </w:r>
      <w:r>
        <w:br/>
      </w:r>
      <w:r>
        <w:rPr>
          <w:rFonts w:ascii="Times New Roman"/>
          <w:b w:val="false"/>
          <w:i w:val="false"/>
          <w:color w:val="000000"/>
          <w:sz w:val="28"/>
        </w:rPr>
        <w:t xml:space="preserve">
қызмет регламентіне 2-қосымша  </w:t>
      </w:r>
    </w:p>
    <w:bookmarkEnd w:id="36"/>
    <w:bookmarkStart w:name="z74" w:id="37"/>
    <w:p>
      <w:pPr>
        <w:spacing w:after="0"/>
        <w:ind w:left="0"/>
        <w:jc w:val="left"/>
      </w:pPr>
      <w:r>
        <w:rPr>
          <w:rFonts w:ascii="Times New Roman"/>
          <w:b/>
          <w:i w:val="false"/>
          <w:color w:val="000000"/>
        </w:rPr>
        <w:t xml:space="preserve"> 
Портал арқылы жүгінген кезде</w:t>
      </w:r>
      <w:r>
        <w:br/>
      </w:r>
      <w:r>
        <w:rPr>
          <w:rFonts w:ascii="Times New Roman"/>
          <w:b/>
          <w:i w:val="false"/>
          <w:color w:val="000000"/>
        </w:rPr>
        <w:t>
мемлекеттік қызметті алу схемасы</w:t>
      </w:r>
    </w:p>
    <w:bookmarkEnd w:id="37"/>
    <w:p>
      <w:pPr>
        <w:spacing w:after="0"/>
        <w:ind w:left="0"/>
        <w:jc w:val="both"/>
      </w:pPr>
      <w:r>
        <w:drawing>
          <wp:inline distT="0" distB="0" distL="0" distR="0">
            <wp:extent cx="6134100" cy="621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134100" cy="6210300"/>
                    </a:xfrm>
                    <a:prstGeom prst="rect">
                      <a:avLst/>
                    </a:prstGeom>
                  </pic:spPr>
                </pic:pic>
              </a:graphicData>
            </a:graphic>
          </wp:inline>
        </w:drawing>
      </w:r>
    </w:p>
    <w:bookmarkStart w:name="z75" w:id="38"/>
    <w:p>
      <w:pPr>
        <w:spacing w:after="0"/>
        <w:ind w:left="0"/>
        <w:jc w:val="both"/>
      </w:pPr>
      <w:r>
        <w:rPr>
          <w:rFonts w:ascii="Times New Roman"/>
          <w:b w:val="false"/>
          <w:i w:val="false"/>
          <w:color w:val="000000"/>
          <w:sz w:val="28"/>
        </w:rPr>
        <w:t xml:space="preserve">
«Жетім балаға (жетім балаларға) </w:t>
      </w:r>
      <w:r>
        <w:br/>
      </w:r>
      <w:r>
        <w:rPr>
          <w:rFonts w:ascii="Times New Roman"/>
          <w:b w:val="false"/>
          <w:i w:val="false"/>
          <w:color w:val="000000"/>
          <w:sz w:val="28"/>
        </w:rPr>
        <w:t xml:space="preserve">
және ата-анасының қамқорлығынсыз </w:t>
      </w:r>
      <w:r>
        <w:br/>
      </w:r>
      <w:r>
        <w:rPr>
          <w:rFonts w:ascii="Times New Roman"/>
          <w:b w:val="false"/>
          <w:i w:val="false"/>
          <w:color w:val="000000"/>
          <w:sz w:val="28"/>
        </w:rPr>
        <w:t xml:space="preserve">
қалған балаға (балаларға)   </w:t>
      </w:r>
      <w:r>
        <w:br/>
      </w:r>
      <w:r>
        <w:rPr>
          <w:rFonts w:ascii="Times New Roman"/>
          <w:b w:val="false"/>
          <w:i w:val="false"/>
          <w:color w:val="000000"/>
          <w:sz w:val="28"/>
        </w:rPr>
        <w:t xml:space="preserve">
қорғаншылық немесе қамқоршылық  </w:t>
      </w:r>
      <w:r>
        <w:br/>
      </w:r>
      <w:r>
        <w:rPr>
          <w:rFonts w:ascii="Times New Roman"/>
          <w:b w:val="false"/>
          <w:i w:val="false"/>
          <w:color w:val="000000"/>
          <w:sz w:val="28"/>
        </w:rPr>
        <w:t>
белгілеу» мемлекеттік көрсетілетін</w:t>
      </w:r>
      <w:r>
        <w:br/>
      </w:r>
      <w:r>
        <w:rPr>
          <w:rFonts w:ascii="Times New Roman"/>
          <w:b w:val="false"/>
          <w:i w:val="false"/>
          <w:color w:val="000000"/>
          <w:sz w:val="28"/>
        </w:rPr>
        <w:t xml:space="preserve">
қызмет регламентіне 3-қосымша  </w:t>
      </w:r>
    </w:p>
    <w:bookmarkEnd w:id="38"/>
    <w:bookmarkStart w:name="z76" w:id="39"/>
    <w:p>
      <w:pPr>
        <w:spacing w:after="0"/>
        <w:ind w:left="0"/>
        <w:jc w:val="left"/>
      </w:pPr>
      <w:r>
        <w:rPr>
          <w:rFonts w:ascii="Times New Roman"/>
          <w:b/>
          <w:i w:val="false"/>
          <w:color w:val="000000"/>
        </w:rPr>
        <w:t xml:space="preserve"> 
ЭҮП арқылы мемлекеттік қызмет көрсету кезінде</w:t>
      </w:r>
      <w:r>
        <w:br/>
      </w:r>
      <w:r>
        <w:rPr>
          <w:rFonts w:ascii="Times New Roman"/>
          <w:b/>
          <w:i w:val="false"/>
          <w:color w:val="000000"/>
        </w:rPr>
        <w:t>
функционалдық өзара іс-қимыл № 1 диаграммасы</w:t>
      </w:r>
    </w:p>
    <w:bookmarkEnd w:id="39"/>
    <w:p>
      <w:pPr>
        <w:spacing w:after="0"/>
        <w:ind w:left="0"/>
        <w:jc w:val="both"/>
      </w:pPr>
      <w:r>
        <w:drawing>
          <wp:inline distT="0" distB="0" distL="0" distR="0">
            <wp:extent cx="95377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9537700" cy="5397500"/>
                    </a:xfrm>
                    <a:prstGeom prst="rect">
                      <a:avLst/>
                    </a:prstGeom>
                  </pic:spPr>
                </pic:pic>
              </a:graphicData>
            </a:graphic>
          </wp:inline>
        </w:drawing>
      </w:r>
    </w:p>
    <w:bookmarkStart w:name="z77" w:id="40"/>
    <w:p>
      <w:pPr>
        <w:spacing w:after="0"/>
        <w:ind w:left="0"/>
        <w:jc w:val="left"/>
      </w:pPr>
      <w:r>
        <w:rPr>
          <w:rFonts w:ascii="Times New Roman"/>
          <w:b/>
          <w:i w:val="false"/>
          <w:color w:val="000000"/>
        </w:rPr>
        <w:t xml:space="preserve"> 
Көрсетілетін қызметті беруші арқылы мемлекеттік қызмет</w:t>
      </w:r>
      <w:r>
        <w:br/>
      </w:r>
      <w:r>
        <w:rPr>
          <w:rFonts w:ascii="Times New Roman"/>
          <w:b/>
          <w:i w:val="false"/>
          <w:color w:val="000000"/>
        </w:rPr>
        <w:t>
көрсету кезінде функционалдық өзара іс-қимыл № 2 диаграммасы</w:t>
      </w:r>
    </w:p>
    <w:bookmarkEnd w:id="40"/>
    <w:p>
      <w:pPr>
        <w:spacing w:after="0"/>
        <w:ind w:left="0"/>
        <w:jc w:val="both"/>
      </w:pPr>
      <w:r>
        <w:drawing>
          <wp:inline distT="0" distB="0" distL="0" distR="0">
            <wp:extent cx="94996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9499600" cy="5257800"/>
                    </a:xfrm>
                    <a:prstGeom prst="rect">
                      <a:avLst/>
                    </a:prstGeom>
                  </pic:spPr>
                </pic:pic>
              </a:graphicData>
            </a:graphic>
          </wp:inline>
        </w:drawing>
      </w:r>
    </w:p>
    <w:bookmarkStart w:name="z78" w:id="41"/>
    <w:p>
      <w:pPr>
        <w:spacing w:after="0"/>
        <w:ind w:left="0"/>
        <w:jc w:val="left"/>
      </w:pPr>
      <w:r>
        <w:rPr>
          <w:rFonts w:ascii="Times New Roman"/>
          <w:b/>
          <w:i w:val="false"/>
          <w:color w:val="000000"/>
        </w:rPr>
        <w:t xml:space="preserve"> 
Шартты белгілер:</w:t>
      </w:r>
    </w:p>
    <w:bookmarkEnd w:id="41"/>
    <w:p>
      <w:pPr>
        <w:spacing w:after="0"/>
        <w:ind w:left="0"/>
        <w:jc w:val="both"/>
      </w:pPr>
      <w:r>
        <w:drawing>
          <wp:inline distT="0" distB="0" distL="0" distR="0">
            <wp:extent cx="8343900" cy="745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8343900" cy="7454900"/>
                    </a:xfrm>
                    <a:prstGeom prst="rect">
                      <a:avLst/>
                    </a:prstGeom>
                  </pic:spPr>
                </pic:pic>
              </a:graphicData>
            </a:graphic>
          </wp:inline>
        </w:drawing>
      </w:r>
    </w:p>
    <w:bookmarkStart w:name="z79" w:id="42"/>
    <w:p>
      <w:pPr>
        <w:spacing w:after="0"/>
        <w:ind w:left="0"/>
        <w:jc w:val="both"/>
      </w:pPr>
      <w:r>
        <w:rPr>
          <w:rFonts w:ascii="Times New Roman"/>
          <w:b w:val="false"/>
          <w:i w:val="false"/>
          <w:color w:val="000000"/>
          <w:sz w:val="28"/>
        </w:rPr>
        <w:t>
Астана қаласы әкімдігінің</w:t>
      </w:r>
      <w:r>
        <w:br/>
      </w:r>
      <w:r>
        <w:rPr>
          <w:rFonts w:ascii="Times New Roman"/>
          <w:b w:val="false"/>
          <w:i w:val="false"/>
          <w:color w:val="000000"/>
          <w:sz w:val="28"/>
        </w:rPr>
        <w:t xml:space="preserve">
2014 жылғы 29 мамырдағы </w:t>
      </w:r>
      <w:r>
        <w:br/>
      </w:r>
      <w:r>
        <w:rPr>
          <w:rFonts w:ascii="Times New Roman"/>
          <w:b w:val="false"/>
          <w:i w:val="false"/>
          <w:color w:val="000000"/>
          <w:sz w:val="28"/>
        </w:rPr>
        <w:t xml:space="preserve">
№ 107-890 қаулысына  </w:t>
      </w:r>
      <w:r>
        <w:br/>
      </w:r>
      <w:r>
        <w:rPr>
          <w:rFonts w:ascii="Times New Roman"/>
          <w:b w:val="false"/>
          <w:i w:val="false"/>
          <w:color w:val="000000"/>
          <w:sz w:val="28"/>
        </w:rPr>
        <w:t xml:space="preserve">
3–қосымша       </w:t>
      </w:r>
    </w:p>
    <w:bookmarkEnd w:id="42"/>
    <w:bookmarkStart w:name="z80" w:id="43"/>
    <w:p>
      <w:pPr>
        <w:spacing w:after="0"/>
        <w:ind w:left="0"/>
        <w:jc w:val="left"/>
      </w:pPr>
      <w:r>
        <w:rPr>
          <w:rFonts w:ascii="Times New Roman"/>
          <w:b/>
          <w:i w:val="false"/>
          <w:color w:val="000000"/>
        </w:rPr>
        <w:t xml:space="preserve"> 
«Бірыңғай жинақтаушы зейнетақы қорына және (немесе) ерікті</w:t>
      </w:r>
      <w:r>
        <w:br/>
      </w:r>
      <w:r>
        <w:rPr>
          <w:rFonts w:ascii="Times New Roman"/>
          <w:b/>
          <w:i w:val="false"/>
          <w:color w:val="000000"/>
        </w:rPr>
        <w:t>
жинақтаушы зейнетақы қорына, банктерге, ішкі істер органдарына</w:t>
      </w:r>
      <w:r>
        <w:br/>
      </w:r>
      <w:r>
        <w:rPr>
          <w:rFonts w:ascii="Times New Roman"/>
          <w:b/>
          <w:i w:val="false"/>
          <w:color w:val="000000"/>
        </w:rPr>
        <w:t>
кәмелетке толмаған балалардың мүлкіне иелік ету және кәмелетке</w:t>
      </w:r>
      <w:r>
        <w:br/>
      </w:r>
      <w:r>
        <w:rPr>
          <w:rFonts w:ascii="Times New Roman"/>
          <w:b/>
          <w:i w:val="false"/>
          <w:color w:val="000000"/>
        </w:rPr>
        <w:t>
толмаған балаларға мұра ресімдеу үшін анықтамалар беру»</w:t>
      </w:r>
      <w:r>
        <w:br/>
      </w:r>
      <w:r>
        <w:rPr>
          <w:rFonts w:ascii="Times New Roman"/>
          <w:b/>
          <w:i w:val="false"/>
          <w:color w:val="000000"/>
        </w:rPr>
        <w:t>
мемлекеттік көрсетілетін қызмет регламенті</w:t>
      </w:r>
    </w:p>
    <w:bookmarkEnd w:id="43"/>
    <w:bookmarkStart w:name="z81" w:id="44"/>
    <w:p>
      <w:pPr>
        <w:spacing w:after="0"/>
        <w:ind w:left="0"/>
        <w:jc w:val="left"/>
      </w:pPr>
      <w:r>
        <w:rPr>
          <w:rFonts w:ascii="Times New Roman"/>
          <w:b/>
          <w:i w:val="false"/>
          <w:color w:val="000000"/>
        </w:rPr>
        <w:t xml:space="preserve"> 
1. Жалпы ережелер</w:t>
      </w:r>
    </w:p>
    <w:bookmarkEnd w:id="44"/>
    <w:bookmarkStart w:name="z82" w:id="45"/>
    <w:p>
      <w:pPr>
        <w:spacing w:after="0"/>
        <w:ind w:left="0"/>
        <w:jc w:val="both"/>
      </w:pPr>
      <w:r>
        <w:rPr>
          <w:rFonts w:ascii="Times New Roman"/>
          <w:b w:val="false"/>
          <w:i w:val="false"/>
          <w:color w:val="000000"/>
          <w:sz w:val="28"/>
        </w:rPr>
        <w:t>
      1.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 (бұдан әрі – мемлекеттік қызмет) Астана қаласы әкімдігінің уәкілетті органы «Астана қаласының Білім басқармасы» мемлекеттік мекемесі (бұдан әрі – қызмет беруші) 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орталықтары» шаруашылық жүргізу құқығындағы республикалық мемлекеттік кәсіпорны (бұдан әрі –ХҚКО), сондай-ақ «электрондық үкімет»: www.e.gov.kz веб-порталы және Астана қаласы әкімдігінің «Электрондық қызметтер»: www.e.astana.kz жүйешесі арқылы көрсетіледі.</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нысаны – электронды (жартылай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4. Мемлекеттік қызмет Қазақстан Республикасы Үкіметінің 2014 жылғы 19 ақпандағы № 115 қаулысымен бекітілген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Мемлекеттік көрсетілетін қызметтің нәтижесі электрондық форматта ресімделеді. Мемлекеттік қызмет көрсетудің нәтежесі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w:t>
      </w:r>
      <w:r>
        <w:rPr>
          <w:rFonts w:ascii="Times New Roman"/>
          <w:b w:val="false"/>
          <w:i w:val="false"/>
          <w:color w:val="000000"/>
          <w:sz w:val="28"/>
        </w:rPr>
        <w:t>3-қосымшаларына</w:t>
      </w:r>
      <w:r>
        <w:rPr>
          <w:rFonts w:ascii="Times New Roman"/>
          <w:b w:val="false"/>
          <w:i w:val="false"/>
          <w:color w:val="000000"/>
          <w:sz w:val="28"/>
        </w:rPr>
        <w:t xml:space="preserve"> сәйкес бірыңғай жинақтаушы зейнетақы қорына және (немесе) ерікті жинақтаушы зейнетақы қорына, банктерге, ішкі істер органдарына кәмелетке толмаған балаларға мұраны ресімдеу үшін, ішкі істер органдарына кәмелетке толмаған балалардың мүліктеріне иелік ету үшін, банктерге кәмелетке толмаған балалардың мүліктеріне иелік ету үшін берілетін анықтамалар болып табылады.</w:t>
      </w:r>
      <w:r>
        <w:br/>
      </w:r>
      <w:r>
        <w:rPr>
          <w:rFonts w:ascii="Times New Roman"/>
          <w:b w:val="false"/>
          <w:i w:val="false"/>
          <w:color w:val="000000"/>
          <w:sz w:val="28"/>
        </w:rPr>
        <w:t>
      Көрсетілетін қызметті алушы мемлекеттік көрсетілетін қызметті қағаз жеткізгіште алу үшін өтініш берген жағдайда, нәтижесі электрондық форматта ресімделеді, қағазға басып шығарылады және көрсетілетін қызметті беруші басшысының қолымен расталады.</w:t>
      </w:r>
      <w:r>
        <w:br/>
      </w:r>
      <w:r>
        <w:rPr>
          <w:rFonts w:ascii="Times New Roman"/>
          <w:b w:val="false"/>
          <w:i w:val="false"/>
          <w:color w:val="000000"/>
          <w:sz w:val="28"/>
        </w:rPr>
        <w:t>
      Порталда мемлекеттік қызмет көрсетуді қарау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форматында жіберіледі.</w:t>
      </w:r>
    </w:p>
    <w:bookmarkEnd w:id="45"/>
    <w:bookmarkStart w:name="z86" w:id="46"/>
    <w:p>
      <w:pPr>
        <w:spacing w:after="0"/>
        <w:ind w:left="0"/>
        <w:jc w:val="left"/>
      </w:pPr>
      <w:r>
        <w:rPr>
          <w:rFonts w:ascii="Times New Roman"/>
          <w:b/>
          <w:i w:val="false"/>
          <w:color w:val="000000"/>
        </w:rPr>
        <w:t xml:space="preserve"> 
2. Мемлекеттiк қызмет көрсету процесiнде көрсетiлетiн қызметтi</w:t>
      </w:r>
      <w:r>
        <w:br/>
      </w:r>
      <w:r>
        <w:rPr>
          <w:rFonts w:ascii="Times New Roman"/>
          <w:b/>
          <w:i w:val="false"/>
          <w:color w:val="000000"/>
        </w:rPr>
        <w:t>
берушiнiң құрылымдық бөлiмшелерiнiң (қызметкерлерiнiң) iс-қимыл</w:t>
      </w:r>
      <w:r>
        <w:br/>
      </w:r>
      <w:r>
        <w:rPr>
          <w:rFonts w:ascii="Times New Roman"/>
          <w:b/>
          <w:i w:val="false"/>
          <w:color w:val="000000"/>
        </w:rPr>
        <w:t>
тәртiбiн сипаттау</w:t>
      </w:r>
    </w:p>
    <w:bookmarkEnd w:id="46"/>
    <w:bookmarkStart w:name="z87" w:id="47"/>
    <w:p>
      <w:pPr>
        <w:spacing w:after="0"/>
        <w:ind w:left="0"/>
        <w:jc w:val="both"/>
      </w:pPr>
      <w:r>
        <w:rPr>
          <w:rFonts w:ascii="Times New Roman"/>
          <w:b w:val="false"/>
          <w:i w:val="false"/>
          <w:color w:val="000000"/>
          <w:sz w:val="28"/>
        </w:rPr>
        <w:t>
      5. Мемлекеттiк қызмет көрсету бойынша рәсiмдi (iс-қимылды) бастауға осы Стандартқа </w:t>
      </w:r>
      <w:r>
        <w:rPr>
          <w:rFonts w:ascii="Times New Roman"/>
          <w:b w:val="false"/>
          <w:i w:val="false"/>
          <w:color w:val="000000"/>
          <w:sz w:val="28"/>
        </w:rPr>
        <w:t>4</w:t>
      </w:r>
      <w:r>
        <w:rPr>
          <w:rFonts w:ascii="Times New Roman"/>
          <w:b w:val="false"/>
          <w:i w:val="false"/>
          <w:color w:val="000000"/>
          <w:sz w:val="28"/>
        </w:rPr>
        <w:t>, </w:t>
      </w:r>
      <w:r>
        <w:rPr>
          <w:rFonts w:ascii="Times New Roman"/>
          <w:b w:val="false"/>
          <w:i w:val="false"/>
          <w:color w:val="000000"/>
          <w:sz w:val="28"/>
        </w:rPr>
        <w:t>5</w:t>
      </w:r>
      <w:r>
        <w:rPr>
          <w:rFonts w:ascii="Times New Roman"/>
          <w:b w:val="false"/>
          <w:i w:val="false"/>
          <w:color w:val="000000"/>
          <w:sz w:val="28"/>
        </w:rPr>
        <w:t>, </w:t>
      </w:r>
      <w:r>
        <w:rPr>
          <w:rFonts w:ascii="Times New Roman"/>
          <w:b w:val="false"/>
          <w:i w:val="false"/>
          <w:color w:val="000000"/>
          <w:sz w:val="28"/>
        </w:rPr>
        <w:t>6-қосымшада</w:t>
      </w:r>
      <w:r>
        <w:rPr>
          <w:rFonts w:ascii="Times New Roman"/>
          <w:b w:val="false"/>
          <w:i w:val="false"/>
          <w:color w:val="000000"/>
          <w:sz w:val="28"/>
        </w:rPr>
        <w:t xml:space="preserve"> белгіленген нысан бойынша өтiнiштiң немесе ЭЦҚ куәландыратын электрондық құжат нысанындағы сұрауының болуы негiздеме болып табылады.</w:t>
      </w:r>
      <w:r>
        <w:br/>
      </w:r>
      <w:r>
        <w:rPr>
          <w:rFonts w:ascii="Times New Roman"/>
          <w:b w:val="false"/>
          <w:i w:val="false"/>
          <w:color w:val="000000"/>
          <w:sz w:val="28"/>
        </w:rPr>
        <w:t>
</w:t>
      </w:r>
      <w:r>
        <w:rPr>
          <w:rFonts w:ascii="Times New Roman"/>
          <w:b w:val="false"/>
          <w:i w:val="false"/>
          <w:color w:val="000000"/>
          <w:sz w:val="28"/>
        </w:rPr>
        <w:t>
      6. Мемлекеттiк қызмет көрсету процесiнiң құрамына кiретiн рәсiмдердің (iс-қимылдардың) мазмұны, оның орындалу ұзақтығы:</w:t>
      </w:r>
      <w:r>
        <w:br/>
      </w:r>
      <w:r>
        <w:rPr>
          <w:rFonts w:ascii="Times New Roman"/>
          <w:b w:val="false"/>
          <w:i w:val="false"/>
          <w:color w:val="000000"/>
          <w:sz w:val="28"/>
        </w:rPr>
        <w:t>
      1-ші іс-қимыл – бөлім маманының құжаттардың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қойылатын талаптарға сәйкестігін қарауы және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дайындауы. 5 минут ішінде;</w:t>
      </w:r>
      <w:r>
        <w:br/>
      </w:r>
      <w:r>
        <w:rPr>
          <w:rFonts w:ascii="Times New Roman"/>
          <w:b w:val="false"/>
          <w:i w:val="false"/>
          <w:color w:val="000000"/>
          <w:sz w:val="28"/>
        </w:rPr>
        <w:t>
      2-ші іс-қимыл - бөлім басшысының мемлекеттік көрсетілетін қызмет нәтижесіне қол қоюы. 20 минут ішінде;</w:t>
      </w:r>
      <w:r>
        <w:br/>
      </w:r>
      <w:r>
        <w:rPr>
          <w:rFonts w:ascii="Times New Roman"/>
          <w:b w:val="false"/>
          <w:i w:val="false"/>
          <w:color w:val="000000"/>
          <w:sz w:val="28"/>
        </w:rPr>
        <w:t>
      3-ші іс-қимыл - бөлім басшысының қолы қойылған мемлекеттік көрсетілетін қызмет нәтижесін көрсетілетін қызметті алушыға жолдауы. Бір жұмыс күні ішінде.</w:t>
      </w:r>
      <w:r>
        <w:br/>
      </w:r>
      <w:r>
        <w:rPr>
          <w:rFonts w:ascii="Times New Roman"/>
          <w:b w:val="false"/>
          <w:i w:val="false"/>
          <w:color w:val="000000"/>
          <w:sz w:val="28"/>
        </w:rPr>
        <w:t>
      Көрсетілетін қызметті алушы мемлекеттік көрсетілетін қызметті қағаз жеткізгіште алу үшін өтініш берген жағдайда, нәтижесі электрондық форматта ресімделеді, қағазға басып шығарылады және көрсетілетін қызметті беруші басшысының қолымен расталады.</w:t>
      </w:r>
      <w:r>
        <w:br/>
      </w:r>
      <w:r>
        <w:rPr>
          <w:rFonts w:ascii="Times New Roman"/>
          <w:b w:val="false"/>
          <w:i w:val="false"/>
          <w:color w:val="000000"/>
          <w:sz w:val="28"/>
        </w:rPr>
        <w:t>
      Мемлекеттік қызметті көрсету мерзімі көрсетілетін қызметті алушының құжаттардың топтамасын тапсырған сәттен бастап – 5 жұмыс күнінен аспайды.</w:t>
      </w:r>
      <w:r>
        <w:br/>
      </w:r>
      <w:r>
        <w:rPr>
          <w:rFonts w:ascii="Times New Roman"/>
          <w:b w:val="false"/>
          <w:i w:val="false"/>
          <w:color w:val="000000"/>
          <w:sz w:val="28"/>
        </w:rPr>
        <w:t>
</w:t>
      </w:r>
      <w:r>
        <w:rPr>
          <w:rFonts w:ascii="Times New Roman"/>
          <w:b w:val="false"/>
          <w:i w:val="false"/>
          <w:color w:val="000000"/>
          <w:sz w:val="28"/>
        </w:rPr>
        <w:t>
      7. 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1-ші іс-қимыл бойынша көрсетілетін мемлекеттiк қызмет рәсiмінің (iс-қимылының) нәтижесi бөлім маманының құжаттардың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қойылатын талаптарға сәйкестігін қарауы және бірыңғай жинақтаушы зейнетақы қорына және (немесе) ерікті жинақтаушы зейнетақы қорына, банктерге, ішкі істер органдарына кәмелетке толмаған балаларға мұраны ресімдеу үшін, ішкі істер органдарына кәмелетке толмаған балалардың мүліктеріне иелік ету үшін, банктерге кәмелетке толмаған балалардың мүліктеріне иелік ету үшін берілетін анықтамалар дайындауы, олар 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2 іс-қимылды бастауға негіз болып табылады. Осы Регламенттің 6-тармағында көрсетілген 2 іс-қимыл нәтижесі бөлім басшысының мемлекеттік қызмет нәтижесіне қол қоюы болып табылады, ол осы Регламенттің 6-тармағында көрсетілген 3 іс-қимылды орындауға негіз болып табылады. Осы Регламенттің 6-тармағында көрсетілген 3 іс-қимыл бойынша нәтиже бөлім басшысының қолы қойылған нәтижені көрсетілетін қызметті алушыға жолдау болып табылады.</w:t>
      </w:r>
    </w:p>
    <w:bookmarkEnd w:id="47"/>
    <w:bookmarkStart w:name="z90" w:id="48"/>
    <w:p>
      <w:pPr>
        <w:spacing w:after="0"/>
        <w:ind w:left="0"/>
        <w:jc w:val="left"/>
      </w:pPr>
      <w:r>
        <w:rPr>
          <w:rFonts w:ascii="Times New Roman"/>
          <w:b/>
          <w:i w:val="false"/>
          <w:color w:val="000000"/>
        </w:rPr>
        <w:t xml:space="preserve"> 
3. Мемлекеттiк қызмет көрсету процесiнде көрсетiлетiн қызмет</w:t>
      </w:r>
      <w:r>
        <w:br/>
      </w:r>
      <w:r>
        <w:rPr>
          <w:rFonts w:ascii="Times New Roman"/>
          <w:b/>
          <w:i w:val="false"/>
          <w:color w:val="000000"/>
        </w:rPr>
        <w:t>
берушiнiң құрылымдық бөлiмшелерiнiң (қызметкерлерiнiң) өзара</w:t>
      </w:r>
      <w:r>
        <w:br/>
      </w:r>
      <w:r>
        <w:rPr>
          <w:rFonts w:ascii="Times New Roman"/>
          <w:b/>
          <w:i w:val="false"/>
          <w:color w:val="000000"/>
        </w:rPr>
        <w:t>
iс-қимыл тәртiбiн сипаттау</w:t>
      </w:r>
    </w:p>
    <w:bookmarkEnd w:id="48"/>
    <w:bookmarkStart w:name="z91" w:id="49"/>
    <w:p>
      <w:pPr>
        <w:spacing w:after="0"/>
        <w:ind w:left="0"/>
        <w:jc w:val="both"/>
      </w:pPr>
      <w:r>
        <w:rPr>
          <w:rFonts w:ascii="Times New Roman"/>
          <w:b w:val="false"/>
          <w:i w:val="false"/>
          <w:color w:val="000000"/>
          <w:sz w:val="28"/>
        </w:rPr>
        <w:t>
      8. Мемлекеттiк көрсетiлетiн қызмет процесiне қатысатын құрылымдық бөлiмшелердiң (қызметкерлердiң) тiзбесi:</w:t>
      </w:r>
      <w:r>
        <w:br/>
      </w:r>
      <w:r>
        <w:rPr>
          <w:rFonts w:ascii="Times New Roman"/>
          <w:b w:val="false"/>
          <w:i w:val="false"/>
          <w:color w:val="000000"/>
          <w:sz w:val="28"/>
        </w:rPr>
        <w:t>
      бөлім маманы;</w:t>
      </w:r>
      <w:r>
        <w:br/>
      </w:r>
      <w:r>
        <w:rPr>
          <w:rFonts w:ascii="Times New Roman"/>
          <w:b w:val="false"/>
          <w:i w:val="false"/>
          <w:color w:val="000000"/>
          <w:sz w:val="28"/>
        </w:rPr>
        <w:t>
      басшы.</w:t>
      </w:r>
      <w:r>
        <w:br/>
      </w:r>
      <w:r>
        <w:rPr>
          <w:rFonts w:ascii="Times New Roman"/>
          <w:b w:val="false"/>
          <w:i w:val="false"/>
          <w:color w:val="000000"/>
          <w:sz w:val="28"/>
        </w:rPr>
        <w:t>
</w:t>
      </w:r>
      <w:r>
        <w:rPr>
          <w:rFonts w:ascii="Times New Roman"/>
          <w:b w:val="false"/>
          <w:i w:val="false"/>
          <w:color w:val="000000"/>
          <w:sz w:val="28"/>
        </w:rPr>
        <w:t>
      9. Мемлекеттiк қызметтi көрсету үшiн қажеттi рәсiмдердiң (iс-қимылдардың) сипаттамасы:</w:t>
      </w:r>
      <w:r>
        <w:br/>
      </w:r>
      <w:r>
        <w:rPr>
          <w:rFonts w:ascii="Times New Roman"/>
          <w:b w:val="false"/>
          <w:i w:val="false"/>
          <w:color w:val="000000"/>
          <w:sz w:val="28"/>
        </w:rPr>
        <w:t>
      1) бөлім маманының құжаттарды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қойылатын талаптарға сәйкестігіне қарауы және анықтама дайындауы. 2-3 күн;</w:t>
      </w:r>
      <w:r>
        <w:br/>
      </w:r>
      <w:r>
        <w:rPr>
          <w:rFonts w:ascii="Times New Roman"/>
          <w:b w:val="false"/>
          <w:i w:val="false"/>
          <w:color w:val="000000"/>
          <w:sz w:val="28"/>
        </w:rPr>
        <w:t>
      Мемлекеттік көрсетілетін қызметтің нәтижесі электрондық форматта ұсынылады. Көрсетілетін қызметті алушы мемлекеттік көрсетілетін қызметті қағаз жеткізгіште алу үшін өтініш берген жағдайда, нәтижесі электрондық форматта ресімделеді, қағазға басып шығарылады және көрсетілетін қызметті беруші басшысының қолымен расталады. 20 минут ішінде;</w:t>
      </w:r>
      <w:r>
        <w:br/>
      </w:r>
      <w:r>
        <w:rPr>
          <w:rFonts w:ascii="Times New Roman"/>
          <w:b w:val="false"/>
          <w:i w:val="false"/>
          <w:color w:val="000000"/>
          <w:sz w:val="28"/>
        </w:rPr>
        <w:t>
      2) бөлім басшысы қолы қойылған мемлекеттік көрсетілетін қызмет нәтижесі көрсетілетін қызметті алушыға жолдануы. 5 жұмыс күні ішінде.</w:t>
      </w:r>
      <w:r>
        <w:br/>
      </w:r>
      <w:r>
        <w:rPr>
          <w:rFonts w:ascii="Times New Roman"/>
          <w:b w:val="false"/>
          <w:i w:val="false"/>
          <w:color w:val="000000"/>
          <w:sz w:val="28"/>
        </w:rPr>
        <w:t>
      Рәсiмдердiң (iс-қимылдардың) реттiлiгiн сипаттау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әрбiр рәсiмді (iс-қимылды) өту блок-схемасында көрсетілген.</w:t>
      </w:r>
    </w:p>
    <w:bookmarkEnd w:id="49"/>
    <w:bookmarkStart w:name="z93" w:id="50"/>
    <w:p>
      <w:pPr>
        <w:spacing w:after="0"/>
        <w:ind w:left="0"/>
        <w:jc w:val="left"/>
      </w:pPr>
      <w:r>
        <w:rPr>
          <w:rFonts w:ascii="Times New Roman"/>
          <w:b/>
          <w:i w:val="false"/>
          <w:color w:val="000000"/>
        </w:rPr>
        <w:t xml:space="preserve"> 
4. Халыққа қызмет көрсету орталығымен және (немесе) өзге де</w:t>
      </w:r>
      <w:r>
        <w:br/>
      </w:r>
      <w:r>
        <w:rPr>
          <w:rFonts w:ascii="Times New Roman"/>
          <w:b/>
          <w:i w:val="false"/>
          <w:color w:val="000000"/>
        </w:rPr>
        <w:t>
көрсетiлетiн қызметтi берушiлермен өзара iс-қимыл тәртiбiн,</w:t>
      </w:r>
      <w:r>
        <w:br/>
      </w:r>
      <w:r>
        <w:rPr>
          <w:rFonts w:ascii="Times New Roman"/>
          <w:b/>
          <w:i w:val="false"/>
          <w:color w:val="000000"/>
        </w:rPr>
        <w:t>
сондай-ақ мемлекеттiк қызмет көрсету процесiнде ақпараттық</w:t>
      </w:r>
      <w:r>
        <w:br/>
      </w:r>
      <w:r>
        <w:rPr>
          <w:rFonts w:ascii="Times New Roman"/>
          <w:b/>
          <w:i w:val="false"/>
          <w:color w:val="000000"/>
        </w:rPr>
        <w:t>
жүйелердi пайдалану тәртiбiн сипаттау</w:t>
      </w:r>
    </w:p>
    <w:bookmarkEnd w:id="50"/>
    <w:bookmarkStart w:name="z94" w:id="51"/>
    <w:p>
      <w:pPr>
        <w:spacing w:after="0"/>
        <w:ind w:left="0"/>
        <w:jc w:val="both"/>
      </w:pPr>
      <w:r>
        <w:rPr>
          <w:rFonts w:ascii="Times New Roman"/>
          <w:b w:val="false"/>
          <w:i w:val="false"/>
          <w:color w:val="000000"/>
          <w:sz w:val="28"/>
        </w:rPr>
        <w:t>
      10. Қызмет алушылар мемлекеттік қызметті алу үшін ХҚО жүгінеді және осы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құжаттарды ұсынады.</w:t>
      </w:r>
      <w:r>
        <w:br/>
      </w:r>
      <w:r>
        <w:rPr>
          <w:rFonts w:ascii="Times New Roman"/>
          <w:b w:val="false"/>
          <w:i w:val="false"/>
          <w:color w:val="000000"/>
          <w:sz w:val="28"/>
        </w:rPr>
        <w:t>
      Қызметті алушының сұрауын өңдеу ұзақтығы – 15 минут.</w:t>
      </w:r>
      <w:r>
        <w:br/>
      </w:r>
      <w:r>
        <w:rPr>
          <w:rFonts w:ascii="Times New Roman"/>
          <w:b w:val="false"/>
          <w:i w:val="false"/>
          <w:color w:val="000000"/>
          <w:sz w:val="28"/>
        </w:rPr>
        <w:t>
      Қызмет берушінің сұрауын дайындау және жолдау тәртiбi:</w:t>
      </w:r>
      <w:r>
        <w:br/>
      </w:r>
      <w:r>
        <w:rPr>
          <w:rFonts w:ascii="Times New Roman"/>
          <w:b w:val="false"/>
          <w:i w:val="false"/>
          <w:color w:val="000000"/>
          <w:sz w:val="28"/>
        </w:rPr>
        <w:t>
      көрсетілетін қызметті берушінің осы Регламентте көрсетілген қызметтерді таңдауы, мемлекеттік қызмет көрсету үшін көрсетілетін қызметті беруші қызметкерінің сұрау салу нысанын экранға шығаруы және көрсетілетін қызметті алушының деректерін енгізуі;</w:t>
      </w:r>
      <w:r>
        <w:br/>
      </w:r>
      <w:r>
        <w:rPr>
          <w:rFonts w:ascii="Times New Roman"/>
          <w:b w:val="false"/>
          <w:i w:val="false"/>
          <w:color w:val="000000"/>
          <w:sz w:val="28"/>
        </w:rPr>
        <w:t>
      қызмет беруші қызметкерінің қағаз тасымалдағышта құжаттардың болуы туралы белгілеу бөлігінде сұрау салу нысанын толтыруы және мемлекеттік қызметті алушының ұсынған қажетті құжаттарын сканерлеуі, оларды сұрау салу нысанына бекітуі;</w:t>
      </w:r>
      <w:r>
        <w:br/>
      </w:r>
      <w:r>
        <w:rPr>
          <w:rFonts w:ascii="Times New Roman"/>
          <w:b w:val="false"/>
          <w:i w:val="false"/>
          <w:color w:val="000000"/>
          <w:sz w:val="28"/>
        </w:rPr>
        <w:t>
      ЭҮӨШ АЖО-да сұрау салуды тіркеу және ЭҮӨШ АЖО-да қызметтерді өңдеу;</w:t>
      </w:r>
      <w:r>
        <w:br/>
      </w:r>
      <w:r>
        <w:rPr>
          <w:rFonts w:ascii="Times New Roman"/>
          <w:b w:val="false"/>
          <w:i w:val="false"/>
          <w:color w:val="000000"/>
          <w:sz w:val="28"/>
        </w:rPr>
        <w:t>
      мемлекеттік көрсетілетін қызметті алушының ЭҮӨШ АЖО-да қалыптастырылған қызмет көрсету нәтижесін (анықтама беру) алуы. Электрондық құжат қызмет берушінің лауазымды тұлғасының ЭЦҚ-сы қолданылып қалыптастырылады.</w:t>
      </w:r>
      <w:r>
        <w:br/>
      </w:r>
      <w:r>
        <w:rPr>
          <w:rFonts w:ascii="Times New Roman"/>
          <w:b w:val="false"/>
          <w:i w:val="false"/>
          <w:color w:val="000000"/>
          <w:sz w:val="28"/>
        </w:rPr>
        <w:t>
      Қызмет берушінің сұрауын жолдауға уәкілетті құрылымдық бөлімшілер немесе лауазымды тұлғалар:</w:t>
      </w:r>
      <w:r>
        <w:br/>
      </w:r>
      <w:r>
        <w:rPr>
          <w:rFonts w:ascii="Times New Roman"/>
          <w:b w:val="false"/>
          <w:i w:val="false"/>
          <w:color w:val="000000"/>
          <w:sz w:val="28"/>
        </w:rPr>
        <w:t>
      ХҚО-ның операторы.</w:t>
      </w:r>
      <w:r>
        <w:br/>
      </w:r>
      <w:r>
        <w:rPr>
          <w:rFonts w:ascii="Times New Roman"/>
          <w:b w:val="false"/>
          <w:i w:val="false"/>
          <w:color w:val="000000"/>
          <w:sz w:val="28"/>
        </w:rPr>
        <w:t>
      ХҚО қызметкерлерінің қызмет алушының сұрауын халыққа қызмет көрсету орталықтарының ықпалдастырылған ақпараттық жүйесінде (бұдан әрі – ХҚО ЫАЖ) тiркеу және өңдеу кезiндегi iс-қимылдары осы Регламентке 3-қосымшаға сәйкес ХҚО ЫАЖ арқылы электрондық мемлекеттік қызмет көрсету кезіндегі функционалдық өзара iс-әрекеттесудің </w:t>
      </w:r>
      <w:r>
        <w:rPr>
          <w:rFonts w:ascii="Times New Roman"/>
          <w:b w:val="false"/>
          <w:i w:val="false"/>
          <w:color w:val="000000"/>
          <w:sz w:val="28"/>
        </w:rPr>
        <w:t>№ 1 диаграммасында</w:t>
      </w:r>
      <w:r>
        <w:rPr>
          <w:rFonts w:ascii="Times New Roman"/>
          <w:b w:val="false"/>
          <w:i w:val="false"/>
          <w:color w:val="000000"/>
          <w:sz w:val="28"/>
        </w:rPr>
        <w:t xml:space="preserve"> көрсетілген.</w:t>
      </w:r>
      <w:r>
        <w:br/>
      </w:r>
      <w:r>
        <w:rPr>
          <w:rFonts w:ascii="Times New Roman"/>
          <w:b w:val="false"/>
          <w:i w:val="false"/>
          <w:color w:val="000000"/>
          <w:sz w:val="28"/>
        </w:rPr>
        <w:t>
      Халыққа қызмет көрсету орталығымен және (немесе) өзге де қызмет берушiлермен өзара iс-қимылдың, оның iшiнде мемлекеттiк қызметтердi көрсету мәселелерi бойынша қызмет берушiлердiң сұрауларын қалыптастыру және жолдау рәсiмiнің (iс-қимылының) реттiлiгi мен мерзiмдерi:</w:t>
      </w:r>
      <w:r>
        <w:br/>
      </w:r>
      <w:r>
        <w:rPr>
          <w:rFonts w:ascii="Times New Roman"/>
          <w:b w:val="false"/>
          <w:i w:val="false"/>
          <w:color w:val="000000"/>
          <w:sz w:val="28"/>
        </w:rPr>
        <w:t>
      1) 1-процесс – ХҚО операторының қызметті көрсету үшін ХҚО ЫАЖ-не логин мен парольді енгізуі (авторландыру процесі) (30 секунд - 1 минут);</w:t>
      </w:r>
      <w:r>
        <w:br/>
      </w:r>
      <w:r>
        <w:rPr>
          <w:rFonts w:ascii="Times New Roman"/>
          <w:b w:val="false"/>
          <w:i w:val="false"/>
          <w:color w:val="000000"/>
          <w:sz w:val="28"/>
        </w:rPr>
        <w:t>
      2) 2-процесс – ХҚО операторының осы Регламентте көрсетілген қызметті таңдауы, қызметті көрсету үшін экранға сұрау үлгісін шығару және ХҚО операторының көрсетілетін қызметті алушының деректерін, сондай-ақ көрсетілетін қызметті алушы өкілінің сенімхаты бойынша деректерді енгізуі (нотариалды куәландырылған сенімхат болғанда, сенімхатты өзге де куәландыру кезінде – сенімхат деректері толтырылмайды) (30 секунд - 1 минут);</w:t>
      </w:r>
      <w:r>
        <w:br/>
      </w:r>
      <w:r>
        <w:rPr>
          <w:rFonts w:ascii="Times New Roman"/>
          <w:b w:val="false"/>
          <w:i w:val="false"/>
          <w:color w:val="000000"/>
          <w:sz w:val="28"/>
        </w:rPr>
        <w:t>
      3) 3-процесс –ЭҮШ арқылы ЖТ МДҚ-на көрсетілетін қызметті алушының деректері туралы, сондай-ақ БНАЖ-да көрсетілетін қызметті алушы өкілінің сенімхатының деректері туралы сұрауды жолдау (1,5 минут);</w:t>
      </w:r>
      <w:r>
        <w:br/>
      </w:r>
      <w:r>
        <w:rPr>
          <w:rFonts w:ascii="Times New Roman"/>
          <w:b w:val="false"/>
          <w:i w:val="false"/>
          <w:color w:val="000000"/>
          <w:sz w:val="28"/>
        </w:rPr>
        <w:t>
      4) 1-шарт - қызметті алушының деректерінің ЖТ МДҚ-да, БНАЖ-да сенімхат деректерінің болуын тексеру (1,5 минут);</w:t>
      </w:r>
      <w:r>
        <w:br/>
      </w:r>
      <w:r>
        <w:rPr>
          <w:rFonts w:ascii="Times New Roman"/>
          <w:b w:val="false"/>
          <w:i w:val="false"/>
          <w:color w:val="000000"/>
          <w:sz w:val="28"/>
        </w:rPr>
        <w:t>
      5) 4-процесс - қызметті алушының деректерінің ЖТ МДҚ-да, БНАЖ-да сенімхат деректерінің болуына байланысты деректерді алу мүмкін еместігі туралы хабарлама қалыптастыру (1,5 минут);</w:t>
      </w:r>
      <w:r>
        <w:br/>
      </w:r>
      <w:r>
        <w:rPr>
          <w:rFonts w:ascii="Times New Roman"/>
          <w:b w:val="false"/>
          <w:i w:val="false"/>
          <w:color w:val="000000"/>
          <w:sz w:val="28"/>
        </w:rPr>
        <w:t>
      6) 5-процесс – ХҚО операторының көрсетілетін қызметті алушы ұсынған құжаттардың қағаз түрінде болуы және сканерленген құжаттар туралы сұрау нысанын толтыруы, оларды сұрау нысанына тіркеу және толтырылған нысанды (енгізілген мәліметтер) ЭСҚ арқылы растауы (30 секунд - 1 минут);</w:t>
      </w:r>
      <w:r>
        <w:br/>
      </w:r>
      <w:r>
        <w:rPr>
          <w:rFonts w:ascii="Times New Roman"/>
          <w:b w:val="false"/>
          <w:i w:val="false"/>
          <w:color w:val="000000"/>
          <w:sz w:val="28"/>
        </w:rPr>
        <w:t>
      7) 6-процесс – ХҚО операторының ЭЦҚ куәландырылған (қол қойылған) электрондық құжатты (көрсетілетін қызметті алушының сұрауын) ықпалдастырылған ЭҮШ арқылы ЭҮӨШ АЖО-на жолдау (1 минута);</w:t>
      </w:r>
      <w:r>
        <w:br/>
      </w:r>
      <w:r>
        <w:rPr>
          <w:rFonts w:ascii="Times New Roman"/>
          <w:b w:val="false"/>
          <w:i w:val="false"/>
          <w:color w:val="000000"/>
          <w:sz w:val="28"/>
        </w:rPr>
        <w:t>
      8) 7-процесс – электрондық құжатты ЭҮӨШ АЖО-да тіркеу (5 дней);</w:t>
      </w:r>
      <w:r>
        <w:br/>
      </w:r>
      <w:r>
        <w:rPr>
          <w:rFonts w:ascii="Times New Roman"/>
          <w:b w:val="false"/>
          <w:i w:val="false"/>
          <w:color w:val="000000"/>
          <w:sz w:val="28"/>
        </w:rPr>
        <w:t>
      9) 2-шарт – бөлім маманының тұтынушының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және электрондық қызметті көрсету үшін негіз болатын қоса берілген құжаттарының сәйкестігін тексеруі (өңдеуі);</w:t>
      </w:r>
      <w:r>
        <w:br/>
      </w:r>
      <w:r>
        <w:rPr>
          <w:rFonts w:ascii="Times New Roman"/>
          <w:b w:val="false"/>
          <w:i w:val="false"/>
          <w:color w:val="000000"/>
          <w:sz w:val="28"/>
        </w:rPr>
        <w:t>
      10) 8-процесс – көрсетілетін қызметті алушының құжаттарында бұзушылықтар болуына байланысты сұратып отырған электрондық мемлекеттік қызметтен көрсетуден бас тарту туралы хабарламаны қалыптастыруы;</w:t>
      </w:r>
      <w:r>
        <w:br/>
      </w:r>
      <w:r>
        <w:rPr>
          <w:rFonts w:ascii="Times New Roman"/>
          <w:b w:val="false"/>
          <w:i w:val="false"/>
          <w:color w:val="000000"/>
          <w:sz w:val="28"/>
        </w:rPr>
        <w:t>
      11) 9-процесс – тұтынушының Орталықтың операторы арқылы электрондық мемлекеттік қызметтің нәтижесін (анықтамасын) алуы;</w:t>
      </w:r>
      <w:r>
        <w:br/>
      </w:r>
      <w:r>
        <w:rPr>
          <w:rFonts w:ascii="Times New Roman"/>
          <w:b w:val="false"/>
          <w:i w:val="false"/>
          <w:color w:val="000000"/>
          <w:sz w:val="28"/>
        </w:rPr>
        <w:t>
</w:t>
      </w:r>
      <w:r>
        <w:rPr>
          <w:rFonts w:ascii="Times New Roman"/>
          <w:b w:val="false"/>
          <w:i w:val="false"/>
          <w:color w:val="000000"/>
          <w:sz w:val="28"/>
        </w:rPr>
        <w:t>
      11. Мемлекеттік қызметті ХҚО арқылы көрсету нәтижесін алу процесі:</w:t>
      </w:r>
      <w:r>
        <w:br/>
      </w:r>
      <w:r>
        <w:rPr>
          <w:rFonts w:ascii="Times New Roman"/>
          <w:b w:val="false"/>
          <w:i w:val="false"/>
          <w:color w:val="000000"/>
          <w:sz w:val="28"/>
        </w:rPr>
        <w:t>
      1) көрсетілетін қызметті алушы өтініш пен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тізбеге сәйкес құжаттар топтамасымен ХҚО-на жүгінеді;</w:t>
      </w:r>
      <w:r>
        <w:br/>
      </w:r>
      <w:r>
        <w:rPr>
          <w:rFonts w:ascii="Times New Roman"/>
          <w:b w:val="false"/>
          <w:i w:val="false"/>
          <w:color w:val="000000"/>
          <w:sz w:val="28"/>
        </w:rPr>
        <w:t>
      2) көрсетілетін қызметті алушының өтінімін өңдеу ұзақтығы – 15 минуттан аспайды;</w:t>
      </w:r>
      <w:r>
        <w:br/>
      </w:r>
      <w:r>
        <w:rPr>
          <w:rFonts w:ascii="Times New Roman"/>
          <w:b w:val="false"/>
          <w:i w:val="false"/>
          <w:color w:val="000000"/>
          <w:sz w:val="28"/>
        </w:rPr>
        <w:t>
      3) мемлекеттік қызметті көрсету нәтижесін (анықтаманы) алу үшін көрсетілетін қызметті алушы мемлекеттік қызметті көрсету мерзімі аяқталғаннан кейін жүгінеді. Мемлекеттік қызметті көрсету мерзімі – 5 минут;</w:t>
      </w:r>
      <w:r>
        <w:br/>
      </w:r>
      <w:r>
        <w:rPr>
          <w:rFonts w:ascii="Times New Roman"/>
          <w:b w:val="false"/>
          <w:i w:val="false"/>
          <w:color w:val="000000"/>
          <w:sz w:val="28"/>
        </w:rPr>
        <w:t>
      4) мемлекеттік қызмет көрсету нәтижесін алу алдын ала жазылусыз және жылдам қызмет көрсетусіз «электрондық кезек» тәртібінде жүзеге асырылады.</w:t>
      </w:r>
      <w:r>
        <w:br/>
      </w:r>
      <w:r>
        <w:rPr>
          <w:rFonts w:ascii="Times New Roman"/>
          <w:b w:val="false"/>
          <w:i w:val="false"/>
          <w:color w:val="000000"/>
          <w:sz w:val="28"/>
        </w:rPr>
        <w:t>
      Көрсетілетін қызметті алушының талабы бойынша портал арқылы электронды кезекті «брондауға» болады.</w:t>
      </w:r>
      <w:r>
        <w:br/>
      </w:r>
      <w:r>
        <w:rPr>
          <w:rFonts w:ascii="Times New Roman"/>
          <w:b w:val="false"/>
          <w:i w:val="false"/>
          <w:color w:val="000000"/>
          <w:sz w:val="28"/>
        </w:rPr>
        <w:t>
</w:t>
      </w:r>
      <w:r>
        <w:rPr>
          <w:rFonts w:ascii="Times New Roman"/>
          <w:b w:val="false"/>
          <w:i w:val="false"/>
          <w:color w:val="000000"/>
          <w:sz w:val="28"/>
        </w:rPr>
        <w:t>
      12. «Электрондық үкімет» порталы арқылы мемлекеттік қызмет көрсету кезінде жүгіну тәртібі және көрсетілетін қызметті беруші мен көрсетілетін қызметті алушы рәсімдерінің реттілігі осы Регламентке 4-қосымшаға сәйкес мемлекеттік қызмет көрсетуге қатысатын ақпараттық жүйелердің функционалдық өзара iс-қимыл </w:t>
      </w:r>
      <w:r>
        <w:rPr>
          <w:rFonts w:ascii="Times New Roman"/>
          <w:b w:val="false"/>
          <w:i w:val="false"/>
          <w:color w:val="000000"/>
          <w:sz w:val="28"/>
        </w:rPr>
        <w:t>№ 2 диаграммасында</w:t>
      </w:r>
      <w:r>
        <w:rPr>
          <w:rFonts w:ascii="Times New Roman"/>
          <w:b w:val="false"/>
          <w:i w:val="false"/>
          <w:color w:val="000000"/>
          <w:sz w:val="28"/>
        </w:rPr>
        <w:t xml:space="preserve"> көрсетілген:</w:t>
      </w:r>
      <w:r>
        <w:br/>
      </w:r>
      <w:r>
        <w:rPr>
          <w:rFonts w:ascii="Times New Roman"/>
          <w:b w:val="false"/>
          <w:i w:val="false"/>
          <w:color w:val="000000"/>
          <w:sz w:val="28"/>
        </w:rPr>
        <w:t>
      1) көрсетілетін қызметті алушы ЭҮП–де тіркеуді ЖСН мен парольдің көмегімен жүзеге асырады (ЭҮП-де тіркелмеген алушылар үшін жүзеге асырылады);</w:t>
      </w:r>
      <w:r>
        <w:br/>
      </w:r>
      <w:r>
        <w:rPr>
          <w:rFonts w:ascii="Times New Roman"/>
          <w:b w:val="false"/>
          <w:i w:val="false"/>
          <w:color w:val="000000"/>
          <w:sz w:val="28"/>
        </w:rPr>
        <w:t>
      2) 1-процесс – көрсетілетін қызметті алушының электрондық мемлекеттік қызметті алу үшін ЭҮП–ге ЖСН мен парольді (авторландыру процесі) енгізуі;</w:t>
      </w:r>
      <w:r>
        <w:br/>
      </w:r>
      <w:r>
        <w:rPr>
          <w:rFonts w:ascii="Times New Roman"/>
          <w:b w:val="false"/>
          <w:i w:val="false"/>
          <w:color w:val="000000"/>
          <w:sz w:val="28"/>
        </w:rPr>
        <w:t>
      3) 1-шарт - ЖСН мен пароль арқылы тіркелген көрсетілетін қызметті алушы туралы деректердің түпнұсқалылығын ЭҮП-де тексеру;</w:t>
      </w:r>
      <w:r>
        <w:br/>
      </w:r>
      <w:r>
        <w:rPr>
          <w:rFonts w:ascii="Times New Roman"/>
          <w:b w:val="false"/>
          <w:i w:val="false"/>
          <w:color w:val="000000"/>
          <w:sz w:val="28"/>
        </w:rPr>
        <w:t>
      4) 2-процесс - көрсетілетін қызметті алушының деректерінде бұзушылықтардың болуына байланысты ЭҮП авторландырудан бас тарту туралы хабарламаны қалыптастыру;</w:t>
      </w:r>
      <w:r>
        <w:br/>
      </w:r>
      <w:r>
        <w:rPr>
          <w:rFonts w:ascii="Times New Roman"/>
          <w:b w:val="false"/>
          <w:i w:val="false"/>
          <w:color w:val="000000"/>
          <w:sz w:val="28"/>
        </w:rPr>
        <w:t>
      5) 3-процесс - қызмет алушының осы регламентте көрсетілген қызметті таңдауы, қызмет көрсету үшін сұрау салу нысанын экранға шығаруы және оның құрылымы мен форматтық талаптарын ескере отырып, қызмет алушының нысанды толтыруы (деректерді енгізуі),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электронды түрде сұрау салу нысанына бекітуі, сондай-ақ көрсетілетін қызметті алушының сұрау салуды куәландыру (қол қою) үшін ЭЦҚ тіркеу куәлігін таңдауы;</w:t>
      </w:r>
      <w:r>
        <w:br/>
      </w:r>
      <w:r>
        <w:rPr>
          <w:rFonts w:ascii="Times New Roman"/>
          <w:b w:val="false"/>
          <w:i w:val="false"/>
          <w:color w:val="000000"/>
          <w:sz w:val="28"/>
        </w:rPr>
        <w:t>
      6) 2-шарт - ЭҮП –де ЭЦҚ тіркеу куәлігінің қолданыс мерзімін, қайтарып алынған (күші жойылған) тіркеу куәліктері тізімінде болмауын, сондай-ақ сұрау салуда көрсетілген ЖСН мен ЭЦҚ тіркеу куәлігінде көрсетілген ЖСН арасындағы сәйкестендіру деректерінің сәйкес келуін тексеру;</w:t>
      </w:r>
      <w:r>
        <w:br/>
      </w:r>
      <w:r>
        <w:rPr>
          <w:rFonts w:ascii="Times New Roman"/>
          <w:b w:val="false"/>
          <w:i w:val="false"/>
          <w:color w:val="000000"/>
          <w:sz w:val="28"/>
        </w:rPr>
        <w:t>
      7) 4-процесс - көрсетілетін қызметті алушының ЭЦҚ түпнұсқалылығының расталмауына байланысты сұратып отырған қызметті көрсетуден бас тарту туралы хабарламаны қалыптастыру;</w:t>
      </w:r>
      <w:r>
        <w:br/>
      </w:r>
      <w:r>
        <w:rPr>
          <w:rFonts w:ascii="Times New Roman"/>
          <w:b w:val="false"/>
          <w:i w:val="false"/>
          <w:color w:val="000000"/>
          <w:sz w:val="28"/>
        </w:rPr>
        <w:t>
      8) 5-процесс - көрсетілетін қызметті берушінің ЭЦҚ көмегімен электрондық мемлекеттік қызмет көрсету үшін сұрауды куәландыру және электрондық құжатты (сұрауды) ЭҮШ арқылы ЖАО өңдеу үшін ЭҮӨШ АЖО-ға жолдау;</w:t>
      </w:r>
      <w:r>
        <w:br/>
      </w:r>
      <w:r>
        <w:rPr>
          <w:rFonts w:ascii="Times New Roman"/>
          <w:b w:val="false"/>
          <w:i w:val="false"/>
          <w:color w:val="000000"/>
          <w:sz w:val="28"/>
        </w:rPr>
        <w:t>
      9) 6-процесс - электрондық құжатты ЭҮӨШ АЖО-да тіркеу;</w:t>
      </w:r>
      <w:r>
        <w:br/>
      </w:r>
      <w:r>
        <w:rPr>
          <w:rFonts w:ascii="Times New Roman"/>
          <w:b w:val="false"/>
          <w:i w:val="false"/>
          <w:color w:val="000000"/>
          <w:sz w:val="28"/>
        </w:rPr>
        <w:t>
      10) 3-шарт - бөлім маманының көрсетілетін қызметті алушының Стандарттың 9-тармағында көрсетілген және электрондық қызметті көрсету үшін негіз болатын қоса берілген құжаттарының сәйкестігін тексеруі (өңдеуі);</w:t>
      </w:r>
      <w:r>
        <w:br/>
      </w:r>
      <w:r>
        <w:rPr>
          <w:rFonts w:ascii="Times New Roman"/>
          <w:b w:val="false"/>
          <w:i w:val="false"/>
          <w:color w:val="000000"/>
          <w:sz w:val="28"/>
        </w:rPr>
        <w:t>
      11) 7-процесс - көрсетілетін қызметті алушының құжаттарында бұзушылықтар болуына байланысты сұратып отырған электрондық мемлекеттік қызметті көрсетуден бас тарту туралы хабарлама қалыптастыру;</w:t>
      </w:r>
      <w:r>
        <w:br/>
      </w:r>
      <w:r>
        <w:rPr>
          <w:rFonts w:ascii="Times New Roman"/>
          <w:b w:val="false"/>
          <w:i w:val="false"/>
          <w:color w:val="000000"/>
          <w:sz w:val="28"/>
        </w:rPr>
        <w:t>
      12) 8-процесс – көрсетілетін қызметті алушының ЭҮӨШ АЖО қалыптастырған электрондық мемлекеттік қызметтің нәтижесін (электрондық құжат нысанындағы анықтаманы) алуы.</w:t>
      </w:r>
      <w:r>
        <w:br/>
      </w:r>
      <w:r>
        <w:rPr>
          <w:rFonts w:ascii="Times New Roman"/>
          <w:b w:val="false"/>
          <w:i w:val="false"/>
          <w:color w:val="000000"/>
          <w:sz w:val="28"/>
        </w:rPr>
        <w:t>
      Электрондық құжат қызмет берушінің ЭЦҚ қолдану арқылы қалыптастырылады, көрсетілетін қызметті алушы ЭҮП–де тіркеуді ЖСН мен парольдің көмегімен жүзеге асырады (ЭҮП-де тіркелмеген алушылар үшін жүзеге асырылады).</w:t>
      </w:r>
      <w:r>
        <w:br/>
      </w:r>
      <w:r>
        <w:rPr>
          <w:rFonts w:ascii="Times New Roman"/>
          <w:b w:val="false"/>
          <w:i w:val="false"/>
          <w:color w:val="000000"/>
          <w:sz w:val="28"/>
        </w:rPr>
        <w:t>
      ЭҮӨШ АЖО порталы арқылы мемлекеттік қызмет көрсету кезінде жүгіну тәртібі және көрсетілетін қызметті беруші мен көрсетілетін қызметті алушы рәсімдерінің реттілігі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блок–схемада көрсетілген.</w:t>
      </w:r>
      <w:r>
        <w:br/>
      </w:r>
      <w:r>
        <w:rPr>
          <w:rFonts w:ascii="Times New Roman"/>
          <w:b w:val="false"/>
          <w:i w:val="false"/>
          <w:color w:val="000000"/>
          <w:sz w:val="28"/>
        </w:rPr>
        <w:t>
      Көрсетілетін қызметті беруші арқылы қадамдық іс–қимылдар мен шешімдері 4-қосымшада, </w:t>
      </w:r>
      <w:r>
        <w:rPr>
          <w:rFonts w:ascii="Times New Roman"/>
          <w:b w:val="false"/>
          <w:i w:val="false"/>
          <w:color w:val="000000"/>
          <w:sz w:val="28"/>
        </w:rPr>
        <w:t>№ 3 диаграммада</w:t>
      </w:r>
      <w:r>
        <w:rPr>
          <w:rFonts w:ascii="Times New Roman"/>
          <w:b w:val="false"/>
          <w:i w:val="false"/>
          <w:color w:val="000000"/>
          <w:sz w:val="28"/>
        </w:rPr>
        <w:t xml:space="preserve"> келтірілген:</w:t>
      </w:r>
      <w:r>
        <w:br/>
      </w:r>
      <w:r>
        <w:rPr>
          <w:rFonts w:ascii="Times New Roman"/>
          <w:b w:val="false"/>
          <w:i w:val="false"/>
          <w:color w:val="000000"/>
          <w:sz w:val="28"/>
        </w:rPr>
        <w:t>
      1) 1-процесс – мемлекеттік қызмет көрсету үшін көрсетілетін қызметті беруші қызметкерінің ЭҮӨШ АЖ АЖО-ға логин мен пароль енгізуі (авторлау процесі);</w:t>
      </w:r>
      <w:r>
        <w:br/>
      </w:r>
      <w:r>
        <w:rPr>
          <w:rFonts w:ascii="Times New Roman"/>
          <w:b w:val="false"/>
          <w:i w:val="false"/>
          <w:color w:val="000000"/>
          <w:sz w:val="28"/>
        </w:rPr>
        <w:t>
      2) 1 шарт – көрсетілетін қызметті берушінің тіркелген қызметкері туралы деректердің түпнұсқалылығын логин және пароль арқылы ЭҮӨШ АЖ АЖО-да тексеру;</w:t>
      </w:r>
      <w:r>
        <w:br/>
      </w:r>
      <w:r>
        <w:rPr>
          <w:rFonts w:ascii="Times New Roman"/>
          <w:b w:val="false"/>
          <w:i w:val="false"/>
          <w:color w:val="000000"/>
          <w:sz w:val="28"/>
        </w:rPr>
        <w:t>
      3) 2-процесс – көрсетілетін қызметті беруші қызметкерінің деректерінде бұзушылықтардың болуына байланысты авторландырудан бас тарту туралы ЭҮӨШ АЖ АЖО-да хабарлама қалыптастыру;</w:t>
      </w:r>
      <w:r>
        <w:br/>
      </w:r>
      <w:r>
        <w:rPr>
          <w:rFonts w:ascii="Times New Roman"/>
          <w:b w:val="false"/>
          <w:i w:val="false"/>
          <w:color w:val="000000"/>
          <w:sz w:val="28"/>
        </w:rPr>
        <w:t>
      4) 3-процесс - ЭҮӨШ АЖ АЖО-да авторлану;</w:t>
      </w:r>
      <w:r>
        <w:br/>
      </w:r>
      <w:r>
        <w:rPr>
          <w:rFonts w:ascii="Times New Roman"/>
          <w:b w:val="false"/>
          <w:i w:val="false"/>
          <w:color w:val="000000"/>
          <w:sz w:val="28"/>
        </w:rPr>
        <w:t>
      5) 4-процесс - көрсетілетін қызметті берушінің қызметті таңдауы, электрондық мемлекеттік кызмет көрсету үшін сұрау салу нысанын экранға шығаруы және оның құрылымы мен форматтық талаптарын ескере отырып, сұрау салу нысанын толтыруы (деректерді енгізуі);</w:t>
      </w:r>
      <w:r>
        <w:br/>
      </w:r>
      <w:r>
        <w:rPr>
          <w:rFonts w:ascii="Times New Roman"/>
          <w:b w:val="false"/>
          <w:i w:val="false"/>
          <w:color w:val="000000"/>
          <w:sz w:val="28"/>
        </w:rPr>
        <w:t>
      6) 5-процесс – ЖТ МДҚ-ға көрсетілетін қызметті алушы туралы деректерге сұрау салуды жіберу;</w:t>
      </w:r>
      <w:r>
        <w:br/>
      </w:r>
      <w:r>
        <w:rPr>
          <w:rFonts w:ascii="Times New Roman"/>
          <w:b w:val="false"/>
          <w:i w:val="false"/>
          <w:color w:val="000000"/>
          <w:sz w:val="28"/>
        </w:rPr>
        <w:t>
      7) 6-процесс – қызмет алушының деректерін өңдеу, оның ішінде оның өтінішін қамқорлық кеңесінде қарау;</w:t>
      </w:r>
      <w:r>
        <w:br/>
      </w:r>
      <w:r>
        <w:rPr>
          <w:rFonts w:ascii="Times New Roman"/>
          <w:b w:val="false"/>
          <w:i w:val="false"/>
          <w:color w:val="000000"/>
          <w:sz w:val="28"/>
        </w:rPr>
        <w:t>
      8) 2-шарт - ЭҮӨШ АЖ АЖО-да көрсетілетін қызметті алушының деректерінің түпнұсқалығын тексеру;</w:t>
      </w:r>
      <w:r>
        <w:br/>
      </w:r>
      <w:r>
        <w:rPr>
          <w:rFonts w:ascii="Times New Roman"/>
          <w:b w:val="false"/>
          <w:i w:val="false"/>
          <w:color w:val="000000"/>
          <w:sz w:val="28"/>
        </w:rPr>
        <w:t>
      9) 7-процесс - қызмет алушының деректерінде бұзушылықтардың болуына байланысты сұратылатын электрондық мемлекеттік қызметтен бас тарту туралы хабарлама қалыптастыру;</w:t>
      </w:r>
      <w:r>
        <w:br/>
      </w:r>
      <w:r>
        <w:rPr>
          <w:rFonts w:ascii="Times New Roman"/>
          <w:b w:val="false"/>
          <w:i w:val="false"/>
          <w:color w:val="000000"/>
          <w:sz w:val="28"/>
        </w:rPr>
        <w:t>
      10) 8-процесс – көрсетілетін қызметті алушының электрондық мемлекеттік қызметтің нәтижесін алуы.</w:t>
      </w:r>
      <w:r>
        <w:br/>
      </w:r>
      <w:r>
        <w:rPr>
          <w:rFonts w:ascii="Times New Roman"/>
          <w:b w:val="false"/>
          <w:i w:val="false"/>
          <w:color w:val="000000"/>
          <w:sz w:val="28"/>
        </w:rPr>
        <w:t>
      Осы Регламентінде қолданылатын түсініктер мен қысқарған сөздер:</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(бұдан әрі – АЖ) – аппараттық-бағдарламалық кешенді қолданумен ақпаратты сақтау, өңдеу, іздеу, тарату, тапсыру және беру үшін арналған ақпараттық жүйе;</w:t>
      </w:r>
      <w:r>
        <w:br/>
      </w:r>
      <w:r>
        <w:rPr>
          <w:rFonts w:ascii="Times New Roman"/>
          <w:b w:val="false"/>
          <w:i w:val="false"/>
          <w:color w:val="000000"/>
          <w:sz w:val="28"/>
        </w:rPr>
        <w:t>
      3) Бірыңғай нотариалды ақпараттық жүйе (бұдан әрі - БНАЖ) – нотариалдық қызметті және әділет органдары мен нотариалды палаталардың өзара іс-қимылын автоматтандыру үшін арналған аппараттық-бағдарламалық кешен;</w:t>
      </w:r>
      <w:r>
        <w:br/>
      </w:r>
      <w:r>
        <w:rPr>
          <w:rFonts w:ascii="Times New Roman"/>
          <w:b w:val="false"/>
          <w:i w:val="false"/>
          <w:color w:val="000000"/>
          <w:sz w:val="28"/>
        </w:rPr>
        <w:t>
      4) Жеке сәйкестендіру нөмірі (бұдан әрі – ЖСН) –жеке тұлға, оның ішінде жеке кәсіпкерлік түрінде өзінің қызметін жүзеге асыратын жеке кәсіпкер үшін қалыптастырылатын жеке сәйкестендіру нөмірі;</w:t>
      </w:r>
      <w:r>
        <w:br/>
      </w:r>
      <w:r>
        <w:rPr>
          <w:rFonts w:ascii="Times New Roman"/>
          <w:b w:val="false"/>
          <w:i w:val="false"/>
          <w:color w:val="000000"/>
          <w:sz w:val="28"/>
        </w:rPr>
        <w:t>
      5) ЖТ МДҚ – «Жеке тұлғалар» мемлекеттік дерекқоры;</w:t>
      </w:r>
      <w:r>
        <w:br/>
      </w:r>
      <w:r>
        <w:rPr>
          <w:rFonts w:ascii="Times New Roman"/>
          <w:b w:val="false"/>
          <w:i w:val="false"/>
          <w:color w:val="000000"/>
          <w:sz w:val="28"/>
        </w:rPr>
        <w:t>
      6) Медиа-үзіліс – қызмет көрсету процесінде құжаттарды электрондық форматтан қағазға ауыстыру немесе керісінше қажет болған кезде қағаз және электрондық құжатайналымының алмасуы;</w:t>
      </w:r>
      <w:r>
        <w:br/>
      </w:r>
      <w:r>
        <w:rPr>
          <w:rFonts w:ascii="Times New Roman"/>
          <w:b w:val="false"/>
          <w:i w:val="false"/>
          <w:color w:val="000000"/>
          <w:sz w:val="28"/>
        </w:rPr>
        <w:t>
      7) Пайдаланушы – ақпараттық жүйеге өзіне қажетті электрондық ақпараттық ресурстарды алу үшін жүгінетін және оларды пайдаланатын субъект;</w:t>
      </w:r>
      <w:r>
        <w:br/>
      </w:r>
      <w:r>
        <w:rPr>
          <w:rFonts w:ascii="Times New Roman"/>
          <w:b w:val="false"/>
          <w:i w:val="false"/>
          <w:color w:val="000000"/>
          <w:sz w:val="28"/>
        </w:rPr>
        <w:t>
      8) Транзакциялық қызмет – электрондық цифрлік қолтаңбаны қолдана отырып, ақпаратты өзара алмасуын талап ететін, пайдаланушыларға электрондық ақпараттық ресурстарды ұсыну жөніндегі қызмет;</w:t>
      </w:r>
      <w:r>
        <w:br/>
      </w:r>
      <w:r>
        <w:rPr>
          <w:rFonts w:ascii="Times New Roman"/>
          <w:b w:val="false"/>
          <w:i w:val="false"/>
          <w:color w:val="000000"/>
          <w:sz w:val="28"/>
        </w:rPr>
        <w:t>
      9) Тұтынуышы – электронды мемлекеттік қызмет көрсетілетін жеке тұлға;</w:t>
      </w:r>
      <w:r>
        <w:br/>
      </w:r>
      <w:r>
        <w:rPr>
          <w:rFonts w:ascii="Times New Roman"/>
          <w:b w:val="false"/>
          <w:i w:val="false"/>
          <w:color w:val="000000"/>
          <w:sz w:val="28"/>
        </w:rPr>
        <w:t>
      10) Халыққа қызмет көрсету орталықтары үшін ықпалдастырылған ақпараттық жүйе (бұдан әрі – ХҚО ЫАЖ) - халыққа қызмет көрсету орталығы, сондай-ақ тиісті мемлекеттік органдары арқылы халыққа қызмет көрсету үдерісін автоматтандыруға арналған Қазақстан Республикасы халыққа (жеке және заңды тұлғаларға) қызмет көрсету орталықтарының ықпалдастырылған ақпараттық жүйелері;</w:t>
      </w:r>
      <w:r>
        <w:br/>
      </w:r>
      <w:r>
        <w:rPr>
          <w:rFonts w:ascii="Times New Roman"/>
          <w:b w:val="false"/>
          <w:i w:val="false"/>
          <w:color w:val="000000"/>
          <w:sz w:val="28"/>
        </w:rPr>
        <w:t>
      11) Электрондық құжат – ақпарат электрондық-цифрлік нысанда берілетін, ЭЦҚ көмегімен куәландырылатын құжат;</w:t>
      </w:r>
      <w:r>
        <w:br/>
      </w:r>
      <w:r>
        <w:rPr>
          <w:rFonts w:ascii="Times New Roman"/>
          <w:b w:val="false"/>
          <w:i w:val="false"/>
          <w:color w:val="000000"/>
          <w:sz w:val="28"/>
        </w:rPr>
        <w:t>
      12) Электрондық мемлекеттік қызмет - ақпараттық технологияларды қолдана отырып электронды нысанда көрсетілетін мемлекеттік қызмет;</w:t>
      </w:r>
      <w:r>
        <w:br/>
      </w:r>
      <w:r>
        <w:rPr>
          <w:rFonts w:ascii="Times New Roman"/>
          <w:b w:val="false"/>
          <w:i w:val="false"/>
          <w:color w:val="000000"/>
          <w:sz w:val="28"/>
        </w:rPr>
        <w:t>
      13) Электрондық цифрлық қолтаңба (бұдан әрі – ЭЦҚ) – электрондық цифрлық қолтаңба құралдарымен жасалған және электрондық құжаттың дұрыстығын, оның тиесілілігін және мазмұнының тұрақтылығын растайтын электрондық цифрлық таңбалардың жиынтығы;</w:t>
      </w:r>
      <w:r>
        <w:br/>
      </w:r>
      <w:r>
        <w:rPr>
          <w:rFonts w:ascii="Times New Roman"/>
          <w:b w:val="false"/>
          <w:i w:val="false"/>
          <w:color w:val="000000"/>
          <w:sz w:val="28"/>
        </w:rPr>
        <w:t>
      14) «Электрондық үкімет» шлюзі (бұдан әрі – ЭҮШ) – электрондық қызметтерді іске асыру аясында «электрондық үкіметтің» ақпараттық жүйесінің ықпалдасуына арналған «электрондық үкімет» шлюзі;</w:t>
      </w:r>
      <w:r>
        <w:br/>
      </w:r>
      <w:r>
        <w:rPr>
          <w:rFonts w:ascii="Times New Roman"/>
          <w:b w:val="false"/>
          <w:i w:val="false"/>
          <w:color w:val="000000"/>
          <w:sz w:val="28"/>
        </w:rPr>
        <w:t>
      15) «Электрондық үкіметтің өңірлік шлюзі (бұдан әрі - ЭҮӨШ) - электрондық қызметтерді іске асыру аясында «электрондық әкімдік» ақпараттық жүйелерін ықпалдастыру үшін арналған «электрондық үкіметтің» кіші жүйесі ретінде өңірлік шлюз;</w:t>
      </w:r>
      <w:r>
        <w:br/>
      </w:r>
      <w:r>
        <w:rPr>
          <w:rFonts w:ascii="Times New Roman"/>
          <w:b w:val="false"/>
          <w:i w:val="false"/>
          <w:color w:val="000000"/>
          <w:sz w:val="28"/>
        </w:rPr>
        <w:t>
      16) «Электрондық үкімет» порталы (бұдан әрі - ЭҮП) – құқықтық базаны қосқандағы шоғырланған үкіметтік ақпараттың барлығына, және электрондық мемлекеттік қызметтерге қолжетімдіктің ортақ терезесі болып келетін ақпараттық жүйе.</w:t>
      </w:r>
    </w:p>
    <w:bookmarkEnd w:id="51"/>
    <w:bookmarkStart w:name="z97" w:id="52"/>
    <w:p>
      <w:pPr>
        <w:spacing w:after="0"/>
        <w:ind w:left="0"/>
        <w:jc w:val="both"/>
      </w:pPr>
      <w:r>
        <w:rPr>
          <w:rFonts w:ascii="Times New Roman"/>
          <w:b w:val="false"/>
          <w:i w:val="false"/>
          <w:color w:val="000000"/>
          <w:sz w:val="28"/>
        </w:rPr>
        <w:t>
«Бірыңғай жинақтаушы зейнетақы қорына және</w:t>
      </w:r>
      <w:r>
        <w:br/>
      </w:r>
      <w:r>
        <w:rPr>
          <w:rFonts w:ascii="Times New Roman"/>
          <w:b w:val="false"/>
          <w:i w:val="false"/>
          <w:color w:val="000000"/>
          <w:sz w:val="28"/>
        </w:rPr>
        <w:t>
(немесе) ерікті жинақтаушы зейнетақы қорына,</w:t>
      </w:r>
      <w:r>
        <w:br/>
      </w:r>
      <w:r>
        <w:rPr>
          <w:rFonts w:ascii="Times New Roman"/>
          <w:b w:val="false"/>
          <w:i w:val="false"/>
          <w:color w:val="000000"/>
          <w:sz w:val="28"/>
        </w:rPr>
        <w:t>
банктерге, ішкі істер органдарына кәмелетке</w:t>
      </w:r>
      <w:r>
        <w:br/>
      </w:r>
      <w:r>
        <w:rPr>
          <w:rFonts w:ascii="Times New Roman"/>
          <w:b w:val="false"/>
          <w:i w:val="false"/>
          <w:color w:val="000000"/>
          <w:sz w:val="28"/>
        </w:rPr>
        <w:t>
толмаған балалардың мүлкіне иелік ету және</w:t>
      </w:r>
      <w:r>
        <w:br/>
      </w:r>
      <w:r>
        <w:rPr>
          <w:rFonts w:ascii="Times New Roman"/>
          <w:b w:val="false"/>
          <w:i w:val="false"/>
          <w:color w:val="000000"/>
          <w:sz w:val="28"/>
        </w:rPr>
        <w:t>
кәмелетке толмаған балаларға мұра ресімдеу</w:t>
      </w:r>
      <w:r>
        <w:br/>
      </w:r>
      <w:r>
        <w:rPr>
          <w:rFonts w:ascii="Times New Roman"/>
          <w:b w:val="false"/>
          <w:i w:val="false"/>
          <w:color w:val="000000"/>
          <w:sz w:val="28"/>
        </w:rPr>
        <w:t xml:space="preserve">
үшін анықтамалар беру» мемлекеттік    </w:t>
      </w:r>
      <w:r>
        <w:br/>
      </w:r>
      <w:r>
        <w:rPr>
          <w:rFonts w:ascii="Times New Roman"/>
          <w:b w:val="false"/>
          <w:i w:val="false"/>
          <w:color w:val="000000"/>
          <w:sz w:val="28"/>
        </w:rPr>
        <w:t xml:space="preserve">
көрсетілетін қызмет регламентіне    </w:t>
      </w:r>
      <w:r>
        <w:br/>
      </w:r>
      <w:r>
        <w:rPr>
          <w:rFonts w:ascii="Times New Roman"/>
          <w:b w:val="false"/>
          <w:i w:val="false"/>
          <w:color w:val="000000"/>
          <w:sz w:val="28"/>
        </w:rPr>
        <w:t xml:space="preserve">
1-қосымша                 </w:t>
      </w:r>
    </w:p>
    <w:bookmarkEnd w:id="52"/>
    <w:bookmarkStart w:name="z98" w:id="53"/>
    <w:p>
      <w:pPr>
        <w:spacing w:after="0"/>
        <w:ind w:left="0"/>
        <w:jc w:val="left"/>
      </w:pPr>
      <w:r>
        <w:rPr>
          <w:rFonts w:ascii="Times New Roman"/>
          <w:b/>
          <w:i w:val="false"/>
          <w:color w:val="000000"/>
        </w:rPr>
        <w:t xml:space="preserve"> 
Көрсетілетін қызметті берушінің мемлекеттік</w:t>
      </w:r>
      <w:r>
        <w:br/>
      </w:r>
      <w:r>
        <w:rPr>
          <w:rFonts w:ascii="Times New Roman"/>
          <w:b/>
          <w:i w:val="false"/>
          <w:color w:val="000000"/>
        </w:rPr>
        <w:t>
қызмет көрсету әрбiр рәсiмді (iс-қимылды) өту блок-схемасы</w:t>
      </w:r>
    </w:p>
    <w:bookmarkEnd w:id="53"/>
    <w:p>
      <w:pPr>
        <w:spacing w:after="0"/>
        <w:ind w:left="0"/>
        <w:jc w:val="both"/>
      </w:pPr>
      <w:r>
        <w:drawing>
          <wp:inline distT="0" distB="0" distL="0" distR="0">
            <wp:extent cx="7289800" cy="668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289800" cy="6680200"/>
                    </a:xfrm>
                    <a:prstGeom prst="rect">
                      <a:avLst/>
                    </a:prstGeom>
                  </pic:spPr>
                </pic:pic>
              </a:graphicData>
            </a:graphic>
          </wp:inline>
        </w:drawing>
      </w:r>
    </w:p>
    <w:bookmarkStart w:name="z99" w:id="54"/>
    <w:p>
      <w:pPr>
        <w:spacing w:after="0"/>
        <w:ind w:left="0"/>
        <w:jc w:val="both"/>
      </w:pPr>
      <w:r>
        <w:rPr>
          <w:rFonts w:ascii="Times New Roman"/>
          <w:b w:val="false"/>
          <w:i w:val="false"/>
          <w:color w:val="000000"/>
          <w:sz w:val="28"/>
        </w:rPr>
        <w:t>
«Бірыңғай жинақтаушы зейнетақы қорына және</w:t>
      </w:r>
      <w:r>
        <w:br/>
      </w:r>
      <w:r>
        <w:rPr>
          <w:rFonts w:ascii="Times New Roman"/>
          <w:b w:val="false"/>
          <w:i w:val="false"/>
          <w:color w:val="000000"/>
          <w:sz w:val="28"/>
        </w:rPr>
        <w:t>
(немесе) ерікті жинақтаушы зейнетақы қорына,</w:t>
      </w:r>
      <w:r>
        <w:br/>
      </w:r>
      <w:r>
        <w:rPr>
          <w:rFonts w:ascii="Times New Roman"/>
          <w:b w:val="false"/>
          <w:i w:val="false"/>
          <w:color w:val="000000"/>
          <w:sz w:val="28"/>
        </w:rPr>
        <w:t>
банктерге, ішкі істер органдарына кәмелетке</w:t>
      </w:r>
      <w:r>
        <w:br/>
      </w:r>
      <w:r>
        <w:rPr>
          <w:rFonts w:ascii="Times New Roman"/>
          <w:b w:val="false"/>
          <w:i w:val="false"/>
          <w:color w:val="000000"/>
          <w:sz w:val="28"/>
        </w:rPr>
        <w:t>
толмаған балалардың мүлкіне иелік ету және</w:t>
      </w:r>
      <w:r>
        <w:br/>
      </w:r>
      <w:r>
        <w:rPr>
          <w:rFonts w:ascii="Times New Roman"/>
          <w:b w:val="false"/>
          <w:i w:val="false"/>
          <w:color w:val="000000"/>
          <w:sz w:val="28"/>
        </w:rPr>
        <w:t>
кәмелетке толмаған балаларға мұра ресімдеу</w:t>
      </w:r>
      <w:r>
        <w:br/>
      </w:r>
      <w:r>
        <w:rPr>
          <w:rFonts w:ascii="Times New Roman"/>
          <w:b w:val="false"/>
          <w:i w:val="false"/>
          <w:color w:val="000000"/>
          <w:sz w:val="28"/>
        </w:rPr>
        <w:t xml:space="preserve">
үшін анықтамалар беру» мемлекеттік    </w:t>
      </w:r>
      <w:r>
        <w:br/>
      </w:r>
      <w:r>
        <w:rPr>
          <w:rFonts w:ascii="Times New Roman"/>
          <w:b w:val="false"/>
          <w:i w:val="false"/>
          <w:color w:val="000000"/>
          <w:sz w:val="28"/>
        </w:rPr>
        <w:t xml:space="preserve">
көрсетілетін қызмет регламентіне    </w:t>
      </w:r>
      <w:r>
        <w:br/>
      </w:r>
      <w:r>
        <w:rPr>
          <w:rFonts w:ascii="Times New Roman"/>
          <w:b w:val="false"/>
          <w:i w:val="false"/>
          <w:color w:val="000000"/>
          <w:sz w:val="28"/>
        </w:rPr>
        <w:t xml:space="preserve">
2-қосымша                 </w:t>
      </w:r>
    </w:p>
    <w:bookmarkEnd w:id="54"/>
    <w:bookmarkStart w:name="z100" w:id="55"/>
    <w:p>
      <w:pPr>
        <w:spacing w:after="0"/>
        <w:ind w:left="0"/>
        <w:jc w:val="left"/>
      </w:pPr>
      <w:r>
        <w:rPr>
          <w:rFonts w:ascii="Times New Roman"/>
          <w:b/>
          <w:i w:val="false"/>
          <w:color w:val="000000"/>
        </w:rPr>
        <w:t xml:space="preserve"> 
ХҚО жүгінген кезінде</w:t>
      </w:r>
      <w:r>
        <w:br/>
      </w:r>
      <w:r>
        <w:rPr>
          <w:rFonts w:ascii="Times New Roman"/>
          <w:b/>
          <w:i w:val="false"/>
          <w:color w:val="000000"/>
        </w:rPr>
        <w:t>
мемлекеттік қызметті алу блок - схемасы</w:t>
      </w:r>
    </w:p>
    <w:bookmarkEnd w:id="55"/>
    <w:p>
      <w:pPr>
        <w:spacing w:after="0"/>
        <w:ind w:left="0"/>
        <w:jc w:val="both"/>
      </w:pPr>
      <w:r>
        <w:drawing>
          <wp:inline distT="0" distB="0" distL="0" distR="0">
            <wp:extent cx="8178800" cy="756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8178800" cy="7569200"/>
                    </a:xfrm>
                    <a:prstGeom prst="rect">
                      <a:avLst/>
                    </a:prstGeom>
                  </pic:spPr>
                </pic:pic>
              </a:graphicData>
            </a:graphic>
          </wp:inline>
        </w:drawing>
      </w:r>
    </w:p>
    <w:bookmarkStart w:name="z101" w:id="56"/>
    <w:p>
      <w:pPr>
        <w:spacing w:after="0"/>
        <w:ind w:left="0"/>
        <w:jc w:val="both"/>
      </w:pPr>
      <w:r>
        <w:rPr>
          <w:rFonts w:ascii="Times New Roman"/>
          <w:b w:val="false"/>
          <w:i w:val="false"/>
          <w:color w:val="000000"/>
          <w:sz w:val="28"/>
        </w:rPr>
        <w:t>
«Бірыңғай жинақтаушы зейнетақы қорына және</w:t>
      </w:r>
      <w:r>
        <w:br/>
      </w:r>
      <w:r>
        <w:rPr>
          <w:rFonts w:ascii="Times New Roman"/>
          <w:b w:val="false"/>
          <w:i w:val="false"/>
          <w:color w:val="000000"/>
          <w:sz w:val="28"/>
        </w:rPr>
        <w:t>
(немесе) ерікті жинақтаушы зейнетақы қорына,</w:t>
      </w:r>
      <w:r>
        <w:br/>
      </w:r>
      <w:r>
        <w:rPr>
          <w:rFonts w:ascii="Times New Roman"/>
          <w:b w:val="false"/>
          <w:i w:val="false"/>
          <w:color w:val="000000"/>
          <w:sz w:val="28"/>
        </w:rPr>
        <w:t>
банктерге, ішкі істер органдарына кәмелетке</w:t>
      </w:r>
      <w:r>
        <w:br/>
      </w:r>
      <w:r>
        <w:rPr>
          <w:rFonts w:ascii="Times New Roman"/>
          <w:b w:val="false"/>
          <w:i w:val="false"/>
          <w:color w:val="000000"/>
          <w:sz w:val="28"/>
        </w:rPr>
        <w:t>
толмаған балалардың мүлкіне иелік ету және</w:t>
      </w:r>
      <w:r>
        <w:br/>
      </w:r>
      <w:r>
        <w:rPr>
          <w:rFonts w:ascii="Times New Roman"/>
          <w:b w:val="false"/>
          <w:i w:val="false"/>
          <w:color w:val="000000"/>
          <w:sz w:val="28"/>
        </w:rPr>
        <w:t>
кәмелетке толмаған балаларға мұра ресімдеу</w:t>
      </w:r>
      <w:r>
        <w:br/>
      </w:r>
      <w:r>
        <w:rPr>
          <w:rFonts w:ascii="Times New Roman"/>
          <w:b w:val="false"/>
          <w:i w:val="false"/>
          <w:color w:val="000000"/>
          <w:sz w:val="28"/>
        </w:rPr>
        <w:t xml:space="preserve">
үшін анықтамалар беру» мемлекеттік    </w:t>
      </w:r>
      <w:r>
        <w:br/>
      </w:r>
      <w:r>
        <w:rPr>
          <w:rFonts w:ascii="Times New Roman"/>
          <w:b w:val="false"/>
          <w:i w:val="false"/>
          <w:color w:val="000000"/>
          <w:sz w:val="28"/>
        </w:rPr>
        <w:t xml:space="preserve">
көрсетілетін қызмет регламентіне    </w:t>
      </w:r>
      <w:r>
        <w:br/>
      </w:r>
      <w:r>
        <w:rPr>
          <w:rFonts w:ascii="Times New Roman"/>
          <w:b w:val="false"/>
          <w:i w:val="false"/>
          <w:color w:val="000000"/>
          <w:sz w:val="28"/>
        </w:rPr>
        <w:t xml:space="preserve">
3-қосымша                 </w:t>
      </w:r>
    </w:p>
    <w:bookmarkEnd w:id="56"/>
    <w:bookmarkStart w:name="z102" w:id="57"/>
    <w:p>
      <w:pPr>
        <w:spacing w:after="0"/>
        <w:ind w:left="0"/>
        <w:jc w:val="left"/>
      </w:pPr>
      <w:r>
        <w:rPr>
          <w:rFonts w:ascii="Times New Roman"/>
          <w:b/>
          <w:i w:val="false"/>
          <w:color w:val="000000"/>
        </w:rPr>
        <w:t xml:space="preserve"> 
ХҚО ЫАЖ арқылы мемлекеттік қызмет көрсету кезінде</w:t>
      </w:r>
      <w:r>
        <w:br/>
      </w:r>
      <w:r>
        <w:rPr>
          <w:rFonts w:ascii="Times New Roman"/>
          <w:b/>
          <w:i w:val="false"/>
          <w:color w:val="000000"/>
        </w:rPr>
        <w:t>
функционалдық өзара іс-қимыл № 1 диаграммасы</w:t>
      </w:r>
    </w:p>
    <w:bookmarkEnd w:id="57"/>
    <w:p>
      <w:pPr>
        <w:spacing w:after="0"/>
        <w:ind w:left="0"/>
        <w:jc w:val="both"/>
      </w:pPr>
      <w:r>
        <w:drawing>
          <wp:inline distT="0" distB="0" distL="0" distR="0">
            <wp:extent cx="95758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9575800" cy="5384800"/>
                    </a:xfrm>
                    <a:prstGeom prst="rect">
                      <a:avLst/>
                    </a:prstGeom>
                  </pic:spPr>
                </pic:pic>
              </a:graphicData>
            </a:graphic>
          </wp:inline>
        </w:drawing>
      </w:r>
    </w:p>
    <w:bookmarkStart w:name="z103" w:id="58"/>
    <w:p>
      <w:pPr>
        <w:spacing w:after="0"/>
        <w:ind w:left="0"/>
        <w:jc w:val="both"/>
      </w:pPr>
      <w:r>
        <w:rPr>
          <w:rFonts w:ascii="Times New Roman"/>
          <w:b w:val="false"/>
          <w:i w:val="false"/>
          <w:color w:val="000000"/>
          <w:sz w:val="28"/>
        </w:rPr>
        <w:t>
«Бірыңғай жинақтаушы зейнетақы қорына және</w:t>
      </w:r>
      <w:r>
        <w:br/>
      </w:r>
      <w:r>
        <w:rPr>
          <w:rFonts w:ascii="Times New Roman"/>
          <w:b w:val="false"/>
          <w:i w:val="false"/>
          <w:color w:val="000000"/>
          <w:sz w:val="28"/>
        </w:rPr>
        <w:t>
(немесе) ерікті жинақтаушы зейнетақы қорына,</w:t>
      </w:r>
      <w:r>
        <w:br/>
      </w:r>
      <w:r>
        <w:rPr>
          <w:rFonts w:ascii="Times New Roman"/>
          <w:b w:val="false"/>
          <w:i w:val="false"/>
          <w:color w:val="000000"/>
          <w:sz w:val="28"/>
        </w:rPr>
        <w:t>
банктерге, ішкі істер органдарына кәмелетке</w:t>
      </w:r>
      <w:r>
        <w:br/>
      </w:r>
      <w:r>
        <w:rPr>
          <w:rFonts w:ascii="Times New Roman"/>
          <w:b w:val="false"/>
          <w:i w:val="false"/>
          <w:color w:val="000000"/>
          <w:sz w:val="28"/>
        </w:rPr>
        <w:t>
толмаған балалардың мүлкіне иелік ету және</w:t>
      </w:r>
      <w:r>
        <w:br/>
      </w:r>
      <w:r>
        <w:rPr>
          <w:rFonts w:ascii="Times New Roman"/>
          <w:b w:val="false"/>
          <w:i w:val="false"/>
          <w:color w:val="000000"/>
          <w:sz w:val="28"/>
        </w:rPr>
        <w:t>
кәмелетке толмаған балаларға мұра ресімдеу</w:t>
      </w:r>
      <w:r>
        <w:br/>
      </w:r>
      <w:r>
        <w:rPr>
          <w:rFonts w:ascii="Times New Roman"/>
          <w:b w:val="false"/>
          <w:i w:val="false"/>
          <w:color w:val="000000"/>
          <w:sz w:val="28"/>
        </w:rPr>
        <w:t xml:space="preserve">
үшін анықтамалар беру» мемлекеттік    </w:t>
      </w:r>
      <w:r>
        <w:br/>
      </w:r>
      <w:r>
        <w:rPr>
          <w:rFonts w:ascii="Times New Roman"/>
          <w:b w:val="false"/>
          <w:i w:val="false"/>
          <w:color w:val="000000"/>
          <w:sz w:val="28"/>
        </w:rPr>
        <w:t xml:space="preserve">
көрсетілетін қызмет регламентіне    </w:t>
      </w:r>
      <w:r>
        <w:br/>
      </w:r>
      <w:r>
        <w:rPr>
          <w:rFonts w:ascii="Times New Roman"/>
          <w:b w:val="false"/>
          <w:i w:val="false"/>
          <w:color w:val="000000"/>
          <w:sz w:val="28"/>
        </w:rPr>
        <w:t xml:space="preserve">
4-қосымша                 </w:t>
      </w:r>
    </w:p>
    <w:bookmarkEnd w:id="58"/>
    <w:bookmarkStart w:name="z104" w:id="59"/>
    <w:p>
      <w:pPr>
        <w:spacing w:after="0"/>
        <w:ind w:left="0"/>
        <w:jc w:val="left"/>
      </w:pPr>
      <w:r>
        <w:rPr>
          <w:rFonts w:ascii="Times New Roman"/>
          <w:b/>
          <w:i w:val="false"/>
          <w:color w:val="000000"/>
        </w:rPr>
        <w:t xml:space="preserve"> 
ЭҮП арқылы мемлекеттік қызмет көрсету кезінде функционалдық</w:t>
      </w:r>
      <w:r>
        <w:br/>
      </w:r>
      <w:r>
        <w:rPr>
          <w:rFonts w:ascii="Times New Roman"/>
          <w:b/>
          <w:i w:val="false"/>
          <w:color w:val="000000"/>
        </w:rPr>
        <w:t>
өзара іс-қимыл № 2 диаграммасы</w:t>
      </w:r>
    </w:p>
    <w:bookmarkEnd w:id="59"/>
    <w:p>
      <w:pPr>
        <w:spacing w:after="0"/>
        <w:ind w:left="0"/>
        <w:jc w:val="both"/>
      </w:pPr>
      <w:r>
        <w:drawing>
          <wp:inline distT="0" distB="0" distL="0" distR="0">
            <wp:extent cx="91567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9156700" cy="5346700"/>
                    </a:xfrm>
                    <a:prstGeom prst="rect">
                      <a:avLst/>
                    </a:prstGeom>
                  </pic:spPr>
                </pic:pic>
              </a:graphicData>
            </a:graphic>
          </wp:inline>
        </w:drawing>
      </w:r>
    </w:p>
    <w:bookmarkStart w:name="z105" w:id="60"/>
    <w:p>
      <w:pPr>
        <w:spacing w:after="0"/>
        <w:ind w:left="0"/>
        <w:jc w:val="left"/>
      </w:pPr>
      <w:r>
        <w:rPr>
          <w:rFonts w:ascii="Times New Roman"/>
          <w:b/>
          <w:i w:val="false"/>
          <w:color w:val="000000"/>
        </w:rPr>
        <w:t xml:space="preserve"> 
Бөлімдер арқылы мемлекеттік қызмет көрсету кезінде</w:t>
      </w:r>
      <w:r>
        <w:br/>
      </w:r>
      <w:r>
        <w:rPr>
          <w:rFonts w:ascii="Times New Roman"/>
          <w:b/>
          <w:i w:val="false"/>
          <w:color w:val="000000"/>
        </w:rPr>
        <w:t>
функционалдық өзара іс-қимыл № 3 диаграммасы</w:t>
      </w:r>
    </w:p>
    <w:bookmarkEnd w:id="60"/>
    <w:p>
      <w:pPr>
        <w:spacing w:after="0"/>
        <w:ind w:left="0"/>
        <w:jc w:val="both"/>
      </w:pPr>
      <w:r>
        <w:drawing>
          <wp:inline distT="0" distB="0" distL="0" distR="0">
            <wp:extent cx="9398000" cy="492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9398000" cy="4927600"/>
                    </a:xfrm>
                    <a:prstGeom prst="rect">
                      <a:avLst/>
                    </a:prstGeom>
                  </pic:spPr>
                </pic:pic>
              </a:graphicData>
            </a:graphic>
          </wp:inline>
        </w:drawing>
      </w:r>
    </w:p>
    <w:bookmarkStart w:name="z106" w:id="61"/>
    <w:p>
      <w:pPr>
        <w:spacing w:after="0"/>
        <w:ind w:left="0"/>
        <w:jc w:val="left"/>
      </w:pPr>
      <w:r>
        <w:rPr>
          <w:rFonts w:ascii="Times New Roman"/>
          <w:b/>
          <w:i w:val="false"/>
          <w:color w:val="000000"/>
        </w:rPr>
        <w:t xml:space="preserve"> 
Шартты белгілер:</w:t>
      </w:r>
    </w:p>
    <w:bookmarkEnd w:id="61"/>
    <w:p>
      <w:pPr>
        <w:spacing w:after="0"/>
        <w:ind w:left="0"/>
        <w:jc w:val="both"/>
      </w:pPr>
      <w:r>
        <w:drawing>
          <wp:inline distT="0" distB="0" distL="0" distR="0">
            <wp:extent cx="8153400" cy="735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8153400" cy="7353300"/>
                    </a:xfrm>
                    <a:prstGeom prst="rect">
                      <a:avLst/>
                    </a:prstGeom>
                  </pic:spPr>
                </pic:pic>
              </a:graphicData>
            </a:graphic>
          </wp:inline>
        </w:drawing>
      </w:r>
    </w:p>
    <w:bookmarkStart w:name="z107" w:id="62"/>
    <w:p>
      <w:pPr>
        <w:spacing w:after="0"/>
        <w:ind w:left="0"/>
        <w:jc w:val="both"/>
      </w:pPr>
      <w:r>
        <w:rPr>
          <w:rFonts w:ascii="Times New Roman"/>
          <w:b w:val="false"/>
          <w:i w:val="false"/>
          <w:color w:val="000000"/>
          <w:sz w:val="28"/>
        </w:rPr>
        <w:t>
Астана қаласы әкімдігінің</w:t>
      </w:r>
      <w:r>
        <w:br/>
      </w:r>
      <w:r>
        <w:rPr>
          <w:rFonts w:ascii="Times New Roman"/>
          <w:b w:val="false"/>
          <w:i w:val="false"/>
          <w:color w:val="000000"/>
          <w:sz w:val="28"/>
        </w:rPr>
        <w:t xml:space="preserve">
2014 жылғы 29 мамырдағы </w:t>
      </w:r>
      <w:r>
        <w:br/>
      </w:r>
      <w:r>
        <w:rPr>
          <w:rFonts w:ascii="Times New Roman"/>
          <w:b w:val="false"/>
          <w:i w:val="false"/>
          <w:color w:val="000000"/>
          <w:sz w:val="28"/>
        </w:rPr>
        <w:t xml:space="preserve">
№ 107-890 қаулысына  </w:t>
      </w:r>
      <w:r>
        <w:br/>
      </w:r>
      <w:r>
        <w:rPr>
          <w:rFonts w:ascii="Times New Roman"/>
          <w:b w:val="false"/>
          <w:i w:val="false"/>
          <w:color w:val="000000"/>
          <w:sz w:val="28"/>
        </w:rPr>
        <w:t xml:space="preserve">
4–қосымша       </w:t>
      </w:r>
    </w:p>
    <w:bookmarkEnd w:id="62"/>
    <w:bookmarkStart w:name="z108" w:id="63"/>
    <w:p>
      <w:pPr>
        <w:spacing w:after="0"/>
        <w:ind w:left="0"/>
        <w:jc w:val="left"/>
      </w:pPr>
      <w:r>
        <w:rPr>
          <w:rFonts w:ascii="Times New Roman"/>
          <w:b/>
          <w:i w:val="false"/>
          <w:color w:val="000000"/>
        </w:rPr>
        <w:t xml:space="preserve"> 
«Кәмелетке толмаған балаларға меншік құқығында тиесілі мүлікпен</w:t>
      </w:r>
      <w:r>
        <w:br/>
      </w:r>
      <w:r>
        <w:rPr>
          <w:rFonts w:ascii="Times New Roman"/>
          <w:b/>
          <w:i w:val="false"/>
          <w:color w:val="000000"/>
        </w:rPr>
        <w:t>
жасалатын мәмілелерді ресімдеу үшін қорғаншылық немесе</w:t>
      </w:r>
      <w:r>
        <w:br/>
      </w:r>
      <w:r>
        <w:rPr>
          <w:rFonts w:ascii="Times New Roman"/>
          <w:b/>
          <w:i w:val="false"/>
          <w:color w:val="000000"/>
        </w:rPr>
        <w:t>
қамқоршылық бойынша функцияларды жүзеге асыратын органдардың</w:t>
      </w:r>
      <w:r>
        <w:br/>
      </w:r>
      <w:r>
        <w:rPr>
          <w:rFonts w:ascii="Times New Roman"/>
          <w:b/>
          <w:i w:val="false"/>
          <w:color w:val="000000"/>
        </w:rPr>
        <w:t>
анықтамаларын беру» мемлекеттік көрсетілетін қызмет регламенті</w:t>
      </w:r>
    </w:p>
    <w:bookmarkEnd w:id="63"/>
    <w:bookmarkStart w:name="z109" w:id="64"/>
    <w:p>
      <w:pPr>
        <w:spacing w:after="0"/>
        <w:ind w:left="0"/>
        <w:jc w:val="left"/>
      </w:pPr>
      <w:r>
        <w:rPr>
          <w:rFonts w:ascii="Times New Roman"/>
          <w:b/>
          <w:i w:val="false"/>
          <w:color w:val="000000"/>
        </w:rPr>
        <w:t xml:space="preserve"> 
1. Жалпы ережелер</w:t>
      </w:r>
    </w:p>
    <w:bookmarkEnd w:id="64"/>
    <w:bookmarkStart w:name="z110" w:id="65"/>
    <w:p>
      <w:pPr>
        <w:spacing w:after="0"/>
        <w:ind w:left="0"/>
        <w:jc w:val="both"/>
      </w:pPr>
      <w:r>
        <w:rPr>
          <w:rFonts w:ascii="Times New Roman"/>
          <w:b w:val="false"/>
          <w:i w:val="false"/>
          <w:color w:val="000000"/>
          <w:sz w:val="28"/>
        </w:rPr>
        <w:t>
      1.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(бұдан әрі – мемлекеттік қызмет) Астана қаласы әкімдігінің уәкілетті органы «Астана қаласының Білім басқармасы» мемлекеттік мекемесі (бұдан әрі – қызмет беруші) 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орталықтары» шаруашылық жүргізу құқығындағы республикалық мемлекеттік кәсіпорны (бұдан әрі –ХҚКО), сондай-ақ «электрондық үкімет»: www.e.gov.kz веб-порталы және Астана қаласы әкімдігінің «Электрондық қызметтер»: www.e.astana.kz жүйешесі арқылы көрсетіледі.</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нысаны – электронды (жартылай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4. Мемлекеттік қызмет көрсетудің нәтижесі Қазақстан Республикасы Үкіметінің 2014 жылғы 19 ақпандағы № 115 қаулысымен бекітілген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стандартына (бұдан әрі - Стандарт)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жылжымайтын мүліктің орналасқан жері бойынша беретін анықтамасы, не осы мемлекеттік көрсетілетін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 бойынша мемлекеттік қызмет көрсетуден бас тарту туралы дәлелді жауап ұсыну болып табылады.</w:t>
      </w:r>
      <w:r>
        <w:br/>
      </w:r>
      <w:r>
        <w:rPr>
          <w:rFonts w:ascii="Times New Roman"/>
          <w:b w:val="false"/>
          <w:i w:val="false"/>
          <w:color w:val="000000"/>
          <w:sz w:val="28"/>
        </w:rPr>
        <w:t>
      Мемлекеттік көрсетілетін қызметтің нәтижесі - электронды (жартылай автоматтандырылған) және (немесе) қағаз түрінде.</w:t>
      </w:r>
      <w:r>
        <w:br/>
      </w:r>
      <w:r>
        <w:rPr>
          <w:rFonts w:ascii="Times New Roman"/>
          <w:b w:val="false"/>
          <w:i w:val="false"/>
          <w:color w:val="000000"/>
          <w:sz w:val="28"/>
        </w:rPr>
        <w:t>
      Көрсетілетін қызметті алушы мемлекеттік көрсетілетін қызметті қағаз жеткізгіште алу үшін өтініш берген жағдайда, нәтижесі электрондық форматта ресімделеді, қағазға басып шығарылады және көрсетілетін қызметті беруші басшысының қолымен расталады.</w:t>
      </w:r>
      <w:r>
        <w:br/>
      </w:r>
      <w:r>
        <w:rPr>
          <w:rFonts w:ascii="Times New Roman"/>
          <w:b w:val="false"/>
          <w:i w:val="false"/>
          <w:color w:val="000000"/>
          <w:sz w:val="28"/>
        </w:rPr>
        <w:t>
      Порталда мемлекеттік қызмет көрсетуді қарау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форматында жіберіледі.</w:t>
      </w:r>
    </w:p>
    <w:bookmarkEnd w:id="65"/>
    <w:bookmarkStart w:name="z114" w:id="66"/>
    <w:p>
      <w:pPr>
        <w:spacing w:after="0"/>
        <w:ind w:left="0"/>
        <w:jc w:val="left"/>
      </w:pPr>
      <w:r>
        <w:rPr>
          <w:rFonts w:ascii="Times New Roman"/>
          <w:b/>
          <w:i w:val="false"/>
          <w:color w:val="000000"/>
        </w:rPr>
        <w:t xml:space="preserve"> 
2. Мемлекеттiк қызмет көрсету процесiнде көрсетiлетiн қызметтi</w:t>
      </w:r>
      <w:r>
        <w:br/>
      </w:r>
      <w:r>
        <w:rPr>
          <w:rFonts w:ascii="Times New Roman"/>
          <w:b/>
          <w:i w:val="false"/>
          <w:color w:val="000000"/>
        </w:rPr>
        <w:t>
берушiнiң құрылымдық бөлiмшелерiнiң (қызметкерлерiнiң)</w:t>
      </w:r>
      <w:r>
        <w:br/>
      </w:r>
      <w:r>
        <w:rPr>
          <w:rFonts w:ascii="Times New Roman"/>
          <w:b/>
          <w:i w:val="false"/>
          <w:color w:val="000000"/>
        </w:rPr>
        <w:t>
iс-қимыл тәртiбiн сипаттау</w:t>
      </w:r>
    </w:p>
    <w:bookmarkEnd w:id="66"/>
    <w:bookmarkStart w:name="z115" w:id="67"/>
    <w:p>
      <w:pPr>
        <w:spacing w:after="0"/>
        <w:ind w:left="0"/>
        <w:jc w:val="both"/>
      </w:pPr>
      <w:r>
        <w:rPr>
          <w:rFonts w:ascii="Times New Roman"/>
          <w:b w:val="false"/>
          <w:i w:val="false"/>
          <w:color w:val="000000"/>
          <w:sz w:val="28"/>
        </w:rPr>
        <w:t>
      5. Мемлекеттiк қызмет көрсету бойынша рәсiмдi (iс-қимылды) бастауға осы Стандартқа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3-қосымшада</w:t>
      </w:r>
      <w:r>
        <w:rPr>
          <w:rFonts w:ascii="Times New Roman"/>
          <w:b w:val="false"/>
          <w:i w:val="false"/>
          <w:color w:val="000000"/>
          <w:sz w:val="28"/>
        </w:rPr>
        <w:t xml:space="preserve"> белгіленген нысан бойынша өтiнiштiң немесе ЭЦҚ куәландыратын электрондық құжат үлгісіндегі сұрауының болуы негiздеме болып табылады.</w:t>
      </w:r>
      <w:r>
        <w:br/>
      </w:r>
      <w:r>
        <w:rPr>
          <w:rFonts w:ascii="Times New Roman"/>
          <w:b w:val="false"/>
          <w:i w:val="false"/>
          <w:color w:val="000000"/>
          <w:sz w:val="28"/>
        </w:rPr>
        <w:t>
</w:t>
      </w:r>
      <w:r>
        <w:rPr>
          <w:rFonts w:ascii="Times New Roman"/>
          <w:b w:val="false"/>
          <w:i w:val="false"/>
          <w:color w:val="000000"/>
          <w:sz w:val="28"/>
        </w:rPr>
        <w:t>
      6. Мемлекеттiк қызмет көрсету процесiнiң құрамына кiретiн рәсiмдердің (iс-қимылдардың) мазмұны, оның орындалу ұзақтығы:</w:t>
      </w:r>
      <w:r>
        <w:br/>
      </w:r>
      <w:r>
        <w:rPr>
          <w:rFonts w:ascii="Times New Roman"/>
          <w:b w:val="false"/>
          <w:i w:val="false"/>
          <w:color w:val="000000"/>
          <w:sz w:val="28"/>
        </w:rPr>
        <w:t>
      1-ші іс-қимыл – бөлімінің маманының құжаттардың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қойылатын талаптарға сәйкестігін қарауы және анықтама дайындауы. 2-3 күннін ішінде;</w:t>
      </w:r>
      <w:r>
        <w:br/>
      </w:r>
      <w:r>
        <w:rPr>
          <w:rFonts w:ascii="Times New Roman"/>
          <w:b w:val="false"/>
          <w:i w:val="false"/>
          <w:color w:val="000000"/>
          <w:sz w:val="28"/>
        </w:rPr>
        <w:t>
      2-ші іс-қимыл - бөлім басшысының мемлекеттік көрсетілетін қызмет нәтижесіне қол қоюы. 20 минут ішінде;</w:t>
      </w:r>
      <w:r>
        <w:br/>
      </w:r>
      <w:r>
        <w:rPr>
          <w:rFonts w:ascii="Times New Roman"/>
          <w:b w:val="false"/>
          <w:i w:val="false"/>
          <w:color w:val="000000"/>
          <w:sz w:val="28"/>
        </w:rPr>
        <w:t>
      3-ші іс-қимыл - бөлім басшысының қолы қойылған мемлекеттік көрсетілетін қызмет нәтижесін көрсетілетін қызметті алушыға жолдауы. Бір жұмыс күні ішінде.</w:t>
      </w:r>
      <w:r>
        <w:br/>
      </w:r>
      <w:r>
        <w:rPr>
          <w:rFonts w:ascii="Times New Roman"/>
          <w:b w:val="false"/>
          <w:i w:val="false"/>
          <w:color w:val="000000"/>
          <w:sz w:val="28"/>
        </w:rPr>
        <w:t>
      Көрсетілетін қызметті алушы мемлекеттік көрсетілетін қызметті қағаз жеткізгіште алу үшін өтініш берген жағдайда, нәтижесі электрондық форматта ресімделеді, қағазға басып шығарылады және көрсетілетін қызметті беруші басшысының қолымен расталады.</w:t>
      </w:r>
      <w:r>
        <w:br/>
      </w:r>
      <w:r>
        <w:rPr>
          <w:rFonts w:ascii="Times New Roman"/>
          <w:b w:val="false"/>
          <w:i w:val="false"/>
          <w:color w:val="000000"/>
          <w:sz w:val="28"/>
        </w:rPr>
        <w:t>
      Мемлекеттік қызметті көрсету мерзімі көрсетілетін қызметті алушының құжаттардың топтамасын тапсырған сәттен бастап – 5 жұмыс күнінен аспайды.</w:t>
      </w:r>
      <w:r>
        <w:br/>
      </w:r>
      <w:r>
        <w:rPr>
          <w:rFonts w:ascii="Times New Roman"/>
          <w:b w:val="false"/>
          <w:i w:val="false"/>
          <w:color w:val="000000"/>
          <w:sz w:val="28"/>
        </w:rPr>
        <w:t>
</w:t>
      </w:r>
      <w:r>
        <w:rPr>
          <w:rFonts w:ascii="Times New Roman"/>
          <w:b w:val="false"/>
          <w:i w:val="false"/>
          <w:color w:val="000000"/>
          <w:sz w:val="28"/>
        </w:rPr>
        <w:t>
      7. 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1-ші іс-қимыл бойынша көрсетілетін мемлекеттiк қызмет рәсiмінің (iс-қимылының) нәтижесi бөлім маманының құжаттардың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қойылатын талаптарға сәйкестігін қарауы және бірыңғай жинақтаушы зейнетақы қорына және (немесе) ерікті жинақтаушы зейнетақы қорына, банктерге, ішкі істер органдарына кәмелетке толмаған балаларға мұраны ресімдеу үшін, ішкі істер органдарына кәмелетке толмаған балалардың мүліктеріне иелік ету үшін, банктерге кәмелетке толмаған балалардың мүліктеріне иелік ету үшін берілетін анықтамалар дайындауы, олар осы Регламенттің 6-тармағында көрсетілген 2 іс-қимылды бастауға негіз болып табылады. Осы Регламенттің 6-тармағында көрсетілген 2 іс-қимыл нәтижесі бөлім басшысының мемлекеттік қызмет нәтижесіне қол қоюы болып табылады, ол осы Регламенттің 6-тармағында көрсетілген 3 іс-қимылды орындауға негіз болып табылады.</w:t>
      </w:r>
      <w:r>
        <w:br/>
      </w:r>
      <w:r>
        <w:rPr>
          <w:rFonts w:ascii="Times New Roman"/>
          <w:b w:val="false"/>
          <w:i w:val="false"/>
          <w:color w:val="000000"/>
          <w:sz w:val="28"/>
        </w:rPr>
        <w:t>
</w:t>
      </w:r>
      <w:r>
        <w:rPr>
          <w:rFonts w:ascii="Times New Roman"/>
          <w:b w:val="false"/>
          <w:i w:val="false"/>
          <w:color w:val="000000"/>
          <w:sz w:val="28"/>
        </w:rPr>
        <w:t>
      8. 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3 іс-қимыл бойынша нәтиже бөлім басшысының қолы қойылған нәтижені көрсетілетін қызметті алушыға жолдау болып табылады.</w:t>
      </w:r>
    </w:p>
    <w:bookmarkEnd w:id="67"/>
    <w:bookmarkStart w:name="z118" w:id="68"/>
    <w:p>
      <w:pPr>
        <w:spacing w:after="0"/>
        <w:ind w:left="0"/>
        <w:jc w:val="left"/>
      </w:pPr>
      <w:r>
        <w:rPr>
          <w:rFonts w:ascii="Times New Roman"/>
          <w:b/>
          <w:i w:val="false"/>
          <w:color w:val="000000"/>
        </w:rPr>
        <w:t xml:space="preserve"> 
3. Мемлекеттiк қызмет көрсету процесiнде көрсетiлетiн қызмет</w:t>
      </w:r>
      <w:r>
        <w:br/>
      </w:r>
      <w:r>
        <w:rPr>
          <w:rFonts w:ascii="Times New Roman"/>
          <w:b/>
          <w:i w:val="false"/>
          <w:color w:val="000000"/>
        </w:rPr>
        <w:t>
берушiнiң құрылымдық бөлiмшелерiнiң (қызметкерлерiнiң) өзара</w:t>
      </w:r>
      <w:r>
        <w:br/>
      </w:r>
      <w:r>
        <w:rPr>
          <w:rFonts w:ascii="Times New Roman"/>
          <w:b/>
          <w:i w:val="false"/>
          <w:color w:val="000000"/>
        </w:rPr>
        <w:t>
iс-қимыл тәртiбiн сипаттау</w:t>
      </w:r>
    </w:p>
    <w:bookmarkEnd w:id="68"/>
    <w:bookmarkStart w:name="z119" w:id="69"/>
    <w:p>
      <w:pPr>
        <w:spacing w:after="0"/>
        <w:ind w:left="0"/>
        <w:jc w:val="both"/>
      </w:pPr>
      <w:r>
        <w:rPr>
          <w:rFonts w:ascii="Times New Roman"/>
          <w:b w:val="false"/>
          <w:i w:val="false"/>
          <w:color w:val="000000"/>
          <w:sz w:val="28"/>
        </w:rPr>
        <w:t>
      9. Мемлекеттiк көрсетiлетiн қызмет процесiне қатысатын құрылымдық бөлiмшелердiң (қызметкерлердiң) тiзбесi:</w:t>
      </w:r>
      <w:r>
        <w:br/>
      </w:r>
      <w:r>
        <w:rPr>
          <w:rFonts w:ascii="Times New Roman"/>
          <w:b w:val="false"/>
          <w:i w:val="false"/>
          <w:color w:val="000000"/>
          <w:sz w:val="28"/>
        </w:rPr>
        <w:t>
      бөлім маманы;</w:t>
      </w:r>
      <w:r>
        <w:br/>
      </w:r>
      <w:r>
        <w:rPr>
          <w:rFonts w:ascii="Times New Roman"/>
          <w:b w:val="false"/>
          <w:i w:val="false"/>
          <w:color w:val="000000"/>
          <w:sz w:val="28"/>
        </w:rPr>
        <w:t>
      басшы.</w:t>
      </w:r>
      <w:r>
        <w:br/>
      </w:r>
      <w:r>
        <w:rPr>
          <w:rFonts w:ascii="Times New Roman"/>
          <w:b w:val="false"/>
          <w:i w:val="false"/>
          <w:color w:val="000000"/>
          <w:sz w:val="28"/>
        </w:rPr>
        <w:t>
</w:t>
      </w:r>
      <w:r>
        <w:rPr>
          <w:rFonts w:ascii="Times New Roman"/>
          <w:b w:val="false"/>
          <w:i w:val="false"/>
          <w:color w:val="000000"/>
          <w:sz w:val="28"/>
        </w:rPr>
        <w:t>
      10. Мемлекеттiк қызметтi көрсету үшiн қажеттi рәсiмдердiң (iс-қимылдардың) сипаттамасы:</w:t>
      </w:r>
      <w:r>
        <w:br/>
      </w:r>
      <w:r>
        <w:rPr>
          <w:rFonts w:ascii="Times New Roman"/>
          <w:b w:val="false"/>
          <w:i w:val="false"/>
          <w:color w:val="000000"/>
          <w:sz w:val="28"/>
        </w:rPr>
        <w:t>
      1) бөлім маманының құжаттарды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қойылатын талаптарға сәйкестігіне қарауы және анықтама дайындауы. 5 минут ішінде.</w:t>
      </w:r>
      <w:r>
        <w:br/>
      </w:r>
      <w:r>
        <w:rPr>
          <w:rFonts w:ascii="Times New Roman"/>
          <w:b w:val="false"/>
          <w:i w:val="false"/>
          <w:color w:val="000000"/>
          <w:sz w:val="28"/>
        </w:rPr>
        <w:t>
      Мемлекеттік көрсетілетін қызметтің нәтижесі электрондық форматта ресімделеді. Көрсетілетін қызметті алушы мемлекеттік көрсетілетін қызметті қағаз жеткізгіште алу үшін өтініш берген жағдайда, нәтижесі электрондық форматта ресімделеді, қағазға басып шығарылады және көрсетілетін қызметті беруші басшысының қолымен расталады. 2-3 күннін ішінде;</w:t>
      </w:r>
      <w:r>
        <w:br/>
      </w:r>
      <w:r>
        <w:rPr>
          <w:rFonts w:ascii="Times New Roman"/>
          <w:b w:val="false"/>
          <w:i w:val="false"/>
          <w:color w:val="000000"/>
          <w:sz w:val="28"/>
        </w:rPr>
        <w:t>
      2) бөлім басшысы қолы қойылған мемлекеттік көрсетілетін қызмет нәтижесі көрсетілетін қызметті алушыға жолдануы. 5 жұмыс күні ішінде.</w:t>
      </w:r>
      <w:r>
        <w:br/>
      </w:r>
      <w:r>
        <w:rPr>
          <w:rFonts w:ascii="Times New Roman"/>
          <w:b w:val="false"/>
          <w:i w:val="false"/>
          <w:color w:val="000000"/>
          <w:sz w:val="28"/>
        </w:rPr>
        <w:t>
      Рәсiмдердiң (iс-қимылдардың) реттiлiгiн сипаттау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әрбiр рәсiмді (iс-қимылды) өту блок-схемасында көрсетілген</w:t>
      </w:r>
    </w:p>
    <w:bookmarkEnd w:id="69"/>
    <w:bookmarkStart w:name="z121" w:id="70"/>
    <w:p>
      <w:pPr>
        <w:spacing w:after="0"/>
        <w:ind w:left="0"/>
        <w:jc w:val="left"/>
      </w:pPr>
      <w:r>
        <w:rPr>
          <w:rFonts w:ascii="Times New Roman"/>
          <w:b/>
          <w:i w:val="false"/>
          <w:color w:val="000000"/>
        </w:rPr>
        <w:t xml:space="preserve"> 
4. Халыққа қызмет көрсету орталығымен және (немесе) өзге де көрсетiлетiн қызметтi берушiлермен өзара iс-қимыл тәртiбiн, сондай-ақ мемлекеттiк қызмет көрсету процесiнде ақпараттық жүйелердi пайдалану тәртiбiн сипаттау</w:t>
      </w:r>
    </w:p>
    <w:bookmarkEnd w:id="70"/>
    <w:bookmarkStart w:name="z122" w:id="71"/>
    <w:p>
      <w:pPr>
        <w:spacing w:after="0"/>
        <w:ind w:left="0"/>
        <w:jc w:val="both"/>
      </w:pPr>
      <w:r>
        <w:rPr>
          <w:rFonts w:ascii="Times New Roman"/>
          <w:b w:val="false"/>
          <w:i w:val="false"/>
          <w:color w:val="000000"/>
          <w:sz w:val="28"/>
        </w:rPr>
        <w:t>
      11. Қызмет алушылар мемлекеттік қызметті алу үшін ХҚО жүгінеді және осы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құжаттарды ұсынады.</w:t>
      </w:r>
      <w:r>
        <w:br/>
      </w:r>
      <w:r>
        <w:rPr>
          <w:rFonts w:ascii="Times New Roman"/>
          <w:b w:val="false"/>
          <w:i w:val="false"/>
          <w:color w:val="000000"/>
          <w:sz w:val="28"/>
        </w:rPr>
        <w:t>
      Қызметті алушының сұрауын өңдеу ұзақтығы – 15 минут.</w:t>
      </w:r>
      <w:r>
        <w:br/>
      </w:r>
      <w:r>
        <w:rPr>
          <w:rFonts w:ascii="Times New Roman"/>
          <w:b w:val="false"/>
          <w:i w:val="false"/>
          <w:color w:val="000000"/>
          <w:sz w:val="28"/>
        </w:rPr>
        <w:t>
      Қызмет берушінің сұрауын дайындау және жолдау тәртiбi:</w:t>
      </w:r>
      <w:r>
        <w:br/>
      </w:r>
      <w:r>
        <w:rPr>
          <w:rFonts w:ascii="Times New Roman"/>
          <w:b w:val="false"/>
          <w:i w:val="false"/>
          <w:color w:val="000000"/>
          <w:sz w:val="28"/>
        </w:rPr>
        <w:t>
      көрсетілетін қызметті берушінің осы Регламентте көрсетілген қызметтерді таңдауы, мемлекеттік қызмет көрсету үшін көрсетілетін қызметті беруші қызметкерінің сұрау салу нысанын экранға шығаруы және көрсетілетін қызметті алушының деректерін енгізуі;</w:t>
      </w:r>
      <w:r>
        <w:br/>
      </w:r>
      <w:r>
        <w:rPr>
          <w:rFonts w:ascii="Times New Roman"/>
          <w:b w:val="false"/>
          <w:i w:val="false"/>
          <w:color w:val="000000"/>
          <w:sz w:val="28"/>
        </w:rPr>
        <w:t>
      қызмет беруші қызметкерінің қағаз тасымалдағышта құжаттардың болуы туралы белгілеу бөлігінде сұрау салу нысанын толтыруы және мемлекеттік қызметті алушының ұсынған қажетті құжаттарын сканерлеуі, оларды сұрау салу нысанына бекітуі;</w:t>
      </w:r>
      <w:r>
        <w:br/>
      </w:r>
      <w:r>
        <w:rPr>
          <w:rFonts w:ascii="Times New Roman"/>
          <w:b w:val="false"/>
          <w:i w:val="false"/>
          <w:color w:val="000000"/>
          <w:sz w:val="28"/>
        </w:rPr>
        <w:t>
      ЭҮӨШ АЖО-да сұрау салуды тіркеу және ЭҮӨШ АЖО-да қызметтерді өңдеу;</w:t>
      </w:r>
      <w:r>
        <w:br/>
      </w:r>
      <w:r>
        <w:rPr>
          <w:rFonts w:ascii="Times New Roman"/>
          <w:b w:val="false"/>
          <w:i w:val="false"/>
          <w:color w:val="000000"/>
          <w:sz w:val="28"/>
        </w:rPr>
        <w:t>
      мемлекеттік көрсетілетін қызметті алушының ЭҮӨШ АЖО-да қалыптастырылған қызмет көрсету нәтижесін (анықтама беру) алуы. Электрондық құжат қызмет берушінің лауазымды тұлғасының ЭЦҚ-сы қолданылып қалыптастырылады.</w:t>
      </w:r>
      <w:r>
        <w:br/>
      </w:r>
      <w:r>
        <w:rPr>
          <w:rFonts w:ascii="Times New Roman"/>
          <w:b w:val="false"/>
          <w:i w:val="false"/>
          <w:color w:val="000000"/>
          <w:sz w:val="28"/>
        </w:rPr>
        <w:t>
      Қызмет берушінің сұрауын жолдауға уәкілетті құрылымдық бөлімшілер немесе лауазымды тұлғалар:</w:t>
      </w:r>
      <w:r>
        <w:br/>
      </w:r>
      <w:r>
        <w:rPr>
          <w:rFonts w:ascii="Times New Roman"/>
          <w:b w:val="false"/>
          <w:i w:val="false"/>
          <w:color w:val="000000"/>
          <w:sz w:val="28"/>
        </w:rPr>
        <w:t>
      ХҚО-ның операторы.</w:t>
      </w:r>
      <w:r>
        <w:br/>
      </w:r>
      <w:r>
        <w:rPr>
          <w:rFonts w:ascii="Times New Roman"/>
          <w:b w:val="false"/>
          <w:i w:val="false"/>
          <w:color w:val="000000"/>
          <w:sz w:val="28"/>
        </w:rPr>
        <w:t>
      ХҚО қызметкерлерінің қызмет алушының сұрауын халыққа қызмет көрсету орталықтарының ықпалдастырылған ақпараттық жүйесінде (бұдан әрі – ХҚО ЫАЖ) тiркеу және өңдеу кезiндегi iс-қимылдары осы Регламентке 3-қосымшаға сәйкес ХҚО ЫАЖ арқылы электрондық мемлекеттік қызмет көрсету кезіндегі функционалдық өзара iс-әрекеттесудің </w:t>
      </w:r>
      <w:r>
        <w:rPr>
          <w:rFonts w:ascii="Times New Roman"/>
          <w:b w:val="false"/>
          <w:i w:val="false"/>
          <w:color w:val="000000"/>
          <w:sz w:val="28"/>
        </w:rPr>
        <w:t>№ 1 диаграммасында</w:t>
      </w:r>
      <w:r>
        <w:rPr>
          <w:rFonts w:ascii="Times New Roman"/>
          <w:b w:val="false"/>
          <w:i w:val="false"/>
          <w:color w:val="000000"/>
          <w:sz w:val="28"/>
        </w:rPr>
        <w:t xml:space="preserve"> көрсетілген.</w:t>
      </w:r>
      <w:r>
        <w:br/>
      </w:r>
      <w:r>
        <w:rPr>
          <w:rFonts w:ascii="Times New Roman"/>
          <w:b w:val="false"/>
          <w:i w:val="false"/>
          <w:color w:val="000000"/>
          <w:sz w:val="28"/>
        </w:rPr>
        <w:t>
      Халыққа қызмет көрсету орталығымен және (немесе) өзге де қызмет берушiлермен өзара iс-қимылдың, оның iшiнде мемлекеттiк қызметтердi көрсету мәселелерi бойынша қызмет берушiлердiң сұрауларын қалыптастыру және жолдау рәсiмiнің (iс-қимылының) реттiлiгi мен мерзiмдерi:</w:t>
      </w:r>
      <w:r>
        <w:br/>
      </w:r>
      <w:r>
        <w:rPr>
          <w:rFonts w:ascii="Times New Roman"/>
          <w:b w:val="false"/>
          <w:i w:val="false"/>
          <w:color w:val="000000"/>
          <w:sz w:val="28"/>
        </w:rPr>
        <w:t>
      1) 1-процесс – ХҚО операторының қызметті көрсету үшін ХҚО ЫАЖ-не логин мен парольді енгізуі (авторландыру процесі) ( 30 секунд- 1 минут);</w:t>
      </w:r>
      <w:r>
        <w:br/>
      </w:r>
      <w:r>
        <w:rPr>
          <w:rFonts w:ascii="Times New Roman"/>
          <w:b w:val="false"/>
          <w:i w:val="false"/>
          <w:color w:val="000000"/>
          <w:sz w:val="28"/>
        </w:rPr>
        <w:t>
      2) 2-процесс – ХҚО операторының осы Регламентте көрсетілген қызметті таңдауы, қызметті көрсету үшін экранға сұрау үлгісін шығару және ХҚО операторының көрсетілетін қызметті алушының деректерін, сондай-ақ көрсетілетін қызметті алушы өкілінің сенімхаты бойынша деректерді енгізуі (нотариалды куәландырылған сенімхат болғанда, сенімхатты өзге де куәландыру кезінде – сенімхат деректері толтырылмайды) (30 секунд- 1 минут);</w:t>
      </w:r>
      <w:r>
        <w:br/>
      </w:r>
      <w:r>
        <w:rPr>
          <w:rFonts w:ascii="Times New Roman"/>
          <w:b w:val="false"/>
          <w:i w:val="false"/>
          <w:color w:val="000000"/>
          <w:sz w:val="28"/>
        </w:rPr>
        <w:t>
      3) 3-процесс –ЭҮШ арқылы ЖТ МДҚ-на көрсетілетін қызметті алушының деректері туралы, сондай-ақ БНАЖ-да көрсетілетін қызметті алушы өкілінің сенімхатының деректері туралы сұрауды жолдау (1,5 минут);</w:t>
      </w:r>
      <w:r>
        <w:br/>
      </w:r>
      <w:r>
        <w:rPr>
          <w:rFonts w:ascii="Times New Roman"/>
          <w:b w:val="false"/>
          <w:i w:val="false"/>
          <w:color w:val="000000"/>
          <w:sz w:val="28"/>
        </w:rPr>
        <w:t>
      4) 1-шарт - қызметті алушының деректерінің ЖТ МДҚ-да, БНАЖ-да сенімхат деректерінің болуын тексеру (1,5 минут);</w:t>
      </w:r>
      <w:r>
        <w:br/>
      </w:r>
      <w:r>
        <w:rPr>
          <w:rFonts w:ascii="Times New Roman"/>
          <w:b w:val="false"/>
          <w:i w:val="false"/>
          <w:color w:val="000000"/>
          <w:sz w:val="28"/>
        </w:rPr>
        <w:t>
      5) 4-процесс - қызметті алушының деректерінің ЖТ МДҚ-да, БНАЖ-да сенімхат деректерінің болуына байланысты деректерді алу мүмкін еместігі туралы хабарлама қалыптастыру (1,5 минут);</w:t>
      </w:r>
      <w:r>
        <w:br/>
      </w:r>
      <w:r>
        <w:rPr>
          <w:rFonts w:ascii="Times New Roman"/>
          <w:b w:val="false"/>
          <w:i w:val="false"/>
          <w:color w:val="000000"/>
          <w:sz w:val="28"/>
        </w:rPr>
        <w:t>
      6) 5-процесс – ХҚО операторының көрсетілетін қызметті алушы ұсынған құжаттардың қағаз түрінде болуы және сканерленген құжаттар туралы сұрау нысанын толтыруы, оларды сұрау нысанына тіркеу және толтырылған нысанды (енгізілген мәліметтер) ЭСҚ арқылы растауы (30 секунд - 1 минут);</w:t>
      </w:r>
      <w:r>
        <w:br/>
      </w:r>
      <w:r>
        <w:rPr>
          <w:rFonts w:ascii="Times New Roman"/>
          <w:b w:val="false"/>
          <w:i w:val="false"/>
          <w:color w:val="000000"/>
          <w:sz w:val="28"/>
        </w:rPr>
        <w:t>
      7) 6-процесс – ХҚО операторының ЭЦҚ куәландырылған (қол қойылған) электрондық құжатты (көрсетілетін қызметті алушының сұрауын) ықпалдастырылған ЭҮШ арқылы ЭҮӨШ АЖО-на жолдау (1 минута);</w:t>
      </w:r>
      <w:r>
        <w:br/>
      </w:r>
      <w:r>
        <w:rPr>
          <w:rFonts w:ascii="Times New Roman"/>
          <w:b w:val="false"/>
          <w:i w:val="false"/>
          <w:color w:val="000000"/>
          <w:sz w:val="28"/>
        </w:rPr>
        <w:t>
      8) 7-процесс – электрондық құжатты ЭҮӨШ АЖО-да тіркеу (5 күн);</w:t>
      </w:r>
      <w:r>
        <w:br/>
      </w:r>
      <w:r>
        <w:rPr>
          <w:rFonts w:ascii="Times New Roman"/>
          <w:b w:val="false"/>
          <w:i w:val="false"/>
          <w:color w:val="000000"/>
          <w:sz w:val="28"/>
        </w:rPr>
        <w:t>
      9) 2-шарт – бөлім маманының тұтынушының Стандарттың 9-тармағында көрсетілген және электрондық қызметті көрсету үшін негіз болатын қоса берілген құжаттарының сәйкестігін тексеруі (өңдеуі);</w:t>
      </w:r>
      <w:r>
        <w:br/>
      </w:r>
      <w:r>
        <w:rPr>
          <w:rFonts w:ascii="Times New Roman"/>
          <w:b w:val="false"/>
          <w:i w:val="false"/>
          <w:color w:val="000000"/>
          <w:sz w:val="28"/>
        </w:rPr>
        <w:t>
      10) 8-процесс – көрсетілетін қызметті алушының құжаттарында бұзушылықтар болуына байланысты сұратып отырған электрондық мемлекеттік қызметтен көрсетуден бас тарту туралы хабарламаны қалыптастыруы;</w:t>
      </w:r>
      <w:r>
        <w:br/>
      </w:r>
      <w:r>
        <w:rPr>
          <w:rFonts w:ascii="Times New Roman"/>
          <w:b w:val="false"/>
          <w:i w:val="false"/>
          <w:color w:val="000000"/>
          <w:sz w:val="28"/>
        </w:rPr>
        <w:t>
      11) 9-процесс – тұтынушының Орталықтың операторы арқылы электрондық мемлекеттік қызметтің нәтижесін (анықтамасын) алуы.</w:t>
      </w:r>
      <w:r>
        <w:br/>
      </w:r>
      <w:r>
        <w:rPr>
          <w:rFonts w:ascii="Times New Roman"/>
          <w:b w:val="false"/>
          <w:i w:val="false"/>
          <w:color w:val="000000"/>
          <w:sz w:val="28"/>
        </w:rPr>
        <w:t>
</w:t>
      </w:r>
      <w:r>
        <w:rPr>
          <w:rFonts w:ascii="Times New Roman"/>
          <w:b w:val="false"/>
          <w:i w:val="false"/>
          <w:color w:val="000000"/>
          <w:sz w:val="28"/>
        </w:rPr>
        <w:t>
      12. Мемлекеттік қызметті ХҚО арқылы көрсету нәтижесін алу процесі:</w:t>
      </w:r>
      <w:r>
        <w:br/>
      </w:r>
      <w:r>
        <w:rPr>
          <w:rFonts w:ascii="Times New Roman"/>
          <w:b w:val="false"/>
          <w:i w:val="false"/>
          <w:color w:val="000000"/>
          <w:sz w:val="28"/>
        </w:rPr>
        <w:t>
      1) көрсетілетін қызметті алушы өтініш пен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тізбеге сәйкес құжаттар топтамасымен ХҚО-на жүгінеді;</w:t>
      </w:r>
      <w:r>
        <w:br/>
      </w:r>
      <w:r>
        <w:rPr>
          <w:rFonts w:ascii="Times New Roman"/>
          <w:b w:val="false"/>
          <w:i w:val="false"/>
          <w:color w:val="000000"/>
          <w:sz w:val="28"/>
        </w:rPr>
        <w:t>
      2) көрсетілетін қызметті алушының өтінімін өңдеу ұзақтығы – 15 минуттан аспайды;</w:t>
      </w:r>
      <w:r>
        <w:br/>
      </w:r>
      <w:r>
        <w:rPr>
          <w:rFonts w:ascii="Times New Roman"/>
          <w:b w:val="false"/>
          <w:i w:val="false"/>
          <w:color w:val="000000"/>
          <w:sz w:val="28"/>
        </w:rPr>
        <w:t>
      3) мемлекеттік қызметті көрсету нәтижесін (анықтаманы) алу үшін көрсетілетін қызметті алушы мемлекеттік қызметті көрсету мерзімі аяқталғаннан кейін жүгінеді. Мемлекеттік қызметті көрсету мерзімі – 5 минут;</w:t>
      </w:r>
      <w:r>
        <w:br/>
      </w:r>
      <w:r>
        <w:rPr>
          <w:rFonts w:ascii="Times New Roman"/>
          <w:b w:val="false"/>
          <w:i w:val="false"/>
          <w:color w:val="000000"/>
          <w:sz w:val="28"/>
        </w:rPr>
        <w:t>
      4) мемлекеттік қызмет көрсету нәтижесін алу алдын ала жазылусыз және жылдам қызмет көрсетусіз «электрондық кезек» тәртібінде жүзеге асырылады.</w:t>
      </w:r>
      <w:r>
        <w:br/>
      </w:r>
      <w:r>
        <w:rPr>
          <w:rFonts w:ascii="Times New Roman"/>
          <w:b w:val="false"/>
          <w:i w:val="false"/>
          <w:color w:val="000000"/>
          <w:sz w:val="28"/>
        </w:rPr>
        <w:t>
      Көрсетілетін қызметті алушының талабы бойынша портал арқылы электронды кезекті «брондауға» болады.</w:t>
      </w:r>
      <w:r>
        <w:br/>
      </w:r>
      <w:r>
        <w:rPr>
          <w:rFonts w:ascii="Times New Roman"/>
          <w:b w:val="false"/>
          <w:i w:val="false"/>
          <w:color w:val="000000"/>
          <w:sz w:val="28"/>
        </w:rPr>
        <w:t>
</w:t>
      </w:r>
      <w:r>
        <w:rPr>
          <w:rFonts w:ascii="Times New Roman"/>
          <w:b w:val="false"/>
          <w:i w:val="false"/>
          <w:color w:val="000000"/>
          <w:sz w:val="28"/>
        </w:rPr>
        <w:t>
      13. «Электрондық үкімет» порталы арқылы мемлекеттік қызмет көрсету кезінде жүгіну тәртібі және көрсетілетін қызметті беруші мен көрсетілетін қызметті алушы рәсімдерінің реттілігі осы Регламентке 4-қосымшаға сәйкес мемлекеттік қызмет көрсетуге қатысатын ақпараттық жүйелердің функционалдық өзара iс-қимыл </w:t>
      </w:r>
      <w:r>
        <w:rPr>
          <w:rFonts w:ascii="Times New Roman"/>
          <w:b w:val="false"/>
          <w:i w:val="false"/>
          <w:color w:val="000000"/>
          <w:sz w:val="28"/>
        </w:rPr>
        <w:t>№ 2 диаграммасында</w:t>
      </w:r>
      <w:r>
        <w:rPr>
          <w:rFonts w:ascii="Times New Roman"/>
          <w:b w:val="false"/>
          <w:i w:val="false"/>
          <w:color w:val="000000"/>
          <w:sz w:val="28"/>
        </w:rPr>
        <w:t xml:space="preserve"> көрсетілген:</w:t>
      </w:r>
      <w:r>
        <w:br/>
      </w:r>
      <w:r>
        <w:rPr>
          <w:rFonts w:ascii="Times New Roman"/>
          <w:b w:val="false"/>
          <w:i w:val="false"/>
          <w:color w:val="000000"/>
          <w:sz w:val="28"/>
        </w:rPr>
        <w:t>
      1) көрсетілетін қызметті алушы ЭҮП–де тіркеуді ЖСН мен парольдің көмегімен жүзеге асырады (ЭҮП-де тіркелмеген алушылар үшін жүзеге асырылады);</w:t>
      </w:r>
      <w:r>
        <w:br/>
      </w:r>
      <w:r>
        <w:rPr>
          <w:rFonts w:ascii="Times New Roman"/>
          <w:b w:val="false"/>
          <w:i w:val="false"/>
          <w:color w:val="000000"/>
          <w:sz w:val="28"/>
        </w:rPr>
        <w:t>
      2) 1-процесс – көрсетілетін қызметті алушының электрондық мемлекеттік қызметті алу үшін ЭҮП–ге ЖСН мен парольді (авторландыру процесі) енгізуі;</w:t>
      </w:r>
      <w:r>
        <w:br/>
      </w:r>
      <w:r>
        <w:rPr>
          <w:rFonts w:ascii="Times New Roman"/>
          <w:b w:val="false"/>
          <w:i w:val="false"/>
          <w:color w:val="000000"/>
          <w:sz w:val="28"/>
        </w:rPr>
        <w:t>
      3) 1-шарт - ЖСН мен пароль арқылы тіркелген көрсетілетін қызметті алушы туралы деректердің түпнұсқалылығын ЭҮП-де тексеру;</w:t>
      </w:r>
      <w:r>
        <w:br/>
      </w:r>
      <w:r>
        <w:rPr>
          <w:rFonts w:ascii="Times New Roman"/>
          <w:b w:val="false"/>
          <w:i w:val="false"/>
          <w:color w:val="000000"/>
          <w:sz w:val="28"/>
        </w:rPr>
        <w:t>
      4) 2-процесс - көрсетілетін қызметті алушының деректерінде бұзушылықтардың болуына байланысты ЭҮП авторландырудан бас тарту туралы хабарламаны қалыптастыру;</w:t>
      </w:r>
      <w:r>
        <w:br/>
      </w:r>
      <w:r>
        <w:rPr>
          <w:rFonts w:ascii="Times New Roman"/>
          <w:b w:val="false"/>
          <w:i w:val="false"/>
          <w:color w:val="000000"/>
          <w:sz w:val="28"/>
        </w:rPr>
        <w:t>
      5) 3-процесс - қызмет алушының осы регламентте көрсетілген қызметті таңдауы, қызмет көрсету үшін сұрау салу нысанын экранға шығаруы және оның құрылымы мен форматтық талаптарын ескере отырып, қызмет алушының нысанды толтыруы (деректерді енгізуі),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электронды түрде сұрау салу нысанына бекітуі, сондай-ақ көрсетілетін қызметті алушының сұрау салуды куәландыру (қол қою) үшін ЭЦҚ тіркеу куәлігін таңдауы;</w:t>
      </w:r>
      <w:r>
        <w:br/>
      </w:r>
      <w:r>
        <w:rPr>
          <w:rFonts w:ascii="Times New Roman"/>
          <w:b w:val="false"/>
          <w:i w:val="false"/>
          <w:color w:val="000000"/>
          <w:sz w:val="28"/>
        </w:rPr>
        <w:t>
      6) 2-шарт - ЭҮП –де ЭЦҚ тіркеу куәлігінің қолданыс мерзімін, қайтарып алынған (күші жойылған) тіркеу куәліктері тізімінде болмауын, сондай-ақ сұрау салуда көрсетілген ЖСН мен ЭЦҚ тіркеу куәлігінде көрсетілген ЖСН арасындағы сәйкестендіру деректерінің сәйкес келуін тексеру;</w:t>
      </w:r>
      <w:r>
        <w:br/>
      </w:r>
      <w:r>
        <w:rPr>
          <w:rFonts w:ascii="Times New Roman"/>
          <w:b w:val="false"/>
          <w:i w:val="false"/>
          <w:color w:val="000000"/>
          <w:sz w:val="28"/>
        </w:rPr>
        <w:t>
      7) 4-процесс - көрсетілетін қызметті алушының ЭЦҚ түпнұсқалылығының расталмауына байланысты сұратып отырған қызметті көрсетуден бас тарту туралы хабарламаны қалыптастыру;</w:t>
      </w:r>
      <w:r>
        <w:br/>
      </w:r>
      <w:r>
        <w:rPr>
          <w:rFonts w:ascii="Times New Roman"/>
          <w:b w:val="false"/>
          <w:i w:val="false"/>
          <w:color w:val="000000"/>
          <w:sz w:val="28"/>
        </w:rPr>
        <w:t>
      8) 5-процесс - көрсетілетін қызметті берушінің ЭЦҚ көмегімен электрондық мемлекеттік қызмет көрсету үшін сұрауды куәландыру және электрондық құжатты (сұрауды) ЭҮШ арқылы ЖАО өңдеу үшін ЭҮӨШ АЖО-ға жолдау;</w:t>
      </w:r>
      <w:r>
        <w:br/>
      </w:r>
      <w:r>
        <w:rPr>
          <w:rFonts w:ascii="Times New Roman"/>
          <w:b w:val="false"/>
          <w:i w:val="false"/>
          <w:color w:val="000000"/>
          <w:sz w:val="28"/>
        </w:rPr>
        <w:t>
      9) 6-процесс - электрондық құжатты ЭҮӨШ АЖО-да тіркеу;</w:t>
      </w:r>
      <w:r>
        <w:br/>
      </w:r>
      <w:r>
        <w:rPr>
          <w:rFonts w:ascii="Times New Roman"/>
          <w:b w:val="false"/>
          <w:i w:val="false"/>
          <w:color w:val="000000"/>
          <w:sz w:val="28"/>
        </w:rPr>
        <w:t>
      10) 3-шарт - бөлім маманының көрсетілетін қызметті алушының Стандарттың 9-тармағында көрсетілген және электрондық қызметті көрсету үшін негіз болатын қоса берілген құжаттарының сәйкестігін тексеруі (өңдеуі);</w:t>
      </w:r>
      <w:r>
        <w:br/>
      </w:r>
      <w:r>
        <w:rPr>
          <w:rFonts w:ascii="Times New Roman"/>
          <w:b w:val="false"/>
          <w:i w:val="false"/>
          <w:color w:val="000000"/>
          <w:sz w:val="28"/>
        </w:rPr>
        <w:t>
      11) 7-процесс - көрсетілетін қызметті алушының құжаттарында бұзушылықтар болуына байланысты сұратып отырған электрондық мемлекеттік қызметті көрсетуден бас тарту туралы хабарлама қалыптастыру;</w:t>
      </w:r>
      <w:r>
        <w:br/>
      </w:r>
      <w:r>
        <w:rPr>
          <w:rFonts w:ascii="Times New Roman"/>
          <w:b w:val="false"/>
          <w:i w:val="false"/>
          <w:color w:val="000000"/>
          <w:sz w:val="28"/>
        </w:rPr>
        <w:t>
      12) 8-процесс – көрсетілетін қызметті алушының ЭҮӨШ АЖО қалыптастырған электрондық мемлекеттік қызметтің нәтижесін (электрондық құжат нысанындағы анықтаманы) алуы. Электрондық құжат қызмет берушінің ЭЦҚ қолдану арқылы қалыптастырылады, көрсетілетін қызметті алушы ЭҮП–де тіркеуді ЖСН мен парольдің көмегімен жүзеге асырады (ЭҮП-де тіркелмеген алушылар үшін жүзеге асырылады).</w:t>
      </w:r>
      <w:r>
        <w:br/>
      </w:r>
      <w:r>
        <w:rPr>
          <w:rFonts w:ascii="Times New Roman"/>
          <w:b w:val="false"/>
          <w:i w:val="false"/>
          <w:color w:val="000000"/>
          <w:sz w:val="28"/>
        </w:rPr>
        <w:t>
      ЭҮӨШ АЖО порталы арқылы мемлекеттік қызмет көрсету кезінде жүгіну тәртібі және көрсетілетін қызметті беруші мен көрсетілетін қызметті алушы рәсімдерінің реттілігі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блок–схемада көрсетілген.</w:t>
      </w:r>
      <w:r>
        <w:br/>
      </w:r>
      <w:r>
        <w:rPr>
          <w:rFonts w:ascii="Times New Roman"/>
          <w:b w:val="false"/>
          <w:i w:val="false"/>
          <w:color w:val="000000"/>
          <w:sz w:val="28"/>
        </w:rPr>
        <w:t>
      Көрсетілетін қызметті беруші арқылы қадамдық іс–қимылдар мен шешімдері 4-қосымшада, </w:t>
      </w:r>
      <w:r>
        <w:rPr>
          <w:rFonts w:ascii="Times New Roman"/>
          <w:b w:val="false"/>
          <w:i w:val="false"/>
          <w:color w:val="000000"/>
          <w:sz w:val="28"/>
        </w:rPr>
        <w:t>№ 3 диаграммада</w:t>
      </w:r>
      <w:r>
        <w:rPr>
          <w:rFonts w:ascii="Times New Roman"/>
          <w:b w:val="false"/>
          <w:i w:val="false"/>
          <w:color w:val="000000"/>
          <w:sz w:val="28"/>
        </w:rPr>
        <w:t xml:space="preserve"> келтірілген:</w:t>
      </w:r>
      <w:r>
        <w:br/>
      </w:r>
      <w:r>
        <w:rPr>
          <w:rFonts w:ascii="Times New Roman"/>
          <w:b w:val="false"/>
          <w:i w:val="false"/>
          <w:color w:val="000000"/>
          <w:sz w:val="28"/>
        </w:rPr>
        <w:t>
      1) 1-процесс – мемлекеттік қызмет көрсету үшін көрсетілетін қызметті беруші қызметкерінің ЭҮӨШ АЖ АЖО-ға логин мен пароль енгізуі (авторлау процесі);</w:t>
      </w:r>
      <w:r>
        <w:br/>
      </w:r>
      <w:r>
        <w:rPr>
          <w:rFonts w:ascii="Times New Roman"/>
          <w:b w:val="false"/>
          <w:i w:val="false"/>
          <w:color w:val="000000"/>
          <w:sz w:val="28"/>
        </w:rPr>
        <w:t>
      2) 1 шарт – көрсетілетін қызметті берушінің тіркелген қызметкері туралы деректердің түпнұсқалылығын логин және пароль арқылы ЭҮӨШ АЖ АЖО-да тексеру;</w:t>
      </w:r>
      <w:r>
        <w:br/>
      </w:r>
      <w:r>
        <w:rPr>
          <w:rFonts w:ascii="Times New Roman"/>
          <w:b w:val="false"/>
          <w:i w:val="false"/>
          <w:color w:val="000000"/>
          <w:sz w:val="28"/>
        </w:rPr>
        <w:t>
      3) 2-процесс – көрсетілетін қызметті беруші қызметкерінің деректерінде бұзушылықтардың болуына байланысты авторландырудан бас тарту туралы ЭҮӨШ АЖ АЖО-да хабарлама қалыптастыру;</w:t>
      </w:r>
      <w:r>
        <w:br/>
      </w:r>
      <w:r>
        <w:rPr>
          <w:rFonts w:ascii="Times New Roman"/>
          <w:b w:val="false"/>
          <w:i w:val="false"/>
          <w:color w:val="000000"/>
          <w:sz w:val="28"/>
        </w:rPr>
        <w:t>
      4) 3-процесс - ЭҮӨШ АЖ АЖО-да авторлану;</w:t>
      </w:r>
      <w:r>
        <w:br/>
      </w:r>
      <w:r>
        <w:rPr>
          <w:rFonts w:ascii="Times New Roman"/>
          <w:b w:val="false"/>
          <w:i w:val="false"/>
          <w:color w:val="000000"/>
          <w:sz w:val="28"/>
        </w:rPr>
        <w:t>
      5) 4-процесс - көрсетілетін қызметті берушінің қызметті таңдауы, электрондық мемлекеттік кызмет көрсету үшін сұрау салу нысанын экранға шығаруы және оның құрылымы мен форматтық талаптарын ескере отырып, сұрау салу нысанын толтыруы (деректерді енгізуі);</w:t>
      </w:r>
      <w:r>
        <w:br/>
      </w:r>
      <w:r>
        <w:rPr>
          <w:rFonts w:ascii="Times New Roman"/>
          <w:b w:val="false"/>
          <w:i w:val="false"/>
          <w:color w:val="000000"/>
          <w:sz w:val="28"/>
        </w:rPr>
        <w:t>
      6) 5-процесс – ЖТ МДҚ-ға көрсетілетін қызметті алушы туралы деректерге сұрау салуды жіберу;</w:t>
      </w:r>
      <w:r>
        <w:br/>
      </w:r>
      <w:r>
        <w:rPr>
          <w:rFonts w:ascii="Times New Roman"/>
          <w:b w:val="false"/>
          <w:i w:val="false"/>
          <w:color w:val="000000"/>
          <w:sz w:val="28"/>
        </w:rPr>
        <w:t>
      7) 6-процесс – қызмет алушының деректерін өңдеу, оның ішінде оның өтінішін қамқорлық кеңесінде қарау;</w:t>
      </w:r>
      <w:r>
        <w:br/>
      </w:r>
      <w:r>
        <w:rPr>
          <w:rFonts w:ascii="Times New Roman"/>
          <w:b w:val="false"/>
          <w:i w:val="false"/>
          <w:color w:val="000000"/>
          <w:sz w:val="28"/>
        </w:rPr>
        <w:t>
      8) 2-шарт - ЭҮӨШ АЖ АЖО-да көрсетілетін қызметті алушының деректерінің түпнұсқалығын тексеру;</w:t>
      </w:r>
      <w:r>
        <w:br/>
      </w:r>
      <w:r>
        <w:rPr>
          <w:rFonts w:ascii="Times New Roman"/>
          <w:b w:val="false"/>
          <w:i w:val="false"/>
          <w:color w:val="000000"/>
          <w:sz w:val="28"/>
        </w:rPr>
        <w:t>
      9) 7-процесс - қызмет алушының деректерінде бұзушылықтардың болуына байланысты сұратылатын электрондық мемлекеттік қызметтен бас тарту туралы хабарлама қалыптастыру;</w:t>
      </w:r>
      <w:r>
        <w:br/>
      </w:r>
      <w:r>
        <w:rPr>
          <w:rFonts w:ascii="Times New Roman"/>
          <w:b w:val="false"/>
          <w:i w:val="false"/>
          <w:color w:val="000000"/>
          <w:sz w:val="28"/>
        </w:rPr>
        <w:t>
      10) 8-процесс – көрсетілетін қызметті алушының электрондық мемлекеттік қызметтің нәтижесін алуы.</w:t>
      </w:r>
      <w:r>
        <w:br/>
      </w:r>
      <w:r>
        <w:rPr>
          <w:rFonts w:ascii="Times New Roman"/>
          <w:b w:val="false"/>
          <w:i w:val="false"/>
          <w:color w:val="000000"/>
          <w:sz w:val="28"/>
        </w:rPr>
        <w:t>
      Осы Регламентінде қолданылатын түсініктер мен қысқарған сөздер:</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(бұдан әрі – АЖ) – аппараттық-бағдарламалық кешенді қолданумен ақпаратты сақтау, өңдеу, іздеу, тарату, тапсыру және беру үшін арналған ақпараттық жүйе;</w:t>
      </w:r>
      <w:r>
        <w:br/>
      </w:r>
      <w:r>
        <w:rPr>
          <w:rFonts w:ascii="Times New Roman"/>
          <w:b w:val="false"/>
          <w:i w:val="false"/>
          <w:color w:val="000000"/>
          <w:sz w:val="28"/>
        </w:rPr>
        <w:t>
      3) бірыңғай нотариалды ақпараттық жүйе (бұдан әрі - БНАЖ) – нотариалдық қызметті және әділет органдары мен нотариалды палаталардың өзара іс-қимылын автоматтандыру үшін арналған аппараттық-бағдарламалық кешен;</w:t>
      </w:r>
      <w:r>
        <w:br/>
      </w:r>
      <w:r>
        <w:rPr>
          <w:rFonts w:ascii="Times New Roman"/>
          <w:b w:val="false"/>
          <w:i w:val="false"/>
          <w:color w:val="000000"/>
          <w:sz w:val="28"/>
        </w:rPr>
        <w:t>
      4) жеке сәйкестендіру нөмірі (бұдан әрі – ЖСН) –жеке тұлға, оның ішінде жеке кәсіпкерлік түрінде өзінің қызметін жүзеге асыратын жеке кәсіпкер үшін қалыптастырылатын жеке сәйкестендіру нөмірі;</w:t>
      </w:r>
      <w:r>
        <w:br/>
      </w:r>
      <w:r>
        <w:rPr>
          <w:rFonts w:ascii="Times New Roman"/>
          <w:b w:val="false"/>
          <w:i w:val="false"/>
          <w:color w:val="000000"/>
          <w:sz w:val="28"/>
        </w:rPr>
        <w:t>
      5) ЖТ МДҚ – «Жеке тұлғалар» мемлекеттік дерекқоры;</w:t>
      </w:r>
      <w:r>
        <w:br/>
      </w:r>
      <w:r>
        <w:rPr>
          <w:rFonts w:ascii="Times New Roman"/>
          <w:b w:val="false"/>
          <w:i w:val="false"/>
          <w:color w:val="000000"/>
          <w:sz w:val="28"/>
        </w:rPr>
        <w:t>
      6) медиа-үзіліс – қызмет көрсету процесінде құжаттарды электрондық форматтан қағазға ауыстыру немесе керісінше қажет болған кезде қағаз және электрондық құжатайналымының алмасуы;</w:t>
      </w:r>
      <w:r>
        <w:br/>
      </w:r>
      <w:r>
        <w:rPr>
          <w:rFonts w:ascii="Times New Roman"/>
          <w:b w:val="false"/>
          <w:i w:val="false"/>
          <w:color w:val="000000"/>
          <w:sz w:val="28"/>
        </w:rPr>
        <w:t>
      7) пайдаланушы – ақпараттық жүйеге өзіне қажетті электрондық ақпараттық ресурстарды алу үшін жүгінетін және оларды пайдаланатын субъект;</w:t>
      </w:r>
      <w:r>
        <w:br/>
      </w:r>
      <w:r>
        <w:rPr>
          <w:rFonts w:ascii="Times New Roman"/>
          <w:b w:val="false"/>
          <w:i w:val="false"/>
          <w:color w:val="000000"/>
          <w:sz w:val="28"/>
        </w:rPr>
        <w:t>
      8) транзакциялық қызмет – электрондық цифрлік қолтаңбаны қолдана отырып, ақпаратты өзара алмасуын талап ететін, пайдаланушыларға электрондық ақпараттық ресурстарды ұсыну жөніндегі қызмет;</w:t>
      </w:r>
      <w:r>
        <w:br/>
      </w:r>
      <w:r>
        <w:rPr>
          <w:rFonts w:ascii="Times New Roman"/>
          <w:b w:val="false"/>
          <w:i w:val="false"/>
          <w:color w:val="000000"/>
          <w:sz w:val="28"/>
        </w:rPr>
        <w:t>
      9) тұтынуышы – электронды мемлекеттік қызмет көрсетілетін жеке тұлға;</w:t>
      </w:r>
      <w:r>
        <w:br/>
      </w:r>
      <w:r>
        <w:rPr>
          <w:rFonts w:ascii="Times New Roman"/>
          <w:b w:val="false"/>
          <w:i w:val="false"/>
          <w:color w:val="000000"/>
          <w:sz w:val="28"/>
        </w:rPr>
        <w:t>
      10) халыққа қызмет көрсету орталықтары үшін ықпалдастырылған ақпараттық жүйе (бұдан әрі – ХҚО ЫАЖ) - халыққа қызмет көрсету орталығы, сондай-ақ тиісті мемлекеттік органдары арқылы халыққа қызмет көрсету үдерісін автоматтандыруға арналған Қазақстан Республикасы халыққа (жеке және заңды тұлғаларға) қызмет көрсету орталықтарының ықпалдастырылған ақпараттық жүйелері;</w:t>
      </w:r>
      <w:r>
        <w:br/>
      </w:r>
      <w:r>
        <w:rPr>
          <w:rFonts w:ascii="Times New Roman"/>
          <w:b w:val="false"/>
          <w:i w:val="false"/>
          <w:color w:val="000000"/>
          <w:sz w:val="28"/>
        </w:rPr>
        <w:t>
      11) электрондық құжат – ақпарат электрондық-цифрлік нысанда берілетін, ЭЦҚ көмегімен куәландырылатын құжат;</w:t>
      </w:r>
      <w:r>
        <w:br/>
      </w:r>
      <w:r>
        <w:rPr>
          <w:rFonts w:ascii="Times New Roman"/>
          <w:b w:val="false"/>
          <w:i w:val="false"/>
          <w:color w:val="000000"/>
          <w:sz w:val="28"/>
        </w:rPr>
        <w:t>
      12) электрондық мемлекеттік қызмет - ақпараттық технологияларды қолдана отырып электронды нысанда көрсетілетін мемлекеттік қызмет;</w:t>
      </w:r>
      <w:r>
        <w:br/>
      </w:r>
      <w:r>
        <w:rPr>
          <w:rFonts w:ascii="Times New Roman"/>
          <w:b w:val="false"/>
          <w:i w:val="false"/>
          <w:color w:val="000000"/>
          <w:sz w:val="28"/>
        </w:rPr>
        <w:t>
      13) электрондық цифрлық қолтаңба (бұдан әрі – ЭЦҚ) – электрондық цифрлық қолтаңба құралдарымен жасалған және электрондық құжаттың дұрыстығын, оның тиесілілігін және мазмұнының тұрақтылығын растайтын электрондық цифрлық таңбалардың жиынтығы;</w:t>
      </w:r>
      <w:r>
        <w:br/>
      </w:r>
      <w:r>
        <w:rPr>
          <w:rFonts w:ascii="Times New Roman"/>
          <w:b w:val="false"/>
          <w:i w:val="false"/>
          <w:color w:val="000000"/>
          <w:sz w:val="28"/>
        </w:rPr>
        <w:t>
      14) «Электрондық үкімет» шлюзі (бұдан әрі – ЭҮШ) – электрондық қызметтерді іске асыру аясында «электрондық үкіметтің» ақпараттық жүйесінің ықпалдасуына арналған «электрондық үкімет» шлюзі;</w:t>
      </w:r>
      <w:r>
        <w:br/>
      </w:r>
      <w:r>
        <w:rPr>
          <w:rFonts w:ascii="Times New Roman"/>
          <w:b w:val="false"/>
          <w:i w:val="false"/>
          <w:color w:val="000000"/>
          <w:sz w:val="28"/>
        </w:rPr>
        <w:t>
      15) «Электрондық үкіметтің өңірлік шлюзі (бұдан әрі - ЭҮӨШ) - электрондық қызметтерді іске асыру аясында «электрондық әкімдік» ақпараттық жүйелерін ықпалдастыру үшін арналған «электрондық үкіметтің» кіші жүйесі ретінде өңірлік шлюз;</w:t>
      </w:r>
      <w:r>
        <w:br/>
      </w:r>
      <w:r>
        <w:rPr>
          <w:rFonts w:ascii="Times New Roman"/>
          <w:b w:val="false"/>
          <w:i w:val="false"/>
          <w:color w:val="000000"/>
          <w:sz w:val="28"/>
        </w:rPr>
        <w:t>
      16) «Электрондық үкімет» порталы (бұдан әрі - ЭҮП) – құқықтық базаны қосқандағы шоғырланған үкіметтік ақпараттың барлығына, және электрондық мемлекеттік қызметтерге қолжетімдіктің ортақ терезесі болып келетін ақпараттық жүйе.</w:t>
      </w:r>
    </w:p>
    <w:bookmarkEnd w:id="71"/>
    <w:bookmarkStart w:name="z125" w:id="72"/>
    <w:p>
      <w:pPr>
        <w:spacing w:after="0"/>
        <w:ind w:left="0"/>
        <w:jc w:val="both"/>
      </w:pPr>
      <w:r>
        <w:rPr>
          <w:rFonts w:ascii="Times New Roman"/>
          <w:b w:val="false"/>
          <w:i w:val="false"/>
          <w:color w:val="000000"/>
          <w:sz w:val="28"/>
        </w:rPr>
        <w:t>
«Кәмелетке толмаған балаларға меншік құқығында</w:t>
      </w:r>
      <w:r>
        <w:br/>
      </w:r>
      <w:r>
        <w:rPr>
          <w:rFonts w:ascii="Times New Roman"/>
          <w:b w:val="false"/>
          <w:i w:val="false"/>
          <w:color w:val="000000"/>
          <w:sz w:val="28"/>
        </w:rPr>
        <w:t>
тиесілі мүлікпен жасалатын мәмілелерді ресімдеу</w:t>
      </w:r>
      <w:r>
        <w:br/>
      </w:r>
      <w:r>
        <w:rPr>
          <w:rFonts w:ascii="Times New Roman"/>
          <w:b w:val="false"/>
          <w:i w:val="false"/>
          <w:color w:val="000000"/>
          <w:sz w:val="28"/>
        </w:rPr>
        <w:t>
үшін қорғаншылық немесе қамқоршылық бойынша</w:t>
      </w:r>
      <w:r>
        <w:br/>
      </w:r>
      <w:r>
        <w:rPr>
          <w:rFonts w:ascii="Times New Roman"/>
          <w:b w:val="false"/>
          <w:i w:val="false"/>
          <w:color w:val="000000"/>
          <w:sz w:val="28"/>
        </w:rPr>
        <w:t xml:space="preserve">
функцияларды жүзеге асыратын органдардың  </w:t>
      </w:r>
      <w:r>
        <w:br/>
      </w:r>
      <w:r>
        <w:rPr>
          <w:rFonts w:ascii="Times New Roman"/>
          <w:b w:val="false"/>
          <w:i w:val="false"/>
          <w:color w:val="000000"/>
          <w:sz w:val="28"/>
        </w:rPr>
        <w:t>
анықтамаларын беру» мемлекеттік көрсетілетін</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1-қосымша                </w:t>
      </w:r>
    </w:p>
    <w:bookmarkEnd w:id="72"/>
    <w:bookmarkStart w:name="z126" w:id="73"/>
    <w:p>
      <w:pPr>
        <w:spacing w:after="0"/>
        <w:ind w:left="0"/>
        <w:jc w:val="left"/>
      </w:pPr>
      <w:r>
        <w:rPr>
          <w:rFonts w:ascii="Times New Roman"/>
          <w:b/>
          <w:i w:val="false"/>
          <w:color w:val="000000"/>
        </w:rPr>
        <w:t xml:space="preserve"> 
Көрсетілетін қызметті берушінің мемлекеттік</w:t>
      </w:r>
      <w:r>
        <w:br/>
      </w:r>
      <w:r>
        <w:rPr>
          <w:rFonts w:ascii="Times New Roman"/>
          <w:b/>
          <w:i w:val="false"/>
          <w:color w:val="000000"/>
        </w:rPr>
        <w:t>
қызмет көрсету әрбiр рәсiмді (iс-қимылды) өту блок-схемасы</w:t>
      </w:r>
    </w:p>
    <w:bookmarkEnd w:id="73"/>
    <w:p>
      <w:pPr>
        <w:spacing w:after="0"/>
        <w:ind w:left="0"/>
        <w:jc w:val="both"/>
      </w:pPr>
      <w:r>
        <w:drawing>
          <wp:inline distT="0" distB="0" distL="0" distR="0">
            <wp:extent cx="6680200" cy="607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680200" cy="6070600"/>
                    </a:xfrm>
                    <a:prstGeom prst="rect">
                      <a:avLst/>
                    </a:prstGeom>
                  </pic:spPr>
                </pic:pic>
              </a:graphicData>
            </a:graphic>
          </wp:inline>
        </w:drawing>
      </w:r>
    </w:p>
    <w:bookmarkStart w:name="z127" w:id="74"/>
    <w:p>
      <w:pPr>
        <w:spacing w:after="0"/>
        <w:ind w:left="0"/>
        <w:jc w:val="both"/>
      </w:pPr>
      <w:r>
        <w:rPr>
          <w:rFonts w:ascii="Times New Roman"/>
          <w:b w:val="false"/>
          <w:i w:val="false"/>
          <w:color w:val="000000"/>
          <w:sz w:val="28"/>
        </w:rPr>
        <w:t>
«Кәмелетке толмаған балаларға меншік құқығында</w:t>
      </w:r>
      <w:r>
        <w:br/>
      </w:r>
      <w:r>
        <w:rPr>
          <w:rFonts w:ascii="Times New Roman"/>
          <w:b w:val="false"/>
          <w:i w:val="false"/>
          <w:color w:val="000000"/>
          <w:sz w:val="28"/>
        </w:rPr>
        <w:t>
тиесілі мүлікпен жасалатын мәмілелерді ресімдеу</w:t>
      </w:r>
      <w:r>
        <w:br/>
      </w:r>
      <w:r>
        <w:rPr>
          <w:rFonts w:ascii="Times New Roman"/>
          <w:b w:val="false"/>
          <w:i w:val="false"/>
          <w:color w:val="000000"/>
          <w:sz w:val="28"/>
        </w:rPr>
        <w:t>
үшін қорғаншылық немесе қамқоршылық бойынша</w:t>
      </w:r>
      <w:r>
        <w:br/>
      </w:r>
      <w:r>
        <w:rPr>
          <w:rFonts w:ascii="Times New Roman"/>
          <w:b w:val="false"/>
          <w:i w:val="false"/>
          <w:color w:val="000000"/>
          <w:sz w:val="28"/>
        </w:rPr>
        <w:t xml:space="preserve">
функцияларды жүзеге асыратын органдардың  </w:t>
      </w:r>
      <w:r>
        <w:br/>
      </w:r>
      <w:r>
        <w:rPr>
          <w:rFonts w:ascii="Times New Roman"/>
          <w:b w:val="false"/>
          <w:i w:val="false"/>
          <w:color w:val="000000"/>
          <w:sz w:val="28"/>
        </w:rPr>
        <w:t>
анықтамаларын беру» мемлекеттік көрсетілетін</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2-қосымша                </w:t>
      </w:r>
    </w:p>
    <w:bookmarkEnd w:id="74"/>
    <w:bookmarkStart w:name="z128" w:id="75"/>
    <w:p>
      <w:pPr>
        <w:spacing w:after="0"/>
        <w:ind w:left="0"/>
        <w:jc w:val="left"/>
      </w:pPr>
      <w:r>
        <w:rPr>
          <w:rFonts w:ascii="Times New Roman"/>
          <w:b/>
          <w:i w:val="false"/>
          <w:color w:val="000000"/>
        </w:rPr>
        <w:t xml:space="preserve"> 
ХҚО жүгінген кезде мемлекеттік қызмет</w:t>
      </w:r>
      <w:r>
        <w:br/>
      </w:r>
      <w:r>
        <w:rPr>
          <w:rFonts w:ascii="Times New Roman"/>
          <w:b/>
          <w:i w:val="false"/>
          <w:color w:val="000000"/>
        </w:rPr>
        <w:t>
алудың блок - схемасы</w:t>
      </w:r>
    </w:p>
    <w:bookmarkEnd w:id="75"/>
    <w:p>
      <w:pPr>
        <w:spacing w:after="0"/>
        <w:ind w:left="0"/>
        <w:jc w:val="both"/>
      </w:pPr>
      <w:r>
        <w:drawing>
          <wp:inline distT="0" distB="0" distL="0" distR="0">
            <wp:extent cx="7924800" cy="704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924800" cy="7048500"/>
                    </a:xfrm>
                    <a:prstGeom prst="rect">
                      <a:avLst/>
                    </a:prstGeom>
                  </pic:spPr>
                </pic:pic>
              </a:graphicData>
            </a:graphic>
          </wp:inline>
        </w:drawing>
      </w:r>
    </w:p>
    <w:bookmarkStart w:name="z129" w:id="76"/>
    <w:p>
      <w:pPr>
        <w:spacing w:after="0"/>
        <w:ind w:left="0"/>
        <w:jc w:val="both"/>
      </w:pPr>
      <w:r>
        <w:rPr>
          <w:rFonts w:ascii="Times New Roman"/>
          <w:b w:val="false"/>
          <w:i w:val="false"/>
          <w:color w:val="000000"/>
          <w:sz w:val="28"/>
        </w:rPr>
        <w:t>
«Кәмелетке толмаған балаларға меншік құқығында</w:t>
      </w:r>
      <w:r>
        <w:br/>
      </w:r>
      <w:r>
        <w:rPr>
          <w:rFonts w:ascii="Times New Roman"/>
          <w:b w:val="false"/>
          <w:i w:val="false"/>
          <w:color w:val="000000"/>
          <w:sz w:val="28"/>
        </w:rPr>
        <w:t>
тиесілі мүлікпен жасалатын мәмілелерді ресімдеу</w:t>
      </w:r>
      <w:r>
        <w:br/>
      </w:r>
      <w:r>
        <w:rPr>
          <w:rFonts w:ascii="Times New Roman"/>
          <w:b w:val="false"/>
          <w:i w:val="false"/>
          <w:color w:val="000000"/>
          <w:sz w:val="28"/>
        </w:rPr>
        <w:t>
үшін қорғаншылық немесе қамқоршылық бойынша</w:t>
      </w:r>
      <w:r>
        <w:br/>
      </w:r>
      <w:r>
        <w:rPr>
          <w:rFonts w:ascii="Times New Roman"/>
          <w:b w:val="false"/>
          <w:i w:val="false"/>
          <w:color w:val="000000"/>
          <w:sz w:val="28"/>
        </w:rPr>
        <w:t xml:space="preserve">
функцияларды жүзеге асыратын органдардың  </w:t>
      </w:r>
      <w:r>
        <w:br/>
      </w:r>
      <w:r>
        <w:rPr>
          <w:rFonts w:ascii="Times New Roman"/>
          <w:b w:val="false"/>
          <w:i w:val="false"/>
          <w:color w:val="000000"/>
          <w:sz w:val="28"/>
        </w:rPr>
        <w:t>
анықтамаларын беру» мемлекеттік көрсетілетін</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3-қосымша                </w:t>
      </w:r>
    </w:p>
    <w:bookmarkEnd w:id="76"/>
    <w:bookmarkStart w:name="z130" w:id="77"/>
    <w:p>
      <w:pPr>
        <w:spacing w:after="0"/>
        <w:ind w:left="0"/>
        <w:jc w:val="left"/>
      </w:pPr>
      <w:r>
        <w:rPr>
          <w:rFonts w:ascii="Times New Roman"/>
          <w:b/>
          <w:i w:val="false"/>
          <w:color w:val="000000"/>
        </w:rPr>
        <w:t xml:space="preserve"> 
ХҚО арқылы мемлекеттік қызмет көрсету кезінде функционалдық</w:t>
      </w:r>
      <w:r>
        <w:br/>
      </w:r>
      <w:r>
        <w:rPr>
          <w:rFonts w:ascii="Times New Roman"/>
          <w:b/>
          <w:i w:val="false"/>
          <w:color w:val="000000"/>
        </w:rPr>
        <w:t>
өзара іс-қимыл № 1 диаграммасы</w:t>
      </w:r>
    </w:p>
    <w:bookmarkEnd w:id="77"/>
    <w:p>
      <w:pPr>
        <w:spacing w:after="0"/>
        <w:ind w:left="0"/>
        <w:jc w:val="both"/>
      </w:pPr>
      <w:r>
        <w:drawing>
          <wp:inline distT="0" distB="0" distL="0" distR="0">
            <wp:extent cx="9525000" cy="557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9525000" cy="5575300"/>
                    </a:xfrm>
                    <a:prstGeom prst="rect">
                      <a:avLst/>
                    </a:prstGeom>
                  </pic:spPr>
                </pic:pic>
              </a:graphicData>
            </a:graphic>
          </wp:inline>
        </w:drawing>
      </w:r>
    </w:p>
    <w:bookmarkStart w:name="z131" w:id="78"/>
    <w:p>
      <w:pPr>
        <w:spacing w:after="0"/>
        <w:ind w:left="0"/>
        <w:jc w:val="both"/>
      </w:pPr>
      <w:r>
        <w:rPr>
          <w:rFonts w:ascii="Times New Roman"/>
          <w:b w:val="false"/>
          <w:i w:val="false"/>
          <w:color w:val="000000"/>
          <w:sz w:val="28"/>
        </w:rPr>
        <w:t>
«Кәмелетке толмаған балаларға меншік құқығында</w:t>
      </w:r>
      <w:r>
        <w:br/>
      </w:r>
      <w:r>
        <w:rPr>
          <w:rFonts w:ascii="Times New Roman"/>
          <w:b w:val="false"/>
          <w:i w:val="false"/>
          <w:color w:val="000000"/>
          <w:sz w:val="28"/>
        </w:rPr>
        <w:t>
тиесілі мүлікпен жасалатын мәмілелерді ресімдеу</w:t>
      </w:r>
      <w:r>
        <w:br/>
      </w:r>
      <w:r>
        <w:rPr>
          <w:rFonts w:ascii="Times New Roman"/>
          <w:b w:val="false"/>
          <w:i w:val="false"/>
          <w:color w:val="000000"/>
          <w:sz w:val="28"/>
        </w:rPr>
        <w:t>
үшін қорғаншылық немесе қамқоршылық бойынша</w:t>
      </w:r>
      <w:r>
        <w:br/>
      </w:r>
      <w:r>
        <w:rPr>
          <w:rFonts w:ascii="Times New Roman"/>
          <w:b w:val="false"/>
          <w:i w:val="false"/>
          <w:color w:val="000000"/>
          <w:sz w:val="28"/>
        </w:rPr>
        <w:t xml:space="preserve">
функцияларды жүзеге асыратын органдардың  </w:t>
      </w:r>
      <w:r>
        <w:br/>
      </w:r>
      <w:r>
        <w:rPr>
          <w:rFonts w:ascii="Times New Roman"/>
          <w:b w:val="false"/>
          <w:i w:val="false"/>
          <w:color w:val="000000"/>
          <w:sz w:val="28"/>
        </w:rPr>
        <w:t>
анықтамаларын беру» мемлекеттік көрсетілетін</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4-қосымша                </w:t>
      </w:r>
    </w:p>
    <w:bookmarkEnd w:id="78"/>
    <w:bookmarkStart w:name="z132" w:id="79"/>
    <w:p>
      <w:pPr>
        <w:spacing w:after="0"/>
        <w:ind w:left="0"/>
        <w:jc w:val="left"/>
      </w:pPr>
      <w:r>
        <w:rPr>
          <w:rFonts w:ascii="Times New Roman"/>
          <w:b/>
          <w:i w:val="false"/>
          <w:color w:val="000000"/>
        </w:rPr>
        <w:t xml:space="preserve"> 
ЭҮП арқылы мемлекеттік қызмет көрсету кезінде функционалдық</w:t>
      </w:r>
      <w:r>
        <w:br/>
      </w:r>
      <w:r>
        <w:rPr>
          <w:rFonts w:ascii="Times New Roman"/>
          <w:b/>
          <w:i w:val="false"/>
          <w:color w:val="000000"/>
        </w:rPr>
        <w:t>
өзара іс-қимыл № 2 диаграммасы</w:t>
      </w:r>
    </w:p>
    <w:bookmarkEnd w:id="79"/>
    <w:p>
      <w:pPr>
        <w:spacing w:after="0"/>
        <w:ind w:left="0"/>
        <w:jc w:val="both"/>
      </w:pPr>
      <w:r>
        <w:drawing>
          <wp:inline distT="0" distB="0" distL="0" distR="0">
            <wp:extent cx="77216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721600" cy="4089400"/>
                    </a:xfrm>
                    <a:prstGeom prst="rect">
                      <a:avLst/>
                    </a:prstGeom>
                  </pic:spPr>
                </pic:pic>
              </a:graphicData>
            </a:graphic>
          </wp:inline>
        </w:drawing>
      </w:r>
    </w:p>
    <w:bookmarkStart w:name="z133" w:id="80"/>
    <w:p>
      <w:pPr>
        <w:spacing w:after="0"/>
        <w:ind w:left="0"/>
        <w:jc w:val="left"/>
      </w:pPr>
      <w:r>
        <w:rPr>
          <w:rFonts w:ascii="Times New Roman"/>
          <w:b/>
          <w:i w:val="false"/>
          <w:color w:val="000000"/>
        </w:rPr>
        <w:t xml:space="preserve"> 
Көрсетілетін қызметтіалушы арқылы мемлекеттік қызмет көрсету</w:t>
      </w:r>
      <w:r>
        <w:br/>
      </w:r>
      <w:r>
        <w:rPr>
          <w:rFonts w:ascii="Times New Roman"/>
          <w:b/>
          <w:i w:val="false"/>
          <w:color w:val="000000"/>
        </w:rPr>
        <w:t>
кезінде функционалдық өзара іс-қимыл № 3 диаграммасы</w:t>
      </w:r>
    </w:p>
    <w:bookmarkEnd w:id="80"/>
    <w:p>
      <w:pPr>
        <w:spacing w:after="0"/>
        <w:ind w:left="0"/>
        <w:jc w:val="both"/>
      </w:pPr>
      <w:r>
        <w:drawing>
          <wp:inline distT="0" distB="0" distL="0" distR="0">
            <wp:extent cx="81915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8191500" cy="4292600"/>
                    </a:xfrm>
                    <a:prstGeom prst="rect">
                      <a:avLst/>
                    </a:prstGeom>
                  </pic:spPr>
                </pic:pic>
              </a:graphicData>
            </a:graphic>
          </wp:inline>
        </w:drawing>
      </w:r>
    </w:p>
    <w:bookmarkStart w:name="z134" w:id="81"/>
    <w:p>
      <w:pPr>
        <w:spacing w:after="0"/>
        <w:ind w:left="0"/>
        <w:jc w:val="left"/>
      </w:pPr>
      <w:r>
        <w:rPr>
          <w:rFonts w:ascii="Times New Roman"/>
          <w:b/>
          <w:i w:val="false"/>
          <w:color w:val="000000"/>
        </w:rPr>
        <w:t xml:space="preserve"> 
Шартты белгілер:</w:t>
      </w:r>
    </w:p>
    <w:bookmarkEnd w:id="81"/>
    <w:p>
      <w:pPr>
        <w:spacing w:after="0"/>
        <w:ind w:left="0"/>
        <w:jc w:val="both"/>
      </w:pPr>
      <w:r>
        <w:drawing>
          <wp:inline distT="0" distB="0" distL="0" distR="0">
            <wp:extent cx="8216900" cy="650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8216900" cy="6502400"/>
                    </a:xfrm>
                    <a:prstGeom prst="rect">
                      <a:avLst/>
                    </a:prstGeom>
                  </pic:spPr>
                </pic:pic>
              </a:graphicData>
            </a:graphic>
          </wp:inline>
        </w:drawing>
      </w:r>
    </w:p>
    <w:bookmarkStart w:name="z135" w:id="82"/>
    <w:p>
      <w:pPr>
        <w:spacing w:after="0"/>
        <w:ind w:left="0"/>
        <w:jc w:val="both"/>
      </w:pPr>
      <w:r>
        <w:rPr>
          <w:rFonts w:ascii="Times New Roman"/>
          <w:b w:val="false"/>
          <w:i w:val="false"/>
          <w:color w:val="000000"/>
          <w:sz w:val="28"/>
        </w:rPr>
        <w:t>
Астана қаласы әкімдігінің</w:t>
      </w:r>
      <w:r>
        <w:br/>
      </w:r>
      <w:r>
        <w:rPr>
          <w:rFonts w:ascii="Times New Roman"/>
          <w:b w:val="false"/>
          <w:i w:val="false"/>
          <w:color w:val="000000"/>
          <w:sz w:val="28"/>
        </w:rPr>
        <w:t xml:space="preserve">
2014 жылғы 29 мамырдағы </w:t>
      </w:r>
      <w:r>
        <w:br/>
      </w:r>
      <w:r>
        <w:rPr>
          <w:rFonts w:ascii="Times New Roman"/>
          <w:b w:val="false"/>
          <w:i w:val="false"/>
          <w:color w:val="000000"/>
          <w:sz w:val="28"/>
        </w:rPr>
        <w:t xml:space="preserve">
№ 107-890 қаулысына  </w:t>
      </w:r>
      <w:r>
        <w:br/>
      </w:r>
      <w:r>
        <w:rPr>
          <w:rFonts w:ascii="Times New Roman"/>
          <w:b w:val="false"/>
          <w:i w:val="false"/>
          <w:color w:val="000000"/>
          <w:sz w:val="28"/>
        </w:rPr>
        <w:t xml:space="preserve">
5–қосымша       </w:t>
      </w:r>
    </w:p>
    <w:bookmarkEnd w:id="82"/>
    <w:bookmarkStart w:name="z136" w:id="83"/>
    <w:p>
      <w:pPr>
        <w:spacing w:after="0"/>
        <w:ind w:left="0"/>
        <w:jc w:val="left"/>
      </w:pPr>
      <w:r>
        <w:rPr>
          <w:rFonts w:ascii="Times New Roman"/>
          <w:b/>
          <w:i w:val="false"/>
          <w:color w:val="000000"/>
        </w:rPr>
        <w:t xml:space="preserve"> 
«Жалпы білім беретін мектептердегі білім алушылар мен</w:t>
      </w:r>
      <w:r>
        <w:br/>
      </w:r>
      <w:r>
        <w:rPr>
          <w:rFonts w:ascii="Times New Roman"/>
          <w:b/>
          <w:i w:val="false"/>
          <w:color w:val="000000"/>
        </w:rPr>
        <w:t>
тәрбиеленушілердің жекелеген санаттарына тегін тамақтандыруды</w:t>
      </w:r>
      <w:r>
        <w:br/>
      </w:r>
      <w:r>
        <w:rPr>
          <w:rFonts w:ascii="Times New Roman"/>
          <w:b/>
          <w:i w:val="false"/>
          <w:color w:val="000000"/>
        </w:rPr>
        <w:t>
ұсыну» мемлекеттік көрсетілетін қызмет регламенті</w:t>
      </w:r>
    </w:p>
    <w:bookmarkEnd w:id="83"/>
    <w:bookmarkStart w:name="z137" w:id="84"/>
    <w:p>
      <w:pPr>
        <w:spacing w:after="0"/>
        <w:ind w:left="0"/>
        <w:jc w:val="left"/>
      </w:pPr>
      <w:r>
        <w:rPr>
          <w:rFonts w:ascii="Times New Roman"/>
          <w:b/>
          <w:i w:val="false"/>
          <w:color w:val="000000"/>
        </w:rPr>
        <w:t xml:space="preserve"> 
1. Жалпы ережелер</w:t>
      </w:r>
    </w:p>
    <w:bookmarkEnd w:id="84"/>
    <w:bookmarkStart w:name="z138" w:id="85"/>
    <w:p>
      <w:pPr>
        <w:spacing w:after="0"/>
        <w:ind w:left="0"/>
        <w:jc w:val="both"/>
      </w:pPr>
      <w:r>
        <w:rPr>
          <w:rFonts w:ascii="Times New Roman"/>
          <w:b w:val="false"/>
          <w:i w:val="false"/>
          <w:color w:val="000000"/>
          <w:sz w:val="28"/>
        </w:rPr>
        <w:t>
      1. «Жалпы білім беретін мектептердегі білім алушылар мен тәрбиеленушілердің жекелеген санаттарына тегін тамақтандыруды ұсыну» (бұдан әрі – мемлекеттік қызмет) Астана қаласы әкімдігінің уәкілетті органы «Астана қаласының Білім басқармасы» мемлекеттік мекемесі (бұдан әрі – қызмет беруші) сондай-ақ «электрондық үкімет»: www.e.gov.kz веб-порталы және Астана қаласы әкімдігінің «Электрондық қызметтер»: www.e.astana.kz жүйешесі арқылы көрсетіледі.</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нысаны – электронды (жартылай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4. Мемлекеттік қызмет көрсетудің нәтижесі Қазақстан Республикасы Үкіметінің 2014 жылғы «19» ақпандағы № 115 қаулысымен бекітілген «Жалпы білім беретін мектептердегі білім алушылар мен тәрбиеленушілердің жекелеген санаттарына тегін тамақтандыруды ұсыну» мемлекеттік көрсетілетін қызмет стандартына (бұдан әрі - Стандарт) </w:t>
      </w:r>
      <w:r>
        <w:rPr>
          <w:rFonts w:ascii="Times New Roman"/>
          <w:b w:val="false"/>
          <w:i w:val="false"/>
          <w:color w:val="000000"/>
          <w:sz w:val="28"/>
        </w:rPr>
        <w:t>1-қосымшаға</w:t>
      </w:r>
      <w:r>
        <w:rPr>
          <w:rFonts w:ascii="Times New Roman"/>
          <w:b w:val="false"/>
          <w:i w:val="false"/>
          <w:color w:val="000000"/>
          <w:sz w:val="28"/>
        </w:rPr>
        <w:t xml:space="preserve"> сәйкес жалпы білім беретін мектепте тегін тамақтандыруды ұсыну туралы анықтама болып табылады.</w:t>
      </w:r>
      <w:r>
        <w:br/>
      </w:r>
      <w:r>
        <w:rPr>
          <w:rFonts w:ascii="Times New Roman"/>
          <w:b w:val="false"/>
          <w:i w:val="false"/>
          <w:color w:val="000000"/>
          <w:sz w:val="28"/>
        </w:rPr>
        <w:t>
      Мемлекеттік қызмет көрсетудің нәтижесі электрондық нысанда ресімделеді. Көрсетілетін қызметті алушы мемлекеттік қызметті қағаз тасымалдағышта алу үшін өтініш берген жағдайда нәтижесі электрондық түрде ресімделеді, қағазға басып шығарылады және көрсетілетін қызметті беруші басшысының қолымен расталады.</w:t>
      </w:r>
      <w:r>
        <w:br/>
      </w: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тұлғасының электрондық цифлық қолтаңбасымен (бұдан әрі – ЭЦҚ) қол қойылған электрондық құжат форматында жіберіледі.</w:t>
      </w:r>
    </w:p>
    <w:bookmarkEnd w:id="85"/>
    <w:bookmarkStart w:name="z142" w:id="86"/>
    <w:p>
      <w:pPr>
        <w:spacing w:after="0"/>
        <w:ind w:left="0"/>
        <w:jc w:val="left"/>
      </w:pPr>
      <w:r>
        <w:rPr>
          <w:rFonts w:ascii="Times New Roman"/>
          <w:b/>
          <w:i w:val="false"/>
          <w:color w:val="000000"/>
        </w:rPr>
        <w:t xml:space="preserve"> 
2. Мемлекеттiк қызмет көрсету процесiнде көрсетiлетiн қызметтi</w:t>
      </w:r>
      <w:r>
        <w:br/>
      </w:r>
      <w:r>
        <w:rPr>
          <w:rFonts w:ascii="Times New Roman"/>
          <w:b/>
          <w:i w:val="false"/>
          <w:color w:val="000000"/>
        </w:rPr>
        <w:t>
берушiнiң құрылымдық бөлiмшелерiнiң (қызметкерлерiнiң)</w:t>
      </w:r>
      <w:r>
        <w:br/>
      </w:r>
      <w:r>
        <w:rPr>
          <w:rFonts w:ascii="Times New Roman"/>
          <w:b/>
          <w:i w:val="false"/>
          <w:color w:val="000000"/>
        </w:rPr>
        <w:t>
iс-қимыл тәртiбiн сипаттау</w:t>
      </w:r>
    </w:p>
    <w:bookmarkEnd w:id="86"/>
    <w:bookmarkStart w:name="z143" w:id="87"/>
    <w:p>
      <w:pPr>
        <w:spacing w:after="0"/>
        <w:ind w:left="0"/>
        <w:jc w:val="both"/>
      </w:pPr>
      <w:r>
        <w:rPr>
          <w:rFonts w:ascii="Times New Roman"/>
          <w:b w:val="false"/>
          <w:i w:val="false"/>
          <w:color w:val="000000"/>
          <w:sz w:val="28"/>
        </w:rPr>
        <w:t>
      5. Мемлекеттiк қызмет көрсету бойынша рәсiмдi (iс-қимылды) бастауға мемлекеттік көрсетілетін қызмет стандартына </w:t>
      </w:r>
      <w:r>
        <w:rPr>
          <w:rFonts w:ascii="Times New Roman"/>
          <w:b w:val="false"/>
          <w:i w:val="false"/>
          <w:color w:val="000000"/>
          <w:sz w:val="28"/>
        </w:rPr>
        <w:t>2-қосымшада</w:t>
      </w:r>
      <w:r>
        <w:rPr>
          <w:rFonts w:ascii="Times New Roman"/>
          <w:b w:val="false"/>
          <w:i w:val="false"/>
          <w:color w:val="000000"/>
          <w:sz w:val="28"/>
        </w:rPr>
        <w:t xml:space="preserve"> белгіленген нысан бойынша өтiнiштiң немесе ЭЦҚ куәландыратын электрондық құжат нысандағы сұрауының болуы негiздеме болып табылады.</w:t>
      </w:r>
      <w:r>
        <w:br/>
      </w:r>
      <w:r>
        <w:rPr>
          <w:rFonts w:ascii="Times New Roman"/>
          <w:b w:val="false"/>
          <w:i w:val="false"/>
          <w:color w:val="000000"/>
          <w:sz w:val="28"/>
        </w:rPr>
        <w:t>
</w:t>
      </w:r>
      <w:r>
        <w:rPr>
          <w:rFonts w:ascii="Times New Roman"/>
          <w:b w:val="false"/>
          <w:i w:val="false"/>
          <w:color w:val="000000"/>
          <w:sz w:val="28"/>
        </w:rPr>
        <w:t>
      6. Мемлекеттiк қызмет көрсету процесiнiң құрамына кiретiн рәсiмдердің (iс-қимылдардың) мазмұны, оның орындалу ұзақтығы:</w:t>
      </w:r>
      <w:r>
        <w:br/>
      </w:r>
      <w:r>
        <w:rPr>
          <w:rFonts w:ascii="Times New Roman"/>
          <w:b w:val="false"/>
          <w:i w:val="false"/>
          <w:color w:val="000000"/>
          <w:sz w:val="28"/>
        </w:rPr>
        <w:t>
      1-ші іс-қимыл – келіп түскен құжаттарды кеңседе қабылдау және тіркеу, басшының қарауына беруі,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құжаттарды алғаны туралы қолхат беруі. 20 минуттан аспайды;</w:t>
      </w:r>
      <w:r>
        <w:br/>
      </w:r>
      <w:r>
        <w:rPr>
          <w:rFonts w:ascii="Times New Roman"/>
          <w:b w:val="false"/>
          <w:i w:val="false"/>
          <w:color w:val="000000"/>
          <w:sz w:val="28"/>
        </w:rPr>
        <w:t>
      2-ші іс-қимыл – басшының құжаттарды қарауы, қаралған құжаттарды орындау үшін маманға беруі. 20 минут ішінде;</w:t>
      </w:r>
      <w:r>
        <w:br/>
      </w:r>
      <w:r>
        <w:rPr>
          <w:rFonts w:ascii="Times New Roman"/>
          <w:b w:val="false"/>
          <w:i w:val="false"/>
          <w:color w:val="000000"/>
          <w:sz w:val="28"/>
        </w:rPr>
        <w:t>
      3-ші іс-қимыл – маманның құжаттардың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қойылатын талаптарға сәйкестігін қарауы және анықтама беруі және нәтижені басшыға қол қоюға жолдауы. 3 күн ішінде;</w:t>
      </w:r>
      <w:r>
        <w:br/>
      </w:r>
      <w:r>
        <w:rPr>
          <w:rFonts w:ascii="Times New Roman"/>
          <w:b w:val="false"/>
          <w:i w:val="false"/>
          <w:color w:val="000000"/>
          <w:sz w:val="28"/>
        </w:rPr>
        <w:t>
      4-ші іс-қимыл – басшының нәтижеге қол қоюы және кеңсеге жолдануы. 20 минут ішінде;</w:t>
      </w:r>
      <w:r>
        <w:br/>
      </w:r>
      <w:r>
        <w:rPr>
          <w:rFonts w:ascii="Times New Roman"/>
          <w:b w:val="false"/>
          <w:i w:val="false"/>
          <w:color w:val="000000"/>
          <w:sz w:val="28"/>
        </w:rPr>
        <w:t>
      5-ші іс-қимыл – басшының қолы қойылған мемлекеттік көрсетілетін қызмет нәтижесін көрсетілетін қызметті алушыға жолдануы. Бір жұмыс күні ішінде.</w:t>
      </w:r>
      <w:r>
        <w:br/>
      </w:r>
      <w:r>
        <w:rPr>
          <w:rFonts w:ascii="Times New Roman"/>
          <w:b w:val="false"/>
          <w:i w:val="false"/>
          <w:color w:val="000000"/>
          <w:sz w:val="28"/>
        </w:rPr>
        <w:t>
      Мемлекеттік қызметті көрсету мерзімі көрсетілетін қызметті алушының құжаттардың топтамасын тапсырған сәттен бастап – 5 жұмыс күнінен аспайды.</w:t>
      </w:r>
      <w:r>
        <w:br/>
      </w:r>
      <w:r>
        <w:rPr>
          <w:rFonts w:ascii="Times New Roman"/>
          <w:b w:val="false"/>
          <w:i w:val="false"/>
          <w:color w:val="000000"/>
          <w:sz w:val="28"/>
        </w:rPr>
        <w:t>
</w:t>
      </w:r>
      <w:r>
        <w:rPr>
          <w:rFonts w:ascii="Times New Roman"/>
          <w:b w:val="false"/>
          <w:i w:val="false"/>
          <w:color w:val="000000"/>
          <w:sz w:val="28"/>
        </w:rPr>
        <w:t>
      7. 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1-ші іс-қимыл бойынша көрсетілетін мемлекеттiк қызмет рәсiмінің (iс-қимылының) нәтижесi құжаттарды бөлім басшысына беру болып келеді. Бөлім басшысына берілген құжаттардың топтамасы осы Регламенттің 6-тармағында көрсетілген 2 іс-қимылды орындауды бастауға негіз болып табылады. 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2 іс-қимыл нәтижесі бөлім басшысының құжаттарды қарауы және бұрыштама қойылған құжаттарды бөлім маманына беруі болып табылады, олар осы Регламенттің 6-тармағында көрсетілген 3 іс-қимылды орындауға негіз болып табылады. Осы Регламенттің 6-тармағында көрсетілген 3 іс-қимыл нәтижесі бөлім маманының құжаттарды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талаптарға сәйкестігін қарауы және анықтама дайындауы болып табылады, олар осы Регламенттің 6-тармағында көрсетілген 4 іс-қимылды бастауға негіз болып табылады. Осы Регламенттің 6-тармағында көрсетілген 6 іс-қимыл нәтижесі бөлім басшысының мемлекеттік қызмет нәтижесіне қол қоюы болып табылады, ол 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6 іс-қимылды орындауға негіз болып табылады. Осы Регламенттің 6-тармағында көрсетілген 6 іс-қимыл бойынша нәтиже бөлім басшысының қолы қойылған нәтижені көрсетілетін қызметті алушыға жолдау болып табылады.</w:t>
      </w:r>
    </w:p>
    <w:bookmarkEnd w:id="87"/>
    <w:bookmarkStart w:name="z146" w:id="88"/>
    <w:p>
      <w:pPr>
        <w:spacing w:after="0"/>
        <w:ind w:left="0"/>
        <w:jc w:val="left"/>
      </w:pPr>
      <w:r>
        <w:rPr>
          <w:rFonts w:ascii="Times New Roman"/>
          <w:b/>
          <w:i w:val="false"/>
          <w:color w:val="000000"/>
        </w:rPr>
        <w:t xml:space="preserve"> 
3. Мемлекеттiк қызмет көрсету процесiнде көрсетiлетiн қызмет</w:t>
      </w:r>
      <w:r>
        <w:br/>
      </w:r>
      <w:r>
        <w:rPr>
          <w:rFonts w:ascii="Times New Roman"/>
          <w:b/>
          <w:i w:val="false"/>
          <w:color w:val="000000"/>
        </w:rPr>
        <w:t>
берушiнiң құрылымдық бөлiмшелерiнiң (қызметкерлерiнiң) өзара</w:t>
      </w:r>
      <w:r>
        <w:br/>
      </w:r>
      <w:r>
        <w:rPr>
          <w:rFonts w:ascii="Times New Roman"/>
          <w:b/>
          <w:i w:val="false"/>
          <w:color w:val="000000"/>
        </w:rPr>
        <w:t>
iс-қимыл тәртiбiн сипаттау</w:t>
      </w:r>
    </w:p>
    <w:bookmarkEnd w:id="88"/>
    <w:bookmarkStart w:name="z147" w:id="89"/>
    <w:p>
      <w:pPr>
        <w:spacing w:after="0"/>
        <w:ind w:left="0"/>
        <w:jc w:val="both"/>
      </w:pPr>
      <w:r>
        <w:rPr>
          <w:rFonts w:ascii="Times New Roman"/>
          <w:b w:val="false"/>
          <w:i w:val="false"/>
          <w:color w:val="000000"/>
          <w:sz w:val="28"/>
        </w:rPr>
        <w:t>
      8. Мемлекеттік қызмет көрсету үдерісіне қатысатын көрсетілетін қызмет берушілердің құрылымдық бөлімшелерінің (қызметкерлерінің) тізбесі:</w:t>
      </w:r>
      <w:r>
        <w:br/>
      </w:r>
      <w:r>
        <w:rPr>
          <w:rFonts w:ascii="Times New Roman"/>
          <w:b w:val="false"/>
          <w:i w:val="false"/>
          <w:color w:val="000000"/>
          <w:sz w:val="28"/>
        </w:rPr>
        <w:t>
      1) білім басқармасының кеңсе қызметкері;</w:t>
      </w:r>
      <w:r>
        <w:br/>
      </w:r>
      <w:r>
        <w:rPr>
          <w:rFonts w:ascii="Times New Roman"/>
          <w:b w:val="false"/>
          <w:i w:val="false"/>
          <w:color w:val="000000"/>
          <w:sz w:val="28"/>
        </w:rPr>
        <w:t>
      2) білім басқармасының басшысы;</w:t>
      </w:r>
      <w:r>
        <w:br/>
      </w:r>
      <w:r>
        <w:rPr>
          <w:rFonts w:ascii="Times New Roman"/>
          <w:b w:val="false"/>
          <w:i w:val="false"/>
          <w:color w:val="000000"/>
          <w:sz w:val="28"/>
        </w:rPr>
        <w:t>
      3) білім басқармасының маманы.</w:t>
      </w:r>
      <w:r>
        <w:br/>
      </w:r>
      <w:r>
        <w:rPr>
          <w:rFonts w:ascii="Times New Roman"/>
          <w:b w:val="false"/>
          <w:i w:val="false"/>
          <w:color w:val="000000"/>
          <w:sz w:val="28"/>
        </w:rPr>
        <w:t>
</w:t>
      </w:r>
      <w:r>
        <w:rPr>
          <w:rFonts w:ascii="Times New Roman"/>
          <w:b w:val="false"/>
          <w:i w:val="false"/>
          <w:color w:val="000000"/>
          <w:sz w:val="28"/>
        </w:rPr>
        <w:t>
      9. Мемлекеттік қызмет көрсету үшін қажетті рәсімдердің (іс – қимылдардың) сипаттамасы:</w:t>
      </w:r>
      <w:r>
        <w:br/>
      </w:r>
      <w:r>
        <w:rPr>
          <w:rFonts w:ascii="Times New Roman"/>
          <w:b w:val="false"/>
          <w:i w:val="false"/>
          <w:color w:val="000000"/>
          <w:sz w:val="28"/>
        </w:rPr>
        <w:t>
      1) көрсетілетін қызметті алушының құжаттарын қабылдау және кіріс құжаттары журналына тіркеу және құжаттарды басшыға беру. Орындалу ұзақтығы – 20 минуттан аспайды;</w:t>
      </w:r>
      <w:r>
        <w:br/>
      </w:r>
      <w:r>
        <w:rPr>
          <w:rFonts w:ascii="Times New Roman"/>
          <w:b w:val="false"/>
          <w:i w:val="false"/>
          <w:color w:val="000000"/>
          <w:sz w:val="28"/>
        </w:rPr>
        <w:t>
      2) басшының құжаттарды қарауы, маманға құжаттарды береді. Орындалу ұзақтығы – 20 минут ішінде;</w:t>
      </w:r>
      <w:r>
        <w:br/>
      </w:r>
      <w:r>
        <w:rPr>
          <w:rFonts w:ascii="Times New Roman"/>
          <w:b w:val="false"/>
          <w:i w:val="false"/>
          <w:color w:val="000000"/>
          <w:sz w:val="28"/>
        </w:rPr>
        <w:t>
      3) маманның құжаттардың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қойылатын талаптарға сәйкестігін қарауы және мемлекеттік көрсетілетін қызметтің ұсынылғаны туралы анықтама беруі және нәтижені басшыға қол қоюға жолдауы. 3 күн ішінде.</w:t>
      </w:r>
      <w:r>
        <w:br/>
      </w:r>
      <w:r>
        <w:rPr>
          <w:rFonts w:ascii="Times New Roman"/>
          <w:b w:val="false"/>
          <w:i w:val="false"/>
          <w:color w:val="000000"/>
          <w:sz w:val="28"/>
        </w:rPr>
        <w:t>
      Мемлекеттік көрсетілетін қызметтің нәтижесі электрондық форматта ұсынылады. Көрсетілетін қызметті алушы мемлекеттік көрсетілетін қызметті қағаз жеткізгіште алу үшін өтініш берген жағдайда, нәтижесі электрондық форматта ресімделеді, қағазға басып шығарылады және көрсетілетін қызметті беруші басшысының қолымен расталады. 30 минут ішінде;</w:t>
      </w:r>
      <w:r>
        <w:br/>
      </w:r>
      <w:r>
        <w:rPr>
          <w:rFonts w:ascii="Times New Roman"/>
          <w:b w:val="false"/>
          <w:i w:val="false"/>
          <w:color w:val="000000"/>
          <w:sz w:val="28"/>
        </w:rPr>
        <w:t>
      4) Басшының қолы қойылған мемлекеттік қызмет көрсету нәтижесі көрсетілетін қызметті алушыға жолданады. Орындалу ұзақтығы – 1 жұмыс күні ішінде.</w:t>
      </w:r>
      <w:r>
        <w:br/>
      </w:r>
      <w:r>
        <w:rPr>
          <w:rFonts w:ascii="Times New Roman"/>
          <w:b w:val="false"/>
          <w:i w:val="false"/>
          <w:color w:val="000000"/>
          <w:sz w:val="28"/>
        </w:rPr>
        <w:t>
      Рәсімдердің (іс-қимылдардың) реттілігінің сипаттамасы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әрбір іс-қимылды (рәсімді) өтудің блок-схемада көрсетілген.</w:t>
      </w:r>
    </w:p>
    <w:bookmarkEnd w:id="89"/>
    <w:bookmarkStart w:name="z149" w:id="90"/>
    <w:p>
      <w:pPr>
        <w:spacing w:after="0"/>
        <w:ind w:left="0"/>
        <w:jc w:val="left"/>
      </w:pPr>
      <w:r>
        <w:rPr>
          <w:rFonts w:ascii="Times New Roman"/>
          <w:b/>
          <w:i w:val="false"/>
          <w:color w:val="000000"/>
        </w:rPr>
        <w:t xml:space="preserve"> 
4. Халыққа қызмет көрсету орталығымен және (немесе) өзге де</w:t>
      </w:r>
      <w:r>
        <w:br/>
      </w:r>
      <w:r>
        <w:rPr>
          <w:rFonts w:ascii="Times New Roman"/>
          <w:b/>
          <w:i w:val="false"/>
          <w:color w:val="000000"/>
        </w:rPr>
        <w:t>
көрсетiлетiн қызметтi берушiлермен өзара iс-қимыл тәртiбiн,</w:t>
      </w:r>
      <w:r>
        <w:br/>
      </w:r>
      <w:r>
        <w:rPr>
          <w:rFonts w:ascii="Times New Roman"/>
          <w:b/>
          <w:i w:val="false"/>
          <w:color w:val="000000"/>
        </w:rPr>
        <w:t>
сондай-ақ мемлекеттiк қызмет көрсету процесiнде ақпараттық</w:t>
      </w:r>
      <w:r>
        <w:br/>
      </w:r>
      <w:r>
        <w:rPr>
          <w:rFonts w:ascii="Times New Roman"/>
          <w:b/>
          <w:i w:val="false"/>
          <w:color w:val="000000"/>
        </w:rPr>
        <w:t>
жүйелердi пайдалану тәртiбiн сипаттау</w:t>
      </w:r>
    </w:p>
    <w:bookmarkEnd w:id="90"/>
    <w:bookmarkStart w:name="z150" w:id="91"/>
    <w:p>
      <w:pPr>
        <w:spacing w:after="0"/>
        <w:ind w:left="0"/>
        <w:jc w:val="both"/>
      </w:pPr>
      <w:r>
        <w:rPr>
          <w:rFonts w:ascii="Times New Roman"/>
          <w:b w:val="false"/>
          <w:i w:val="false"/>
          <w:color w:val="000000"/>
          <w:sz w:val="28"/>
        </w:rPr>
        <w:t>
      10. Мемлекеттік көрсетілетін қызметті 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орталықтары» шаруашылық жүргізу құқығындағы республикалық мемлекеттік кәсіпорны арқылы ұсыну қарастырылмаған.</w:t>
      </w:r>
      <w:r>
        <w:br/>
      </w:r>
      <w:r>
        <w:rPr>
          <w:rFonts w:ascii="Times New Roman"/>
          <w:b w:val="false"/>
          <w:i w:val="false"/>
          <w:color w:val="000000"/>
          <w:sz w:val="28"/>
        </w:rPr>
        <w:t>
</w:t>
      </w:r>
      <w:r>
        <w:rPr>
          <w:rFonts w:ascii="Times New Roman"/>
          <w:b w:val="false"/>
          <w:i w:val="false"/>
          <w:color w:val="000000"/>
          <w:sz w:val="28"/>
        </w:rPr>
        <w:t>
      11. «Электрондық үкімет» порталы арқылы мемлекеттік қызмет көрсету кезінде жүгіну тәртібі және көрсетілетін қызметті беруші мен көрсетілетін қызметті алушы рәсімдерінің реттілігі осы Регламентке 3-қосымшаға сәйкес мемлекеттік қызмет көрсетуге қатысатын ақпараттық жүйелердің функционалдық өзара iс-қимыл </w:t>
      </w:r>
      <w:r>
        <w:rPr>
          <w:rFonts w:ascii="Times New Roman"/>
          <w:b w:val="false"/>
          <w:i w:val="false"/>
          <w:color w:val="000000"/>
          <w:sz w:val="28"/>
        </w:rPr>
        <w:t>№ 1 диаграммасында</w:t>
      </w:r>
      <w:r>
        <w:rPr>
          <w:rFonts w:ascii="Times New Roman"/>
          <w:b w:val="false"/>
          <w:i w:val="false"/>
          <w:color w:val="000000"/>
          <w:sz w:val="28"/>
        </w:rPr>
        <w:t xml:space="preserve"> көрсетілген:</w:t>
      </w:r>
      <w:r>
        <w:br/>
      </w:r>
      <w:r>
        <w:rPr>
          <w:rFonts w:ascii="Times New Roman"/>
          <w:b w:val="false"/>
          <w:i w:val="false"/>
          <w:color w:val="000000"/>
          <w:sz w:val="28"/>
        </w:rPr>
        <w:t>
      1) көрсетілетін қызметті алушы ЭҮП–де тіркеуді ЖСН мен парольдің көмегімен жүзеге асырады (ЭҮП-де тіркелмеген алушылар үшін жүзеге асырылады);</w:t>
      </w:r>
      <w:r>
        <w:br/>
      </w:r>
      <w:r>
        <w:rPr>
          <w:rFonts w:ascii="Times New Roman"/>
          <w:b w:val="false"/>
          <w:i w:val="false"/>
          <w:color w:val="000000"/>
          <w:sz w:val="28"/>
        </w:rPr>
        <w:t>
      2) 1-процесс – көрсетілетін қызметті алушының электрондық мемлекеттік қызметті алу үшін ЭҮП–ге ЖСН мен парольді (авторландыру процесі) енгізуі;</w:t>
      </w:r>
      <w:r>
        <w:br/>
      </w:r>
      <w:r>
        <w:rPr>
          <w:rFonts w:ascii="Times New Roman"/>
          <w:b w:val="false"/>
          <w:i w:val="false"/>
          <w:color w:val="000000"/>
          <w:sz w:val="28"/>
        </w:rPr>
        <w:t>
      3) 1-шарт - ЖСН мен пароль арқылы тіркелген көрсетілетін қызметті алушы туралы деректердің түпнұсқалылығын ЭҮП-де тексеру;</w:t>
      </w:r>
      <w:r>
        <w:br/>
      </w:r>
      <w:r>
        <w:rPr>
          <w:rFonts w:ascii="Times New Roman"/>
          <w:b w:val="false"/>
          <w:i w:val="false"/>
          <w:color w:val="000000"/>
          <w:sz w:val="28"/>
        </w:rPr>
        <w:t>
      4) 2-процесс - көрсетілетін қызметті алушының деректерінде бұзушылықтардың болуына байланысты ЭҮП авторландырудан бас тарту туралы хабарламаны қалыптастыру;</w:t>
      </w:r>
      <w:r>
        <w:br/>
      </w:r>
      <w:r>
        <w:rPr>
          <w:rFonts w:ascii="Times New Roman"/>
          <w:b w:val="false"/>
          <w:i w:val="false"/>
          <w:color w:val="000000"/>
          <w:sz w:val="28"/>
        </w:rPr>
        <w:t>
      5) 3-процесс - қызмет алушының осы регламентте көрсетілген қызметті таңдауы, қызмет көрсету үшін сұрау салу нысанын экранға шығаруы және оның құрылымы мен форматтық талаптарын ескере отырып, қызмет алушының нысанды толтыруы (деректерді енгізуі),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электронды түрде сұрау салу нысанына бекітуі, сондай-ақ көрсетілетін қызметті алушының сұрау салуды куәландыру (қол қою) үшін ЭЦҚ тіркеу куәлігін таңдауы;</w:t>
      </w:r>
      <w:r>
        <w:br/>
      </w:r>
      <w:r>
        <w:rPr>
          <w:rFonts w:ascii="Times New Roman"/>
          <w:b w:val="false"/>
          <w:i w:val="false"/>
          <w:color w:val="000000"/>
          <w:sz w:val="28"/>
        </w:rPr>
        <w:t>
      6) 2-шарт - ЭҮП –де ЭЦҚ тіркеу куәлігінің қолданыс мерзімін, қайтарып алынған (күші жойылған) тіркеу куәліктері тізімінде болмауын, сондай-ақ сұрау салуда көрсетілген ЖСН мен ЭЦҚ тіркеу куәлігінде көрсетілген ЖСН арасындағы сәйкестендіру деректерінің сәйкес келуін тексеру;</w:t>
      </w:r>
      <w:r>
        <w:br/>
      </w:r>
      <w:r>
        <w:rPr>
          <w:rFonts w:ascii="Times New Roman"/>
          <w:b w:val="false"/>
          <w:i w:val="false"/>
          <w:color w:val="000000"/>
          <w:sz w:val="28"/>
        </w:rPr>
        <w:t>
      7) 4-процесс - көрсетілетін қызметті алушының ЭЦҚ түпнұсқалылығының расталмауына байланысты сұратып отырған қызметті көрсетуден бас тарту туралы хабарламаны қалыптастыру;</w:t>
      </w:r>
      <w:r>
        <w:br/>
      </w:r>
      <w:r>
        <w:rPr>
          <w:rFonts w:ascii="Times New Roman"/>
          <w:b w:val="false"/>
          <w:i w:val="false"/>
          <w:color w:val="000000"/>
          <w:sz w:val="28"/>
        </w:rPr>
        <w:t>
      8) 5-процесс - көрсетілетін қызметті берушінің ЭЦҚ көмегімен электрондық мемлекеттік қызмет көрсету үшін сұрауды куәландыру және электрондық құжатты (сұрауды) ЭҮШ арқылы ЖАО өңдеу үшін ЭҮӨШ АЖО-ға жолдау;</w:t>
      </w:r>
      <w:r>
        <w:br/>
      </w:r>
      <w:r>
        <w:rPr>
          <w:rFonts w:ascii="Times New Roman"/>
          <w:b w:val="false"/>
          <w:i w:val="false"/>
          <w:color w:val="000000"/>
          <w:sz w:val="28"/>
        </w:rPr>
        <w:t>
      9) 6-процесс - электрондық құжатты ЭҮӨШ АЖО-да тіркеу;</w:t>
      </w:r>
      <w:r>
        <w:br/>
      </w:r>
      <w:r>
        <w:rPr>
          <w:rFonts w:ascii="Times New Roman"/>
          <w:b w:val="false"/>
          <w:i w:val="false"/>
          <w:color w:val="000000"/>
          <w:sz w:val="28"/>
        </w:rPr>
        <w:t>
      10) 3-шарт - бөлім маманының көрсетілетін қызметті алушының Стандарттың 9-тармағында көрсетілген және электрондық қызметті көрсету үшін негіз болатын қоса берілген құжаттарының сәйкестігін тексеруі (өңдеуі);</w:t>
      </w:r>
      <w:r>
        <w:br/>
      </w:r>
      <w:r>
        <w:rPr>
          <w:rFonts w:ascii="Times New Roman"/>
          <w:b w:val="false"/>
          <w:i w:val="false"/>
          <w:color w:val="000000"/>
          <w:sz w:val="28"/>
        </w:rPr>
        <w:t>
      11) 7-процесс - көрсетілетін қызметті алушының құжаттарында бұзушылықтар болуына байланысты сұратып отырған электрондық мемлекеттік қызметті көрсетуден бас тарту туралы хабарлама қалыптастыру;</w:t>
      </w:r>
      <w:r>
        <w:br/>
      </w:r>
      <w:r>
        <w:rPr>
          <w:rFonts w:ascii="Times New Roman"/>
          <w:b w:val="false"/>
          <w:i w:val="false"/>
          <w:color w:val="000000"/>
          <w:sz w:val="28"/>
        </w:rPr>
        <w:t>
      12) 8-процесс – көрсетілетін қызметті алушының ЭҮӨШ АЖО қалыптастырған электрондық мемлекеттік қызметтің нәтижесін (электрондық құжат нысанындағы анықтаманы) алуы. Электрондық құжат қызмет берушінің ЭЦҚ қолдану арқылы қалыптастырылады, көрсетілетін қызметті алушы ЭҮП–де тіркеуді ЖСН мен парольдің көмегімен жүзеге асырады (ЭҮП-де тіркелмеген алушылар үшін жүзеге асырылады).</w:t>
      </w:r>
      <w:r>
        <w:br/>
      </w:r>
      <w:r>
        <w:rPr>
          <w:rFonts w:ascii="Times New Roman"/>
          <w:b w:val="false"/>
          <w:i w:val="false"/>
          <w:color w:val="000000"/>
          <w:sz w:val="28"/>
        </w:rPr>
        <w:t>
      Көрсетілетін қызметті беруші арқылы қадамдық іс–қимылдар мен шешімдері 4-қосымшада, № 2 диаграммада келтірілген.</w:t>
      </w:r>
    </w:p>
    <w:bookmarkEnd w:id="91"/>
    <w:bookmarkStart w:name="z201" w:id="92"/>
    <w:p>
      <w:pPr>
        <w:spacing w:after="0"/>
        <w:ind w:left="0"/>
        <w:jc w:val="left"/>
      </w:pPr>
      <w:r>
        <w:rPr>
          <w:rFonts w:ascii="Times New Roman"/>
          <w:b/>
          <w:i w:val="false"/>
          <w:color w:val="000000"/>
        </w:rPr>
        <w:t xml:space="preserve"> 
Осы Регламентінде қолданылатын түсініктер мен қысқарған сөздер:</w:t>
      </w:r>
    </w:p>
    <w:bookmarkEnd w:id="92"/>
    <w:bookmarkStart w:name="z202" w:id="93"/>
    <w:p>
      <w:pPr>
        <w:spacing w:after="0"/>
        <w:ind w:left="0"/>
        <w:jc w:val="both"/>
      </w:pP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w:t>
      </w:r>
      <w:r>
        <w:rPr>
          <w:rFonts w:ascii="Times New Roman"/>
          <w:b w:val="false"/>
          <w:i w:val="false"/>
          <w:color w:val="000000"/>
          <w:sz w:val="28"/>
        </w:rPr>
        <w:t>
      2) ақпараттық жүйе (бұдан әрі – АЖ) – аппараттық-бағдарламалық кешенді қолданумен ақпаратты сақтау, өңдеу, іздеу, тарату, тапсыру және беру үшін арналған ақпараттық жүйе;</w:t>
      </w:r>
      <w:r>
        <w:br/>
      </w:r>
      <w:r>
        <w:rPr>
          <w:rFonts w:ascii="Times New Roman"/>
          <w:b w:val="false"/>
          <w:i w:val="false"/>
          <w:color w:val="000000"/>
          <w:sz w:val="28"/>
        </w:rPr>
        <w:t>
</w:t>
      </w:r>
      <w:r>
        <w:rPr>
          <w:rFonts w:ascii="Times New Roman"/>
          <w:b w:val="false"/>
          <w:i w:val="false"/>
          <w:color w:val="000000"/>
          <w:sz w:val="28"/>
        </w:rPr>
        <w:t>
      3) бірыңғай нотариалды ақпараттық жүйе (бұдан әрі - БНАЖ) – нотариалдық қызметті және әділет органдары мен нотариалды палаталардың өзара іс-қимылын автоматтандыру үшін арналған аппараттық-бағдарламалық кешен;</w:t>
      </w:r>
      <w:r>
        <w:br/>
      </w:r>
      <w:r>
        <w:rPr>
          <w:rFonts w:ascii="Times New Roman"/>
          <w:b w:val="false"/>
          <w:i w:val="false"/>
          <w:color w:val="000000"/>
          <w:sz w:val="28"/>
        </w:rPr>
        <w:t>
</w:t>
      </w:r>
      <w:r>
        <w:rPr>
          <w:rFonts w:ascii="Times New Roman"/>
          <w:b w:val="false"/>
          <w:i w:val="false"/>
          <w:color w:val="000000"/>
          <w:sz w:val="28"/>
        </w:rPr>
        <w:t>
      4) жеке сәйкестендіру нөмірі (бұдан әрі – ЖСН) –жеке тұлға, оның ішінде жеке кәсіпкерлік түрінде өзінің қызметін жүзеге асыратын жеке кәсіпкер үшін қалыптастырылатын жеке сәйкестендіру нөмірі;</w:t>
      </w:r>
      <w:r>
        <w:br/>
      </w:r>
      <w:r>
        <w:rPr>
          <w:rFonts w:ascii="Times New Roman"/>
          <w:b w:val="false"/>
          <w:i w:val="false"/>
          <w:color w:val="000000"/>
          <w:sz w:val="28"/>
        </w:rPr>
        <w:t>
</w:t>
      </w:r>
      <w:r>
        <w:rPr>
          <w:rFonts w:ascii="Times New Roman"/>
          <w:b w:val="false"/>
          <w:i w:val="false"/>
          <w:color w:val="000000"/>
          <w:sz w:val="28"/>
        </w:rPr>
        <w:t>
      5) ЖТ МДҚ – «Жеке тұлғалар» мемлекеттік дерекқоры;</w:t>
      </w:r>
      <w:r>
        <w:br/>
      </w:r>
      <w:r>
        <w:rPr>
          <w:rFonts w:ascii="Times New Roman"/>
          <w:b w:val="false"/>
          <w:i w:val="false"/>
          <w:color w:val="000000"/>
          <w:sz w:val="28"/>
        </w:rPr>
        <w:t>
</w:t>
      </w:r>
      <w:r>
        <w:rPr>
          <w:rFonts w:ascii="Times New Roman"/>
          <w:b w:val="false"/>
          <w:i w:val="false"/>
          <w:color w:val="000000"/>
          <w:sz w:val="28"/>
        </w:rPr>
        <w:t>
      6) медиа-үзіліс – қызмет көрсету процесінде құжаттарды электрондық форматтан қағазға ауыстыру немесе керісінше қажет болған кезде қағаз және электрондық құжатайналымының алмасуы;</w:t>
      </w:r>
      <w:r>
        <w:br/>
      </w:r>
      <w:r>
        <w:rPr>
          <w:rFonts w:ascii="Times New Roman"/>
          <w:b w:val="false"/>
          <w:i w:val="false"/>
          <w:color w:val="000000"/>
          <w:sz w:val="28"/>
        </w:rPr>
        <w:t>
</w:t>
      </w:r>
      <w:r>
        <w:rPr>
          <w:rFonts w:ascii="Times New Roman"/>
          <w:b w:val="false"/>
          <w:i w:val="false"/>
          <w:color w:val="000000"/>
          <w:sz w:val="28"/>
        </w:rPr>
        <w:t>
      7) пайдаланушы – ақпараттық жүйеге өзіне қажетті электрондық ақпараттық ресурстарды алу үшін жүгінетін және оларды пайдаланатын субъект;</w:t>
      </w:r>
      <w:r>
        <w:br/>
      </w:r>
      <w:r>
        <w:rPr>
          <w:rFonts w:ascii="Times New Roman"/>
          <w:b w:val="false"/>
          <w:i w:val="false"/>
          <w:color w:val="000000"/>
          <w:sz w:val="28"/>
        </w:rPr>
        <w:t>
</w:t>
      </w:r>
      <w:r>
        <w:rPr>
          <w:rFonts w:ascii="Times New Roman"/>
          <w:b w:val="false"/>
          <w:i w:val="false"/>
          <w:color w:val="000000"/>
          <w:sz w:val="28"/>
        </w:rPr>
        <w:t>
      8) транзакциялық қызмет – электрондық цифрлік қолтаңбаны қолдана отырып, ақпаратты өзара алмасуын талап ететін, пайдаланушыларға электрондық ақпараттық ресурстарды ұсыну жөніндегі қызмет;</w:t>
      </w:r>
      <w:r>
        <w:br/>
      </w:r>
      <w:r>
        <w:rPr>
          <w:rFonts w:ascii="Times New Roman"/>
          <w:b w:val="false"/>
          <w:i w:val="false"/>
          <w:color w:val="000000"/>
          <w:sz w:val="28"/>
        </w:rPr>
        <w:t>
</w:t>
      </w:r>
      <w:r>
        <w:rPr>
          <w:rFonts w:ascii="Times New Roman"/>
          <w:b w:val="false"/>
          <w:i w:val="false"/>
          <w:color w:val="000000"/>
          <w:sz w:val="28"/>
        </w:rPr>
        <w:t>
      9) тұтынушы – электронды мемлекеттік қызмет көрсетілетін жеке тұлға;</w:t>
      </w:r>
      <w:r>
        <w:br/>
      </w:r>
      <w:r>
        <w:rPr>
          <w:rFonts w:ascii="Times New Roman"/>
          <w:b w:val="false"/>
          <w:i w:val="false"/>
          <w:color w:val="000000"/>
          <w:sz w:val="28"/>
        </w:rPr>
        <w:t>
</w:t>
      </w:r>
      <w:r>
        <w:rPr>
          <w:rFonts w:ascii="Times New Roman"/>
          <w:b w:val="false"/>
          <w:i w:val="false"/>
          <w:color w:val="000000"/>
          <w:sz w:val="28"/>
        </w:rPr>
        <w:t>
      10) халыққа қызмет көрсету орталықтары үшін ықпалдастырылған ақпараттық жүйе (бұдан әрі – ХҚО ЫАЖ) - халыққа қызмет көрсету орталығы, сондай-ақ тиісті мемлекеттік органдары арқылы халыққа қызмет көрсету үдерісін автоматтандыруға арналған Қазақстан Республикасы халыққа (жеке және заңды тұлғаларға) қызмет көрсету орталықтарының ықпалдастырылған ақпараттық жүйелері;</w:t>
      </w:r>
      <w:r>
        <w:br/>
      </w:r>
      <w:r>
        <w:rPr>
          <w:rFonts w:ascii="Times New Roman"/>
          <w:b w:val="false"/>
          <w:i w:val="false"/>
          <w:color w:val="000000"/>
          <w:sz w:val="28"/>
        </w:rPr>
        <w:t>
</w:t>
      </w:r>
      <w:r>
        <w:rPr>
          <w:rFonts w:ascii="Times New Roman"/>
          <w:b w:val="false"/>
          <w:i w:val="false"/>
          <w:color w:val="000000"/>
          <w:sz w:val="28"/>
        </w:rPr>
        <w:t>
      11) электрондық құжат – ақпарат электрондық-цифрлік нысанда берілетін, ЭЦҚ көмегімен куәландырылатын құжат;</w:t>
      </w:r>
      <w:r>
        <w:br/>
      </w:r>
      <w:r>
        <w:rPr>
          <w:rFonts w:ascii="Times New Roman"/>
          <w:b w:val="false"/>
          <w:i w:val="false"/>
          <w:color w:val="000000"/>
          <w:sz w:val="28"/>
        </w:rPr>
        <w:t>
</w:t>
      </w:r>
      <w:r>
        <w:rPr>
          <w:rFonts w:ascii="Times New Roman"/>
          <w:b w:val="false"/>
          <w:i w:val="false"/>
          <w:color w:val="000000"/>
          <w:sz w:val="28"/>
        </w:rPr>
        <w:t>
      12) электрондық мемлекеттік қызмет - ақпараттық технологияларды қолдана отырып электронды нысанда көрсетілетін мемлекеттік қызмет;</w:t>
      </w:r>
      <w:r>
        <w:br/>
      </w:r>
      <w:r>
        <w:rPr>
          <w:rFonts w:ascii="Times New Roman"/>
          <w:b w:val="false"/>
          <w:i w:val="false"/>
          <w:color w:val="000000"/>
          <w:sz w:val="28"/>
        </w:rPr>
        <w:t>
</w:t>
      </w:r>
      <w:r>
        <w:rPr>
          <w:rFonts w:ascii="Times New Roman"/>
          <w:b w:val="false"/>
          <w:i w:val="false"/>
          <w:color w:val="000000"/>
          <w:sz w:val="28"/>
        </w:rPr>
        <w:t>
      13) электрондық цифрлық қолтаңба (бұдан әрі – ЭЦҚ) – электрондық цифрлық қолтаңба құралдарымен жасалған және электрондық құжаттың дұрыстығын, оның тиесілілігін және мазмұнының тұрақтылығын растайтын электрондық цифрлық таңбалардың жиынтығы;</w:t>
      </w:r>
      <w:r>
        <w:br/>
      </w:r>
      <w:r>
        <w:rPr>
          <w:rFonts w:ascii="Times New Roman"/>
          <w:b w:val="false"/>
          <w:i w:val="false"/>
          <w:color w:val="000000"/>
          <w:sz w:val="28"/>
        </w:rPr>
        <w:t>
</w:t>
      </w:r>
      <w:r>
        <w:rPr>
          <w:rFonts w:ascii="Times New Roman"/>
          <w:b w:val="false"/>
          <w:i w:val="false"/>
          <w:color w:val="000000"/>
          <w:sz w:val="28"/>
        </w:rPr>
        <w:t>
      14) «Электрондық үкімет» шлюзі (бұдан әрі – ЭҮШ) – электрондық қызметтерді іске асыру аясында «электрондық үкіметтің» ақпараттық жүйесінің ықпалдасуына арналған «электрондық үкімет» шлюзі;</w:t>
      </w:r>
      <w:r>
        <w:br/>
      </w:r>
      <w:r>
        <w:rPr>
          <w:rFonts w:ascii="Times New Roman"/>
          <w:b w:val="false"/>
          <w:i w:val="false"/>
          <w:color w:val="000000"/>
          <w:sz w:val="28"/>
        </w:rPr>
        <w:t>
</w:t>
      </w:r>
      <w:r>
        <w:rPr>
          <w:rFonts w:ascii="Times New Roman"/>
          <w:b w:val="false"/>
          <w:i w:val="false"/>
          <w:color w:val="000000"/>
          <w:sz w:val="28"/>
        </w:rPr>
        <w:t>
      15) «Электрондық үкіметтің өңірлік шлюзі (бұдан әрі - ЭҮӨШ) - электрондық қызметтерді іске асыру аясында «электрондық әкімдік» ақпараттық жүйелерін ықпалдастыру үшін арналған «электрондық үкіметтің» кіші жүйесі ретінде өңірлік шлюз;</w:t>
      </w:r>
      <w:r>
        <w:br/>
      </w:r>
      <w:r>
        <w:rPr>
          <w:rFonts w:ascii="Times New Roman"/>
          <w:b w:val="false"/>
          <w:i w:val="false"/>
          <w:color w:val="000000"/>
          <w:sz w:val="28"/>
        </w:rPr>
        <w:t>
</w:t>
      </w:r>
      <w:r>
        <w:rPr>
          <w:rFonts w:ascii="Times New Roman"/>
          <w:b w:val="false"/>
          <w:i w:val="false"/>
          <w:color w:val="000000"/>
          <w:sz w:val="28"/>
        </w:rPr>
        <w:t>
      16) «Электрондық үкімет» порталы (бұдан әрі - ЭҮП) – құқықтық базаны қосқандағы шоғырланған үкіметтік ақпараттың барлығына, және электрондық мемлекеттік қызметтерге қолжетімдіктің ортақ терезесі болып келетін ақпараттық жүйе.</w:t>
      </w:r>
    </w:p>
    <w:bookmarkEnd w:id="93"/>
    <w:bookmarkStart w:name="z152" w:id="94"/>
    <w:p>
      <w:pPr>
        <w:spacing w:after="0"/>
        <w:ind w:left="0"/>
        <w:jc w:val="both"/>
      </w:pPr>
      <w:r>
        <w:rPr>
          <w:rFonts w:ascii="Times New Roman"/>
          <w:b w:val="false"/>
          <w:i w:val="false"/>
          <w:color w:val="000000"/>
          <w:sz w:val="28"/>
        </w:rPr>
        <w:t>
«Жалпы білім беретін мектептердегі білім</w:t>
      </w:r>
      <w:r>
        <w:br/>
      </w:r>
      <w:r>
        <w:rPr>
          <w:rFonts w:ascii="Times New Roman"/>
          <w:b w:val="false"/>
          <w:i w:val="false"/>
          <w:color w:val="000000"/>
          <w:sz w:val="28"/>
        </w:rPr>
        <w:t>
алушылар мен тәрбиеленушілердің жекелеген</w:t>
      </w:r>
      <w:r>
        <w:br/>
      </w:r>
      <w:r>
        <w:rPr>
          <w:rFonts w:ascii="Times New Roman"/>
          <w:b w:val="false"/>
          <w:i w:val="false"/>
          <w:color w:val="000000"/>
          <w:sz w:val="28"/>
        </w:rPr>
        <w:t xml:space="preserve">
санаттарына тегін тамақтандыруды ұсыну» </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xml:space="preserve">
1-қосымша                 </w:t>
      </w:r>
    </w:p>
    <w:bookmarkEnd w:id="94"/>
    <w:bookmarkStart w:name="z153" w:id="95"/>
    <w:p>
      <w:pPr>
        <w:spacing w:after="0"/>
        <w:ind w:left="0"/>
        <w:jc w:val="left"/>
      </w:pPr>
      <w:r>
        <w:rPr>
          <w:rFonts w:ascii="Times New Roman"/>
          <w:b/>
          <w:i w:val="false"/>
          <w:color w:val="000000"/>
        </w:rPr>
        <w:t xml:space="preserve"> 
Көрсетілетін қызметті берушінің мемлекеттік</w:t>
      </w:r>
      <w:r>
        <w:br/>
      </w:r>
      <w:r>
        <w:rPr>
          <w:rFonts w:ascii="Times New Roman"/>
          <w:b/>
          <w:i w:val="false"/>
          <w:color w:val="000000"/>
        </w:rPr>
        <w:t>
қызмет көрсету реттілігінің схемасы</w:t>
      </w:r>
    </w:p>
    <w:bookmarkEnd w:id="95"/>
    <w:p>
      <w:pPr>
        <w:spacing w:after="0"/>
        <w:ind w:left="0"/>
        <w:jc w:val="both"/>
      </w:pPr>
      <w:r>
        <w:drawing>
          <wp:inline distT="0" distB="0" distL="0" distR="0">
            <wp:extent cx="6070600" cy="669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070600" cy="6692900"/>
                    </a:xfrm>
                    <a:prstGeom prst="rect">
                      <a:avLst/>
                    </a:prstGeom>
                  </pic:spPr>
                </pic:pic>
              </a:graphicData>
            </a:graphic>
          </wp:inline>
        </w:drawing>
      </w:r>
    </w:p>
    <w:bookmarkStart w:name="z154" w:id="96"/>
    <w:p>
      <w:pPr>
        <w:spacing w:after="0"/>
        <w:ind w:left="0"/>
        <w:jc w:val="both"/>
      </w:pPr>
      <w:r>
        <w:rPr>
          <w:rFonts w:ascii="Times New Roman"/>
          <w:b w:val="false"/>
          <w:i w:val="false"/>
          <w:color w:val="000000"/>
          <w:sz w:val="28"/>
        </w:rPr>
        <w:t>
«Жалпы білім беретін мектептердегі білім</w:t>
      </w:r>
      <w:r>
        <w:br/>
      </w:r>
      <w:r>
        <w:rPr>
          <w:rFonts w:ascii="Times New Roman"/>
          <w:b w:val="false"/>
          <w:i w:val="false"/>
          <w:color w:val="000000"/>
          <w:sz w:val="28"/>
        </w:rPr>
        <w:t>
алушылар мен тәрбиеленушілердің жекелеген</w:t>
      </w:r>
      <w:r>
        <w:br/>
      </w:r>
      <w:r>
        <w:rPr>
          <w:rFonts w:ascii="Times New Roman"/>
          <w:b w:val="false"/>
          <w:i w:val="false"/>
          <w:color w:val="000000"/>
          <w:sz w:val="28"/>
        </w:rPr>
        <w:t xml:space="preserve">
санаттарына тегін тамақтандыруды ұсыну» </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xml:space="preserve">
2-қосымша                 </w:t>
      </w:r>
    </w:p>
    <w:bookmarkEnd w:id="96"/>
    <w:bookmarkStart w:name="z155" w:id="97"/>
    <w:p>
      <w:pPr>
        <w:spacing w:after="0"/>
        <w:ind w:left="0"/>
        <w:jc w:val="left"/>
      </w:pPr>
      <w:r>
        <w:rPr>
          <w:rFonts w:ascii="Times New Roman"/>
          <w:b/>
          <w:i w:val="false"/>
          <w:color w:val="000000"/>
        </w:rPr>
        <w:t xml:space="preserve"> 
«Электрондық үкімет» порталы арқылы</w:t>
      </w:r>
      <w:r>
        <w:br/>
      </w:r>
      <w:r>
        <w:rPr>
          <w:rFonts w:ascii="Times New Roman"/>
          <w:b/>
          <w:i w:val="false"/>
          <w:color w:val="000000"/>
        </w:rPr>
        <w:t>
жүгінген кезде мемлекеттік қызметті алу схемасы</w:t>
      </w:r>
    </w:p>
    <w:bookmarkEnd w:id="97"/>
    <w:p>
      <w:pPr>
        <w:spacing w:after="0"/>
        <w:ind w:left="0"/>
        <w:jc w:val="both"/>
      </w:pPr>
      <w:r>
        <w:drawing>
          <wp:inline distT="0" distB="0" distL="0" distR="0">
            <wp:extent cx="7708900" cy="746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708900" cy="7467600"/>
                    </a:xfrm>
                    <a:prstGeom prst="rect">
                      <a:avLst/>
                    </a:prstGeom>
                  </pic:spPr>
                </pic:pic>
              </a:graphicData>
            </a:graphic>
          </wp:inline>
        </w:drawing>
      </w:r>
    </w:p>
    <w:bookmarkStart w:name="z156" w:id="98"/>
    <w:p>
      <w:pPr>
        <w:spacing w:after="0"/>
        <w:ind w:left="0"/>
        <w:jc w:val="both"/>
      </w:pPr>
      <w:r>
        <w:rPr>
          <w:rFonts w:ascii="Times New Roman"/>
          <w:b w:val="false"/>
          <w:i w:val="false"/>
          <w:color w:val="000000"/>
          <w:sz w:val="28"/>
        </w:rPr>
        <w:t>
«Жалпы білім беретін мектептердегі білім</w:t>
      </w:r>
      <w:r>
        <w:br/>
      </w:r>
      <w:r>
        <w:rPr>
          <w:rFonts w:ascii="Times New Roman"/>
          <w:b w:val="false"/>
          <w:i w:val="false"/>
          <w:color w:val="000000"/>
          <w:sz w:val="28"/>
        </w:rPr>
        <w:t>
алушылар мен тәрбиеленушілердің жекелеген</w:t>
      </w:r>
      <w:r>
        <w:br/>
      </w:r>
      <w:r>
        <w:rPr>
          <w:rFonts w:ascii="Times New Roman"/>
          <w:b w:val="false"/>
          <w:i w:val="false"/>
          <w:color w:val="000000"/>
          <w:sz w:val="28"/>
        </w:rPr>
        <w:t xml:space="preserve">
санаттарына тегін тамақтандыруды ұсыну» </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xml:space="preserve">
3-қосымша                 </w:t>
      </w:r>
    </w:p>
    <w:bookmarkEnd w:id="98"/>
    <w:bookmarkStart w:name="z157" w:id="99"/>
    <w:p>
      <w:pPr>
        <w:spacing w:after="0"/>
        <w:ind w:left="0"/>
        <w:jc w:val="left"/>
      </w:pPr>
      <w:r>
        <w:rPr>
          <w:rFonts w:ascii="Times New Roman"/>
          <w:b/>
          <w:i w:val="false"/>
          <w:color w:val="000000"/>
        </w:rPr>
        <w:t xml:space="preserve"> 
«Жартылай автоматтандырылған» мемлекеттік қызмет көрсету</w:t>
      </w:r>
      <w:r>
        <w:br/>
      </w:r>
      <w:r>
        <w:rPr>
          <w:rFonts w:ascii="Times New Roman"/>
          <w:b/>
          <w:i w:val="false"/>
          <w:color w:val="000000"/>
        </w:rPr>
        <w:t>
кезінде функционалдық өзара іс-қимыл № 1 диаграммасы</w:t>
      </w:r>
    </w:p>
    <w:bookmarkEnd w:id="99"/>
    <w:p>
      <w:pPr>
        <w:spacing w:after="0"/>
        <w:ind w:left="0"/>
        <w:jc w:val="both"/>
      </w:pPr>
      <w:r>
        <w:drawing>
          <wp:inline distT="0" distB="0" distL="0" distR="0">
            <wp:extent cx="77216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721600" cy="4089400"/>
                    </a:xfrm>
                    <a:prstGeom prst="rect">
                      <a:avLst/>
                    </a:prstGeom>
                  </pic:spPr>
                </pic:pic>
              </a:graphicData>
            </a:graphic>
          </wp:inline>
        </w:drawing>
      </w:r>
    </w:p>
    <w:bookmarkStart w:name="z158" w:id="100"/>
    <w:p>
      <w:pPr>
        <w:spacing w:after="0"/>
        <w:ind w:left="0"/>
        <w:jc w:val="both"/>
      </w:pPr>
      <w:r>
        <w:rPr>
          <w:rFonts w:ascii="Times New Roman"/>
          <w:b w:val="false"/>
          <w:i w:val="false"/>
          <w:color w:val="000000"/>
          <w:sz w:val="28"/>
        </w:rPr>
        <w:t>
Астана қаласы әкімдігінің</w:t>
      </w:r>
      <w:r>
        <w:br/>
      </w:r>
      <w:r>
        <w:rPr>
          <w:rFonts w:ascii="Times New Roman"/>
          <w:b w:val="false"/>
          <w:i w:val="false"/>
          <w:color w:val="000000"/>
          <w:sz w:val="28"/>
        </w:rPr>
        <w:t xml:space="preserve">
2014 жылғы 29 мамырдағы </w:t>
      </w:r>
      <w:r>
        <w:br/>
      </w:r>
      <w:r>
        <w:rPr>
          <w:rFonts w:ascii="Times New Roman"/>
          <w:b w:val="false"/>
          <w:i w:val="false"/>
          <w:color w:val="000000"/>
          <w:sz w:val="28"/>
        </w:rPr>
        <w:t xml:space="preserve">
№ 107-890 қаулысына  </w:t>
      </w:r>
      <w:r>
        <w:br/>
      </w:r>
      <w:r>
        <w:rPr>
          <w:rFonts w:ascii="Times New Roman"/>
          <w:b w:val="false"/>
          <w:i w:val="false"/>
          <w:color w:val="000000"/>
          <w:sz w:val="28"/>
        </w:rPr>
        <w:t xml:space="preserve">
6–қосымша       </w:t>
      </w:r>
    </w:p>
    <w:bookmarkEnd w:id="100"/>
    <w:bookmarkStart w:name="z159" w:id="101"/>
    <w:p>
      <w:pPr>
        <w:spacing w:after="0"/>
        <w:ind w:left="0"/>
        <w:jc w:val="left"/>
      </w:pPr>
      <w:r>
        <w:rPr>
          <w:rFonts w:ascii="Times New Roman"/>
          <w:b/>
          <w:i w:val="false"/>
          <w:color w:val="000000"/>
        </w:rPr>
        <w:t xml:space="preserve"> 
«Қорғаншыларға немесе қамқоршыларға жетім баланы</w:t>
      </w:r>
      <w:r>
        <w:br/>
      </w:r>
      <w:r>
        <w:rPr>
          <w:rFonts w:ascii="Times New Roman"/>
          <w:b/>
          <w:i w:val="false"/>
          <w:color w:val="000000"/>
        </w:rPr>
        <w:t>
(жетім балаларды) және ата-анасының қамқорлығынсыз қалған</w:t>
      </w:r>
      <w:r>
        <w:br/>
      </w:r>
      <w:r>
        <w:rPr>
          <w:rFonts w:ascii="Times New Roman"/>
          <w:b/>
          <w:i w:val="false"/>
          <w:color w:val="000000"/>
        </w:rPr>
        <w:t>
баланы (балаларды) асырап-бағуға жәрдемақы тағайындау»</w:t>
      </w:r>
      <w:r>
        <w:br/>
      </w:r>
      <w:r>
        <w:rPr>
          <w:rFonts w:ascii="Times New Roman"/>
          <w:b/>
          <w:i w:val="false"/>
          <w:color w:val="000000"/>
        </w:rPr>
        <w:t>
мемлекеттік көрсетілетін қызмет регламенті</w:t>
      </w:r>
    </w:p>
    <w:bookmarkEnd w:id="101"/>
    <w:bookmarkStart w:name="z160" w:id="102"/>
    <w:p>
      <w:pPr>
        <w:spacing w:after="0"/>
        <w:ind w:left="0"/>
        <w:jc w:val="left"/>
      </w:pPr>
      <w:r>
        <w:rPr>
          <w:rFonts w:ascii="Times New Roman"/>
          <w:b/>
          <w:i w:val="false"/>
          <w:color w:val="000000"/>
        </w:rPr>
        <w:t xml:space="preserve"> 
1. Жалпы ережелер</w:t>
      </w:r>
    </w:p>
    <w:bookmarkEnd w:id="102"/>
    <w:bookmarkStart w:name="z161" w:id="103"/>
    <w:p>
      <w:pPr>
        <w:spacing w:after="0"/>
        <w:ind w:left="0"/>
        <w:jc w:val="both"/>
      </w:pPr>
      <w:r>
        <w:rPr>
          <w:rFonts w:ascii="Times New Roman"/>
          <w:b w:val="false"/>
          <w:i w:val="false"/>
          <w:color w:val="000000"/>
          <w:sz w:val="28"/>
        </w:rPr>
        <w:t>      
1. «Қорғаншыларға немесе қамқоршыларға жетім баланы (жетім балаларды) және ата-анасының қамқорлығынсыз қалған баланы (балаларды) асырап-бағуға жәрдемақы тағайындау» (бұдан әрі – мемлекеттік қызмет) Астана қаласы әкімдігінің уәкілетті органы «Астана қаласының Білім басқармасы» мемлекеттік мекемесімен (бұдан әрі – қызмет беруші) көрсетіледі.</w:t>
      </w:r>
      <w:r>
        <w:br/>
      </w:r>
      <w:r>
        <w:rPr>
          <w:rFonts w:ascii="Times New Roman"/>
          <w:b w:val="false"/>
          <w:i w:val="false"/>
          <w:color w:val="000000"/>
          <w:sz w:val="28"/>
        </w:rPr>
        <w:t>
      Өтініштерді қабылдау және мемлекеттік көрсетілетін қызмет нәтижелерін беруді көрсетілетін қызметті берушінің кеңсесі арқылы жүзеге асырады.</w:t>
      </w:r>
      <w:r>
        <w:br/>
      </w:r>
      <w:r>
        <w:rPr>
          <w:rFonts w:ascii="Times New Roman"/>
          <w:b w:val="false"/>
          <w:i w:val="false"/>
          <w:color w:val="000000"/>
          <w:sz w:val="28"/>
        </w:rPr>
        <w:t>
</w:t>
      </w:r>
      <w:r>
        <w:rPr>
          <w:rFonts w:ascii="Times New Roman"/>
          <w:b w:val="false"/>
          <w:i w:val="false"/>
          <w:color w:val="000000"/>
          <w:sz w:val="28"/>
        </w:rPr>
        <w:t>
      2. Мемлекеттік көрсетiлетiн қызмет нысаны -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4. Мемлекеттік қызмет көрсетудің нәтижесі Қазақстан Республикасы Үкіметінің 2014 жылғы «19» ақпандағы № 115 қаулысымен бекітілген «Қорғаншыларға немесе қамқоршыларға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туралы шешім болып табылады.</w:t>
      </w:r>
      <w:r>
        <w:br/>
      </w:r>
      <w:r>
        <w:rPr>
          <w:rFonts w:ascii="Times New Roman"/>
          <w:b w:val="false"/>
          <w:i w:val="false"/>
          <w:color w:val="000000"/>
          <w:sz w:val="28"/>
        </w:rPr>
        <w:t>
      Мемлекеттік көрсетілетін қызметтің нәтижесін ұсыну нысаны – қағаз түрінде.</w:t>
      </w:r>
    </w:p>
    <w:bookmarkEnd w:id="103"/>
    <w:bookmarkStart w:name="z166" w:id="104"/>
    <w:p>
      <w:pPr>
        <w:spacing w:after="0"/>
        <w:ind w:left="0"/>
        <w:jc w:val="left"/>
      </w:pPr>
      <w:r>
        <w:rPr>
          <w:rFonts w:ascii="Times New Roman"/>
          <w:b/>
          <w:i w:val="false"/>
          <w:color w:val="000000"/>
        </w:rPr>
        <w:t xml:space="preserve"> 
2. Мемлекеттiк көрсетілетін қызмет процесiнде көрсетiлетiн</w:t>
      </w:r>
      <w:r>
        <w:br/>
      </w:r>
      <w:r>
        <w:rPr>
          <w:rFonts w:ascii="Times New Roman"/>
          <w:b/>
          <w:i w:val="false"/>
          <w:color w:val="000000"/>
        </w:rPr>
        <w:t>
қызметтi берушiнiң құрылымдық бөлiмшелерiнiң</w:t>
      </w:r>
      <w:r>
        <w:br/>
      </w:r>
      <w:r>
        <w:rPr>
          <w:rFonts w:ascii="Times New Roman"/>
          <w:b/>
          <w:i w:val="false"/>
          <w:color w:val="000000"/>
        </w:rPr>
        <w:t>
(қызметкерлерiнiң) iс-қимыл тәртiбiн сипаттау</w:t>
      </w:r>
    </w:p>
    <w:bookmarkEnd w:id="104"/>
    <w:bookmarkStart w:name="z167" w:id="105"/>
    <w:p>
      <w:pPr>
        <w:spacing w:after="0"/>
        <w:ind w:left="0"/>
        <w:jc w:val="both"/>
      </w:pPr>
      <w:r>
        <w:rPr>
          <w:rFonts w:ascii="Times New Roman"/>
          <w:b w:val="false"/>
          <w:i w:val="false"/>
          <w:color w:val="000000"/>
          <w:sz w:val="28"/>
        </w:rPr>
        <w:t>
      5. Мемлекеттiк қызмет көрсету бойынша рәсiмдi (iс-қимылды) бастауға осы Стандартқа </w:t>
      </w:r>
      <w:r>
        <w:rPr>
          <w:rFonts w:ascii="Times New Roman"/>
          <w:b w:val="false"/>
          <w:i w:val="false"/>
          <w:color w:val="000000"/>
          <w:sz w:val="28"/>
        </w:rPr>
        <w:t>2-қосымшада</w:t>
      </w:r>
      <w:r>
        <w:rPr>
          <w:rFonts w:ascii="Times New Roman"/>
          <w:b w:val="false"/>
          <w:i w:val="false"/>
          <w:color w:val="000000"/>
          <w:sz w:val="28"/>
        </w:rPr>
        <w:t xml:space="preserve"> белгіленген нысан бойынша өтiнiштiң болуы негiздеме болып табылады.</w:t>
      </w:r>
      <w:r>
        <w:br/>
      </w:r>
      <w:r>
        <w:rPr>
          <w:rFonts w:ascii="Times New Roman"/>
          <w:b w:val="false"/>
          <w:i w:val="false"/>
          <w:color w:val="000000"/>
          <w:sz w:val="28"/>
        </w:rPr>
        <w:t>
</w:t>
      </w:r>
      <w:r>
        <w:rPr>
          <w:rFonts w:ascii="Times New Roman"/>
          <w:b w:val="false"/>
          <w:i w:val="false"/>
          <w:color w:val="000000"/>
          <w:sz w:val="28"/>
        </w:rPr>
        <w:t>
      6. Мемлекеттiк қызмет көрсету процесiнiң құрамына кiретiн рәсiмдердің (iс-қимылдардың) мазмұны, оның орындалу ұзақтығы:</w:t>
      </w:r>
      <w:r>
        <w:br/>
      </w:r>
      <w:r>
        <w:rPr>
          <w:rFonts w:ascii="Times New Roman"/>
          <w:b w:val="false"/>
          <w:i w:val="false"/>
          <w:color w:val="000000"/>
          <w:sz w:val="28"/>
        </w:rPr>
        <w:t>
      1-ші іс-қимыл – кеңсе қызметкерінің құжаттарды қабылдауы мен тіркеуі, құжаттарды бөлім басшысына беруі. 20 минут ішінде;</w:t>
      </w:r>
      <w:r>
        <w:br/>
      </w:r>
      <w:r>
        <w:rPr>
          <w:rFonts w:ascii="Times New Roman"/>
          <w:b w:val="false"/>
          <w:i w:val="false"/>
          <w:color w:val="000000"/>
          <w:sz w:val="28"/>
        </w:rPr>
        <w:t>
      2-ші іс-қимыл – құжаттарды бөлім басшысының қарауы, құжаттарды бөлім маманына беруі. 30 минут ішінде;</w:t>
      </w:r>
      <w:r>
        <w:br/>
      </w:r>
      <w:r>
        <w:rPr>
          <w:rFonts w:ascii="Times New Roman"/>
          <w:b w:val="false"/>
          <w:i w:val="false"/>
          <w:color w:val="000000"/>
          <w:sz w:val="28"/>
        </w:rPr>
        <w:t>
      3-ші іс-қимыл - бөлімінің маманы құжаттардың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қойылатын талаптарға сәйкестігін қарайды және қорғаншыларға немесе қамқоршыларға жетім баланы (жетім балаларды) және ата-анасының қамқорлығынсыз қалған баланы (балаларды) асырап-бағуға жәрдемақы тағайындау туралы анықтама дайындайды. 8 күн ішінде;</w:t>
      </w:r>
      <w:r>
        <w:br/>
      </w:r>
      <w:r>
        <w:rPr>
          <w:rFonts w:ascii="Times New Roman"/>
          <w:b w:val="false"/>
          <w:i w:val="false"/>
          <w:color w:val="000000"/>
          <w:sz w:val="28"/>
        </w:rPr>
        <w:t>
      4-ші іс-қимыл - бөлім басшысының мемлекеттік көрсетілетін қызмет нәтижесіне қол қоюы. 20 минут ішінде;</w:t>
      </w:r>
      <w:r>
        <w:br/>
      </w:r>
      <w:r>
        <w:rPr>
          <w:rFonts w:ascii="Times New Roman"/>
          <w:b w:val="false"/>
          <w:i w:val="false"/>
          <w:color w:val="000000"/>
          <w:sz w:val="28"/>
        </w:rPr>
        <w:t>
      5-ші іс-қимыл - бөлім басшысының қолы қойылған мемлекеттік көрсетілетін қызмет нәтижесі көрсетілетін қызметті алушыға жолданады. Бір жұмыс күні ішінде.</w:t>
      </w:r>
      <w:r>
        <w:br/>
      </w:r>
      <w:r>
        <w:rPr>
          <w:rFonts w:ascii="Times New Roman"/>
          <w:b w:val="false"/>
          <w:i w:val="false"/>
          <w:color w:val="000000"/>
          <w:sz w:val="28"/>
        </w:rPr>
        <w:t>
      Нәтиже электрондық форматта ресімделеді, қағазға басып шығарылады және көрсетілетін қызметті беруші басшысының қолымен расталады.</w:t>
      </w:r>
      <w:r>
        <w:br/>
      </w:r>
      <w:r>
        <w:rPr>
          <w:rFonts w:ascii="Times New Roman"/>
          <w:b w:val="false"/>
          <w:i w:val="false"/>
          <w:color w:val="000000"/>
          <w:sz w:val="28"/>
        </w:rPr>
        <w:t>
      Мемлекеттік қызметті көрсету мерзімі көрсетілетін қызметті алушының құжаттардың топтамасын тапсырған сәттен бастап – 10 жұмыс күнінен аспайды.</w:t>
      </w:r>
      <w:r>
        <w:br/>
      </w:r>
      <w:r>
        <w:rPr>
          <w:rFonts w:ascii="Times New Roman"/>
          <w:b w:val="false"/>
          <w:i w:val="false"/>
          <w:color w:val="000000"/>
          <w:sz w:val="28"/>
        </w:rPr>
        <w:t>
</w:t>
      </w:r>
      <w:r>
        <w:rPr>
          <w:rFonts w:ascii="Times New Roman"/>
          <w:b w:val="false"/>
          <w:i w:val="false"/>
          <w:color w:val="000000"/>
          <w:sz w:val="28"/>
        </w:rPr>
        <w:t>
      7. 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1-ші іс-қимыл бойынша көрсетілетін мемлекеттiк қызмет рәсiмінің (iс-қимылының) нәтижесi бөлім басшысына құжаттар топтамасын беру болып табылады. Бөлім басшысына берілген құжаттар топтамасы осы Регламенттің 6-тармағында көрсетілген 2 іс-қимылды орындауды бастауға негіз болып табылады. Осы Регламенттің 6-тармағында көрсетілген 2 іс-қимыл нәтижесі бөлім басшысының құжаттарды қарауы және бөлім басшысының бұрыштама қойылған құжаттарды бөлім маманына беру болып табылады, олар осы Регламенттің 6-тармағында көрсетілген 3 іс-қимылды бастауға негіз болады. Осы Регламенттің 6-тармағында көрсетілген 3 іс-қимыл нәтижесі бөлім маманының құжаттарды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талаптарға сәйкестігін қарауы және анықтама дайындауы болып табылады, олар осы Регламенттің 6-тармағында көрсетілген 4 іс-қимылды бастауға негіз болып табылады. Осы Регламенттің 6-тармағында көрсетілген 4 іс-қимыл нәтижесі бөлім басшысының мемлекеттік қызмет нәтижесіне қол қоюы болып табылады, ол осы Регламенттің 6-тармағында көрсетілген 6 іс-қимылды орындауға негіз болып табылады. Осы Регламенттің 6-тармағында көрсетілген 6 іс-қимыл бойынша нәтиже бөлім басшысының қолы қойылған нәтижені көрсетілетін қызметті алушыға жолдау болып табылады.</w:t>
      </w:r>
    </w:p>
    <w:bookmarkEnd w:id="105"/>
    <w:bookmarkStart w:name="z170" w:id="106"/>
    <w:p>
      <w:pPr>
        <w:spacing w:after="0"/>
        <w:ind w:left="0"/>
        <w:jc w:val="left"/>
      </w:pPr>
      <w:r>
        <w:rPr>
          <w:rFonts w:ascii="Times New Roman"/>
          <w:b/>
          <w:i w:val="false"/>
          <w:color w:val="000000"/>
        </w:rPr>
        <w:t xml:space="preserve"> 
3. Мемлекеттiк көрсетілетін қызмет процесiнде көрсетiлетiн</w:t>
      </w:r>
      <w:r>
        <w:br/>
      </w:r>
      <w:r>
        <w:rPr>
          <w:rFonts w:ascii="Times New Roman"/>
          <w:b/>
          <w:i w:val="false"/>
          <w:color w:val="000000"/>
        </w:rPr>
        <w:t>
қызмет берушiнiң құрылымдық бөлiмшелерiнiң (қызметкерлерiнiң)</w:t>
      </w:r>
      <w:r>
        <w:br/>
      </w:r>
      <w:r>
        <w:rPr>
          <w:rFonts w:ascii="Times New Roman"/>
          <w:b/>
          <w:i w:val="false"/>
          <w:color w:val="000000"/>
        </w:rPr>
        <w:t>
өзара iс-қимыл тәртiбiн сипаттау</w:t>
      </w:r>
    </w:p>
    <w:bookmarkEnd w:id="106"/>
    <w:bookmarkStart w:name="z171" w:id="107"/>
    <w:p>
      <w:pPr>
        <w:spacing w:after="0"/>
        <w:ind w:left="0"/>
        <w:jc w:val="both"/>
      </w:pPr>
      <w:r>
        <w:rPr>
          <w:rFonts w:ascii="Times New Roman"/>
          <w:b w:val="false"/>
          <w:i w:val="false"/>
          <w:color w:val="000000"/>
          <w:sz w:val="28"/>
        </w:rPr>
        <w:t>
      8. Мемлекеттiк көрсетiлетiн қызмет процесiне қатысатын құрылымдық бөлiмшелердiң (қызметкерлердiң) тiзбесi:</w:t>
      </w:r>
      <w:r>
        <w:br/>
      </w:r>
      <w:r>
        <w:rPr>
          <w:rFonts w:ascii="Times New Roman"/>
          <w:b w:val="false"/>
          <w:i w:val="false"/>
          <w:color w:val="000000"/>
          <w:sz w:val="28"/>
        </w:rPr>
        <w:t>
      1) бөлімнің кеңсе қызметкері;</w:t>
      </w:r>
      <w:r>
        <w:br/>
      </w:r>
      <w:r>
        <w:rPr>
          <w:rFonts w:ascii="Times New Roman"/>
          <w:b w:val="false"/>
          <w:i w:val="false"/>
          <w:color w:val="000000"/>
          <w:sz w:val="28"/>
        </w:rPr>
        <w:t>
      2) бөлім басшысы;</w:t>
      </w:r>
      <w:r>
        <w:br/>
      </w:r>
      <w:r>
        <w:rPr>
          <w:rFonts w:ascii="Times New Roman"/>
          <w:b w:val="false"/>
          <w:i w:val="false"/>
          <w:color w:val="000000"/>
          <w:sz w:val="28"/>
        </w:rPr>
        <w:t>
      3) бөлім маманы.</w:t>
      </w:r>
      <w:r>
        <w:br/>
      </w:r>
      <w:r>
        <w:rPr>
          <w:rFonts w:ascii="Times New Roman"/>
          <w:b w:val="false"/>
          <w:i w:val="false"/>
          <w:color w:val="000000"/>
          <w:sz w:val="28"/>
        </w:rPr>
        <w:t>
      9. Мемлекеттiк қызметтi көрсету үшiн қажеттi рәсiмдердiң (iс-қимылдардың) сипаттамасы:</w:t>
      </w:r>
      <w:r>
        <w:br/>
      </w:r>
      <w:r>
        <w:rPr>
          <w:rFonts w:ascii="Times New Roman"/>
          <w:b w:val="false"/>
          <w:i w:val="false"/>
          <w:color w:val="000000"/>
          <w:sz w:val="28"/>
        </w:rPr>
        <w:t>
      1) көрсетілетін қызметті алушының құжаттарын қабылдау және кіріс құжаттары журналына тіркеу және құжаттарды бөлім басшысына беру.</w:t>
      </w:r>
      <w:r>
        <w:br/>
      </w:r>
      <w:r>
        <w:rPr>
          <w:rFonts w:ascii="Times New Roman"/>
          <w:b w:val="false"/>
          <w:i w:val="false"/>
          <w:color w:val="000000"/>
          <w:sz w:val="28"/>
        </w:rPr>
        <w:t>
      Орындалу ұзақтығы – 20 минуттан аспайды;</w:t>
      </w:r>
      <w:r>
        <w:br/>
      </w:r>
      <w:r>
        <w:rPr>
          <w:rFonts w:ascii="Times New Roman"/>
          <w:b w:val="false"/>
          <w:i w:val="false"/>
          <w:color w:val="000000"/>
          <w:sz w:val="28"/>
        </w:rPr>
        <w:t>
      2) бөлім басшысының құжаттарды қарауы, бөлім маманына құжаттарды береуі. 30 минут ішінде;</w:t>
      </w:r>
      <w:r>
        <w:br/>
      </w:r>
      <w:r>
        <w:rPr>
          <w:rFonts w:ascii="Times New Roman"/>
          <w:b w:val="false"/>
          <w:i w:val="false"/>
          <w:color w:val="000000"/>
          <w:sz w:val="28"/>
        </w:rPr>
        <w:t>
      3) бөлім маманы құжаттардың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қойылатын талаптарға сәйкестігін қарайды және қорғаншыларға немесе қамқоршыларға жетім баланы (жетім балаларды) және ата-анасының қамқорлығынсыз қалған баланы (балаларды) асырап-бағуға жәрдемақы тағайындау туралы анықтама дайындайды. 8 күн ішінде.</w:t>
      </w:r>
      <w:r>
        <w:br/>
      </w:r>
      <w:r>
        <w:rPr>
          <w:rFonts w:ascii="Times New Roman"/>
          <w:b w:val="false"/>
          <w:i w:val="false"/>
          <w:color w:val="000000"/>
          <w:sz w:val="28"/>
        </w:rPr>
        <w:t>
      Мемлекеттік қызмет көрсету нәтижесі электрондық нысанда ресімделеді, басып шығарылады және мөртаңбамен расталады және бөлім басшысының қолы қойылады. 20 (жиырма) минут ішінде;</w:t>
      </w:r>
      <w:r>
        <w:br/>
      </w:r>
      <w:r>
        <w:rPr>
          <w:rFonts w:ascii="Times New Roman"/>
          <w:b w:val="false"/>
          <w:i w:val="false"/>
          <w:color w:val="000000"/>
          <w:sz w:val="28"/>
        </w:rPr>
        <w:t>
      4) бөлім басшысының қолы қойылған мемлекеттік көрсетілетін қызмет нәтижесі көрсетілетін қызметті алушыға жолданады. 10 күн ішінде.</w:t>
      </w:r>
      <w:r>
        <w:br/>
      </w:r>
      <w:r>
        <w:rPr>
          <w:rFonts w:ascii="Times New Roman"/>
          <w:b w:val="false"/>
          <w:i w:val="false"/>
          <w:color w:val="000000"/>
          <w:sz w:val="28"/>
        </w:rPr>
        <w:t>
      Рәсiмдердiң (iс-қимылдардың) реттiлiгiн сипаттау әрбiр рәсiмді (iс-қимылды) өту </w:t>
      </w:r>
      <w:r>
        <w:rPr>
          <w:rFonts w:ascii="Times New Roman"/>
          <w:b w:val="false"/>
          <w:i w:val="false"/>
          <w:color w:val="000000"/>
          <w:sz w:val="28"/>
        </w:rPr>
        <w:t>блок-схемасында</w:t>
      </w:r>
      <w:r>
        <w:rPr>
          <w:rFonts w:ascii="Times New Roman"/>
          <w:b w:val="false"/>
          <w:i w:val="false"/>
          <w:color w:val="000000"/>
          <w:sz w:val="28"/>
        </w:rPr>
        <w:t xml:space="preserve"> көрсетілген.</w:t>
      </w:r>
    </w:p>
    <w:bookmarkEnd w:id="107"/>
    <w:bookmarkStart w:name="z172" w:id="108"/>
    <w:p>
      <w:pPr>
        <w:spacing w:after="0"/>
        <w:ind w:left="0"/>
        <w:jc w:val="left"/>
      </w:pPr>
      <w:r>
        <w:rPr>
          <w:rFonts w:ascii="Times New Roman"/>
          <w:b/>
          <w:i w:val="false"/>
          <w:color w:val="000000"/>
        </w:rPr>
        <w:t xml:space="preserve"> 
Көрсетілетін қызметті берушінің мемлекеттік</w:t>
      </w:r>
      <w:r>
        <w:br/>
      </w:r>
      <w:r>
        <w:rPr>
          <w:rFonts w:ascii="Times New Roman"/>
          <w:b/>
          <w:i w:val="false"/>
          <w:color w:val="000000"/>
        </w:rPr>
        <w:t>
қызмет көрсету реттілігінің блок - схемасы</w:t>
      </w:r>
    </w:p>
    <w:bookmarkEnd w:id="108"/>
    <w:p>
      <w:pPr>
        <w:spacing w:after="0"/>
        <w:ind w:left="0"/>
        <w:jc w:val="both"/>
      </w:pPr>
      <w:r>
        <w:drawing>
          <wp:inline distT="0" distB="0" distL="0" distR="0">
            <wp:extent cx="4838700" cy="610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4838700" cy="61087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31"/>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header.xml" Type="http://schemas.openxmlformats.org/officeDocument/2006/relationships/header" Id="rId31"/></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