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e95b1" w14:textId="32e95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26 наурыздағы № А-3/106 қаулысы. Ақмола облысының Әділет департаментінде 2014 жылғы 6 мамырда № 4162 болып тіркелді. Күші жойылды - Ақмола облысы әкімдігінің 2015 жылғы 4 тамыздағы № А-8/372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04.08.2015 </w:t>
      </w:r>
      <w:r>
        <w:rPr>
          <w:rFonts w:ascii="Times New Roman"/>
          <w:b w:val="false"/>
          <w:i w:val="false"/>
          <w:color w:val="ff0000"/>
          <w:sz w:val="28"/>
        </w:rPr>
        <w:t>№ А-8/372</w:t>
      </w:r>
      <w:r>
        <w:rPr>
          <w:rFonts w:ascii="Times New Roman"/>
          <w:b w:val="false"/>
          <w:i w:val="false"/>
          <w:color w:val="ff0000"/>
          <w:sz w:val="28"/>
        </w:rPr>
        <w:t xml:space="preserve"> (қол қойылған күнінен бастап қолданысқа енгізіледі)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бірінші орынбасары Р.Қ.Әкімовке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«Техникалық инспекция саласында мемлекеттік қызметтер көрсету стандарттарын бекіту туралы» Қазақстан Республикасы Үкіметінің 2014 жылғы 3 наурыздағы № 171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облысының әкімі                     Қ.Айтмұхаметов</w:t>
      </w:r>
    </w:p>
    <w:bookmarkStart w:name="z11"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1"/>
    <w:bookmarkStart w:name="z12" w:id="2"/>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1. «</w:t>
      </w:r>
      <w:r>
        <w:rPr>
          <w:rFonts w:ascii="Times New Roman"/>
          <w:b w:val="false"/>
          <w:i w:val="false"/>
          <w:color w:val="0c0000"/>
          <w:sz w:val="28"/>
        </w:rPr>
        <w:t>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rPr>
          <w:rFonts w:ascii="Times New Roman"/>
          <w:b w:val="false"/>
          <w:i w:val="false"/>
          <w:color w:val="000000"/>
          <w:sz w:val="28"/>
        </w:rPr>
        <w:t>» мемлекеттік көрсетілетін қызмет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қағаз түрінде.</w:t>
      </w:r>
      <w:r>
        <w:br/>
      </w:r>
      <w:r>
        <w:rPr>
          <w:rFonts w:ascii="Times New Roman"/>
          <w:b w:val="false"/>
          <w:i w:val="false"/>
          <w:color w:val="000000"/>
          <w:sz w:val="28"/>
        </w:rPr>
        <w:t>
</w:t>
      </w:r>
      <w:r>
        <w:rPr>
          <w:rFonts w:ascii="Times New Roman"/>
          <w:b w:val="false"/>
          <w:i w:val="false"/>
          <w:color w:val="000000"/>
          <w:sz w:val="28"/>
        </w:rPr>
        <w:t xml:space="preserve">
      3. </w:t>
      </w:r>
      <w:r>
        <w:rPr>
          <w:rFonts w:ascii="Times New Roman"/>
          <w:b w:val="false"/>
          <w:i w:val="false"/>
          <w:color w:val="0c0000"/>
          <w:sz w:val="28"/>
        </w:rPr>
        <w:t>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rPr>
          <w:rFonts w:ascii="Times New Roman"/>
          <w:b w:val="false"/>
          <w:i w:val="false"/>
          <w:color w:val="000000"/>
          <w:sz w:val="28"/>
        </w:rPr>
        <w:t xml:space="preserve"> мемлекеттік қызметті көрсетудің нәтижесі болып табылады.</w:t>
      </w:r>
    </w:p>
    <w:bookmarkEnd w:id="4"/>
    <w:bookmarkStart w:name="z17"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5"/>
    <w:bookmarkStart w:name="z18" w:id="6"/>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w:t>
      </w:r>
      <w:r>
        <w:rPr>
          <w:rFonts w:ascii="Times New Roman"/>
          <w:b w:val="false"/>
          <w:i w:val="false"/>
          <w:color w:val="0c0000"/>
          <w:sz w:val="28"/>
        </w:rPr>
        <w:t>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rPr>
          <w:rFonts w:ascii="Times New Roman"/>
          <w:b w:val="false"/>
          <w:i w:val="false"/>
          <w:color w:val="000000"/>
          <w:sz w:val="28"/>
        </w:rPr>
        <w:t>» көрсетілетін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20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жолдау болып табылады;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машиналардың кепілдігі туралы шартты немесе Қазақстан Республикасының заңнамасына сәйкес кепілдік ережелері бар өзге шарттарды өтініште бар мәліметтермен сәйкестілікке тексереді – 1 жұмыс күні. Нәтижесі – өтініштегі деректерді машиналар кепілдігінің тізіліміне енгізеді, машиналар кепілдігі шартын тіркеу туралы белгі басады, машиналар кепілдігін мемлекеттік тіркеу туралы куәлік толтырады және орындалған құжаттарды кеңсеге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минут. Нәтижесі – көрсетілетін қызметті алушыға тіркелген машиналар кепілдігі шартын және машиналар кепілдігі куәлігін беру.</w:t>
      </w:r>
    </w:p>
    <w:bookmarkEnd w:id="6"/>
    <w:bookmarkStart w:name="z24" w:id="7"/>
    <w:p>
      <w:pPr>
        <w:spacing w:after="0"/>
        <w:ind w:left="0"/>
        <w:jc w:val="left"/>
      </w:pPr>
      <w:r>
        <w:rPr>
          <w:rFonts w:ascii="Times New Roman"/>
          <w:b/>
          <w:i w:val="false"/>
          <w:color w:val="000000"/>
        </w:rPr>
        <w:t xml:space="preserve"> 
3. Мемлекеттік қызметті көрсету процесінде көрсетілетін қызмет берушінің құрылымдық бөлімшесінің (қызметшілерінің) өзара әрекет ету тәртібінің сипаттамасы</w:t>
      </w:r>
    </w:p>
    <w:bookmarkEnd w:id="7"/>
    <w:bookmarkStart w:name="z25" w:id="8"/>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машиналардың кепілдігі туралы шартты немесе Қазақстан Республикасының заңнамасына сәйкес кепілдік ережелері бар өзге шарттарды өтініште бар мәліметтерге сәйкестікке тексереді, өтініштегі деректерді машиналар кепілдігінің тізіліміне енгізеді, машиналар кепілдігі шартын тіркеу туралы белгі басады, машиналар кепілдігін мемлекеттік тіркеу туралы куәлік толтырады және орындалған құжаттарды кеңсеге жолдайды – 1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көрсетілетін қызметті алушыға тіркелген машиналар кепілдігінің шартын және машиналар кепілдігінің куәлігін береді – 30 минут.</w:t>
      </w:r>
      <w:r>
        <w:br/>
      </w:r>
      <w:r>
        <w:rPr>
          <w:rFonts w:ascii="Times New Roman"/>
          <w:b w:val="false"/>
          <w:i w:val="false"/>
          <w:color w:val="000000"/>
          <w:sz w:val="28"/>
        </w:rPr>
        <w:t>
</w:t>
      </w:r>
      <w:r>
        <w:rPr>
          <w:rFonts w:ascii="Times New Roman"/>
          <w:b w:val="false"/>
          <w:i w:val="false"/>
          <w:color w:val="000000"/>
          <w:sz w:val="28"/>
        </w:rPr>
        <w:t>
      8.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осы регламенттің 2-қосымшасына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8"/>
    <w:bookmarkStart w:name="z35" w:id="9"/>
    <w:p>
      <w:pPr>
        <w:spacing w:after="0"/>
        <w:ind w:left="0"/>
        <w:jc w:val="both"/>
      </w:pPr>
      <w:r>
        <w:rPr>
          <w:rFonts w:ascii="Times New Roman"/>
          <w:b w:val="false"/>
          <w:i w:val="false"/>
          <w:color w:val="000000"/>
          <w:sz w:val="28"/>
        </w:rPr>
        <w:t>
«</w:t>
      </w:r>
      <w:r>
        <w:rPr>
          <w:rFonts w:ascii="Times New Roman"/>
          <w:b w:val="false"/>
          <w:i w:val="false"/>
          <w:color w:val="0c0000"/>
          <w:sz w:val="28"/>
        </w:rPr>
        <w:t>Тракторларды және олардың базасында</w:t>
      </w:r>
      <w:r>
        <w:br/>
      </w:r>
      <w:r>
        <w:rPr>
          <w:rFonts w:ascii="Times New Roman"/>
          <w:b w:val="false"/>
          <w:i w:val="false"/>
          <w:color w:val="000000"/>
          <w:sz w:val="28"/>
        </w:rPr>
        <w:t>
</w:t>
      </w:r>
      <w:r>
        <w:rPr>
          <w:rFonts w:ascii="Times New Roman"/>
          <w:b w:val="false"/>
          <w:i w:val="false"/>
          <w:color w:val="0c0000"/>
          <w:sz w:val="28"/>
        </w:rPr>
        <w:t>шығарылған өздігінен жүретін шассилар</w:t>
      </w:r>
      <w:r>
        <w:br/>
      </w:r>
      <w:r>
        <w:rPr>
          <w:rFonts w:ascii="Times New Roman"/>
          <w:b w:val="false"/>
          <w:i w:val="false"/>
          <w:color w:val="000000"/>
          <w:sz w:val="28"/>
        </w:rPr>
        <w:t>
</w:t>
      </w:r>
      <w:r>
        <w:rPr>
          <w:rFonts w:ascii="Times New Roman"/>
          <w:b w:val="false"/>
          <w:i w:val="false"/>
          <w:color w:val="0c0000"/>
          <w:sz w:val="28"/>
        </w:rPr>
        <w:t>мен механизмдерді, монтаждалған арнайы</w:t>
      </w:r>
      <w:r>
        <w:br/>
      </w:r>
      <w:r>
        <w:rPr>
          <w:rFonts w:ascii="Times New Roman"/>
          <w:b w:val="false"/>
          <w:i w:val="false"/>
          <w:color w:val="000000"/>
          <w:sz w:val="28"/>
        </w:rPr>
        <w:t>
</w:t>
      </w:r>
      <w:r>
        <w:rPr>
          <w:rFonts w:ascii="Times New Roman"/>
          <w:b w:val="false"/>
          <w:i w:val="false"/>
          <w:color w:val="0c0000"/>
          <w:sz w:val="28"/>
        </w:rPr>
        <w:t>жабдығы бар тіркемелерді қоса алғанда,</w:t>
      </w:r>
      <w:r>
        <w:br/>
      </w:r>
      <w:r>
        <w:rPr>
          <w:rFonts w:ascii="Times New Roman"/>
          <w:b w:val="false"/>
          <w:i w:val="false"/>
          <w:color w:val="000000"/>
          <w:sz w:val="28"/>
        </w:rPr>
        <w:t>
</w:t>
      </w:r>
      <w:r>
        <w:rPr>
          <w:rFonts w:ascii="Times New Roman"/>
          <w:b w:val="false"/>
          <w:i w:val="false"/>
          <w:color w:val="0c0000"/>
          <w:sz w:val="28"/>
        </w:rPr>
        <w:t>олардың тіркемелерінің, өздігінен жүретін</w:t>
      </w:r>
      <w:r>
        <w:br/>
      </w:r>
      <w:r>
        <w:rPr>
          <w:rFonts w:ascii="Times New Roman"/>
          <w:b w:val="false"/>
          <w:i w:val="false"/>
          <w:color w:val="000000"/>
          <w:sz w:val="28"/>
        </w:rPr>
        <w:t>
</w:t>
      </w:r>
      <w:r>
        <w:rPr>
          <w:rFonts w:ascii="Times New Roman"/>
          <w:b w:val="false"/>
          <w:i w:val="false"/>
          <w:color w:val="0c0000"/>
          <w:sz w:val="28"/>
        </w:rPr>
        <w:t>ауыл шаруашылығы, мелиоративтік, жол-құрылыс</w:t>
      </w:r>
      <w:r>
        <w:br/>
      </w:r>
      <w:r>
        <w:rPr>
          <w:rFonts w:ascii="Times New Roman"/>
          <w:b w:val="false"/>
          <w:i w:val="false"/>
          <w:color w:val="000000"/>
          <w:sz w:val="28"/>
        </w:rPr>
        <w:t>
</w:t>
      </w:r>
      <w:r>
        <w:rPr>
          <w:rFonts w:ascii="Times New Roman"/>
          <w:b w:val="false"/>
          <w:i w:val="false"/>
          <w:color w:val="0c0000"/>
          <w:sz w:val="28"/>
        </w:rPr>
        <w:t>машиналары мен механизмдерді, сондай-ақ жүріп</w:t>
      </w:r>
      <w:r>
        <w:br/>
      </w:r>
      <w:r>
        <w:rPr>
          <w:rFonts w:ascii="Times New Roman"/>
          <w:b w:val="false"/>
          <w:i w:val="false"/>
          <w:color w:val="000000"/>
          <w:sz w:val="28"/>
        </w:rPr>
        <w:t>
</w:t>
      </w:r>
      <w:r>
        <w:rPr>
          <w:rFonts w:ascii="Times New Roman"/>
          <w:b w:val="false"/>
          <w:i w:val="false"/>
          <w:color w:val="0c0000"/>
          <w:sz w:val="28"/>
        </w:rPr>
        <w:t>өту мүмкіндігі жоғары арнайы машиналардың</w:t>
      </w:r>
      <w:r>
        <w:br/>
      </w:r>
      <w:r>
        <w:rPr>
          <w:rFonts w:ascii="Times New Roman"/>
          <w:b w:val="false"/>
          <w:i w:val="false"/>
          <w:color w:val="000000"/>
          <w:sz w:val="28"/>
        </w:rPr>
        <w:t>
</w:t>
      </w:r>
      <w:r>
        <w:rPr>
          <w:rFonts w:ascii="Times New Roman"/>
          <w:b w:val="false"/>
          <w:i w:val="false"/>
          <w:color w:val="0c0000"/>
          <w:sz w:val="28"/>
        </w:rPr>
        <w:t>кепілін тіркеу және мемлекеттік тіркеу</w:t>
      </w:r>
      <w:r>
        <w:rPr>
          <w:rFonts w:ascii="Times New Roman"/>
          <w:b w:val="false"/>
          <w:i w:val="false"/>
          <w:color w:val="000000"/>
          <w:sz w:val="28"/>
        </w:rPr>
        <w:t xml:space="preserve"> туралы</w:t>
      </w:r>
      <w:r>
        <w:br/>
      </w:r>
      <w:r>
        <w:rPr>
          <w:rFonts w:ascii="Times New Roman"/>
          <w:b w:val="false"/>
          <w:i w:val="false"/>
          <w:color w:val="000000"/>
          <w:sz w:val="28"/>
        </w:rPr>
        <w:t>
куәлік беру» мемлекеттік көрсетілетін</w:t>
      </w:r>
      <w:r>
        <w:br/>
      </w:r>
      <w:r>
        <w:rPr>
          <w:rFonts w:ascii="Times New Roman"/>
          <w:b w:val="false"/>
          <w:i w:val="false"/>
          <w:color w:val="000000"/>
          <w:sz w:val="28"/>
        </w:rPr>
        <w:t>
қызмет регламентіне 1-қосымша</w:t>
      </w:r>
    </w:p>
    <w:bookmarkEnd w:id="9"/>
    <w:bookmarkStart w:name="z36" w:id="10"/>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10"/>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14681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68100" cy="4356100"/>
                    </a:xfrm>
                    <a:prstGeom prst="rect">
                      <a:avLst/>
                    </a:prstGeom>
                  </pic:spPr>
                </pic:pic>
              </a:graphicData>
            </a:graphic>
          </wp:inline>
        </w:drawing>
      </w:r>
    </w:p>
    <w:bookmarkStart w:name="z226" w:id="11"/>
    <w:p>
      <w:pPr>
        <w:spacing w:after="0"/>
        <w:ind w:left="0"/>
        <w:jc w:val="both"/>
      </w:pPr>
      <w:r>
        <w:rPr>
          <w:rFonts w:ascii="Times New Roman"/>
          <w:b w:val="false"/>
          <w:i w:val="false"/>
          <w:color w:val="000000"/>
          <w:sz w:val="28"/>
        </w:rPr>
        <w:t>
«</w:t>
      </w:r>
      <w:r>
        <w:rPr>
          <w:rFonts w:ascii="Times New Roman"/>
          <w:b w:val="false"/>
          <w:i w:val="false"/>
          <w:color w:val="0c0000"/>
          <w:sz w:val="28"/>
        </w:rPr>
        <w:t>Тракторларды және олардың базасында</w:t>
      </w:r>
      <w:r>
        <w:br/>
      </w:r>
      <w:r>
        <w:rPr>
          <w:rFonts w:ascii="Times New Roman"/>
          <w:b w:val="false"/>
          <w:i w:val="false"/>
          <w:color w:val="000000"/>
          <w:sz w:val="28"/>
        </w:rPr>
        <w:t>
</w:t>
      </w:r>
      <w:r>
        <w:rPr>
          <w:rFonts w:ascii="Times New Roman"/>
          <w:b w:val="false"/>
          <w:i w:val="false"/>
          <w:color w:val="0c0000"/>
          <w:sz w:val="28"/>
        </w:rPr>
        <w:t>шығарылған өздігінен жүретін шассилар</w:t>
      </w:r>
      <w:r>
        <w:br/>
      </w:r>
      <w:r>
        <w:rPr>
          <w:rFonts w:ascii="Times New Roman"/>
          <w:b w:val="false"/>
          <w:i w:val="false"/>
          <w:color w:val="000000"/>
          <w:sz w:val="28"/>
        </w:rPr>
        <w:t>
</w:t>
      </w:r>
      <w:r>
        <w:rPr>
          <w:rFonts w:ascii="Times New Roman"/>
          <w:b w:val="false"/>
          <w:i w:val="false"/>
          <w:color w:val="0c0000"/>
          <w:sz w:val="28"/>
        </w:rPr>
        <w:t>мен механизмдерді, монтаждалған арнайы</w:t>
      </w:r>
      <w:r>
        <w:br/>
      </w:r>
      <w:r>
        <w:rPr>
          <w:rFonts w:ascii="Times New Roman"/>
          <w:b w:val="false"/>
          <w:i w:val="false"/>
          <w:color w:val="000000"/>
          <w:sz w:val="28"/>
        </w:rPr>
        <w:t>
</w:t>
      </w:r>
      <w:r>
        <w:rPr>
          <w:rFonts w:ascii="Times New Roman"/>
          <w:b w:val="false"/>
          <w:i w:val="false"/>
          <w:color w:val="0c0000"/>
          <w:sz w:val="28"/>
        </w:rPr>
        <w:t>жабдығы бар тіркемелерді қоса алғанда,</w:t>
      </w:r>
      <w:r>
        <w:br/>
      </w:r>
      <w:r>
        <w:rPr>
          <w:rFonts w:ascii="Times New Roman"/>
          <w:b w:val="false"/>
          <w:i w:val="false"/>
          <w:color w:val="000000"/>
          <w:sz w:val="28"/>
        </w:rPr>
        <w:t>
</w:t>
      </w:r>
      <w:r>
        <w:rPr>
          <w:rFonts w:ascii="Times New Roman"/>
          <w:b w:val="false"/>
          <w:i w:val="false"/>
          <w:color w:val="0c0000"/>
          <w:sz w:val="28"/>
        </w:rPr>
        <w:t>олардың тіркемелерінің, өздігінен жүретін</w:t>
      </w:r>
      <w:r>
        <w:br/>
      </w:r>
      <w:r>
        <w:rPr>
          <w:rFonts w:ascii="Times New Roman"/>
          <w:b w:val="false"/>
          <w:i w:val="false"/>
          <w:color w:val="000000"/>
          <w:sz w:val="28"/>
        </w:rPr>
        <w:t>
</w:t>
      </w:r>
      <w:r>
        <w:rPr>
          <w:rFonts w:ascii="Times New Roman"/>
          <w:b w:val="false"/>
          <w:i w:val="false"/>
          <w:color w:val="0c0000"/>
          <w:sz w:val="28"/>
        </w:rPr>
        <w:t>ауыл шаруашылығы, мелиоративтік, жол-құрылыс</w:t>
      </w:r>
      <w:r>
        <w:br/>
      </w:r>
      <w:r>
        <w:rPr>
          <w:rFonts w:ascii="Times New Roman"/>
          <w:b w:val="false"/>
          <w:i w:val="false"/>
          <w:color w:val="000000"/>
          <w:sz w:val="28"/>
        </w:rPr>
        <w:t>
</w:t>
      </w:r>
      <w:r>
        <w:rPr>
          <w:rFonts w:ascii="Times New Roman"/>
          <w:b w:val="false"/>
          <w:i w:val="false"/>
          <w:color w:val="0c0000"/>
          <w:sz w:val="28"/>
        </w:rPr>
        <w:t>машиналары мен механизмдерді, сондай-ақ жүріп</w:t>
      </w:r>
      <w:r>
        <w:br/>
      </w:r>
      <w:r>
        <w:rPr>
          <w:rFonts w:ascii="Times New Roman"/>
          <w:b w:val="false"/>
          <w:i w:val="false"/>
          <w:color w:val="000000"/>
          <w:sz w:val="28"/>
        </w:rPr>
        <w:t>
</w:t>
      </w:r>
      <w:r>
        <w:rPr>
          <w:rFonts w:ascii="Times New Roman"/>
          <w:b w:val="false"/>
          <w:i w:val="false"/>
          <w:color w:val="0c0000"/>
          <w:sz w:val="28"/>
        </w:rPr>
        <w:t>өту мүмкіндігі жоғары арнайы машиналардың</w:t>
      </w:r>
      <w:r>
        <w:br/>
      </w:r>
      <w:r>
        <w:rPr>
          <w:rFonts w:ascii="Times New Roman"/>
          <w:b w:val="false"/>
          <w:i w:val="false"/>
          <w:color w:val="000000"/>
          <w:sz w:val="28"/>
        </w:rPr>
        <w:t>
</w:t>
      </w:r>
      <w:r>
        <w:rPr>
          <w:rFonts w:ascii="Times New Roman"/>
          <w:b w:val="false"/>
          <w:i w:val="false"/>
          <w:color w:val="0c0000"/>
          <w:sz w:val="28"/>
        </w:rPr>
        <w:t>кепілін тіркеу және мемлекеттік тіркеу</w:t>
      </w:r>
      <w:r>
        <w:br/>
      </w:r>
      <w:r>
        <w:rPr>
          <w:rFonts w:ascii="Times New Roman"/>
          <w:b w:val="false"/>
          <w:i w:val="false"/>
          <w:color w:val="000000"/>
          <w:sz w:val="28"/>
        </w:rPr>
        <w:t>
туралы куәлік беру» мемлекеттік көрсетілетін</w:t>
      </w:r>
      <w:r>
        <w:br/>
      </w:r>
      <w:r>
        <w:rPr>
          <w:rFonts w:ascii="Times New Roman"/>
          <w:b w:val="false"/>
          <w:i w:val="false"/>
          <w:color w:val="000000"/>
          <w:sz w:val="28"/>
        </w:rPr>
        <w:t>
қызмет регламентіне 2-қосымша</w:t>
      </w:r>
    </w:p>
    <w:bookmarkEnd w:id="11"/>
    <w:p>
      <w:pPr>
        <w:spacing w:after="0"/>
        <w:ind w:left="0"/>
        <w:jc w:val="left"/>
      </w:pPr>
      <w:r>
        <w:rPr>
          <w:rFonts w:ascii="Times New Roman"/>
          <w:b/>
          <w:i w:val="false"/>
          <w:color w:val="000000"/>
        </w:rPr>
        <w:t xml:space="preserve"> «Тракторларды және олардың базасында шығарылған өздігінен жүретін шассилар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жол-құрылыс машиналары мен механизмдерді, сондай-ақ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381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738100" cy="6324600"/>
                    </a:xfrm>
                    <a:prstGeom prst="rect">
                      <a:avLst/>
                    </a:prstGeom>
                  </pic:spPr>
                </pic:pic>
              </a:graphicData>
            </a:graphic>
          </wp:inline>
        </w:drawing>
      </w:r>
    </w:p>
    <w:bookmarkStart w:name="z37" w:id="12"/>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12"/>
    <w:bookmarkStart w:name="z38" w:id="1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қызметтің регламенті</w:t>
      </w:r>
    </w:p>
    <w:bookmarkEnd w:id="13"/>
    <w:bookmarkStart w:name="z39" w:id="14"/>
    <w:p>
      <w:pPr>
        <w:spacing w:after="0"/>
        <w:ind w:left="0"/>
        <w:jc w:val="left"/>
      </w:pPr>
      <w:r>
        <w:rPr>
          <w:rFonts w:ascii="Times New Roman"/>
          <w:b/>
          <w:i w:val="false"/>
          <w:color w:val="000000"/>
        </w:rPr>
        <w:t xml:space="preserve"> 
1. Жалпы ережелер</w:t>
      </w:r>
    </w:p>
    <w:bookmarkEnd w:id="14"/>
    <w:bookmarkStart w:name="z40" w:id="15"/>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сондай-ақ «электрондық үкімет» www.e.gov.kz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болып табылады: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c0000"/>
          <w:sz w:val="28"/>
        </w:rPr>
        <w:t xml:space="preserve">      1) көрсетілетін қызметті берушіге өтініш білдірілген кезде - </w:t>
      </w:r>
      <w:r>
        <w:rPr>
          <w:rFonts w:ascii="Times New Roman"/>
          <w:b w:val="false"/>
          <w:i w:val="false"/>
          <w:color w:val="000000"/>
          <w:sz w:val="28"/>
        </w:rPr>
        <w:t>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rPr>
          <w:rFonts w:ascii="Times New Roman"/>
          <w:b w:val="false"/>
          <w:i w:val="false"/>
          <w:color w:val="0c0000"/>
          <w:sz w:val="28"/>
        </w:rPr>
        <w:t xml:space="preserve"> (бұдан әрі – тракторшы-машинист куәлігі), қағаз түрінде тракторшы-машинист куәлігінің телнұсқасын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c0000"/>
          <w:sz w:val="28"/>
        </w:rPr>
        <w:t xml:space="preserve">      2) порталда – </w:t>
      </w:r>
      <w:r>
        <w:rPr>
          <w:rFonts w:ascii="Times New Roman"/>
          <w:b w:val="false"/>
          <w:i w:val="false"/>
          <w:color w:val="000000"/>
          <w:sz w:val="28"/>
        </w:rPr>
        <w:t>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rPr>
          <w:rFonts w:ascii="Times New Roman"/>
          <w:b w:val="false"/>
          <w:i w:val="false"/>
          <w:color w:val="0c0000"/>
          <w:sz w:val="28"/>
        </w:rPr>
        <w:t>.</w:t>
      </w:r>
    </w:p>
    <w:bookmarkEnd w:id="15"/>
    <w:bookmarkStart w:name="z45" w:id="1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16"/>
    <w:bookmarkStart w:name="z46" w:id="17"/>
    <w:p>
      <w:pPr>
        <w:spacing w:after="0"/>
        <w:ind w:left="0"/>
        <w:jc w:val="both"/>
      </w:pPr>
      <w:r>
        <w:rPr>
          <w:rFonts w:ascii="Times New Roman"/>
          <w:b w:val="false"/>
          <w:i w:val="false"/>
          <w:color w:val="000000"/>
          <w:sz w:val="28"/>
        </w:rPr>
        <w:t>
      4. Мемлекеттік қызметті алу үшін көрсетілетін қызмет алушы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өтініште көрсетілген мәліметтерге сәйкестілігінің толықтығын тексереді – 1 жұмыс күні. Нәтижесі 1 – ұсынылған құжаттар сәйкес келген жағдайда құжаттарды емтихан комиссиясына жолдау;</w:t>
      </w:r>
      <w:r>
        <w:br/>
      </w:r>
      <w:r>
        <w:rPr>
          <w:rFonts w:ascii="Times New Roman"/>
          <w:b w:val="false"/>
          <w:i w:val="false"/>
          <w:color w:val="000000"/>
          <w:sz w:val="28"/>
        </w:rPr>
        <w:t>
</w:t>
      </w:r>
      <w:r>
        <w:rPr>
          <w:rFonts w:ascii="Times New Roman"/>
          <w:b w:val="false"/>
          <w:i w:val="false"/>
          <w:color w:val="000000"/>
          <w:sz w:val="28"/>
        </w:rPr>
        <w:t>
      Нәтижесі 2 - көрсетілетін қызметті алушының көрсетілетін қызметті берушіге өтініш білдіру орны бойынша куәлік беру туралы мәлімет болмаған жағдайда – куәлік берген емтихан пунктіне сұрау салу жолдау;</w:t>
      </w:r>
      <w:r>
        <w:br/>
      </w:r>
      <w:r>
        <w:rPr>
          <w:rFonts w:ascii="Times New Roman"/>
          <w:b w:val="false"/>
          <w:i w:val="false"/>
          <w:color w:val="000000"/>
          <w:sz w:val="28"/>
        </w:rPr>
        <w:t>
</w:t>
      </w:r>
      <w:r>
        <w:rPr>
          <w:rFonts w:ascii="Times New Roman"/>
          <w:b w:val="false"/>
          <w:i w:val="false"/>
          <w:color w:val="000000"/>
          <w:sz w:val="28"/>
        </w:rPr>
        <w:t>
      4) емтихан пункті – куәлік беру кітабындағы жазуды нақтылайды – 14 жұмыс күні. Нәтижесі – көрсетілетін қызметті берушінің жауапты орындаушысына жауап жолдау;</w:t>
      </w:r>
      <w:r>
        <w:br/>
      </w:r>
      <w:r>
        <w:rPr>
          <w:rFonts w:ascii="Times New Roman"/>
          <w:b w:val="false"/>
          <w:i w:val="false"/>
          <w:color w:val="000000"/>
          <w:sz w:val="28"/>
        </w:rPr>
        <w:t>
</w:t>
      </w:r>
      <w:r>
        <w:rPr>
          <w:rFonts w:ascii="Times New Roman"/>
          <w:b w:val="false"/>
          <w:i w:val="false"/>
          <w:color w:val="000000"/>
          <w:sz w:val="28"/>
        </w:rPr>
        <w:t>
      4-1) емтихан комиссиясы – теориялық емтихан қабылдайды, емтихан тапсыру нәтижелері емтихан парағына енгізіледі, хаттама толтырады – 30 минут. Нәтижесі – емтиханға қатысқан емтихан комиссиясының барлық мүшелері хаттамаға қол қоюы және көрсетілетін қызметті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тракторшы-машинист куәлігін жазады, оның сериясы мен нөмірі тракторшы-машинист куәлігін беру кітабына нөмір реті бойынша жазылады, сондай-ақ оқудан өткендігі туралы куәлік пен тракторшы-машинист карточкасына жазады – 30 минут (емтихан пунктінен жауап алынған жағдайда – 12 жұмыс күні). Нәтижесі – дайын нәтижені көрсетілетін қызметті берушінің кеңсесіне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кеңсесі орындалған құжаттарды қабылдайды – 30 минут. Нәтижесі – көрсетілетін қызметті алушыға тракторшы-машинист куәлігін (тракторшы-машинист куәлігінің телнұсқасын) беру.</w:t>
      </w:r>
    </w:p>
    <w:bookmarkEnd w:id="17"/>
    <w:bookmarkStart w:name="z56" w:id="1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бөлімшесінің (қызметшілерінің) өзара әрекет ету тәртібінің сипаттамасы</w:t>
      </w:r>
    </w:p>
    <w:bookmarkEnd w:id="18"/>
    <w:bookmarkStart w:name="z57" w:id="19"/>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емтихан комиссиясы.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көрсетілетін қызметті алушыға тіркелген өтініштің көшірмесін (кіріс нөмірін; тіркеу күнін; өтінішті қабылдаған лауазымды тұлғаның тегі мен аты-жөнінің;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орындау үшін жауапты орындаушыны белгілейді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өтініште көрсетілген мәліметтерге сәйкестілігінің толықтығын тексереді (ұсынылған құжаттар сәйкес келген жағдайда құжаттарды емтихан комиссиясына жолдау, көрсетілетін қызметті алушының көрсетілетін қызметті берушіге өтініш білдіру орны бойынша куәлік беру туралы мәлімет болмаған жағдайда – куәлік берген емтихан пунктіне сұрау салу жолдайды) – 1 жұмыс күні;</w:t>
      </w:r>
      <w:r>
        <w:br/>
      </w:r>
      <w:r>
        <w:rPr>
          <w:rFonts w:ascii="Times New Roman"/>
          <w:b w:val="false"/>
          <w:i w:val="false"/>
          <w:color w:val="000000"/>
          <w:sz w:val="28"/>
        </w:rPr>
        <w:t>
</w:t>
      </w:r>
      <w:r>
        <w:rPr>
          <w:rFonts w:ascii="Times New Roman"/>
          <w:b w:val="false"/>
          <w:i w:val="false"/>
          <w:color w:val="000000"/>
          <w:sz w:val="28"/>
        </w:rPr>
        <w:t>
      4) емтихан пункті – куәлік беру кітабындағы жазуды нақтылайды, көрсетілетін қызметті берушінің жауапты орындаушысына жауап жолдайды – 14 жұмыс күні;</w:t>
      </w:r>
      <w:r>
        <w:br/>
      </w:r>
      <w:r>
        <w:rPr>
          <w:rFonts w:ascii="Times New Roman"/>
          <w:b w:val="false"/>
          <w:i w:val="false"/>
          <w:color w:val="000000"/>
          <w:sz w:val="28"/>
        </w:rPr>
        <w:t>
</w:t>
      </w:r>
      <w:r>
        <w:rPr>
          <w:rFonts w:ascii="Times New Roman"/>
          <w:b w:val="false"/>
          <w:i w:val="false"/>
          <w:color w:val="000000"/>
          <w:sz w:val="28"/>
        </w:rPr>
        <w:t>
      4-1) емтихан комиссиясы – теориялық емтихан қабылдайды, емтихан тапсыру нәтижелері емтихан парағына енгізіледі, хаттама толтырады, емтиханға қатысқан емтихан комиссиясының барлық мүшелері хаттамаға қол қоюы және көрсетілетін қызметті берушінің жауапты орындаушысына жолдайды – 30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тракторшы-машинист куәлігін жазады, оның сериясы мен нөмірі тракторшы-машинист куәлігін беру кітабына нөмір реті бойынша жазылады, сондай-ақ оқудан өткендігі туралы куәлік пен тракторшы-машинист карточкасына жазады (емтихан пунктінен жауап алынған жағдайда – 12 жұмыс күні), дайын нәтижені көрсетілетін қызметті берушінің кеңсесіне жолдайды – 30 минут;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кеңсесі орындалған құжаттарды қабылдайды, көрсетілетін қызметті алушыға тракторшы-машинист куәлігін (тракторшы-машинист куәлігінің телнұсқасын) береді – 30 минут.</w:t>
      </w:r>
      <w:r>
        <w:br/>
      </w:r>
      <w:r>
        <w:rPr>
          <w:rFonts w:ascii="Times New Roman"/>
          <w:b w:val="false"/>
          <w:i w:val="false"/>
          <w:color w:val="000000"/>
          <w:sz w:val="28"/>
        </w:rPr>
        <w:t>
</w:t>
      </w:r>
      <w:r>
        <w:rPr>
          <w:rFonts w:ascii="Times New Roman"/>
          <w:b w:val="false"/>
          <w:i w:val="false"/>
          <w:color w:val="000000"/>
          <w:sz w:val="28"/>
        </w:rPr>
        <w:t>
      8.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19"/>
    <w:bookmarkStart w:name="z71" w:id="20"/>
    <w:p>
      <w:pPr>
        <w:spacing w:after="0"/>
        <w:ind w:left="0"/>
        <w:jc w:val="left"/>
      </w:pPr>
      <w:r>
        <w:rPr>
          <w:rFonts w:ascii="Times New Roman"/>
          <w:b/>
          <w:i w:val="false"/>
          <w:color w:val="000000"/>
        </w:rPr>
        <w:t xml:space="preserve"> 
4. «Электрондық үкіметтің» www.e.gov.kz веб-порталы арқылы өзара әрекет етудің, сондай-ақ мемлекеттік қызмет көрсету процесінде ақпараттық жүйелерді пайдаланудың тәртібін сипаттау</w:t>
      </w:r>
    </w:p>
    <w:bookmarkEnd w:id="20"/>
    <w:bookmarkStart w:name="z72" w:id="21"/>
    <w:p>
      <w:pPr>
        <w:spacing w:after="0"/>
        <w:ind w:left="0"/>
        <w:jc w:val="both"/>
      </w:pPr>
      <w:r>
        <w:rPr>
          <w:rFonts w:ascii="Times New Roman"/>
          <w:b w:val="false"/>
          <w:i w:val="false"/>
          <w:color w:val="000000"/>
          <w:sz w:val="28"/>
        </w:rPr>
        <w:t>
      9. «Электрондық үкіметтің» www.e.gov.kz веб-порталы (бұдан әрі - Портал) арқылы көрсетілетін қызметті берушінің қадамдық әрекеттері және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сондай-ақ пароль (Порталда тіркелмеген көрсетілетін қызметті алушы үшін жүзеге асырылады) көмегімен Порталда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алушымен ЖСН/БСН және парольді Порталда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тіркелген көрсетілетін қызметті алушы туралы мәліметтердің дұрыстығын ЖСН/БСН және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мәліметтерінде орын алған бұзушылықтарға байланысты авторизациялаудан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қызметті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бұзушылықтар орын алған жағдайда сұратылып отырған қызметтен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Порталмен құрастырылған қызмет нәтижелерін алуы (электрондық құжат нысанындағы хабарлама). 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барысында тартылған ақпараттық жүйелердің өзара функционалды әрекет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диаграммамен берілген.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ақпараттық жүйелерді қолдану тәртібін сипаттау осы регламенттің 3-ші және 4-қосымшаларына сәйкес мемлекеттік қызмет көрсетудің бизнес-анықтамалығында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21"/>
    <w:bookmarkStart w:name="z85" w:id="22"/>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w:t>
      </w:r>
      <w:r>
        <w:br/>
      </w:r>
      <w:r>
        <w:rPr>
          <w:rFonts w:ascii="Times New Roman"/>
          <w:b w:val="false"/>
          <w:i w:val="false"/>
          <w:color w:val="000000"/>
          <w:sz w:val="28"/>
        </w:rPr>
        <w:t xml:space="preserve">
мен механизмдерді, өздігінен жүретін </w:t>
      </w:r>
      <w:r>
        <w:br/>
      </w:r>
      <w:r>
        <w:rPr>
          <w:rFonts w:ascii="Times New Roman"/>
          <w:b w:val="false"/>
          <w:i w:val="false"/>
          <w:color w:val="000000"/>
          <w:sz w:val="28"/>
        </w:rPr>
        <w:t xml:space="preserve">
ауыл шаруашылығы, мелиоративтік және </w:t>
      </w:r>
      <w:r>
        <w:br/>
      </w:r>
      <w:r>
        <w:rPr>
          <w:rFonts w:ascii="Times New Roman"/>
          <w:b w:val="false"/>
          <w:i w:val="false"/>
          <w:color w:val="000000"/>
          <w:sz w:val="28"/>
        </w:rPr>
        <w:t>
жол-құрылыс машиналары мен механизмдерін,</w:t>
      </w:r>
      <w:r>
        <w:br/>
      </w:r>
      <w:r>
        <w:rPr>
          <w:rFonts w:ascii="Times New Roman"/>
          <w:b w:val="false"/>
          <w:i w:val="false"/>
          <w:color w:val="000000"/>
          <w:sz w:val="28"/>
        </w:rPr>
        <w:t xml:space="preserve">
сондай-ақ жүріп өту мүмкіндігі жоғары </w:t>
      </w:r>
      <w:r>
        <w:br/>
      </w:r>
      <w:r>
        <w:rPr>
          <w:rFonts w:ascii="Times New Roman"/>
          <w:b w:val="false"/>
          <w:i w:val="false"/>
          <w:color w:val="000000"/>
          <w:sz w:val="28"/>
        </w:rPr>
        <w:t xml:space="preserve">
арнайы машиналарды жүргізу құқығына  </w:t>
      </w:r>
      <w:r>
        <w:br/>
      </w:r>
      <w:r>
        <w:rPr>
          <w:rFonts w:ascii="Times New Roman"/>
          <w:b w:val="false"/>
          <w:i w:val="false"/>
          <w:color w:val="000000"/>
          <w:sz w:val="28"/>
        </w:rPr>
        <w:t xml:space="preserve">
куәліктер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22"/>
    <w:bookmarkStart w:name="z86" w:id="23"/>
    <w:p>
      <w:pPr>
        <w:spacing w:after="0"/>
        <w:ind w:left="0"/>
        <w:jc w:val="left"/>
      </w:pPr>
      <w:r>
        <w:rPr>
          <w:rFonts w:ascii="Times New Roman"/>
          <w:b/>
          <w:i w:val="false"/>
          <w:color w:val="000000"/>
        </w:rPr>
        <w:t xml:space="preserve"> 
Рәсімдеулердің (әрекеттердің) кезеңділігін сипаттау</w:t>
      </w:r>
    </w:p>
    <w:bookmarkEnd w:id="23"/>
    <w:p>
      <w:pPr>
        <w:spacing w:after="0"/>
        <w:ind w:left="0"/>
        <w:jc w:val="both"/>
      </w:pPr>
      <w:r>
        <w:drawing>
          <wp:inline distT="0" distB="0" distL="0" distR="0">
            <wp:extent cx="118999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899900" cy="5969000"/>
                    </a:xfrm>
                    <a:prstGeom prst="rect">
                      <a:avLst/>
                    </a:prstGeom>
                  </pic:spPr>
                </pic:pic>
              </a:graphicData>
            </a:graphic>
          </wp:inline>
        </w:drawing>
      </w:r>
    </w:p>
    <w:bookmarkStart w:name="z87" w:id="24"/>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w:t>
      </w:r>
      <w:r>
        <w:br/>
      </w:r>
      <w:r>
        <w:rPr>
          <w:rFonts w:ascii="Times New Roman"/>
          <w:b w:val="false"/>
          <w:i w:val="false"/>
          <w:color w:val="000000"/>
          <w:sz w:val="28"/>
        </w:rPr>
        <w:t xml:space="preserve">
мен механизмдерді, өздігінен жүретін </w:t>
      </w:r>
      <w:r>
        <w:br/>
      </w:r>
      <w:r>
        <w:rPr>
          <w:rFonts w:ascii="Times New Roman"/>
          <w:b w:val="false"/>
          <w:i w:val="false"/>
          <w:color w:val="000000"/>
          <w:sz w:val="28"/>
        </w:rPr>
        <w:t xml:space="preserve">
ауыл шаруашылығы, мелиоративтік және </w:t>
      </w:r>
      <w:r>
        <w:br/>
      </w:r>
      <w:r>
        <w:rPr>
          <w:rFonts w:ascii="Times New Roman"/>
          <w:b w:val="false"/>
          <w:i w:val="false"/>
          <w:color w:val="000000"/>
          <w:sz w:val="28"/>
        </w:rPr>
        <w:t>
жол-құрылыс машиналары мен механизмдерін,</w:t>
      </w:r>
      <w:r>
        <w:br/>
      </w:r>
      <w:r>
        <w:rPr>
          <w:rFonts w:ascii="Times New Roman"/>
          <w:b w:val="false"/>
          <w:i w:val="false"/>
          <w:color w:val="000000"/>
          <w:sz w:val="28"/>
        </w:rPr>
        <w:t xml:space="preserve">
сондай-ақ жүріп өту мүмкіндігі жоғары </w:t>
      </w:r>
      <w:r>
        <w:br/>
      </w:r>
      <w:r>
        <w:rPr>
          <w:rFonts w:ascii="Times New Roman"/>
          <w:b w:val="false"/>
          <w:i w:val="false"/>
          <w:color w:val="000000"/>
          <w:sz w:val="28"/>
        </w:rPr>
        <w:t xml:space="preserve">
арнайы машиналарды жүргізу құқығына </w:t>
      </w:r>
      <w:r>
        <w:br/>
      </w:r>
      <w:r>
        <w:rPr>
          <w:rFonts w:ascii="Times New Roman"/>
          <w:b w:val="false"/>
          <w:i w:val="false"/>
          <w:color w:val="000000"/>
          <w:sz w:val="28"/>
        </w:rPr>
        <w:t>
куәліктер беру» мемлекеттік көрсетілетін</w:t>
      </w:r>
      <w:r>
        <w:br/>
      </w:r>
      <w:r>
        <w:rPr>
          <w:rFonts w:ascii="Times New Roman"/>
          <w:b w:val="false"/>
          <w:i w:val="false"/>
          <w:color w:val="000000"/>
          <w:sz w:val="28"/>
        </w:rPr>
        <w:t xml:space="preserve">
қызмет регламентіне 2-қосымша     </w:t>
      </w:r>
    </w:p>
    <w:bookmarkEnd w:id="24"/>
    <w:bookmarkStart w:name="z88" w:id="25"/>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25"/>
    <w:p>
      <w:pPr>
        <w:spacing w:after="0"/>
        <w:ind w:left="0"/>
        <w:jc w:val="both"/>
      </w:pPr>
      <w:r>
        <w:drawing>
          <wp:inline distT="0" distB="0" distL="0" distR="0">
            <wp:extent cx="96139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613900" cy="5105400"/>
                    </a:xfrm>
                    <a:prstGeom prst="rect">
                      <a:avLst/>
                    </a:prstGeom>
                  </pic:spPr>
                </pic:pic>
              </a:graphicData>
            </a:graphic>
          </wp:inline>
        </w:drawing>
      </w:r>
    </w:p>
    <w:bookmarkStart w:name="z228" w:id="26"/>
    <w:p>
      <w:pPr>
        <w:spacing w:after="0"/>
        <w:ind w:left="0"/>
        <w:jc w:val="both"/>
      </w:pPr>
      <w:r>
        <w:rPr>
          <w:rFonts w:ascii="Times New Roman"/>
          <w:b w:val="false"/>
          <w:i w:val="false"/>
          <w:color w:val="000000"/>
          <w:sz w:val="28"/>
        </w:rPr>
        <w:t>
«</w:t>
      </w:r>
      <w:r>
        <w:rPr>
          <w:rFonts w:ascii="Times New Roman"/>
          <w:b w:val="false"/>
          <w:i w:val="false"/>
          <w:color w:val="0c0000"/>
          <w:sz w:val="28"/>
        </w:rPr>
        <w:t>Тракторларды және олардың базасында</w:t>
      </w:r>
      <w:r>
        <w:br/>
      </w:r>
      <w:r>
        <w:rPr>
          <w:rFonts w:ascii="Times New Roman"/>
          <w:b w:val="false"/>
          <w:i w:val="false"/>
          <w:color w:val="000000"/>
          <w:sz w:val="28"/>
        </w:rPr>
        <w:t>
</w:t>
      </w:r>
      <w:r>
        <w:rPr>
          <w:rFonts w:ascii="Times New Roman"/>
          <w:b w:val="false"/>
          <w:i w:val="false"/>
          <w:color w:val="0c0000"/>
          <w:sz w:val="28"/>
        </w:rPr>
        <w:t>жасалған өздігінен жүретін шассилар</w:t>
      </w:r>
      <w:r>
        <w:br/>
      </w:r>
      <w:r>
        <w:rPr>
          <w:rFonts w:ascii="Times New Roman"/>
          <w:b w:val="false"/>
          <w:i w:val="false"/>
          <w:color w:val="000000"/>
          <w:sz w:val="28"/>
        </w:rPr>
        <w:t>
</w:t>
      </w:r>
      <w:r>
        <w:rPr>
          <w:rFonts w:ascii="Times New Roman"/>
          <w:b w:val="false"/>
          <w:i w:val="false"/>
          <w:color w:val="0c0000"/>
          <w:sz w:val="28"/>
        </w:rPr>
        <w:t>мен механизмдерді, өздігінен жүретін</w:t>
      </w:r>
      <w:r>
        <w:br/>
      </w:r>
      <w:r>
        <w:rPr>
          <w:rFonts w:ascii="Times New Roman"/>
          <w:b w:val="false"/>
          <w:i w:val="false"/>
          <w:color w:val="000000"/>
          <w:sz w:val="28"/>
        </w:rPr>
        <w:t>
</w:t>
      </w:r>
      <w:r>
        <w:rPr>
          <w:rFonts w:ascii="Times New Roman"/>
          <w:b w:val="false"/>
          <w:i w:val="false"/>
          <w:color w:val="0c0000"/>
          <w:sz w:val="28"/>
        </w:rPr>
        <w:t>ауыл шаруашылығы, мелиоративтік және</w:t>
      </w:r>
      <w:r>
        <w:br/>
      </w:r>
      <w:r>
        <w:rPr>
          <w:rFonts w:ascii="Times New Roman"/>
          <w:b w:val="false"/>
          <w:i w:val="false"/>
          <w:color w:val="000000"/>
          <w:sz w:val="28"/>
        </w:rPr>
        <w:t>
</w:t>
      </w:r>
      <w:r>
        <w:rPr>
          <w:rFonts w:ascii="Times New Roman"/>
          <w:b w:val="false"/>
          <w:i w:val="false"/>
          <w:color w:val="0c0000"/>
          <w:sz w:val="28"/>
        </w:rPr>
        <w:t>жол-құрылыс машиналары мен механизмдерін,</w:t>
      </w:r>
      <w:r>
        <w:br/>
      </w:r>
      <w:r>
        <w:rPr>
          <w:rFonts w:ascii="Times New Roman"/>
          <w:b w:val="false"/>
          <w:i w:val="false"/>
          <w:color w:val="000000"/>
          <w:sz w:val="28"/>
        </w:rPr>
        <w:t>
</w:t>
      </w:r>
      <w:r>
        <w:rPr>
          <w:rFonts w:ascii="Times New Roman"/>
          <w:b w:val="false"/>
          <w:i w:val="false"/>
          <w:color w:val="0c0000"/>
          <w:sz w:val="28"/>
        </w:rPr>
        <w:t>сондай-ақ жүріп өту мүмкіндігі жоғары</w:t>
      </w:r>
      <w:r>
        <w:br/>
      </w:r>
      <w:r>
        <w:rPr>
          <w:rFonts w:ascii="Times New Roman"/>
          <w:b w:val="false"/>
          <w:i w:val="false"/>
          <w:color w:val="000000"/>
          <w:sz w:val="28"/>
        </w:rPr>
        <w:t>
</w:t>
      </w:r>
      <w:r>
        <w:rPr>
          <w:rFonts w:ascii="Times New Roman"/>
          <w:b w:val="false"/>
          <w:i w:val="false"/>
          <w:color w:val="0c0000"/>
          <w:sz w:val="28"/>
        </w:rPr>
        <w:t>арнайы машиналарды жүргізу құқығына</w:t>
      </w:r>
      <w:r>
        <w:br/>
      </w:r>
      <w:r>
        <w:rPr>
          <w:rFonts w:ascii="Times New Roman"/>
          <w:b w:val="false"/>
          <w:i w:val="false"/>
          <w:color w:val="000000"/>
          <w:sz w:val="28"/>
        </w:rPr>
        <w:t>
</w:t>
      </w:r>
      <w:r>
        <w:rPr>
          <w:rFonts w:ascii="Times New Roman"/>
          <w:b w:val="false"/>
          <w:i w:val="false"/>
          <w:color w:val="0c0000"/>
          <w:sz w:val="28"/>
        </w:rPr>
        <w:t>куәлік беру</w:t>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 3-қосымша</w:t>
      </w:r>
    </w:p>
    <w:bookmarkEnd w:id="2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шассилар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50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750800" cy="4152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2827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827000" cy="7531100"/>
                    </a:xfrm>
                    <a:prstGeom prst="rect">
                      <a:avLst/>
                    </a:prstGeom>
                  </pic:spPr>
                </pic:pic>
              </a:graphicData>
            </a:graphic>
          </wp:inline>
        </w:drawing>
      </w:r>
    </w:p>
    <w:bookmarkStart w:name="z229" w:id="27"/>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Тракторларды және олардың базасында  </w:t>
      </w:r>
      <w:r>
        <w:br/>
      </w:r>
      <w:r>
        <w:rPr>
          <w:rFonts w:ascii="Times New Roman"/>
          <w:b w:val="false"/>
          <w:i w:val="false"/>
          <w:color w:val="000000"/>
          <w:sz w:val="28"/>
        </w:rPr>
        <w:t>
</w:t>
      </w:r>
      <w:r>
        <w:rPr>
          <w:rFonts w:ascii="Times New Roman"/>
          <w:b w:val="false"/>
          <w:i w:val="false"/>
          <w:color w:val="0c0000"/>
          <w:sz w:val="28"/>
        </w:rPr>
        <w:t xml:space="preserve">жасалған өздігінен жүретін шассилар   </w:t>
      </w:r>
      <w:r>
        <w:br/>
      </w:r>
      <w:r>
        <w:rPr>
          <w:rFonts w:ascii="Times New Roman"/>
          <w:b w:val="false"/>
          <w:i w:val="false"/>
          <w:color w:val="000000"/>
          <w:sz w:val="28"/>
        </w:rPr>
        <w:t>
</w:t>
      </w:r>
      <w:r>
        <w:rPr>
          <w:rFonts w:ascii="Times New Roman"/>
          <w:b w:val="false"/>
          <w:i w:val="false"/>
          <w:color w:val="0c0000"/>
          <w:sz w:val="28"/>
        </w:rPr>
        <w:t xml:space="preserve">мен механизмдерді, өздігінен жүретін   </w:t>
      </w:r>
      <w:r>
        <w:br/>
      </w:r>
      <w:r>
        <w:rPr>
          <w:rFonts w:ascii="Times New Roman"/>
          <w:b w:val="false"/>
          <w:i w:val="false"/>
          <w:color w:val="000000"/>
          <w:sz w:val="28"/>
        </w:rPr>
        <w:t>
</w:t>
      </w:r>
      <w:r>
        <w:rPr>
          <w:rFonts w:ascii="Times New Roman"/>
          <w:b w:val="false"/>
          <w:i w:val="false"/>
          <w:color w:val="0c0000"/>
          <w:sz w:val="28"/>
        </w:rPr>
        <w:t xml:space="preserve">ауыл шаруашылығы, мелиоративтік және    </w:t>
      </w:r>
      <w:r>
        <w:br/>
      </w:r>
      <w:r>
        <w:rPr>
          <w:rFonts w:ascii="Times New Roman"/>
          <w:b w:val="false"/>
          <w:i w:val="false"/>
          <w:color w:val="000000"/>
          <w:sz w:val="28"/>
        </w:rPr>
        <w:t>
</w:t>
      </w:r>
      <w:r>
        <w:rPr>
          <w:rFonts w:ascii="Times New Roman"/>
          <w:b w:val="false"/>
          <w:i w:val="false"/>
          <w:color w:val="0c0000"/>
          <w:sz w:val="28"/>
        </w:rPr>
        <w:t>жол-құрылыс машиналары мен механизмдерін,</w:t>
      </w:r>
      <w:r>
        <w:br/>
      </w:r>
      <w:r>
        <w:rPr>
          <w:rFonts w:ascii="Times New Roman"/>
          <w:b w:val="false"/>
          <w:i w:val="false"/>
          <w:color w:val="000000"/>
          <w:sz w:val="28"/>
        </w:rPr>
        <w:t>
</w:t>
      </w:r>
      <w:r>
        <w:rPr>
          <w:rFonts w:ascii="Times New Roman"/>
          <w:b w:val="false"/>
          <w:i w:val="false"/>
          <w:color w:val="0c0000"/>
          <w:sz w:val="28"/>
        </w:rPr>
        <w:t xml:space="preserve">сондай-ақ жүріп өту мүмкіндігі жоғары   </w:t>
      </w:r>
      <w:r>
        <w:br/>
      </w:r>
      <w:r>
        <w:rPr>
          <w:rFonts w:ascii="Times New Roman"/>
          <w:b w:val="false"/>
          <w:i w:val="false"/>
          <w:color w:val="000000"/>
          <w:sz w:val="28"/>
        </w:rPr>
        <w:t>
</w:t>
      </w:r>
      <w:r>
        <w:rPr>
          <w:rFonts w:ascii="Times New Roman"/>
          <w:b w:val="false"/>
          <w:i w:val="false"/>
          <w:color w:val="0c0000"/>
          <w:sz w:val="28"/>
        </w:rPr>
        <w:t xml:space="preserve">арнайы машиналарды жүргізу құқығына    </w:t>
      </w:r>
      <w:r>
        <w:br/>
      </w:r>
      <w:r>
        <w:rPr>
          <w:rFonts w:ascii="Times New Roman"/>
          <w:b w:val="false"/>
          <w:i w:val="false"/>
          <w:color w:val="000000"/>
          <w:sz w:val="28"/>
        </w:rPr>
        <w:t>
</w:t>
      </w:r>
      <w:r>
        <w:rPr>
          <w:rFonts w:ascii="Times New Roman"/>
          <w:b w:val="false"/>
          <w:i w:val="false"/>
          <w:color w:val="0c0000"/>
          <w:sz w:val="28"/>
        </w:rPr>
        <w:t>куәлік беру</w:t>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4-қосымша       </w:t>
      </w:r>
    </w:p>
    <w:bookmarkEnd w:id="27"/>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шассилар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00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700000" cy="6515100"/>
                    </a:xfrm>
                    <a:prstGeom prst="rect">
                      <a:avLst/>
                    </a:prstGeom>
                  </pic:spPr>
                </pic:pic>
              </a:graphicData>
            </a:graphic>
          </wp:inline>
        </w:drawing>
      </w:r>
    </w:p>
    <w:bookmarkStart w:name="z89" w:id="28"/>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28"/>
    <w:bookmarkStart w:name="z90" w:id="29"/>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регламенті</w:t>
      </w:r>
    </w:p>
    <w:bookmarkEnd w:id="29"/>
    <w:bookmarkStart w:name="z91" w:id="30"/>
    <w:p>
      <w:pPr>
        <w:spacing w:after="0"/>
        <w:ind w:left="0"/>
        <w:jc w:val="left"/>
      </w:pPr>
      <w:r>
        <w:rPr>
          <w:rFonts w:ascii="Times New Roman"/>
          <w:b/>
          <w:i w:val="false"/>
          <w:color w:val="000000"/>
        </w:rPr>
        <w:t xml:space="preserve"> 
1. Жалпы ережелер</w:t>
      </w:r>
    </w:p>
    <w:bookmarkEnd w:id="30"/>
    <w:bookmarkStart w:name="z92" w:id="31"/>
    <w:p>
      <w:pPr>
        <w:spacing w:after="0"/>
        <w:ind w:left="0"/>
        <w:jc w:val="both"/>
      </w:pPr>
      <w:r>
        <w:rPr>
          <w:rFonts w:ascii="Times New Roman"/>
          <w:b w:val="false"/>
          <w:i w:val="false"/>
          <w:color w:val="000000"/>
          <w:sz w:val="28"/>
        </w:rPr>
        <w:t>
      1. «</w:t>
      </w:r>
      <w:r>
        <w:rPr>
          <w:rFonts w:ascii="Times New Roman"/>
          <w:b w:val="false"/>
          <w:i w:val="false"/>
          <w:color w:val="1e1e1e"/>
          <w:sz w:val="28"/>
        </w:rPr>
        <w:t>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w:t>
      </w:r>
      <w:r>
        <w:rPr>
          <w:rFonts w:ascii="Times New Roman"/>
          <w:b w:val="false"/>
          <w:i w:val="false"/>
          <w:color w:val="000000"/>
          <w:sz w:val="28"/>
        </w:rPr>
        <w:t>» мемлекеттік көрсетілетін қызмет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қағаз.</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қызметтің нәтижесі көлік басқаруға арналған сенімхатқа мөртаңба басу болып табылады.</w:t>
      </w:r>
    </w:p>
    <w:bookmarkEnd w:id="31"/>
    <w:bookmarkStart w:name="z95" w:id="3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32"/>
    <w:bookmarkStart w:name="z96" w:id="33"/>
    <w:p>
      <w:pPr>
        <w:spacing w:after="0"/>
        <w:ind w:left="0"/>
        <w:jc w:val="both"/>
      </w:pPr>
      <w:r>
        <w:rPr>
          <w:rFonts w:ascii="Times New Roman"/>
          <w:b w:val="false"/>
          <w:i w:val="false"/>
          <w:color w:val="000000"/>
          <w:sz w:val="28"/>
        </w:rPr>
        <w:t>
      4. Мемлекеттік қызметті алу үшін көрсетілетін қызметті алушы немесе оның өкілі (нотариуспен куәландырылған сенімхат бойынша)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w:t>
      </w:r>
      <w:r>
        <w:rPr>
          <w:rFonts w:ascii="Times New Roman"/>
          <w:b w:val="false"/>
          <w:i w:val="false"/>
          <w:color w:val="1e1e1e"/>
          <w:sz w:val="28"/>
        </w:rPr>
        <w:t>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w:t>
      </w:r>
      <w:r>
        <w:rPr>
          <w:rFonts w:ascii="Times New Roman"/>
          <w:b w:val="false"/>
          <w:i w:val="false"/>
          <w:color w:val="000000"/>
          <w:sz w:val="28"/>
        </w:rPr>
        <w:t>»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20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 1 жұмыс күні. Нәтижесі – көлікті басқару сенімхатына мөртабан басу және орындалған құжаттарды кеңсеге жолдау;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минут. Нәтижесі – мөртабан басу арқылы көрсетілетін қызметті алушыға көлікті басқаруға сенімхат беру.</w:t>
      </w:r>
    </w:p>
    <w:bookmarkEnd w:id="33"/>
    <w:bookmarkStart w:name="z102" w:id="3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бөлімшесінің (қызметшілерінің) өзара әрекет ету тәртібінің сипаттамасы</w:t>
      </w:r>
    </w:p>
    <w:bookmarkEnd w:id="34"/>
    <w:bookmarkStart w:name="z103" w:id="35"/>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көлікті басқару сенімхатына мөртабан басады және орындалған құжаттарды кеңсеге жолдайды – 1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басылған мөртабанмен көлікті басқаруға сенімхат береді.</w:t>
      </w:r>
      <w:r>
        <w:br/>
      </w:r>
      <w:r>
        <w:rPr>
          <w:rFonts w:ascii="Times New Roman"/>
          <w:b w:val="false"/>
          <w:i w:val="false"/>
          <w:color w:val="000000"/>
          <w:sz w:val="28"/>
        </w:rPr>
        <w:t>
</w:t>
      </w:r>
      <w:r>
        <w:rPr>
          <w:rFonts w:ascii="Times New Roman"/>
          <w:b w:val="false"/>
          <w:i w:val="false"/>
          <w:color w:val="000000"/>
          <w:sz w:val="28"/>
        </w:rPr>
        <w:t>
      8.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35"/>
    <w:bookmarkStart w:name="z113" w:id="36"/>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сенiмхат бойынша басқаратын</w:t>
      </w:r>
      <w:r>
        <w:br/>
      </w:r>
      <w:r>
        <w:rPr>
          <w:rFonts w:ascii="Times New Roman"/>
          <w:b w:val="false"/>
          <w:i w:val="false"/>
          <w:color w:val="000000"/>
          <w:sz w:val="28"/>
        </w:rPr>
        <w:t>
адамдарды тiркеу» мемлекеттік көрсетілетін</w:t>
      </w:r>
      <w:r>
        <w:br/>
      </w:r>
      <w:r>
        <w:rPr>
          <w:rFonts w:ascii="Times New Roman"/>
          <w:b w:val="false"/>
          <w:i w:val="false"/>
          <w:color w:val="000000"/>
          <w:sz w:val="28"/>
        </w:rPr>
        <w:t>
қызмет регламентіне 1-қосымша</w:t>
      </w:r>
    </w:p>
    <w:bookmarkEnd w:id="36"/>
    <w:bookmarkStart w:name="z114" w:id="37"/>
    <w:p>
      <w:pPr>
        <w:spacing w:after="0"/>
        <w:ind w:left="0"/>
        <w:jc w:val="left"/>
      </w:pPr>
      <w:r>
        <w:rPr>
          <w:rFonts w:ascii="Times New Roman"/>
          <w:b/>
          <w:i w:val="false"/>
          <w:color w:val="000000"/>
        </w:rPr>
        <w:t xml:space="preserve"> 
Кезектіліктің сипаттамасы және ҚФБ әкімшілік әрекеттерінің өзара әрекеті блок-схемасы</w:t>
      </w:r>
    </w:p>
    <w:bookmarkEnd w:id="37"/>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0777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077700" cy="4737100"/>
                    </a:xfrm>
                    <a:prstGeom prst="rect">
                      <a:avLst/>
                    </a:prstGeom>
                  </pic:spPr>
                </pic:pic>
              </a:graphicData>
            </a:graphic>
          </wp:inline>
        </w:drawing>
      </w:r>
    </w:p>
    <w:bookmarkStart w:name="z231" w:id="38"/>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сенiмхат бойынша басқаратын</w:t>
      </w:r>
      <w:r>
        <w:br/>
      </w:r>
      <w:r>
        <w:rPr>
          <w:rFonts w:ascii="Times New Roman"/>
          <w:b w:val="false"/>
          <w:i w:val="false"/>
          <w:color w:val="000000"/>
          <w:sz w:val="28"/>
        </w:rPr>
        <w:t>
адамдарды тiркеу» мемлекеттік көрсетілетін</w:t>
      </w:r>
      <w:r>
        <w:br/>
      </w:r>
      <w:r>
        <w:rPr>
          <w:rFonts w:ascii="Times New Roman"/>
          <w:b w:val="false"/>
          <w:i w:val="false"/>
          <w:color w:val="000000"/>
          <w:sz w:val="28"/>
        </w:rPr>
        <w:t>
қызмет регламентіне 2-қосымша</w:t>
      </w:r>
    </w:p>
    <w:bookmarkEnd w:id="38"/>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865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865100" cy="6997700"/>
                    </a:xfrm>
                    <a:prstGeom prst="rect">
                      <a:avLst/>
                    </a:prstGeom>
                  </pic:spPr>
                </pic:pic>
              </a:graphicData>
            </a:graphic>
          </wp:inline>
        </w:drawing>
      </w:r>
    </w:p>
    <w:bookmarkStart w:name="z115" w:id="39"/>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39"/>
    <w:bookmarkStart w:name="z116" w:id="40"/>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w:t>
      </w:r>
    </w:p>
    <w:bookmarkEnd w:id="40"/>
    <w:bookmarkStart w:name="z117" w:id="41"/>
    <w:p>
      <w:pPr>
        <w:spacing w:after="0"/>
        <w:ind w:left="0"/>
        <w:jc w:val="left"/>
      </w:pPr>
      <w:r>
        <w:rPr>
          <w:rFonts w:ascii="Times New Roman"/>
          <w:b/>
          <w:i w:val="false"/>
          <w:color w:val="000000"/>
        </w:rPr>
        <w:t xml:space="preserve"> 
1. Жалпы ережелер</w:t>
      </w:r>
    </w:p>
    <w:bookmarkEnd w:id="41"/>
    <w:bookmarkStart w:name="z118" w:id="42"/>
    <w:p>
      <w:pPr>
        <w:spacing w:after="0"/>
        <w:ind w:left="0"/>
        <w:jc w:val="both"/>
      </w:pPr>
      <w:r>
        <w:rPr>
          <w:rFonts w:ascii="Times New Roman"/>
          <w:b w:val="false"/>
          <w:i w:val="false"/>
          <w:color w:val="000000"/>
          <w:sz w:val="28"/>
        </w:rPr>
        <w:t>
      1.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қызметті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Тіркеу құжаттарын (телнұсқасын) және мемлекеттік нөмiрлiк тiркеу белгiлерiн беру мемлекеттік қызметті көрсетудің нәтижесі болып табылады.</w:t>
      </w:r>
    </w:p>
    <w:bookmarkEnd w:id="42"/>
    <w:bookmarkStart w:name="z121" w:id="4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әрекеті тәртібінің сипаттамасы</w:t>
      </w:r>
    </w:p>
    <w:bookmarkEnd w:id="43"/>
    <w:bookmarkStart w:name="z122" w:id="44"/>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20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қызметті алу күнін (уақытын) және құжаттарды беру орнын көрсете отырып) беру және бұрыштама қою үшін қызмет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өтініштегі мәліметтерге сәйкестігін тексереді, машиналарды қарауды жүргізеді (зауыттық нөмірлерінің, агрегаттар нөмірлерінің және нөмір белгілерінің машинаға құжаттарда көрсетілгендерге) сәйкестігін салыстырып тексеру, көрсетілетін қызметті алушы берген құжаттардан деректерді электрондық тізілімге енгізу – 14 күнтізбелік күн. Нәтижесі – тіркеу құжаттарын (телнұсқаларды) толтыру, мемлекеттік тіркеу нөмірін беру және орындалған құжаттарды кеңсеге жолдау;.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минут. Нәтижесі – тіркеу құжаттарын (телнұсқаларды) және мемлекеттік тіркеу нөмірін беру.</w:t>
      </w:r>
    </w:p>
    <w:bookmarkEnd w:id="44"/>
    <w:bookmarkStart w:name="z128" w:id="4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бөлімшесінің (қызметшілерінің) өзара әрекет ету тәртібінің сипаттамасы</w:t>
      </w:r>
    </w:p>
    <w:bookmarkEnd w:id="45"/>
    <w:bookmarkStart w:name="z129" w:id="46"/>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 берушінің жауапты орындаушысы ұсынылған құжаттардың өтініште көрсетілген мәліметтермен толық сәйкестілігіне тексереді, машиналарды тексеруді жүргізеді (зауыт нөмірінің, машинаға арналған құжаттарда көрсетілген нөмірлік агрегаттардың және нөмірлік белгілердің сәйкестілігін салыстырады), көрсетілген қызметті алушымен ұсынылған құжаттар мәліметтерін электрондық тізілімге енгізеді, тіркеу құжаттарын толтырады (телнұсқаларын), мемлекеттік нөмірлік белгі береді және орындалған құжаттарды кеңсеге жолдайды – 14 күнтізбелік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тіркеу құжаттарын (телнұсқаларды) және мемлекеттік нөмір белгілерін береді – 30 минут.</w:t>
      </w:r>
      <w:r>
        <w:br/>
      </w:r>
      <w:r>
        <w:rPr>
          <w:rFonts w:ascii="Times New Roman"/>
          <w:b w:val="false"/>
          <w:i w:val="false"/>
          <w:color w:val="000000"/>
          <w:sz w:val="28"/>
        </w:rPr>
        <w:t>
</w:t>
      </w:r>
      <w:r>
        <w:rPr>
          <w:rFonts w:ascii="Times New Roman"/>
          <w:b w:val="false"/>
          <w:i w:val="false"/>
          <w:color w:val="000000"/>
          <w:sz w:val="28"/>
        </w:rPr>
        <w:t>
      8.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46"/>
    <w:bookmarkStart w:name="z139" w:id="47"/>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өздiгiнен жүретiн шассилер     </w:t>
      </w:r>
      <w:r>
        <w:br/>
      </w:r>
      <w:r>
        <w:rPr>
          <w:rFonts w:ascii="Times New Roman"/>
          <w:b w:val="false"/>
          <w:i w:val="false"/>
          <w:color w:val="000000"/>
          <w:sz w:val="28"/>
        </w:rPr>
        <w:t xml:space="preserve">
мен механизмдердi, монтаждалған арнайы    </w:t>
      </w:r>
      <w:r>
        <w:br/>
      </w:r>
      <w:r>
        <w:rPr>
          <w:rFonts w:ascii="Times New Roman"/>
          <w:b w:val="false"/>
          <w:i w:val="false"/>
          <w:color w:val="000000"/>
          <w:sz w:val="28"/>
        </w:rPr>
        <w:t xml:space="preserve">
жабдығы бар тiркемелердi қоса алғанда,   </w:t>
      </w:r>
      <w:r>
        <w:br/>
      </w:r>
      <w:r>
        <w:rPr>
          <w:rFonts w:ascii="Times New Roman"/>
          <w:b w:val="false"/>
          <w:i w:val="false"/>
          <w:color w:val="000000"/>
          <w:sz w:val="28"/>
        </w:rPr>
        <w:t xml:space="preserve">
олардың тiркемелерiн, өздiгiнен жүретiн   </w:t>
      </w:r>
      <w:r>
        <w:br/>
      </w:r>
      <w:r>
        <w:rPr>
          <w:rFonts w:ascii="Times New Roman"/>
          <w:b w:val="false"/>
          <w:i w:val="false"/>
          <w:color w:val="000000"/>
          <w:sz w:val="28"/>
        </w:rPr>
        <w:t xml:space="preserve">
ауыл шаруашылығы, мелиоративтiк және     </w:t>
      </w:r>
      <w:r>
        <w:br/>
      </w:r>
      <w:r>
        <w:rPr>
          <w:rFonts w:ascii="Times New Roman"/>
          <w:b w:val="false"/>
          <w:i w:val="false"/>
          <w:color w:val="000000"/>
          <w:sz w:val="28"/>
        </w:rPr>
        <w:t xml:space="preserve">
жол-құрылыс машиналары мен механизмдерiн,  </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xml:space="preserve">
машиналарды нөмiрлiк тiркеу белгiлерiн бере </w:t>
      </w:r>
      <w:r>
        <w:br/>
      </w:r>
      <w:r>
        <w:rPr>
          <w:rFonts w:ascii="Times New Roman"/>
          <w:b w:val="false"/>
          <w:i w:val="false"/>
          <w:color w:val="000000"/>
          <w:sz w:val="28"/>
        </w:rPr>
        <w:t xml:space="preserve">
отырып, тiркеу, қайта тiркеу» мемлекеттік  </w:t>
      </w:r>
      <w:r>
        <w:br/>
      </w:r>
      <w:r>
        <w:rPr>
          <w:rFonts w:ascii="Times New Roman"/>
          <w:b w:val="false"/>
          <w:i w:val="false"/>
          <w:color w:val="000000"/>
          <w:sz w:val="28"/>
        </w:rPr>
        <w:t xml:space="preserve">
көрсетілетін қызмет регламентіне 1-қосымша </w:t>
      </w:r>
    </w:p>
    <w:bookmarkEnd w:id="47"/>
    <w:bookmarkStart w:name="z140" w:id="48"/>
    <w:p>
      <w:pPr>
        <w:spacing w:after="0"/>
        <w:ind w:left="0"/>
        <w:jc w:val="left"/>
      </w:pPr>
      <w:r>
        <w:rPr>
          <w:rFonts w:ascii="Times New Roman"/>
          <w:b/>
          <w:i w:val="false"/>
          <w:color w:val="000000"/>
        </w:rPr>
        <w:t xml:space="preserve"> 
Кезектіліктің сипаттамасы және ҚФБ әкімшілік әрекеттерінің өзара әрекеті блок-схемасы</w:t>
      </w:r>
    </w:p>
    <w:bookmarkEnd w:id="48"/>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w:t>
      </w:r>
    </w:p>
    <w:p>
      <w:pPr>
        <w:spacing w:after="0"/>
        <w:ind w:left="0"/>
        <w:jc w:val="both"/>
      </w:pPr>
      <w:r>
        <w:drawing>
          <wp:inline distT="0" distB="0" distL="0" distR="0">
            <wp:extent cx="12115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115800" cy="4495800"/>
                    </a:xfrm>
                    <a:prstGeom prst="rect">
                      <a:avLst/>
                    </a:prstGeom>
                  </pic:spPr>
                </pic:pic>
              </a:graphicData>
            </a:graphic>
          </wp:inline>
        </w:drawing>
      </w:r>
    </w:p>
    <w:bookmarkStart w:name="z233" w:id="49"/>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монтаждалған арнайы</w:t>
      </w:r>
      <w:r>
        <w:br/>
      </w:r>
      <w:r>
        <w:rPr>
          <w:rFonts w:ascii="Times New Roman"/>
          <w:b w:val="false"/>
          <w:i w:val="false"/>
          <w:color w:val="000000"/>
          <w:sz w:val="28"/>
        </w:rPr>
        <w:t>
жабдығы бар тiркемелердi қоса алғанда,</w:t>
      </w:r>
      <w:r>
        <w:br/>
      </w:r>
      <w:r>
        <w:rPr>
          <w:rFonts w:ascii="Times New Roman"/>
          <w:b w:val="false"/>
          <w:i w:val="false"/>
          <w:color w:val="000000"/>
          <w:sz w:val="28"/>
        </w:rPr>
        <w:t>
олардың тiркемелерiн,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нөмiрлiк тiркеу белгiлерiн</w:t>
      </w:r>
      <w:r>
        <w:br/>
      </w:r>
      <w:r>
        <w:rPr>
          <w:rFonts w:ascii="Times New Roman"/>
          <w:b w:val="false"/>
          <w:i w:val="false"/>
          <w:color w:val="000000"/>
          <w:sz w:val="28"/>
        </w:rPr>
        <w:t>
бере отырып, тiркеу, қайта тiркеу» мемлекеттік</w:t>
      </w:r>
      <w:r>
        <w:br/>
      </w:r>
      <w:r>
        <w:rPr>
          <w:rFonts w:ascii="Times New Roman"/>
          <w:b w:val="false"/>
          <w:i w:val="false"/>
          <w:color w:val="000000"/>
          <w:sz w:val="28"/>
        </w:rPr>
        <w:t>
көрсетілетін қызмет регламентіне 2-қосымша</w:t>
      </w:r>
    </w:p>
    <w:bookmarkEnd w:id="49"/>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25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725400" cy="6718300"/>
                    </a:xfrm>
                    <a:prstGeom prst="rect">
                      <a:avLst/>
                    </a:prstGeom>
                  </pic:spPr>
                </pic:pic>
              </a:graphicData>
            </a:graphic>
          </wp:inline>
        </w:drawing>
      </w:r>
    </w:p>
    <w:bookmarkStart w:name="z141" w:id="50"/>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50"/>
    <w:bookmarkStart w:name="z142" w:id="5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51"/>
    <w:bookmarkStart w:name="z143" w:id="52"/>
    <w:p>
      <w:pPr>
        <w:spacing w:after="0"/>
        <w:ind w:left="0"/>
        <w:jc w:val="left"/>
      </w:pPr>
      <w:r>
        <w:rPr>
          <w:rFonts w:ascii="Times New Roman"/>
          <w:b/>
          <w:i w:val="false"/>
          <w:color w:val="000000"/>
        </w:rPr>
        <w:t xml:space="preserve"> 
1. Жалпы ережелер</w:t>
      </w:r>
    </w:p>
    <w:bookmarkEnd w:id="52"/>
    <w:bookmarkStart w:name="z144" w:id="53"/>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сондай-ақ www.e.gov.kz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техникалық байқаудан өткені туралы </w:t>
      </w:r>
      <w:r>
        <w:rPr>
          <w:rFonts w:ascii="Times New Roman"/>
          <w:b w:val="false"/>
          <w:i w:val="false"/>
          <w:color w:val="1e1e1e"/>
          <w:sz w:val="28"/>
        </w:rPr>
        <w:t xml:space="preserve">мемлекеттік техникалық байқаудан өткiзу туралы талонды </w:t>
      </w:r>
      <w:r>
        <w:rPr>
          <w:rFonts w:ascii="Times New Roman"/>
          <w:b w:val="false"/>
          <w:i w:val="false"/>
          <w:color w:val="000000"/>
          <w:sz w:val="28"/>
        </w:rPr>
        <w:t>(талонның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 мемлекеттік қызметті көрсетудің нәтижесі болып табылады.</w:t>
      </w:r>
    </w:p>
    <w:bookmarkEnd w:id="53"/>
    <w:bookmarkStart w:name="z147" w:id="5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54"/>
    <w:bookmarkStart w:name="z148" w:id="55"/>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w:t>
      </w:r>
      <w:r>
        <w:rPr>
          <w:rFonts w:ascii="Times New Roman"/>
          <w:b w:val="false"/>
          <w:i w:val="false"/>
          <w:color w:val="0c0000"/>
          <w:sz w:val="28"/>
        </w:rPr>
        <w:t>Тракторлардың және олардың базасында жасалған өздігінен жүретін шассилар мен механизмдердің, оларға тіркемелердің, монтаждалған арнайы жабдығы бар тіркемелерді қоса алғанда, ауылшаруашылығы, мелиоративтік, жол-құрылыс машиналары мен механизмдердің, сондай-ақ жүріп өту мүмкіндігі жоғары арнайы машиналардың жыл сайынғы мемлекеттік техникалық байқауын өткізу</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20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ұсынылған құжаттардың толықтығын, өтініштегі мәліметтерге сәйкестігін тексереді, машинаның тиесілігін анықтайды, типінің, моделінің, шыққан жылының, машинаның, шассиінің, қозғағышының, рамасының зауыттық нөмірлерінің және нөмір белгілерінің машинаға тіркеу құжаттарындағы жазуларға сәйкестігін тексереді, машинаның техникалық жағдайының Қазақстан Республикасының қолданыстағы заңнамасына сәйкес адамдардың өмірі, денсаулығы мен мүлігі, қоршаған орта үшін қауіпсіздік талаптарына сәйкестігін тексереді – 14 жұмыс күні. Нәтижесі – </w:t>
      </w:r>
      <w:r>
        <w:rPr>
          <w:rFonts w:ascii="Times New Roman"/>
          <w:b w:val="false"/>
          <w:i w:val="false"/>
          <w:color w:val="0c0000"/>
          <w:sz w:val="28"/>
        </w:rPr>
        <w:t xml:space="preserve">мемлекеттік техникалық байқаудан өткендік туралы талон немесе талонның телнұсқасын толтыру </w:t>
      </w:r>
      <w:r>
        <w:rPr>
          <w:rFonts w:ascii="Times New Roman"/>
          <w:b w:val="false"/>
          <w:i w:val="false"/>
          <w:color w:val="000000"/>
          <w:sz w:val="28"/>
        </w:rPr>
        <w:t>және орындалған құжатты кеңсеге жолдайды;</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кеңсесі орындалған құжаттарды қабылдайды – 30 минут. Нәтижесі – қызмет алушыға </w:t>
      </w:r>
      <w:r>
        <w:rPr>
          <w:rFonts w:ascii="Times New Roman"/>
          <w:b w:val="false"/>
          <w:i w:val="false"/>
          <w:color w:val="0c0000"/>
          <w:sz w:val="28"/>
        </w:rPr>
        <w:t>мемлекеттік техникалық байқаудан өткендік туралы талон немесе талонның телнұсқасын</w:t>
      </w:r>
      <w:r>
        <w:rPr>
          <w:rFonts w:ascii="Times New Roman"/>
          <w:b w:val="false"/>
          <w:i w:val="false"/>
          <w:color w:val="000000"/>
          <w:sz w:val="28"/>
        </w:rPr>
        <w:t xml:space="preserve"> беру.</w:t>
      </w:r>
    </w:p>
    <w:bookmarkEnd w:id="55"/>
    <w:bookmarkStart w:name="z154" w:id="5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бөлімшесінің (қызметшілерінің) өзара әрекет ету тәртібінің сипаттамасы</w:t>
      </w:r>
    </w:p>
    <w:bookmarkEnd w:id="56"/>
    <w:bookmarkStart w:name="z155" w:id="57"/>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бұрыштама қою үшін құжаттарды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өтініштегі мәліметтерге сәйкестігін тексереді, машинаның тиесілігін анықтайды, типінің, моделінің, шыққан жылының, машинаның, шассиінің, қозғағышының, рамасының зауыттық нөмірлерінің және нөмір белгілерінің машинаға тіркеу құжаттарындағы жазуларға сәйкестігін тексереді, машинаның техникалық жағдайының Қазақстан Республикасының қолданыстағы заңнамасына сәйкес адамдардың өмірі, денсаулығы мен мүлігі, қоршаған орта үшін қауіпсіздік талаптарына сәйкестігін тексереді – 14 жұмыс күні;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кеңсесі </w:t>
      </w:r>
      <w:r>
        <w:rPr>
          <w:rFonts w:ascii="Times New Roman"/>
          <w:b w:val="false"/>
          <w:i w:val="false"/>
          <w:color w:val="0c0000"/>
          <w:sz w:val="28"/>
        </w:rPr>
        <w:t>мемлекеттік техникалық байқаудан өткендік туралы талон немесе талонның телнұсқасын</w:t>
      </w:r>
      <w:r>
        <w:rPr>
          <w:rFonts w:ascii="Times New Roman"/>
          <w:b w:val="false"/>
          <w:i w:val="false"/>
          <w:color w:val="000000"/>
          <w:sz w:val="28"/>
        </w:rPr>
        <w:t xml:space="preserve"> береді – 30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57"/>
    <w:bookmarkStart w:name="z165" w:id="58"/>
    <w:p>
      <w:pPr>
        <w:spacing w:after="0"/>
        <w:ind w:left="0"/>
        <w:jc w:val="left"/>
      </w:pPr>
      <w:r>
        <w:rPr>
          <w:rFonts w:ascii="Times New Roman"/>
          <w:b/>
          <w:i w:val="false"/>
          <w:color w:val="000000"/>
        </w:rPr>
        <w:t xml:space="preserve"> 
4. Мемлекеттік қызмет көрсету процесінде «электрондық үкіметтің» www.e.gov.kz веб-порталымен өзара әрекет ету тәртібінің, сондай-ақ ақпараттық жүйелерді пайдалану тәртібінің сипаттамасы</w:t>
      </w:r>
    </w:p>
    <w:bookmarkEnd w:id="58"/>
    <w:bookmarkStart w:name="z166" w:id="59"/>
    <w:p>
      <w:pPr>
        <w:spacing w:after="0"/>
        <w:ind w:left="0"/>
        <w:jc w:val="both"/>
      </w:pPr>
      <w:r>
        <w:rPr>
          <w:rFonts w:ascii="Times New Roman"/>
          <w:b w:val="false"/>
          <w:i w:val="false"/>
          <w:color w:val="000000"/>
          <w:sz w:val="28"/>
        </w:rPr>
        <w:t>
      9. «Электрондық үкіметтің» www.e.gov.kz веб-порталы (бұдан әрі –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 (бұдан әрі – ЖСН) және бизнес-сәйкестендіру нөмірі (бұдан әрі – БСН), сондай-ақ пароль арқылы тіркеуді іске асырады (Порталда тіркелмеген қызмет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мемлекеттік қызметті алу үшін қызмет алушының Порталда ЖСН/БСН және паролін енгізу үдерісі (авторизация үдерісі);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қызмет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деректерінде бар бұзушылықтармен байланысты авторизациялаудан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электрондық түрдегі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бекітумен қызмет алушының үлгілерді толтыруы (деректерді енгізу), сондай-ақ сауалды куәландыру (қол қою) үшін көрсетілетін қызметті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қайта шақыртып алынған (жойылған) тіркеу куәліктерінің тізімінде жоқ екендігін, сондай-ақ сәйкестендіру деректерінің (сауалда көрсетілген ЖСН/БСН және ЭЦҚ тіркеу куәлігінде көрсетілген ЖСН/БСН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төлтумалылығының расталмауына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берушімен сауалды өңдеуі үшін «электрондық үкіметтің» өңірлік шлюзі автоматтандырылған жұмыс орнында (бұдан әрі – ЭҮӨШ АЖО) «электрондық үкіметтің» шлюзі (бұдан әрі – ЭҮШ) арқылы қызмет алушының ЭЦҚ куәландырылған (қол қойылған) электрондық құжатты (сауалды)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қызмет алушы </w:t>
      </w:r>
      <w:r>
        <w:rPr>
          <w:rFonts w:ascii="Times New Roman"/>
          <w:b w:val="false"/>
          <w:i w:val="false"/>
          <w:color w:val="000000"/>
          <w:sz w:val="28"/>
        </w:rPr>
        <w:t>Стандартта</w:t>
      </w:r>
      <w:r>
        <w:rPr>
          <w:rFonts w:ascii="Times New Roman"/>
          <w:b w:val="false"/>
          <w:i w:val="false"/>
          <w:color w:val="000000"/>
          <w:sz w:val="28"/>
        </w:rPr>
        <w:t xml:space="preserve"> көрсетілген және қызмет көрсетуге негіз болған қоса берген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бар бұзушылықтарға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қызмет нәтижесін (электрондық құжат түріндегі хабарлама) алуы. Электрондық құжат қызмет берушінің уәкілетті тұлғасының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3-ші</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59"/>
    <w:bookmarkStart w:name="z179" w:id="60"/>
    <w:p>
      <w:pPr>
        <w:spacing w:after="0"/>
        <w:ind w:left="0"/>
        <w:jc w:val="both"/>
      </w:pPr>
      <w:r>
        <w:rPr>
          <w:rFonts w:ascii="Times New Roman"/>
          <w:b w:val="false"/>
          <w:i w:val="false"/>
          <w:color w:val="000000"/>
          <w:sz w:val="28"/>
        </w:rPr>
        <w:t>
</w:t>
      </w:r>
      <w:r>
        <w:rPr>
          <w:rFonts w:ascii="Times New Roman"/>
          <w:b w:val="false"/>
          <w:i w:val="false"/>
          <w:color w:val="0c0000"/>
          <w:sz w:val="28"/>
        </w:rPr>
        <w:t>«</w:t>
      </w:r>
      <w:r>
        <w:rPr>
          <w:rFonts w:ascii="Times New Roman"/>
          <w:b w:val="false"/>
          <w:i w:val="false"/>
          <w:color w:val="000000"/>
          <w:sz w:val="28"/>
        </w:rPr>
        <w:t>Тракторларды және олардың базасында</w:t>
      </w:r>
      <w:r>
        <w:br/>
      </w:r>
      <w:r>
        <w:rPr>
          <w:rFonts w:ascii="Times New Roman"/>
          <w:b w:val="false"/>
          <w:i w:val="false"/>
          <w:color w:val="000000"/>
          <w:sz w:val="28"/>
        </w:rPr>
        <w:t>
жасалған өздігінен жүретін шассилер</w:t>
      </w:r>
      <w:r>
        <w:br/>
      </w:r>
      <w:r>
        <w:rPr>
          <w:rFonts w:ascii="Times New Roman"/>
          <w:b w:val="false"/>
          <w:i w:val="false"/>
          <w:color w:val="000000"/>
          <w:sz w:val="28"/>
        </w:rPr>
        <w:t xml:space="preserve">
мен механизмдерді, монтаждалған  </w:t>
      </w:r>
      <w:r>
        <w:br/>
      </w:r>
      <w:r>
        <w:rPr>
          <w:rFonts w:ascii="Times New Roman"/>
          <w:b w:val="false"/>
          <w:i w:val="false"/>
          <w:color w:val="000000"/>
          <w:sz w:val="28"/>
        </w:rPr>
        <w:t>
арнайы жабдығы бар тіркемелерді қоса</w:t>
      </w:r>
      <w:r>
        <w:br/>
      </w:r>
      <w:r>
        <w:rPr>
          <w:rFonts w:ascii="Times New Roman"/>
          <w:b w:val="false"/>
          <w:i w:val="false"/>
          <w:color w:val="000000"/>
          <w:sz w:val="28"/>
        </w:rPr>
        <w:t xml:space="preserve">
алғанда, олардың тіркемелерін,  </w:t>
      </w:r>
      <w:r>
        <w:br/>
      </w:r>
      <w:r>
        <w:rPr>
          <w:rFonts w:ascii="Times New Roman"/>
          <w:b w:val="false"/>
          <w:i w:val="false"/>
          <w:color w:val="000000"/>
          <w:sz w:val="28"/>
        </w:rPr>
        <w:t>
өздігінен жүретін ауыл шаруашылығы,</w:t>
      </w:r>
      <w:r>
        <w:br/>
      </w:r>
      <w:r>
        <w:rPr>
          <w:rFonts w:ascii="Times New Roman"/>
          <w:b w:val="false"/>
          <w:i w:val="false"/>
          <w:color w:val="000000"/>
          <w:sz w:val="28"/>
        </w:rPr>
        <w:t xml:space="preserve">
мелиоративтік және жол-құрылысы  </w:t>
      </w:r>
      <w:r>
        <w:br/>
      </w:r>
      <w:r>
        <w:rPr>
          <w:rFonts w:ascii="Times New Roman"/>
          <w:b w:val="false"/>
          <w:i w:val="false"/>
          <w:color w:val="000000"/>
          <w:sz w:val="28"/>
        </w:rPr>
        <w:t xml:space="preserve">
машиналары мен механизмдерін,  </w:t>
      </w:r>
      <w:r>
        <w:br/>
      </w:r>
      <w:r>
        <w:rPr>
          <w:rFonts w:ascii="Times New Roman"/>
          <w:b w:val="false"/>
          <w:i w:val="false"/>
          <w:color w:val="000000"/>
          <w:sz w:val="28"/>
        </w:rPr>
        <w:t xml:space="preserve">
сондай-ақ жүріп өту мүмкіндігі  </w:t>
      </w:r>
      <w:r>
        <w:br/>
      </w:r>
      <w:r>
        <w:rPr>
          <w:rFonts w:ascii="Times New Roman"/>
          <w:b w:val="false"/>
          <w:i w:val="false"/>
          <w:color w:val="000000"/>
          <w:sz w:val="28"/>
        </w:rPr>
        <w:t xml:space="preserve">
жоғары арнайы машиналарды жыл   </w:t>
      </w:r>
      <w:r>
        <w:br/>
      </w:r>
      <w:r>
        <w:rPr>
          <w:rFonts w:ascii="Times New Roman"/>
          <w:b w:val="false"/>
          <w:i w:val="false"/>
          <w:color w:val="000000"/>
          <w:sz w:val="28"/>
        </w:rPr>
        <w:t xml:space="preserve">
сайынғы мемлекеттік техникалық   </w:t>
      </w:r>
      <w:r>
        <w:br/>
      </w:r>
      <w:r>
        <w:rPr>
          <w:rFonts w:ascii="Times New Roman"/>
          <w:b w:val="false"/>
          <w:i w:val="false"/>
          <w:color w:val="000000"/>
          <w:sz w:val="28"/>
        </w:rPr>
        <w:t xml:space="preserve">
байқаудан өткізу»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60"/>
    <w:bookmarkStart w:name="z180" w:id="61"/>
    <w:p>
      <w:pPr>
        <w:spacing w:after="0"/>
        <w:ind w:left="0"/>
        <w:jc w:val="left"/>
      </w:pPr>
      <w:r>
        <w:rPr>
          <w:rFonts w:ascii="Times New Roman"/>
          <w:b/>
          <w:i w:val="false"/>
          <w:color w:val="000000"/>
        </w:rPr>
        <w:t xml:space="preserve"> 
ҚФБ әкімшілік әрекетінің кезектілігі мен өзара әрекет етуінің сипаттамасы</w:t>
      </w:r>
    </w:p>
    <w:bookmarkEnd w:id="61"/>
    <w:p>
      <w:pPr>
        <w:spacing w:after="0"/>
        <w:ind w:left="0"/>
        <w:jc w:val="both"/>
      </w:pPr>
      <w:r>
        <w:drawing>
          <wp:inline distT="0" distB="0" distL="0" distR="0">
            <wp:extent cx="88138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13800" cy="5740400"/>
                    </a:xfrm>
                    <a:prstGeom prst="rect">
                      <a:avLst/>
                    </a:prstGeom>
                  </pic:spPr>
                </pic:pic>
              </a:graphicData>
            </a:graphic>
          </wp:inline>
        </w:drawing>
      </w:r>
    </w:p>
    <w:bookmarkStart w:name="z181" w:id="62"/>
    <w:p>
      <w:pPr>
        <w:spacing w:after="0"/>
        <w:ind w:left="0"/>
        <w:jc w:val="both"/>
      </w:pPr>
      <w:r>
        <w:rPr>
          <w:rFonts w:ascii="Times New Roman"/>
          <w:b w:val="false"/>
          <w:i w:val="false"/>
          <w:color w:val="000000"/>
          <w:sz w:val="28"/>
        </w:rPr>
        <w:t>
</w:t>
      </w:r>
      <w:r>
        <w:rPr>
          <w:rFonts w:ascii="Times New Roman"/>
          <w:b w:val="false"/>
          <w:i w:val="false"/>
          <w:color w:val="0c0000"/>
          <w:sz w:val="28"/>
        </w:rPr>
        <w:t>«</w:t>
      </w:r>
      <w:r>
        <w:rPr>
          <w:rFonts w:ascii="Times New Roman"/>
          <w:b w:val="false"/>
          <w:i w:val="false"/>
          <w:color w:val="000000"/>
          <w:sz w:val="28"/>
        </w:rPr>
        <w:t xml:space="preserve">Тракторларды және олардың базасында </w:t>
      </w:r>
      <w:r>
        <w:br/>
      </w:r>
      <w:r>
        <w:rPr>
          <w:rFonts w:ascii="Times New Roman"/>
          <w:b w:val="false"/>
          <w:i w:val="false"/>
          <w:color w:val="000000"/>
          <w:sz w:val="28"/>
        </w:rPr>
        <w:t xml:space="preserve">
жасалған өздігінен жүретін шассилер </w:t>
      </w:r>
      <w:r>
        <w:br/>
      </w:r>
      <w:r>
        <w:rPr>
          <w:rFonts w:ascii="Times New Roman"/>
          <w:b w:val="false"/>
          <w:i w:val="false"/>
          <w:color w:val="000000"/>
          <w:sz w:val="28"/>
        </w:rPr>
        <w:t xml:space="preserve">
мен механизмдерді, монтаждалған арнайы </w:t>
      </w:r>
      <w:r>
        <w:br/>
      </w:r>
      <w:r>
        <w:rPr>
          <w:rFonts w:ascii="Times New Roman"/>
          <w:b w:val="false"/>
          <w:i w:val="false"/>
          <w:color w:val="000000"/>
          <w:sz w:val="28"/>
        </w:rPr>
        <w:t>
жабдығы бар тіркемелерді қоса алғанда,</w:t>
      </w:r>
      <w:r>
        <w:br/>
      </w:r>
      <w:r>
        <w:rPr>
          <w:rFonts w:ascii="Times New Roman"/>
          <w:b w:val="false"/>
          <w:i w:val="false"/>
          <w:color w:val="000000"/>
          <w:sz w:val="28"/>
        </w:rPr>
        <w:t>
олардың тіркемелерін, өздігінен жүретін</w:t>
      </w:r>
      <w:r>
        <w:br/>
      </w:r>
      <w:r>
        <w:rPr>
          <w:rFonts w:ascii="Times New Roman"/>
          <w:b w:val="false"/>
          <w:i w:val="false"/>
          <w:color w:val="000000"/>
          <w:sz w:val="28"/>
        </w:rPr>
        <w:t xml:space="preserve">
ауыл шаруашылығы, мелиоративтік және </w:t>
      </w:r>
      <w:r>
        <w:br/>
      </w:r>
      <w:r>
        <w:rPr>
          <w:rFonts w:ascii="Times New Roman"/>
          <w:b w:val="false"/>
          <w:i w:val="false"/>
          <w:color w:val="000000"/>
          <w:sz w:val="28"/>
        </w:rPr>
        <w:t>
жол-құрылысы машиналары мен механизмдерін,</w:t>
      </w:r>
      <w:r>
        <w:br/>
      </w:r>
      <w:r>
        <w:rPr>
          <w:rFonts w:ascii="Times New Roman"/>
          <w:b w:val="false"/>
          <w:i w:val="false"/>
          <w:color w:val="000000"/>
          <w:sz w:val="28"/>
        </w:rPr>
        <w:t xml:space="preserve">
сондай-ақ жүріп өту мүмкіндігі жоғары </w:t>
      </w:r>
      <w:r>
        <w:br/>
      </w:r>
      <w:r>
        <w:rPr>
          <w:rFonts w:ascii="Times New Roman"/>
          <w:b w:val="false"/>
          <w:i w:val="false"/>
          <w:color w:val="000000"/>
          <w:sz w:val="28"/>
        </w:rPr>
        <w:t>
арнайы машиналарды жыл сайынғы мемлекеттік</w:t>
      </w:r>
      <w:r>
        <w:br/>
      </w:r>
      <w:r>
        <w:rPr>
          <w:rFonts w:ascii="Times New Roman"/>
          <w:b w:val="false"/>
          <w:i w:val="false"/>
          <w:color w:val="000000"/>
          <w:sz w:val="28"/>
        </w:rPr>
        <w:t>
техникалық байқаудан өткізу» мемлекеттік</w:t>
      </w:r>
      <w:r>
        <w:br/>
      </w:r>
      <w:r>
        <w:rPr>
          <w:rFonts w:ascii="Times New Roman"/>
          <w:b w:val="false"/>
          <w:i w:val="false"/>
          <w:color w:val="000000"/>
          <w:sz w:val="28"/>
        </w:rPr>
        <w:t xml:space="preserve">
көрсетілетін көрсетілетін қызметтің  </w:t>
      </w:r>
      <w:r>
        <w:br/>
      </w:r>
      <w:r>
        <w:rPr>
          <w:rFonts w:ascii="Times New Roman"/>
          <w:b w:val="false"/>
          <w:i w:val="false"/>
          <w:color w:val="000000"/>
          <w:sz w:val="28"/>
        </w:rPr>
        <w:t xml:space="preserve">
регламентіне 2-қосымша         </w:t>
      </w:r>
    </w:p>
    <w:bookmarkEnd w:id="62"/>
    <w:bookmarkStart w:name="z182" w:id="63"/>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63"/>
    <w:p>
      <w:pPr>
        <w:spacing w:after="0"/>
        <w:ind w:left="0"/>
        <w:jc w:val="both"/>
      </w:pPr>
      <w:r>
        <w:drawing>
          <wp:inline distT="0" distB="0" distL="0" distR="0">
            <wp:extent cx="95123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512300" cy="5118100"/>
                    </a:xfrm>
                    <a:prstGeom prst="rect">
                      <a:avLst/>
                    </a:prstGeom>
                  </pic:spPr>
                </pic:pic>
              </a:graphicData>
            </a:graphic>
          </wp:inline>
        </w:drawing>
      </w:r>
    </w:p>
    <w:bookmarkStart w:name="z235" w:id="64"/>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w:t>
      </w:r>
      <w:r>
        <w:br/>
      </w:r>
      <w:r>
        <w:rPr>
          <w:rFonts w:ascii="Times New Roman"/>
          <w:b w:val="false"/>
          <w:i w:val="false"/>
          <w:color w:val="000000"/>
          <w:sz w:val="28"/>
        </w:rPr>
        <w:t>
мен механизмдерді, монтаждалған арнайы</w:t>
      </w:r>
      <w:r>
        <w:br/>
      </w:r>
      <w:r>
        <w:rPr>
          <w:rFonts w:ascii="Times New Roman"/>
          <w:b w:val="false"/>
          <w:i w:val="false"/>
          <w:color w:val="000000"/>
          <w:sz w:val="28"/>
        </w:rPr>
        <w:t>
жабдығы бар тіркемелерді қоса алғанда,</w:t>
      </w:r>
      <w:r>
        <w:br/>
      </w:r>
      <w:r>
        <w:rPr>
          <w:rFonts w:ascii="Times New Roman"/>
          <w:b w:val="false"/>
          <w:i w:val="false"/>
          <w:color w:val="000000"/>
          <w:sz w:val="28"/>
        </w:rPr>
        <w:t>
олардың тіркемелерін, өздігінен жүретін</w:t>
      </w:r>
      <w:r>
        <w:br/>
      </w:r>
      <w:r>
        <w:rPr>
          <w:rFonts w:ascii="Times New Roman"/>
          <w:b w:val="false"/>
          <w:i w:val="false"/>
          <w:color w:val="000000"/>
          <w:sz w:val="28"/>
        </w:rPr>
        <w:t>
ауыл шаруашылығы, мелиоративтік және</w:t>
      </w:r>
      <w:r>
        <w:br/>
      </w:r>
      <w:r>
        <w:rPr>
          <w:rFonts w:ascii="Times New Roman"/>
          <w:b w:val="false"/>
          <w:i w:val="false"/>
          <w:color w:val="000000"/>
          <w:sz w:val="28"/>
        </w:rPr>
        <w:t>
жол-құрылысы машиналары мен механизмдерін,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жыл сайынғы мемлекеттік</w:t>
      </w:r>
      <w:r>
        <w:br/>
      </w:r>
      <w:r>
        <w:rPr>
          <w:rFonts w:ascii="Times New Roman"/>
          <w:b w:val="false"/>
          <w:i w:val="false"/>
          <w:color w:val="000000"/>
          <w:sz w:val="28"/>
        </w:rPr>
        <w:t>
техникалық байқаудан өткізу» мемлекеттік</w:t>
      </w:r>
      <w:r>
        <w:br/>
      </w:r>
      <w:r>
        <w:rPr>
          <w:rFonts w:ascii="Times New Roman"/>
          <w:b w:val="false"/>
          <w:i w:val="false"/>
          <w:color w:val="000000"/>
          <w:sz w:val="28"/>
        </w:rPr>
        <w:t>
көрсетілетін қызмет регламентіне 4-қосымша</w:t>
      </w:r>
    </w:p>
    <w:bookmarkEnd w:id="64"/>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889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788900" cy="6756400"/>
                    </a:xfrm>
                    <a:prstGeom prst="rect">
                      <a:avLst/>
                    </a:prstGeom>
                  </pic:spPr>
                </pic:pic>
              </a:graphicData>
            </a:graphic>
          </wp:inline>
        </w:drawing>
      </w:r>
    </w:p>
    <w:bookmarkStart w:name="z236" w:id="65"/>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w:t>
      </w:r>
      <w:r>
        <w:br/>
      </w:r>
      <w:r>
        <w:rPr>
          <w:rFonts w:ascii="Times New Roman"/>
          <w:b w:val="false"/>
          <w:i w:val="false"/>
          <w:color w:val="000000"/>
          <w:sz w:val="28"/>
        </w:rPr>
        <w:t>
мен механизмдерді, монтаждалған арнайы</w:t>
      </w:r>
      <w:r>
        <w:br/>
      </w:r>
      <w:r>
        <w:rPr>
          <w:rFonts w:ascii="Times New Roman"/>
          <w:b w:val="false"/>
          <w:i w:val="false"/>
          <w:color w:val="000000"/>
          <w:sz w:val="28"/>
        </w:rPr>
        <w:t>
жабдығы бар тіркемелерді қоса алғанда,</w:t>
      </w:r>
      <w:r>
        <w:br/>
      </w:r>
      <w:r>
        <w:rPr>
          <w:rFonts w:ascii="Times New Roman"/>
          <w:b w:val="false"/>
          <w:i w:val="false"/>
          <w:color w:val="000000"/>
          <w:sz w:val="28"/>
        </w:rPr>
        <w:t>
олардың тіркемелерін, өздігінен жүретін</w:t>
      </w:r>
      <w:r>
        <w:br/>
      </w:r>
      <w:r>
        <w:rPr>
          <w:rFonts w:ascii="Times New Roman"/>
          <w:b w:val="false"/>
          <w:i w:val="false"/>
          <w:color w:val="000000"/>
          <w:sz w:val="28"/>
        </w:rPr>
        <w:t>
ауыл шаруашылығы, мелиоративтік және</w:t>
      </w:r>
      <w:r>
        <w:br/>
      </w:r>
      <w:r>
        <w:rPr>
          <w:rFonts w:ascii="Times New Roman"/>
          <w:b w:val="false"/>
          <w:i w:val="false"/>
          <w:color w:val="000000"/>
          <w:sz w:val="28"/>
        </w:rPr>
        <w:t>
жол-құрылысы машиналары мен механизмдерін,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жыл сайынғы мемлекеттік техникалық</w:t>
      </w:r>
      <w:r>
        <w:br/>
      </w:r>
      <w:r>
        <w:rPr>
          <w:rFonts w:ascii="Times New Roman"/>
          <w:b w:val="false"/>
          <w:i w:val="false"/>
          <w:color w:val="000000"/>
          <w:sz w:val="28"/>
        </w:rPr>
        <w:t>
байқаудан өткізу» мемлекеттік көрсетілетін</w:t>
      </w:r>
      <w:r>
        <w:br/>
      </w:r>
      <w:r>
        <w:rPr>
          <w:rFonts w:ascii="Times New Roman"/>
          <w:b w:val="false"/>
          <w:i w:val="false"/>
          <w:color w:val="000000"/>
          <w:sz w:val="28"/>
        </w:rPr>
        <w:t>
қызмет регламентіне 2-қосымша</w:t>
      </w:r>
    </w:p>
    <w:bookmarkEnd w:id="65"/>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889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2788900" cy="6692900"/>
                    </a:xfrm>
                    <a:prstGeom prst="rect">
                      <a:avLst/>
                    </a:prstGeom>
                  </pic:spPr>
                </pic:pic>
              </a:graphicData>
            </a:graphic>
          </wp:inline>
        </w:drawing>
      </w:r>
    </w:p>
    <w:bookmarkStart w:name="z183" w:id="66"/>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26 наурыздағы</w:t>
      </w:r>
      <w:r>
        <w:br/>
      </w:r>
      <w:r>
        <w:rPr>
          <w:rFonts w:ascii="Times New Roman"/>
          <w:b w:val="false"/>
          <w:i w:val="false"/>
          <w:color w:val="000000"/>
          <w:sz w:val="28"/>
        </w:rPr>
        <w:t xml:space="preserve">
№ А-3/106 қаулысымен  </w:t>
      </w:r>
      <w:r>
        <w:br/>
      </w:r>
      <w:r>
        <w:rPr>
          <w:rFonts w:ascii="Times New Roman"/>
          <w:b w:val="false"/>
          <w:i w:val="false"/>
          <w:color w:val="000000"/>
          <w:sz w:val="28"/>
        </w:rPr>
        <w:t xml:space="preserve">
бекітілді         </w:t>
      </w:r>
    </w:p>
    <w:bookmarkEnd w:id="66"/>
    <w:bookmarkStart w:name="z184" w:id="67"/>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w:t>
      </w:r>
    </w:p>
    <w:bookmarkEnd w:id="67"/>
    <w:bookmarkStart w:name="z185" w:id="68"/>
    <w:p>
      <w:pPr>
        <w:spacing w:after="0"/>
        <w:ind w:left="0"/>
        <w:jc w:val="left"/>
      </w:pPr>
      <w:r>
        <w:rPr>
          <w:rFonts w:ascii="Times New Roman"/>
          <w:b/>
          <w:i w:val="false"/>
          <w:color w:val="000000"/>
        </w:rPr>
        <w:t xml:space="preserve"> 
1. Жалпы ережелер</w:t>
      </w:r>
    </w:p>
    <w:bookmarkEnd w:id="68"/>
    <w:bookmarkStart w:name="z186" w:id="69"/>
    <w:p>
      <w:pPr>
        <w:spacing w:after="0"/>
        <w:ind w:left="0"/>
        <w:jc w:val="both"/>
      </w:pPr>
      <w:r>
        <w:rPr>
          <w:rFonts w:ascii="Times New Roman"/>
          <w:b w:val="false"/>
          <w:i w:val="false"/>
          <w:color w:val="000000"/>
          <w:sz w:val="28"/>
        </w:rPr>
        <w:t>
      1.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 (бұдан әрі - мемлекеттік көрсетілетін қызмет) облыстың, ауданның, облыстық маңызы бар қаланың жергілікті атқарушы органдарымен (бұдан әрі – көрсетілетін қызметті беруші), сондай-ақ «электрондық үкіметтің» www.e.gov.kz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көрсетудің нәтижесі: жылжалы мүліктің кепілдігін тіркеу тізілімінен үзінді.</w:t>
      </w:r>
    </w:p>
    <w:bookmarkEnd w:id="69"/>
    <w:bookmarkStart w:name="z189" w:id="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70"/>
    <w:bookmarkStart w:name="z190" w:id="7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20 минут.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өтініштегі мәліметтерге сәйкестігін тексереді – 1 жұмыс күні. Нәтижесі – жылжымалы мүлік кепілдігін тіркеу тізілімінен үзінді әзірлеу және орындалған құжатты кеңсеге жолдау;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минут. Нәтижесі – көрсетілетін қызметті алушыға жылжымалы мүлік кепілдігін тіркеу тізілімінен үзінді беру.</w:t>
      </w:r>
    </w:p>
    <w:bookmarkEnd w:id="71"/>
    <w:bookmarkStart w:name="z196" w:id="7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бөлімшесінің (қызметшілерінің) өзара әрекет ету тәртібінің сипаттамасы</w:t>
      </w:r>
    </w:p>
    <w:bookmarkEnd w:id="72"/>
    <w:bookmarkStart w:name="z197" w:id="73"/>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бұрыштама қою үшін құжаттарды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өтініштегі мәліметтерге сәйкестігін тексереді, жылжымалы мүлік кепілдігін тіркеу тізілімінен үзінді әзірлейді және орындалған құжатты кеңсеге жолдайды – 1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көрсетілетін қызметті алушыға жылжымалы мүлік кепілдігін тіркеу тізілімінен үзінді береді – 20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73"/>
    <w:bookmarkStart w:name="z207" w:id="74"/>
    <w:p>
      <w:pPr>
        <w:spacing w:after="0"/>
        <w:ind w:left="0"/>
        <w:jc w:val="left"/>
      </w:pPr>
      <w:r>
        <w:rPr>
          <w:rFonts w:ascii="Times New Roman"/>
          <w:b/>
          <w:i w:val="false"/>
          <w:color w:val="000000"/>
        </w:rPr>
        <w:t xml:space="preserve"> 
4. Мемлекеттік қызмет көрсету процесінде «электрондық үкіметтің» www.e.gov.kz веб-порталымен өзара әрекет ету тәртібінің, сондай-ақ ақпараттық жүйелерді пайдалану тәртібінің сипаттамасы</w:t>
      </w:r>
    </w:p>
    <w:bookmarkEnd w:id="74"/>
    <w:bookmarkStart w:name="z208" w:id="75"/>
    <w:p>
      <w:pPr>
        <w:spacing w:after="0"/>
        <w:ind w:left="0"/>
        <w:jc w:val="both"/>
      </w:pPr>
      <w:r>
        <w:rPr>
          <w:rFonts w:ascii="Times New Roman"/>
          <w:b w:val="false"/>
          <w:i w:val="false"/>
          <w:color w:val="000000"/>
          <w:sz w:val="28"/>
        </w:rPr>
        <w:t>
      9. «Электрондық үкіметтің» www.e.gov.kz веб-порталы (бұдан әрі –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 (бұдан әрі – ЖСН) және бизнес-сәйкестендіру нөмірі (бұдан әрі – БСН), сондай-ақ пароль арқылы тіркеуді іске асырады (Порталда тіркелмеген қызмет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мемлекеттік қызметті алуы үшін Порталда ЖСН/БСН және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деректерінде орын алған бұзушылықтарға байланысты авторизациялаудан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электрондық түрдегі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бекітумен қызмет алушының үлгілерді толтыруы (деректерді енгізу), сондай-ақ сауалды куәландыру (қол қою) үшін көрсетілетін қызметті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қайта шақыртып алынған (жойылған) тіркеу куәліктерінің тізімінде жоқ екендігін, сондай-ақ сәйкестендіру деректерінің (сауалда көрсетілген ЖСН/БСН және ЭЦҚ тіркеу куәлігінде көрсетілген ЖСН/БСН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төлтумалылығының расталмауына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берушімен сауалды өңдеуі үшін «электрондық үкіметтің» өңірлік шлюзі автоматтандырылған жұмыс орнында (бұдан әрі – ЭҮӨШ АЖО) «электрондық үкіметтің» шлюзі (бұдан әрі – ЭҮШ) арқылы қызмет алушының ЭЦҚ куәландырылған (қол қойылған) электрондық құжатты (сауалды)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көрсетілетін қызметті алушы </w:t>
      </w:r>
      <w:r>
        <w:rPr>
          <w:rFonts w:ascii="Times New Roman"/>
          <w:b w:val="false"/>
          <w:i w:val="false"/>
          <w:color w:val="000000"/>
          <w:sz w:val="28"/>
        </w:rPr>
        <w:t>Стандартта</w:t>
      </w:r>
      <w:r>
        <w:rPr>
          <w:rFonts w:ascii="Times New Roman"/>
          <w:b w:val="false"/>
          <w:i w:val="false"/>
          <w:color w:val="000000"/>
          <w:sz w:val="28"/>
        </w:rPr>
        <w:t xml:space="preserve"> көрсетілген және қызмет көрсетуге негіз болған қоса берген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бар бұзушылықтарға байланысты, сұратып отырған қызметтен бас тарту туралы хабарлама құрастырылады;</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қызмет нәтижесін (электрондық құжат түріндегі хабарлама) алуы. Электрондық құжат қызмет берушінің уәкілетті тұлғасының ЭЦҚ пайдалануымен құрастырылады.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3-ші</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Ақмола облысы әкімдігінің 28.11.2014 </w:t>
      </w:r>
      <w:r>
        <w:rPr>
          <w:rFonts w:ascii="Times New Roman"/>
          <w:b w:val="false"/>
          <w:i w:val="false"/>
          <w:color w:val="00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bookmarkEnd w:id="75"/>
    <w:bookmarkStart w:name="z221" w:id="76"/>
    <w:p>
      <w:pPr>
        <w:spacing w:after="0"/>
        <w:ind w:left="0"/>
        <w:jc w:val="both"/>
      </w:pPr>
      <w:r>
        <w:rPr>
          <w:rFonts w:ascii="Times New Roman"/>
          <w:b w:val="false"/>
          <w:i w:val="false"/>
          <w:color w:val="000000"/>
          <w:sz w:val="28"/>
        </w:rPr>
        <w:t>
</w:t>
      </w:r>
      <w:r>
        <w:rPr>
          <w:rFonts w:ascii="Times New Roman"/>
          <w:b w:val="false"/>
          <w:i w:val="false"/>
          <w:color w:val="0c0000"/>
          <w:sz w:val="28"/>
        </w:rPr>
        <w:t>«</w:t>
      </w:r>
      <w:r>
        <w:rPr>
          <w:rFonts w:ascii="Times New Roman"/>
          <w:b w:val="false"/>
          <w:i w:val="false"/>
          <w:color w:val="000000"/>
          <w:sz w:val="28"/>
        </w:rPr>
        <w:t xml:space="preserve">Тракторларға және олардың базасында  </w:t>
      </w:r>
      <w:r>
        <w:br/>
      </w:r>
      <w:r>
        <w:rPr>
          <w:rFonts w:ascii="Times New Roman"/>
          <w:b w:val="false"/>
          <w:i w:val="false"/>
          <w:color w:val="000000"/>
          <w:sz w:val="28"/>
        </w:rPr>
        <w:t xml:space="preserve">
жасалған өздiгiнен жүретiн шассилер  </w:t>
      </w:r>
      <w:r>
        <w:br/>
      </w:r>
      <w:r>
        <w:rPr>
          <w:rFonts w:ascii="Times New Roman"/>
          <w:b w:val="false"/>
          <w:i w:val="false"/>
          <w:color w:val="000000"/>
          <w:sz w:val="28"/>
        </w:rPr>
        <w:t xml:space="preserve">
мен механизмдерге, монтаждалған арнайы </w:t>
      </w:r>
      <w:r>
        <w:br/>
      </w:r>
      <w:r>
        <w:rPr>
          <w:rFonts w:ascii="Times New Roman"/>
          <w:b w:val="false"/>
          <w:i w:val="false"/>
          <w:color w:val="000000"/>
          <w:sz w:val="28"/>
        </w:rPr>
        <w:t xml:space="preserve">
жабдығы бар тiркемелердi қоса алғанда, </w:t>
      </w:r>
      <w:r>
        <w:br/>
      </w:r>
      <w:r>
        <w:rPr>
          <w:rFonts w:ascii="Times New Roman"/>
          <w:b w:val="false"/>
          <w:i w:val="false"/>
          <w:color w:val="000000"/>
          <w:sz w:val="28"/>
        </w:rPr>
        <w:t>
олардың тiркемелерiне, өздiгiнен жүретiн</w:t>
      </w:r>
      <w:r>
        <w:br/>
      </w:r>
      <w:r>
        <w:rPr>
          <w:rFonts w:ascii="Times New Roman"/>
          <w:b w:val="false"/>
          <w:i w:val="false"/>
          <w:color w:val="000000"/>
          <w:sz w:val="28"/>
        </w:rPr>
        <w:t xml:space="preserve">
ауыл шаруашылығы, мелиоративтiк және  </w:t>
      </w:r>
      <w:r>
        <w:br/>
      </w:r>
      <w:r>
        <w:rPr>
          <w:rFonts w:ascii="Times New Roman"/>
          <w:b w:val="false"/>
          <w:i w:val="false"/>
          <w:color w:val="000000"/>
          <w:sz w:val="28"/>
        </w:rPr>
        <w:t>
жол-құрылыс машиналары мен механизмдеріне,</w:t>
      </w:r>
      <w:r>
        <w:br/>
      </w:r>
      <w:r>
        <w:rPr>
          <w:rFonts w:ascii="Times New Roman"/>
          <w:b w:val="false"/>
          <w:i w:val="false"/>
          <w:color w:val="000000"/>
          <w:sz w:val="28"/>
        </w:rPr>
        <w:t xml:space="preserve">
сондай-ақ жүрiп өту мүмкiндiгi жоғары  </w:t>
      </w:r>
      <w:r>
        <w:br/>
      </w:r>
      <w:r>
        <w:rPr>
          <w:rFonts w:ascii="Times New Roman"/>
          <w:b w:val="false"/>
          <w:i w:val="false"/>
          <w:color w:val="000000"/>
          <w:sz w:val="28"/>
        </w:rPr>
        <w:t>
арнайы машиналарға ауыртпалықтың жоқ (бар)</w:t>
      </w:r>
      <w:r>
        <w:br/>
      </w:r>
      <w:r>
        <w:rPr>
          <w:rFonts w:ascii="Times New Roman"/>
          <w:b w:val="false"/>
          <w:i w:val="false"/>
          <w:color w:val="000000"/>
          <w:sz w:val="28"/>
        </w:rPr>
        <w:t xml:space="preserve">
екендігі туралы ақпарат ұсыну»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76"/>
    <w:bookmarkStart w:name="z222" w:id="77"/>
    <w:p>
      <w:pPr>
        <w:spacing w:after="0"/>
        <w:ind w:left="0"/>
        <w:jc w:val="left"/>
      </w:pPr>
      <w:r>
        <w:rPr>
          <w:rFonts w:ascii="Times New Roman"/>
          <w:b/>
          <w:i w:val="false"/>
          <w:color w:val="000000"/>
        </w:rPr>
        <w:t xml:space="preserve"> 
ҚФБ әкімшілік әрекетінің кезектілігі мен өзара әрекет етуінің сипаттамасы</w:t>
      </w:r>
    </w:p>
    <w:bookmarkEnd w:id="77"/>
    <w:p>
      <w:pPr>
        <w:spacing w:after="0"/>
        <w:ind w:left="0"/>
        <w:jc w:val="both"/>
      </w:pPr>
      <w:r>
        <w:drawing>
          <wp:inline distT="0" distB="0" distL="0" distR="0">
            <wp:extent cx="10718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718800" cy="3657600"/>
                    </a:xfrm>
                    <a:prstGeom prst="rect">
                      <a:avLst/>
                    </a:prstGeom>
                  </pic:spPr>
                </pic:pic>
              </a:graphicData>
            </a:graphic>
          </wp:inline>
        </w:drawing>
      </w:r>
    </w:p>
    <w:bookmarkStart w:name="z223" w:id="78"/>
    <w:p>
      <w:pPr>
        <w:spacing w:after="0"/>
        <w:ind w:left="0"/>
        <w:jc w:val="both"/>
      </w:pPr>
      <w:r>
        <w:rPr>
          <w:rFonts w:ascii="Times New Roman"/>
          <w:b w:val="false"/>
          <w:i w:val="false"/>
          <w:color w:val="000000"/>
          <w:sz w:val="28"/>
        </w:rPr>
        <w:t>
</w:t>
      </w:r>
      <w:r>
        <w:rPr>
          <w:rFonts w:ascii="Times New Roman"/>
          <w:b w:val="false"/>
          <w:i w:val="false"/>
          <w:color w:val="0c0000"/>
          <w:sz w:val="28"/>
        </w:rPr>
        <w:t xml:space="preserve">«Тракторлардың және олардың базасында </w:t>
      </w:r>
      <w:r>
        <w:br/>
      </w:r>
      <w:r>
        <w:rPr>
          <w:rFonts w:ascii="Times New Roman"/>
          <w:b w:val="false"/>
          <w:i w:val="false"/>
          <w:color w:val="000000"/>
          <w:sz w:val="28"/>
        </w:rPr>
        <w:t>
</w:t>
      </w:r>
      <w:r>
        <w:rPr>
          <w:rFonts w:ascii="Times New Roman"/>
          <w:b w:val="false"/>
          <w:i w:val="false"/>
          <w:color w:val="0c0000"/>
          <w:sz w:val="28"/>
        </w:rPr>
        <w:t xml:space="preserve">жасалған өздігінен жүретін шассилер </w:t>
      </w:r>
      <w:r>
        <w:br/>
      </w:r>
      <w:r>
        <w:rPr>
          <w:rFonts w:ascii="Times New Roman"/>
          <w:b w:val="false"/>
          <w:i w:val="false"/>
          <w:color w:val="000000"/>
          <w:sz w:val="28"/>
        </w:rPr>
        <w:t>
</w:t>
      </w:r>
      <w:r>
        <w:rPr>
          <w:rFonts w:ascii="Times New Roman"/>
          <w:b w:val="false"/>
          <w:i w:val="false"/>
          <w:color w:val="0c0000"/>
          <w:sz w:val="28"/>
        </w:rPr>
        <w:t xml:space="preserve">мен механизмдерді, монтаждалған арнайы </w:t>
      </w:r>
      <w:r>
        <w:br/>
      </w:r>
      <w:r>
        <w:rPr>
          <w:rFonts w:ascii="Times New Roman"/>
          <w:b w:val="false"/>
          <w:i w:val="false"/>
          <w:color w:val="000000"/>
          <w:sz w:val="28"/>
        </w:rPr>
        <w:t>
</w:t>
      </w:r>
      <w:r>
        <w:rPr>
          <w:rFonts w:ascii="Times New Roman"/>
          <w:b w:val="false"/>
          <w:i w:val="false"/>
          <w:color w:val="0c0000"/>
          <w:sz w:val="28"/>
        </w:rPr>
        <w:t>жабдығы бар тіркемелерді қоса алғанда,</w:t>
      </w:r>
      <w:r>
        <w:br/>
      </w:r>
      <w:r>
        <w:rPr>
          <w:rFonts w:ascii="Times New Roman"/>
          <w:b w:val="false"/>
          <w:i w:val="false"/>
          <w:color w:val="000000"/>
          <w:sz w:val="28"/>
        </w:rPr>
        <w:t>
</w:t>
      </w:r>
      <w:r>
        <w:rPr>
          <w:rFonts w:ascii="Times New Roman"/>
          <w:b w:val="false"/>
          <w:i w:val="false"/>
          <w:color w:val="0c0000"/>
          <w:sz w:val="28"/>
        </w:rPr>
        <w:t xml:space="preserve">олардың тіркемелерінің, өздігінен   </w:t>
      </w:r>
      <w:r>
        <w:br/>
      </w:r>
      <w:r>
        <w:rPr>
          <w:rFonts w:ascii="Times New Roman"/>
          <w:b w:val="false"/>
          <w:i w:val="false"/>
          <w:color w:val="000000"/>
          <w:sz w:val="28"/>
        </w:rPr>
        <w:t>
</w:t>
      </w:r>
      <w:r>
        <w:rPr>
          <w:rFonts w:ascii="Times New Roman"/>
          <w:b w:val="false"/>
          <w:i w:val="false"/>
          <w:color w:val="0c0000"/>
          <w:sz w:val="28"/>
        </w:rPr>
        <w:t>жүретін ауыл шаруашылығы, мелиоративтік</w:t>
      </w:r>
      <w:r>
        <w:br/>
      </w:r>
      <w:r>
        <w:rPr>
          <w:rFonts w:ascii="Times New Roman"/>
          <w:b w:val="false"/>
          <w:i w:val="false"/>
          <w:color w:val="000000"/>
          <w:sz w:val="28"/>
        </w:rPr>
        <w:t>
</w:t>
      </w:r>
      <w:r>
        <w:rPr>
          <w:rFonts w:ascii="Times New Roman"/>
          <w:b w:val="false"/>
          <w:i w:val="false"/>
          <w:color w:val="0c0000"/>
          <w:sz w:val="28"/>
        </w:rPr>
        <w:t xml:space="preserve">және жол-құрылыс машиналары мен   </w:t>
      </w:r>
      <w:r>
        <w:br/>
      </w:r>
      <w:r>
        <w:rPr>
          <w:rFonts w:ascii="Times New Roman"/>
          <w:b w:val="false"/>
          <w:i w:val="false"/>
          <w:color w:val="000000"/>
          <w:sz w:val="28"/>
        </w:rPr>
        <w:t>
</w:t>
      </w:r>
      <w:r>
        <w:rPr>
          <w:rFonts w:ascii="Times New Roman"/>
          <w:b w:val="false"/>
          <w:i w:val="false"/>
          <w:color w:val="0c0000"/>
          <w:sz w:val="28"/>
        </w:rPr>
        <w:t xml:space="preserve">механизмдерінің, сондай-ақ жүріп өту </w:t>
      </w:r>
      <w:r>
        <w:br/>
      </w:r>
      <w:r>
        <w:rPr>
          <w:rFonts w:ascii="Times New Roman"/>
          <w:b w:val="false"/>
          <w:i w:val="false"/>
          <w:color w:val="000000"/>
          <w:sz w:val="28"/>
        </w:rPr>
        <w:t>
</w:t>
      </w:r>
      <w:r>
        <w:rPr>
          <w:rFonts w:ascii="Times New Roman"/>
          <w:b w:val="false"/>
          <w:i w:val="false"/>
          <w:color w:val="0c0000"/>
          <w:sz w:val="28"/>
        </w:rPr>
        <w:t xml:space="preserve">мүмкіндігі жоғары арнайы машиналардың </w:t>
      </w:r>
      <w:r>
        <w:br/>
      </w:r>
      <w:r>
        <w:rPr>
          <w:rFonts w:ascii="Times New Roman"/>
          <w:b w:val="false"/>
          <w:i w:val="false"/>
          <w:color w:val="000000"/>
          <w:sz w:val="28"/>
        </w:rPr>
        <w:t>
</w:t>
      </w:r>
      <w:r>
        <w:rPr>
          <w:rFonts w:ascii="Times New Roman"/>
          <w:b w:val="false"/>
          <w:i w:val="false"/>
          <w:color w:val="0c0000"/>
          <w:sz w:val="28"/>
        </w:rPr>
        <w:t xml:space="preserve">ауыртпалығы бар (жоқ) екендігі туралы </w:t>
      </w:r>
      <w:r>
        <w:br/>
      </w:r>
      <w:r>
        <w:rPr>
          <w:rFonts w:ascii="Times New Roman"/>
          <w:b w:val="false"/>
          <w:i w:val="false"/>
          <w:color w:val="000000"/>
          <w:sz w:val="28"/>
        </w:rPr>
        <w:t>
</w:t>
      </w:r>
      <w:r>
        <w:rPr>
          <w:rFonts w:ascii="Times New Roman"/>
          <w:b w:val="false"/>
          <w:i w:val="false"/>
          <w:color w:val="0c0000"/>
          <w:sz w:val="28"/>
        </w:rPr>
        <w:t>ақпарат беру</w:t>
      </w:r>
      <w:r>
        <w:rPr>
          <w:rFonts w:ascii="Times New Roman"/>
          <w:b w:val="false"/>
          <w:i w:val="false"/>
          <w:color w:val="000000"/>
          <w:sz w:val="28"/>
        </w:rPr>
        <w:t>» мемлекеттік көрсетілетін</w:t>
      </w:r>
      <w:r>
        <w:br/>
      </w:r>
      <w:r>
        <w:rPr>
          <w:rFonts w:ascii="Times New Roman"/>
          <w:b w:val="false"/>
          <w:i w:val="false"/>
          <w:color w:val="000000"/>
          <w:sz w:val="28"/>
        </w:rPr>
        <w:t xml:space="preserve">
қызметтің регламентіне 2-қосымша   </w:t>
      </w:r>
    </w:p>
    <w:bookmarkEnd w:id="78"/>
    <w:bookmarkStart w:name="z224" w:id="7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79"/>
    <w:p>
      <w:pPr>
        <w:spacing w:after="0"/>
        <w:ind w:left="0"/>
        <w:jc w:val="both"/>
      </w:pPr>
      <w:r>
        <w:drawing>
          <wp:inline distT="0" distB="0" distL="0" distR="0">
            <wp:extent cx="9512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512300" cy="5130800"/>
                    </a:xfrm>
                    <a:prstGeom prst="rect">
                      <a:avLst/>
                    </a:prstGeom>
                  </pic:spPr>
                </pic:pic>
              </a:graphicData>
            </a:graphic>
          </wp:inline>
        </w:drawing>
      </w:r>
    </w:p>
    <w:bookmarkStart w:name="z238" w:id="80"/>
    <w:p>
      <w:pPr>
        <w:spacing w:after="0"/>
        <w:ind w:left="0"/>
        <w:jc w:val="both"/>
      </w:pPr>
      <w:r>
        <w:rPr>
          <w:rFonts w:ascii="Times New Roman"/>
          <w:b w:val="false"/>
          <w:i w:val="false"/>
          <w:color w:val="000000"/>
          <w:sz w:val="28"/>
        </w:rPr>
        <w:t>
«Тракторларға және олардың базасында</w:t>
      </w:r>
      <w:r>
        <w:br/>
      </w:r>
      <w:r>
        <w:rPr>
          <w:rFonts w:ascii="Times New Roman"/>
          <w:b w:val="false"/>
          <w:i w:val="false"/>
          <w:color w:val="000000"/>
          <w:sz w:val="28"/>
        </w:rPr>
        <w:t>
жасалған өздігінен жүретін шассилер</w:t>
      </w:r>
      <w:r>
        <w:br/>
      </w:r>
      <w:r>
        <w:rPr>
          <w:rFonts w:ascii="Times New Roman"/>
          <w:b w:val="false"/>
          <w:i w:val="false"/>
          <w:color w:val="000000"/>
          <w:sz w:val="28"/>
        </w:rPr>
        <w:t>
мен механизмдерге, монтаждалған арнайы</w:t>
      </w:r>
      <w:r>
        <w:br/>
      </w:r>
      <w:r>
        <w:rPr>
          <w:rFonts w:ascii="Times New Roman"/>
          <w:b w:val="false"/>
          <w:i w:val="false"/>
          <w:color w:val="000000"/>
          <w:sz w:val="28"/>
        </w:rPr>
        <w:t>
жабдығы бар тіркемелерді қоса алғанда,</w:t>
      </w:r>
      <w:r>
        <w:br/>
      </w:r>
      <w:r>
        <w:rPr>
          <w:rFonts w:ascii="Times New Roman"/>
          <w:b w:val="false"/>
          <w:i w:val="false"/>
          <w:color w:val="000000"/>
          <w:sz w:val="28"/>
        </w:rPr>
        <w:t>
олардың тіркемелеріне, өздігінен жүретін</w:t>
      </w:r>
      <w:r>
        <w:br/>
      </w:r>
      <w:r>
        <w:rPr>
          <w:rFonts w:ascii="Times New Roman"/>
          <w:b w:val="false"/>
          <w:i w:val="false"/>
          <w:color w:val="000000"/>
          <w:sz w:val="28"/>
        </w:rPr>
        <w:t>
ауыл шаруашылығы, мелиоративтік және</w:t>
      </w:r>
      <w:r>
        <w:br/>
      </w:r>
      <w:r>
        <w:rPr>
          <w:rFonts w:ascii="Times New Roman"/>
          <w:b w:val="false"/>
          <w:i w:val="false"/>
          <w:color w:val="000000"/>
          <w:sz w:val="28"/>
        </w:rPr>
        <w:t>
жол-құрылыс машиналары мен механизмдерге,</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машиналарға ауыртпалықтың жоқ (бар) екендігі</w:t>
      </w:r>
      <w:r>
        <w:br/>
      </w:r>
      <w:r>
        <w:rPr>
          <w:rFonts w:ascii="Times New Roman"/>
          <w:b w:val="false"/>
          <w:i w:val="false"/>
          <w:color w:val="000000"/>
          <w:sz w:val="28"/>
        </w:rPr>
        <w:t>
туралы ақпарат ұсыну» мемлекеттік көрсетілетін</w:t>
      </w:r>
      <w:r>
        <w:br/>
      </w:r>
      <w:r>
        <w:rPr>
          <w:rFonts w:ascii="Times New Roman"/>
          <w:b w:val="false"/>
          <w:i w:val="false"/>
          <w:color w:val="000000"/>
          <w:sz w:val="28"/>
        </w:rPr>
        <w:t>
қызмет регламентіне 3-қосымша</w:t>
      </w:r>
    </w:p>
    <w:bookmarkEnd w:id="80"/>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814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814300" cy="6731000"/>
                    </a:xfrm>
                    <a:prstGeom prst="rect">
                      <a:avLst/>
                    </a:prstGeom>
                  </pic:spPr>
                </pic:pic>
              </a:graphicData>
            </a:graphic>
          </wp:inline>
        </w:drawing>
      </w:r>
    </w:p>
    <w:bookmarkStart w:name="z239" w:id="81"/>
    <w:p>
      <w:pPr>
        <w:spacing w:after="0"/>
        <w:ind w:left="0"/>
        <w:jc w:val="both"/>
      </w:pPr>
      <w:r>
        <w:rPr>
          <w:rFonts w:ascii="Times New Roman"/>
          <w:b w:val="false"/>
          <w:i w:val="false"/>
          <w:color w:val="000000"/>
          <w:sz w:val="28"/>
        </w:rPr>
        <w:t>
«Тракторларға және олардың базасында</w:t>
      </w:r>
      <w:r>
        <w:br/>
      </w:r>
      <w:r>
        <w:rPr>
          <w:rFonts w:ascii="Times New Roman"/>
          <w:b w:val="false"/>
          <w:i w:val="false"/>
          <w:color w:val="000000"/>
          <w:sz w:val="28"/>
        </w:rPr>
        <w:t>
жасалған өздігінен жүретін шассилер</w:t>
      </w:r>
      <w:r>
        <w:br/>
      </w:r>
      <w:r>
        <w:rPr>
          <w:rFonts w:ascii="Times New Roman"/>
          <w:b w:val="false"/>
          <w:i w:val="false"/>
          <w:color w:val="000000"/>
          <w:sz w:val="28"/>
        </w:rPr>
        <w:t>
мен механизмдерге, монтаждалған арнайы</w:t>
      </w:r>
      <w:r>
        <w:br/>
      </w:r>
      <w:r>
        <w:rPr>
          <w:rFonts w:ascii="Times New Roman"/>
          <w:b w:val="false"/>
          <w:i w:val="false"/>
          <w:color w:val="000000"/>
          <w:sz w:val="28"/>
        </w:rPr>
        <w:t>
жабдығы бар тіркемелерді қоса алғанда,</w:t>
      </w:r>
      <w:r>
        <w:br/>
      </w:r>
      <w:r>
        <w:rPr>
          <w:rFonts w:ascii="Times New Roman"/>
          <w:b w:val="false"/>
          <w:i w:val="false"/>
          <w:color w:val="000000"/>
          <w:sz w:val="28"/>
        </w:rPr>
        <w:t>
олардың тіркемелеріне, өздігінен жүретін</w:t>
      </w:r>
      <w:r>
        <w:br/>
      </w:r>
      <w:r>
        <w:rPr>
          <w:rFonts w:ascii="Times New Roman"/>
          <w:b w:val="false"/>
          <w:i w:val="false"/>
          <w:color w:val="000000"/>
          <w:sz w:val="28"/>
        </w:rPr>
        <w:t>
ауыл шаруашылығы, мелиоративтік және</w:t>
      </w:r>
      <w:r>
        <w:br/>
      </w:r>
      <w:r>
        <w:rPr>
          <w:rFonts w:ascii="Times New Roman"/>
          <w:b w:val="false"/>
          <w:i w:val="false"/>
          <w:color w:val="000000"/>
          <w:sz w:val="28"/>
        </w:rPr>
        <w:t>
жол-құрылыс машиналары мен механизмдерге,</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машиналарға ауыртпалықтың жоқ (бар) екендігі</w:t>
      </w:r>
      <w:r>
        <w:br/>
      </w:r>
      <w:r>
        <w:rPr>
          <w:rFonts w:ascii="Times New Roman"/>
          <w:b w:val="false"/>
          <w:i w:val="false"/>
          <w:color w:val="000000"/>
          <w:sz w:val="28"/>
        </w:rPr>
        <w:t>
туралы ақпарат ұсыну» мемлекеттік көрсетілетін</w:t>
      </w:r>
      <w:r>
        <w:br/>
      </w:r>
      <w:r>
        <w:rPr>
          <w:rFonts w:ascii="Times New Roman"/>
          <w:b w:val="false"/>
          <w:i w:val="false"/>
          <w:color w:val="000000"/>
          <w:sz w:val="28"/>
        </w:rPr>
        <w:t>
қызмет регламентіне 4-қосымша</w:t>
      </w:r>
    </w:p>
    <w:bookmarkEnd w:id="81"/>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28.11.2014 </w:t>
      </w:r>
      <w:r>
        <w:rPr>
          <w:rFonts w:ascii="Times New Roman"/>
          <w:b w:val="false"/>
          <w:i w:val="false"/>
          <w:color w:val="ff0000"/>
          <w:sz w:val="28"/>
        </w:rPr>
        <w:t>№ А-11/574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712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2712700" cy="6553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