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981cfb" w14:textId="4981cf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"Техникалық инспекция саласында мемлекеттік қызметтер көрсету регламенттерін бекіту туралы" Ақмола облысы әкімдігінің 2014 жылғы 26 наурыздағы № А-3/106 қаулысына өзгерістер мен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әкімдігінің 2014 жылғы 28 қарашадағы № А-11/574 қаулысы. Ақмола облысының Әділет департаментінде 2015 жылғы 6 қаңтарда № 4556 болып тіркелді. Күші жойылды - Ақмола облысы әкімдігінің 2015 жылғы 4 тамыздағы № А-8/372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- Ақмола облысы әкімдігінің 04.08.2015 </w:t>
      </w:r>
      <w:r>
        <w:rPr>
          <w:rFonts w:ascii="Times New Roman"/>
          <w:b w:val="false"/>
          <w:i w:val="false"/>
          <w:color w:val="ff0000"/>
          <w:sz w:val="28"/>
        </w:rPr>
        <w:t>№ А-8/372</w:t>
      </w:r>
      <w:r>
        <w:rPr>
          <w:rFonts w:ascii="Times New Roman"/>
          <w:b w:val="false"/>
          <w:i w:val="false"/>
          <w:color w:val="ff0000"/>
          <w:sz w:val="28"/>
        </w:rPr>
        <w:t xml:space="preserve"> (қол қойылған күнінен бастап қолданысқа енгізіледі)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«Мемлекеттік көрсетілетін қызметтер туралы» Қазақстан Республикасының 2013 жылғы 15 сәуірдегі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Ақмола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«Техникалық инспекция саласында мемлекеттік қызметтер көрсету регламенттерін бекіту туралы» Ақмола облысы әкімдігінің 2014 жылғы 26 наурыздағы № А-3/106 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(Нормативік құқықтық актілерді тіркеу тізілімінде № 4162 болып тіркелген, «Арқа ажары» және «Акмолинская правда» газеттерінде 2014 жылғы 14 маусымда жарияланған) келесі өзгерістер мен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«Тракторлардың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тіркемелерінің, өздігінен жүретін ауыл шаруашылығы, мелиоративтік және жол-құрылыс машиналары мен механизмдерінің, сондай-ақ жүріп өту мүмкіндігі жоғары арнайы машиналардың кепілін тіркеу және мемлекеттік тіркеу туралы куәлік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8-тармақ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Рәсімдердің (әрекеттердің) кезеңділігін сипаттау осы Регламенттің 1-қосымшасына сәйкес блок-схемамен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9-тармақпен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 осы регламенттің 2-қосымшасына сәйкес мемлекеттік қызмет көрсетудің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«Тракторларды және олардың базасында жасалған өздігінен жүретін шассилер мен механизмдерді,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жүргізу құқығына куәліктер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11-тармақпен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сипаттамасы, сондай-ақ мемлекеттік қызмет көрсету процесінде ақпараттық жүйелерді қолдану тәртібін сипаттау осы регламенттің 3-ші және 4-қосымшаларына сәйкес мемлекеттік қызмет көрсетудің бизнес-анықтамалығында көрсетіледі»;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3-ші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4-қосымшаларына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3-ші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4-қаулыларымен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«Тракторларды және олардың базасында жасалған өздiгiнен жүретiн шассилер мен механизмдердi,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сенiмхат бойынша басқаратын адамдарды тiркеу»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8-тармақ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Рәсімдердің (әрекеттердің) кезеңділігін сипаттау осы регламенттің 1-қосымшасына сәйкес блок-схемамен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9-тармақпен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 осы регламенттің 2-қосымшасына сәйкес мемлекеттік қызмет көрсетудің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«Тракторларды және олардың базасында жасалған өздiгiнен жүретiн шассилер мен механизмдердi, монтаждалған арнайы жабдығы бар тiркемелердi қоса алғанда, олардың тiркемелерiн,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нөмiрлiк тiркеу белгiлерiн бере отырып, тiркеу, қайта тiркеу»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8-тармақ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Рәсімдердің (әрекеттердің) кезеңділігін сипаттау осы регламенттің 1-қосымшасына сәйкес блок-схемамен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9-тармақпен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 осы регламенттің 2-қосымшасына сәйкес мемлекеттік қызмет көрсетудің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«Тракторларды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тіркемелерін, өздігінен жүретін ауыл шаруашылығы, мелиоративтік және жол-құрылысы машиналары мен механизмдерін, сондай-ақ жүріп өту мүмкіндігі жоғары арнайы машиналарды жыл сайынғы мемлекеттік техникалық байқаудан өткізу»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11-тармақпен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сипаттамасы, сондай-ақ мемлекеттік қызмет көрсету процесінде ақпараттық жүйелерді қолдану тәртібін сипаттау осы Регламенттің 3-ші және 4-қосымшаларына сәйкес мемлекеттік қызмет көрсетудің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9-шы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10-қаулыларына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3-ші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4-қосымшалармен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жоғарыда көрсетілген қаулымен бекітілген «Тракторларға және олардың базасында жасалған өздігінен жүретін шассилер мен механизмдерге, монтаждалған арнайы жабдығы бар тіркемелерді қоса алғанда, олардың тіркемелеріне, өздігінен жүретін ауыл шаруашылығы, мелиоративтік және жол-құрылыс машиналары мен механизмдерге, сондай-ақ жүріп өту мүмкіндігі жоғары арнайы машиналарға ауыртпалықтың жоқ (бар) екендігі туралы ақпарат ұсыну»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11-тармақпен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Мемлекеттік қызметті көрсету процесінде көрсетілетін қызметті берушінің құрылымдық бөлімшелерінің (қызметшілерінің) өзара әрекетінің, рәсімдер (әрекеттер) кезеңділігінің толық сипаттамасы, сондай-ақ мемлекеттік қызмет көрсету процесінде ақпараттық жүйелерді қолдану тәртібін сипаттау осы регламенттің 3-ші және 4-қосымшаларына сәйкес мемлекеттік қызмет көрсетудің бизнес-процестерінің анықтамалығында көрсетіледі.»;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11-ші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12-қаулыларына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3-ші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4-қосымшалармен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облыс әкімінің бірінші орынбасары Қ.М. Отаровқа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Облыс әкімдігінің осы қаулысы Ақмола облысының Әділет департаментінде тіркелген күнінен бастап күшіне енеді және ресми жарияланған күнінен бастап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Ақмола облысының әкімі                     С.Кулагин</w:t>
      </w:r>
    </w:p>
    <w:bookmarkStart w:name="z2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1-қосымша       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>Тракторларды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шығарылған өздігінен жүретін шассилар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мен механизмдерді, монтаждалған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жабдығы бар тіркемелерді қоса алғанда,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олардың тіркемелерінің, өздігінен жүретін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ауыл шаруашылығы, мелиоративтік, жол-құрылыс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машиналары мен механизмдерді, сондай-ақ жүріп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өту мүмкіндігі жоғары арнайы машиналардың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кепілін тіркеу және мемлекеттік тіркеу</w:t>
      </w:r>
      <w:r>
        <w:rPr>
          <w:rFonts w:ascii="Times New Roman"/>
          <w:b w:val="false"/>
          <w:i w:val="false"/>
          <w:color w:val="000000"/>
          <w:sz w:val="28"/>
        </w:rPr>
        <w:t xml:space="preserve"> туралы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куәлік беру»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1-қосымша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Кезектілік сипаттамасының және ҚФБ әкімшілік әрекеттерінің өзара әрекет етуінің блок-схемасы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681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2-қосымша       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>Тракторларды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шығарылған өздігінен жүретін шассилар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мен механизмдерді, монтаждалған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жабдығы бар тіркемелерді қоса алғанда,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олардың тіркемелерінің, өздігінен жүретін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ауыл шаруашылығы, мелиоративтік, жол-құрылыс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машиналары мен механизмдерді, сондай-ақ жүріп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өту мүмкіндігі жоғары арнайы машиналардың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кепілін тіркеу және мемлекеттік тіркеу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туралы куәлік беру»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2-қосымша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«Тракторларды және олардың базасында шығарылған өздігінен жүретін шассилар мен механизмдерді, монтаждалған арнайы жабдығы бар тіркемелерді қоса алғанда, олардың тіркемелерінің, өздігінен жүретін ауыл шаруашылығы, мелиоративтік, жол-құрылыс машиналары мен механизмдерді, сондай-ақ жүріп өту мүмкіндігі жоғары арнайы машиналардың кепілін тіркеу және мемлекеттік тіркеу туралы куәлік беру»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381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3-қосымша        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>Тракторларды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жасалған өздігінен жүретін шассилар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мен механизмдерді, өздігінен жүретін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ауыл шаруашылығы, мелиоративтік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жол-құрылыс машиналары мен механизмдерін,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сондай-ақ жүріп өту мүмкіндігі жоғары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арнайы машиналарды жүргізу құқығына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куәлік беру</w:t>
      </w:r>
      <w:r>
        <w:rPr>
          <w:rFonts w:ascii="Times New Roman"/>
          <w:b w:val="false"/>
          <w:i w:val="false"/>
          <w:color w:val="000000"/>
          <w:sz w:val="28"/>
        </w:rPr>
        <w:t>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3-қосымша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«Тракторларды және олардың базасында жасалған өздігінен жүретін шассилар мен механизмдерді,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жүргізу құқығына куәлік беру»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508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28270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4-қосымша          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c0000"/>
          <w:sz w:val="28"/>
        </w:rPr>
        <w:t xml:space="preserve">Тракторларды және олардың базасында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 xml:space="preserve">жасалған өздігінен жүретін шассилар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 xml:space="preserve">мен механизмдерді, өздігінен жүретін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 xml:space="preserve">ауыл шаруашылығы, мелиоративтік және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жол-құрылыс машиналары мен механизмдерін,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 xml:space="preserve">сондай-ақ жүріп өту мүмкіндігі жоғары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 xml:space="preserve">арнайы машиналарды жүргізу құқығына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c0000"/>
          <w:sz w:val="28"/>
        </w:rPr>
        <w:t>куәлік беру</w:t>
      </w:r>
      <w:r>
        <w:rPr>
          <w:rFonts w:ascii="Times New Roman"/>
          <w:b w:val="false"/>
          <w:i w:val="false"/>
          <w:color w:val="000000"/>
          <w:sz w:val="28"/>
        </w:rPr>
        <w:t xml:space="preserve">» мемлекеттік көрсетілетін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қызмет регламентіне 4-қосымша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«Тракторларды және олардың базасында жасалған өздігінен жүретін шассилар мен механизмдерді,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жүргізу құқығына куәлік беру»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000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5-қосымша      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«Тракторларды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жасалған өздiгiнен жүретiн шассилер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мен механизмдердi, өздiгiнен жүретiн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ауыл шаруашылығы, мелиоративтiк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жол-құрылыс машиналары мен механизмдерiн,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сондай-ақ жүріп өту мүмкіндігі жоғары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машиналарды сенiмхат бойынша басқаратын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адамдарды тiркеу»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1-қосымша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Кезектіліктің сипаттамасы және ҚФБ әкімшілік әрекеттерінің өзара әрекеті блок-схемасы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777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6-қосымша       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«Тракторларды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жасалған өздiгiнен жүретiн шассилер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мен механизмдердi, өздiгiнен жүретiн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ауыл шаруашылығы, мелиоративтiк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жол-құрылыс машиналары мен механизмдерiн,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сондай-ақ жүріп өту мүмкіндігі жоғары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машиналарды сенiмхат бойынша басқаратын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адамдарды тiркеу»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2-қосымша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«Тракторларды және олардың базасында жасалған өздiгiнен жүретiн шассилер мен механизмдердi,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сенiмхат бойынша басқаратын адамдарды тiркеу»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8651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7-қосымша        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«Тракторларды және олардың базасында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жасалған өздiгiнен жүретiн шассилер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мен механизмдердi, монтаждалған арнайы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жабдығы бар тiркемелердi қоса алғанда,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олардың тiркемелерiн, өздiгiнен жүретiн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ауыл шаруашылығы, мелиоративтiк және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жол-құрылыс машиналары мен механизмдерiн,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сондай-ақ жүріп өту мүмкіндігі жоғары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машиналарды нөмiрлiк тiркеу белгiлерiн бере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отырып, тiркеу, қайта тiркеу» мемлекеттік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көрсетілетін қызмет регламентіне 1-қосымша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Кезектіліктің сипаттамасы және ҚФБ әкімшілік әрекеттерінің өзара әрекеті блок-схемасы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1158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8-қосымша        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«Тракторларды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жасалған өздiгiнен жүретiн шассилер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мен механизмдердi, монтаждалған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жабдығы бар тiркемелердi қоса алғанда,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олардың тiркемелерiн, өздiгiнен жүретiн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ауыл шаруашылығы, мелиоративтiк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жол-құрылыс машиналары мен механизмдерiн,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сондай-ақ жүріп өту мүмкіндігі жоғары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машиналарды нөмiрлiк тiркеу белгiлерiн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бере отырып, тiркеу, қайта тiркеу»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көрсетілетін қызмет регламентіне 2-қосымша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«Тракторларды және олардың базасында жасалған өздiгiнен жүретiн шассилер мен механизмдердi, монтаждалған арнайы жабдығы бар тiркемелердi қоса алғанда, олардың тiркемелерiн,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нөмiрлiк тiркеу белгiлерiн бере отырып, тiркеу, қайта тiркеу»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254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9-қосымша        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«Тракторларды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жасалған өздігінен жүретін шассилер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мен механизмдерді, монтаждалған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жабдығы бар тіркемелерді қоса алғанда,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олардың тіркемелерін, өздігінен жүретін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ауыл шаруашылығы, мелиоративтік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жол-құрылысы машиналары мен механизмдерін,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сондай-ақ жүріп өту мүмкіндігі жоғары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машиналарды жыл сайынғы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техникалық байқаудан өткізу»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көрсетілетін қызмет регламентіне 4-қосымша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«Тракторларды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тіркемелерін, өздігінен жүретін ауыл шаруашылығы, мелиоративтік және жол-құрылысы машиналары мен механизмдерін, сондай-ақ жүріп өту мүмкіндігі жоғары арнайы машиналарды жыл сайынғы мемлекеттік техникалық байқаудан өткізу»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889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10-қосымша      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«Тракторларды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жасалған өздігінен жүретін шассилер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мен механизмдерді, монтаждалған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жабдығы бар тіркемелерді қоса алғанда,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олардың тіркемелерін, өздігінен жүретін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ауыл шаруашылығы, мелиоративтік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жол-құрылысы машиналары мен механизмдерін,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сондай-ақ жүріп өту мүмкіндігі жоғары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машиналарды жыл сайынғы мемлекеттік техникалық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байқаудан өткізу»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2-қосымша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«Тракторларды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тіркемелерін, өздігінен жүретін ауыл шаруашылығы, мелиоративтік және жол-құрылысы машиналары мен механизмдерін, сондай-ақ жүріп өту мүмкіндігі жоғары арнайы машиналарды жыл сайынғы мемлекеттік техникалық байқаудан өткізу»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889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11-қосымша      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«Тракторларға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жасалған өздігінен жүретін шассилер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мен механизмдерге, монтаждалған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жабдығы бар тіркемелерді қоса алғанда,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олардың тіркемелеріне, өздігінен жүретін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ауыл шаруашылығы, мелиоративтік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жол-құрылыс машиналары мен механизмдерге,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сондай-ақ жүріп өту мүмкіндігі жоғары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машиналарға ауыртпалықтың жоқ (бар) екендігі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туралы ақпарат ұсыну»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3-қосымша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«Тракторларға және олардың базасында жасалған өздігінен жүретін шассилер мен механизмдерге, монтаждалған арнайы жабдығы бар тіркемелерді қоса алғанда, олардың тіркемелеріне, өздігінен жүретін ауыл шаруашылығы, мелиоративтік және жол-құрылыс машиналары мен механизмдерге, сондай-ақ жүріп өту мүмкіндігі жоғары арнайы машиналарға ауыртпалықтың жоқ (бар) екендігі туралы ақпарат ұсыну»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8143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Ақмола облысы әкімдігінің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28 қарашадағы № А-11/574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қаулысына 12-қосымша        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«Тракторларға және олардың базасында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жасалған өздігінен жүретін шассилер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мен механизмдерге, монтаждалған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жабдығы бар тіркемелерді қоса алғанда,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олардың тіркемелеріне, өздігінен жүретін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ауыл шаруашылығы, мелиоративтік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жол-құрылыс машиналары мен механизмдерге,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сондай-ақ жүріп өту мүмкіндігі жоғары арнайы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машиналарға ауыртпалықтың жоқ (бар) екендігі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туралы ақпарат ұсыну»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4-қосымша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«Тракторларға және олардың базасында жасалған өздігінен жүретін шассилер мен механизмдерге, монтаждалған арнайы жабдығы бар тіркемелерді қоса алғанда, олардың тіркемелеріне, өздігінен жүретін ауыл шаруашылығы, мелиоративтік және жол-құрылыс машиналары мен механизмдерге, сондай-ақ жүріп өту мүмкіндігі жоғары арнайы машиналарға ауыртпалықтың жоқ (бар) екендігі туралы ақпарат ұсыну» мемлекеттік көрсетілетін қызмет регламенті бизнес-процестерінің анықтамалығы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127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