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5cd6e2" w14:textId="95cd6e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Ішкі істер министрлігінің Төтенше жағдайлар комитеті қалалық, аудандық (қалалардағы аудандық) төтенше жағдайлар басқармалары мен бөлімдері туралы ережелерді бекіту туралы</w:t>
      </w:r>
    </w:p>
    <w:p>
      <w:pPr>
        <w:spacing w:after="0"/>
        <w:ind w:left="0"/>
        <w:jc w:val="both"/>
      </w:pPr>
      <w:r>
        <w:rPr>
          <w:rFonts w:ascii="Times New Roman"/>
          <w:b w:val="false"/>
          <w:i w:val="false"/>
          <w:color w:val="000000"/>
          <w:sz w:val="28"/>
        </w:rPr>
        <w:t>Қазақстан Республикасы Ішкі істер министрлігі Төтенше жағдайлар комитеті Төрағасының 2014 жылғы 15 қарашадағы № 38 бұйрығы. Қазақстан Республикасының Әділет министрлігінде 2014 жылы 20 қарашада № 9885 тіркелді.</w:t>
      </w:r>
    </w:p>
    <w:p>
      <w:pPr>
        <w:spacing w:after="0"/>
        <w:ind w:left="0"/>
        <w:jc w:val="both"/>
      </w:pPr>
      <w:bookmarkStart w:name="z1" w:id="0"/>
      <w:r>
        <w:rPr>
          <w:rFonts w:ascii="Times New Roman"/>
          <w:b w:val="false"/>
          <w:i w:val="false"/>
          <w:color w:val="000000"/>
          <w:sz w:val="28"/>
        </w:rPr>
        <w:t xml:space="preserve">
      "Қазақстан Республикасы Iшкi iстер министрлiгiнiң мәселелерi" Қазақстан Республикасы Үкіметінің 2005 жылғы 22 маусымдағы </w:t>
      </w:r>
      <w:r>
        <w:rPr>
          <w:rFonts w:ascii="Times New Roman"/>
          <w:b w:val="false"/>
          <w:i w:val="false"/>
          <w:color w:val="000000"/>
          <w:sz w:val="28"/>
        </w:rPr>
        <w:t>№ 607</w:t>
      </w:r>
      <w:r>
        <w:rPr>
          <w:rFonts w:ascii="Times New Roman"/>
          <w:b w:val="false"/>
          <w:i w:val="false"/>
          <w:color w:val="000000"/>
          <w:sz w:val="28"/>
        </w:rPr>
        <w:t xml:space="preserve"> Қаулысына, нормативтiк құқықтық актілердi мемлекеттiк тiркеу тiзiлiмiнде № 9792 нөмірімен тіркелген "Қазақстан Республикасы Iшкi iстер министрлiгiнiң ведомстволар республикалықы мен аумақтық органдары туралы ережелерді бекіту туралы" Қазақстан Республикасы Iшкi iстер министрлiгiнiң 2014 жылғы 1 қазандағы № 662 </w:t>
      </w:r>
      <w:r>
        <w:rPr>
          <w:rFonts w:ascii="Times New Roman"/>
          <w:b w:val="false"/>
          <w:i w:val="false"/>
          <w:color w:val="000000"/>
          <w:sz w:val="28"/>
        </w:rPr>
        <w:t>бұйрығына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1. Қоса ұсынылған:</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Нұр-Сұлтан қаласының төтенше жағдайлар департаменті "Алматы" ауданының төтенше жағдайлар басқармасы туралы ереже;</w:t>
      </w:r>
    </w:p>
    <w:bookmarkStart w:name="z2" w:id="2"/>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Рудный қаласының төтенше жағдайлар басқармасы туралы ереже;</w:t>
      </w:r>
    </w:p>
    <w:bookmarkEnd w:id="2"/>
    <w:bookmarkStart w:name="z3" w:id="3"/>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Маңғыстау облысының Төтенше жағдайлар департаменті Ақтау қаласының төтенше жағдайлар басқармасы туралы ереже;</w:t>
      </w:r>
    </w:p>
    <w:bookmarkEnd w:id="3"/>
    <w:bookmarkStart w:name="z5" w:id="4"/>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Ақтөбе облысының Төтенше жағдайлар департаменті Ақтөбе қаласының төтенше жағдайлар басқармасы туралы ереже;</w:t>
      </w:r>
    </w:p>
    <w:bookmarkEnd w:id="4"/>
    <w:bookmarkStart w:name="z6" w:id="5"/>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Атырау облысының Төтенше жағдайлар департаменті Атырау қаласының төтенше жағдайлар басқармасы туралы ереже;</w:t>
      </w:r>
    </w:p>
    <w:bookmarkEnd w:id="5"/>
    <w:bookmarkStart w:name="z18539" w:id="6"/>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Нұр-Сұлтан қаласының төтенше жағдайлар департаменті "Байкоңыр" ауданының төтенше жағдайлар басқармасы туралы ереже;</w:t>
      </w:r>
    </w:p>
    <w:bookmarkEnd w:id="6"/>
    <w:bookmarkStart w:name="z7"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Балқаш қаласының төтенше жағдайлар басқармасы туралы ереже;</w:t>
      </w:r>
    </w:p>
    <w:bookmarkEnd w:id="7"/>
    <w:bookmarkStart w:name="z8"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Нұр-Сұлтан қаласының төтенше жағдайлар департаменті "Есіл" ауданының төтенше жағдайлар басқармасы туралы ереже;</w:t>
      </w:r>
    </w:p>
    <w:bookmarkEnd w:id="8"/>
    <w:bookmarkStart w:name="z9"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Жезқазған қаласының төтенше жағдайлар басқармасы туралы ереже;</w:t>
      </w:r>
    </w:p>
    <w:bookmarkEnd w:id="9"/>
    <w:bookmarkStart w:name="z10"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Алтай ауданының Төтенше жағдайлар басқармасы туралы ереже;</w:t>
      </w:r>
    </w:p>
    <w:bookmarkEnd w:id="10"/>
    <w:bookmarkStart w:name="z11"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Павлодар облысының Төтенше жағдайлар департаменті Павлодар қаласының төтенше жағдайлар басқармасы туралы ереже;</w:t>
      </w:r>
    </w:p>
    <w:bookmarkEnd w:id="11"/>
    <w:bookmarkStart w:name="z12" w:id="12"/>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Петропавл қаласының төтенше жағдайлар басқармасы туралы ереже;</w:t>
      </w:r>
    </w:p>
    <w:bookmarkEnd w:id="12"/>
    <w:bookmarkStart w:name="z13" w:id="13"/>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Риддер қаласының төтенше жағдайлар басқармасы туралы ереже;</w:t>
      </w:r>
    </w:p>
    <w:bookmarkEnd w:id="13"/>
    <w:bookmarkStart w:name="z14" w:id="14"/>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Нұр-Сұлтан қаласының төтенше жағдайлар департаменті "Сарыарқа" ауданының төтенше жағдайлар басқармасы туралы ереже;</w:t>
      </w:r>
    </w:p>
    <w:bookmarkEnd w:id="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6" w:id="15"/>
    <w:p>
      <w:pPr>
        <w:spacing w:after="0"/>
        <w:ind w:left="0"/>
        <w:jc w:val="both"/>
      </w:pPr>
      <w:r>
        <w:rPr>
          <w:rFonts w:ascii="Times New Roman"/>
          <w:b w:val="false"/>
          <w:i w:val="false"/>
          <w:color w:val="000000"/>
          <w:sz w:val="28"/>
        </w:rPr>
        <w:t>
      15) осы бұйрыққа 15-қосымшаға сәйкес Қазақстан Республикасы Ішкі істер министрлігі Төтенше жағдайлар комитеті Түркістан облысының Төтенше жағдайлар департаменті Сайрам ауданының төтенше жағдайлар басқармасы туралы ереже;</w:t>
      </w:r>
    </w:p>
    <w:bookmarkEnd w:id="15"/>
    <w:bookmarkStart w:name="z17" w:id="16"/>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Степногор қаласының төтенше жағдайлар басқармасы туралы ереже;</w:t>
      </w:r>
    </w:p>
    <w:bookmarkEnd w:id="16"/>
    <w:bookmarkStart w:name="z18" w:id="17"/>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Семей қаласының төтенше жағдайлар басқармасы туралы ереже;</w:t>
      </w:r>
    </w:p>
    <w:bookmarkEnd w:id="17"/>
    <w:bookmarkStart w:name="z19" w:id="18"/>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Талдықорған қаласының төтенше жағдайлар басқармасы туралы ереже;</w:t>
      </w:r>
    </w:p>
    <w:bookmarkEnd w:id="18"/>
    <w:bookmarkStart w:name="z20" w:id="19"/>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Жамбыл облысының Төтенше жағдайлар департаменті Тараз қаласының төтенше жағдайлар басқармасы туралы ереже;</w:t>
      </w:r>
    </w:p>
    <w:bookmarkEnd w:id="19"/>
    <w:bookmarkStart w:name="z21" w:id="20"/>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Теміртау қаласының төтенше жағдайлар басқармасы туралы ереже;</w:t>
      </w:r>
    </w:p>
    <w:bookmarkEnd w:id="20"/>
    <w:bookmarkStart w:name="z22" w:id="21"/>
    <w:p>
      <w:pPr>
        <w:spacing w:after="0"/>
        <w:ind w:left="0"/>
        <w:jc w:val="both"/>
      </w:pPr>
      <w:r>
        <w:rPr>
          <w:rFonts w:ascii="Times New Roman"/>
          <w:b w:val="false"/>
          <w:i w:val="false"/>
          <w:color w:val="000000"/>
          <w:sz w:val="28"/>
        </w:rPr>
        <w:t>
      21) осы бұйрыққа 21-қосымшаға сәйкес Қазақстан Республикасы Ішкі істер министрлігі Төтенше жағдайлар комитеті Түркістан облысының Төтенше жағдайлар департаменті Түркістан қаласының төтенше жағдайлар басқармасы туралы ереже;</w:t>
      </w:r>
    </w:p>
    <w:bookmarkEnd w:id="21"/>
    <w:bookmarkStart w:name="z23" w:id="22"/>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Қарағанды қаласының төтенше жағдайлар басқармасы туралы ереже;</w:t>
      </w:r>
    </w:p>
    <w:bookmarkEnd w:id="22"/>
    <w:bookmarkStart w:name="z24" w:id="23"/>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Қостанай қаласының төтенше жағдайлар басқармасы туралы ереже;</w:t>
      </w:r>
    </w:p>
    <w:bookmarkEnd w:id="23"/>
    <w:bookmarkStart w:name="z25" w:id="24"/>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Көкшетау қаласының төтенше жағдайлар басқармасы туралы ереже;</w:t>
      </w:r>
    </w:p>
    <w:bookmarkEnd w:id="24"/>
    <w:bookmarkStart w:name="z26" w:id="25"/>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Қызылорда облысының Төтенше жағдайлар департаменті Қызылорда қаласының төтенше жағдайлар басқармасы туралы ереже;</w:t>
      </w:r>
    </w:p>
    <w:bookmarkEnd w:id="25"/>
    <w:bookmarkStart w:name="z27" w:id="26"/>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Павлодар облысының Төтенше жағдайлар департаменті Екібастұз қаласының төтенше жағдайлар басқармасы туралы ереже;</w:t>
      </w:r>
    </w:p>
    <w:bookmarkEnd w:id="26"/>
    <w:bookmarkStart w:name="z28" w:id="27"/>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Батыс Қазақстан облысының Төтенше жағдайлар департаменті Орал қаласының төтенше жағдайлар басқармасы туралы ереже;</w:t>
      </w:r>
    </w:p>
    <w:bookmarkEnd w:id="27"/>
    <w:bookmarkStart w:name="z29" w:id="28"/>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Өскемен қаласының төтенше жағдайлар басқармасы туралы ереже;</w:t>
      </w:r>
    </w:p>
    <w:bookmarkEnd w:id="28"/>
    <w:bookmarkStart w:name="z30" w:id="29"/>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Оңтүстік Қазақстан облысының Төтенше жағдайлар департаменті Шымкент қаласының төтенше жағдайлар басқармасы туралы ереже;</w:t>
      </w:r>
    </w:p>
    <w:bookmarkEnd w:id="29"/>
    <w:bookmarkStart w:name="z31" w:id="30"/>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Ақкөл ауданының төтенше жағдайлар бөлімі туралы ереже;</w:t>
      </w:r>
    </w:p>
    <w:bookmarkEnd w:id="30"/>
    <w:bookmarkStart w:name="z32" w:id="31"/>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Аршалы ауданының төтенше жағдайлар бөлімі туралы ереже;</w:t>
      </w:r>
    </w:p>
    <w:bookmarkEnd w:id="31"/>
    <w:bookmarkStart w:name="z33" w:id="32"/>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Астрахан ауданының төтенше жағдайлар бөлімі туралы ереже;</w:t>
      </w:r>
    </w:p>
    <w:bookmarkEnd w:id="32"/>
    <w:bookmarkStart w:name="z34" w:id="33"/>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Атбасар ауданының төтенше жағдайлар бөлімі туралы ереже;</w:t>
      </w:r>
    </w:p>
    <w:bookmarkEnd w:id="33"/>
    <w:bookmarkStart w:name="z35" w:id="34"/>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Бұланды ауданының төтенше жағдайлар бөлімі туралы ереже;</w:t>
      </w:r>
    </w:p>
    <w:bookmarkEnd w:id="34"/>
    <w:bookmarkStart w:name="z36" w:id="35"/>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Егіндікөл ауданының төтенше жағдайлар бөлімі туралы ереже;</w:t>
      </w:r>
    </w:p>
    <w:bookmarkEnd w:id="35"/>
    <w:bookmarkStart w:name="z37" w:id="36"/>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Біржан сал ауданының Төтенше жағдайлар бөлімі туралы ереже;</w:t>
      </w:r>
    </w:p>
    <w:bookmarkEnd w:id="36"/>
    <w:bookmarkStart w:name="z38" w:id="37"/>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Ерейментау ауданының төтенше жағдайлар бөлімі туралы ереже;</w:t>
      </w:r>
    </w:p>
    <w:bookmarkEnd w:id="37"/>
    <w:bookmarkStart w:name="z39" w:id="38"/>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Есіл ауданының төтенше жағдайлар бөлімі туралы ереже;</w:t>
      </w:r>
    </w:p>
    <w:bookmarkEnd w:id="38"/>
    <w:bookmarkStart w:name="z40" w:id="39"/>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Жақсы ауданының төтенше жағдайлар бөлімі туралы ереже;</w:t>
      </w:r>
    </w:p>
    <w:bookmarkEnd w:id="39"/>
    <w:bookmarkStart w:name="z41" w:id="40"/>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Жарқайың ауданының төтенше жағдайлар бөлімі туралы ереже;</w:t>
      </w:r>
    </w:p>
    <w:bookmarkEnd w:id="40"/>
    <w:bookmarkStart w:name="z42" w:id="41"/>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Зеренді ауданының төтенше жағдайлар бөлімі туралы ереже;</w:t>
      </w:r>
    </w:p>
    <w:bookmarkEnd w:id="41"/>
    <w:bookmarkStart w:name="z43" w:id="42"/>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Қорғалжын ауданының төтенше жағдайлар бөлімі туралы ереже;</w:t>
      </w:r>
    </w:p>
    <w:bookmarkEnd w:id="42"/>
    <w:bookmarkStart w:name="z44" w:id="43"/>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Сандықтау ауданының төтенше жағдайлар бөлімі туралы ереже;</w:t>
      </w:r>
    </w:p>
    <w:bookmarkEnd w:id="43"/>
    <w:bookmarkStart w:name="z45" w:id="44"/>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Целиноград ауданының төтенше жағдайлар бөлімі туралы ереже;</w:t>
      </w:r>
    </w:p>
    <w:bookmarkEnd w:id="44"/>
    <w:bookmarkStart w:name="z46" w:id="45"/>
    <w:p>
      <w:pPr>
        <w:spacing w:after="0"/>
        <w:ind w:left="0"/>
        <w:jc w:val="both"/>
      </w:pPr>
      <w:r>
        <w:rPr>
          <w:rFonts w:ascii="Times New Roman"/>
          <w:b w:val="false"/>
          <w:i w:val="false"/>
          <w:color w:val="000000"/>
          <w:sz w:val="28"/>
        </w:rPr>
        <w:t xml:space="preserve">
      45)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Шортанды ауданының төтенше жағдайлар бөлімі туралы ереже;</w:t>
      </w:r>
    </w:p>
    <w:bookmarkEnd w:id="45"/>
    <w:bookmarkStart w:name="z47" w:id="46"/>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Ақмола облысының Төтенше жағдайлар департаменті Бурабай ауданының Төтенше жағдайлар бөлімі туралы ереже;</w:t>
      </w:r>
    </w:p>
    <w:bookmarkEnd w:id="46"/>
    <w:bookmarkStart w:name="z48" w:id="47"/>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Ақсу ауданының төтенше жағдайлар бөлімі туралы ереже;</w:t>
      </w:r>
    </w:p>
    <w:bookmarkEnd w:id="47"/>
    <w:bookmarkStart w:name="z49" w:id="48"/>
    <w:p>
      <w:pPr>
        <w:spacing w:after="0"/>
        <w:ind w:left="0"/>
        <w:jc w:val="both"/>
      </w:pPr>
      <w:r>
        <w:rPr>
          <w:rFonts w:ascii="Times New Roman"/>
          <w:b w:val="false"/>
          <w:i w:val="false"/>
          <w:color w:val="000000"/>
          <w:sz w:val="28"/>
        </w:rPr>
        <w:t xml:space="preserve">
      48)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Алакөл ауданының төтенше жағдайлар бөлімі туралы ереже;</w:t>
      </w:r>
    </w:p>
    <w:bookmarkEnd w:id="48"/>
    <w:bookmarkStart w:name="z50" w:id="49"/>
    <w:p>
      <w:pPr>
        <w:spacing w:after="0"/>
        <w:ind w:left="0"/>
        <w:jc w:val="both"/>
      </w:pPr>
      <w:r>
        <w:rPr>
          <w:rFonts w:ascii="Times New Roman"/>
          <w:b w:val="false"/>
          <w:i w:val="false"/>
          <w:color w:val="000000"/>
          <w:sz w:val="28"/>
        </w:rPr>
        <w:t xml:space="preserve">
      49)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Балқаш ауданының төтенше жағдайлар бөлімі туралы ереже;</w:t>
      </w:r>
    </w:p>
    <w:bookmarkEnd w:id="49"/>
    <w:bookmarkStart w:name="z51" w:id="50"/>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Еңбекшіқазақ ауданының төтенше жағдайлар бөлімі туралы ереже;</w:t>
      </w:r>
    </w:p>
    <w:bookmarkEnd w:id="50"/>
    <w:bookmarkStart w:name="z52" w:id="51"/>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Ескелді ауданының төтенше жағдайлар бөлімі туралы ереже;</w:t>
      </w:r>
    </w:p>
    <w:bookmarkEnd w:id="51"/>
    <w:bookmarkStart w:name="z53" w:id="52"/>
    <w:p>
      <w:pPr>
        <w:spacing w:after="0"/>
        <w:ind w:left="0"/>
        <w:jc w:val="both"/>
      </w:pPr>
      <w:r>
        <w:rPr>
          <w:rFonts w:ascii="Times New Roman"/>
          <w:b w:val="false"/>
          <w:i w:val="false"/>
          <w:color w:val="000000"/>
          <w:sz w:val="28"/>
        </w:rPr>
        <w:t xml:space="preserve">
      52)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Жамбыл ауданының төтенше жағдайлар бөлімі туралы ереже;</w:t>
      </w:r>
    </w:p>
    <w:bookmarkEnd w:id="52"/>
    <w:bookmarkStart w:name="z54" w:id="53"/>
    <w:p>
      <w:pPr>
        <w:spacing w:after="0"/>
        <w:ind w:left="0"/>
        <w:jc w:val="both"/>
      </w:pPr>
      <w:r>
        <w:rPr>
          <w:rFonts w:ascii="Times New Roman"/>
          <w:b w:val="false"/>
          <w:i w:val="false"/>
          <w:color w:val="000000"/>
          <w:sz w:val="28"/>
        </w:rPr>
        <w:t xml:space="preserve">
      53) осы бұйрыққа </w:t>
      </w:r>
      <w:r>
        <w:rPr>
          <w:rFonts w:ascii="Times New Roman"/>
          <w:b w:val="false"/>
          <w:i w:val="false"/>
          <w:color w:val="000000"/>
          <w:sz w:val="28"/>
        </w:rPr>
        <w:t>53-қосымшаға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Іле ауданының төтенше жағдайлар бөлімі туралы ереже;</w:t>
      </w:r>
    </w:p>
    <w:bookmarkEnd w:id="53"/>
    <w:bookmarkStart w:name="z55" w:id="54"/>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Қапшағай қаласының төтенше жағдайлар бөлімі туралы ереже;</w:t>
      </w:r>
    </w:p>
    <w:bookmarkEnd w:id="54"/>
    <w:bookmarkStart w:name="z56" w:id="55"/>
    <w:p>
      <w:pPr>
        <w:spacing w:after="0"/>
        <w:ind w:left="0"/>
        <w:jc w:val="both"/>
      </w:pPr>
      <w:r>
        <w:rPr>
          <w:rFonts w:ascii="Times New Roman"/>
          <w:b w:val="false"/>
          <w:i w:val="false"/>
          <w:color w:val="000000"/>
          <w:sz w:val="28"/>
        </w:rPr>
        <w:t xml:space="preserve">
      55) осы бұйрыққа </w:t>
      </w:r>
      <w:r>
        <w:rPr>
          <w:rFonts w:ascii="Times New Roman"/>
          <w:b w:val="false"/>
          <w:i w:val="false"/>
          <w:color w:val="000000"/>
          <w:sz w:val="28"/>
        </w:rPr>
        <w:t>55-қосымшаға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Қарасай ауданының төтенше жағдайлар бөлімі туралы ереже;</w:t>
      </w:r>
    </w:p>
    <w:bookmarkEnd w:id="55"/>
    <w:bookmarkStart w:name="z57" w:id="56"/>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Қаратал ауданының төтенше жағдайлар бөлімі туралы ереже;</w:t>
      </w:r>
    </w:p>
    <w:bookmarkEnd w:id="56"/>
    <w:p>
      <w:pPr>
        <w:spacing w:after="0"/>
        <w:ind w:left="0"/>
        <w:jc w:val="both"/>
      </w:pPr>
      <w:r>
        <w:rPr>
          <w:rFonts w:ascii="Times New Roman"/>
          <w:b w:val="false"/>
          <w:i w:val="false"/>
          <w:color w:val="000000"/>
          <w:sz w:val="28"/>
        </w:rPr>
        <w:t>
      56-1) осы бұйрыққа 56-1-қосымшаға сәйкес Қазақстан Республикасы Ішкі істер министрлігінің Төтенше жағдайлар комитеті Алматы облысының Төтенше жағдайлар департаменті Кеген ауданының төтенше жағдайлар бөлімі туралы ереже;</w:t>
      </w:r>
    </w:p>
    <w:bookmarkStart w:name="z58" w:id="57"/>
    <w:p>
      <w:pPr>
        <w:spacing w:after="0"/>
        <w:ind w:left="0"/>
        <w:jc w:val="both"/>
      </w:pPr>
      <w:r>
        <w:rPr>
          <w:rFonts w:ascii="Times New Roman"/>
          <w:b w:val="false"/>
          <w:i w:val="false"/>
          <w:color w:val="000000"/>
          <w:sz w:val="28"/>
        </w:rPr>
        <w:t xml:space="preserve">
      57) осы бұйрыққа </w:t>
      </w:r>
      <w:r>
        <w:rPr>
          <w:rFonts w:ascii="Times New Roman"/>
          <w:b w:val="false"/>
          <w:i w:val="false"/>
          <w:color w:val="000000"/>
          <w:sz w:val="28"/>
        </w:rPr>
        <w:t>57-қосымшаға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Кербұлақ ауданының төтенше жағдайлар бөлімі туралы ереже;</w:t>
      </w:r>
    </w:p>
    <w:bookmarkEnd w:id="57"/>
    <w:bookmarkStart w:name="z59" w:id="58"/>
    <w:p>
      <w:pPr>
        <w:spacing w:after="0"/>
        <w:ind w:left="0"/>
        <w:jc w:val="both"/>
      </w:pPr>
      <w:r>
        <w:rPr>
          <w:rFonts w:ascii="Times New Roman"/>
          <w:b w:val="false"/>
          <w:i w:val="false"/>
          <w:color w:val="000000"/>
          <w:sz w:val="28"/>
        </w:rPr>
        <w:t xml:space="preserve">
      58) осы бұйрыққа </w:t>
      </w:r>
      <w:r>
        <w:rPr>
          <w:rFonts w:ascii="Times New Roman"/>
          <w:b w:val="false"/>
          <w:i w:val="false"/>
          <w:color w:val="000000"/>
          <w:sz w:val="28"/>
        </w:rPr>
        <w:t>58-қосымшаға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Көксу ауданының төтенше жағдайлар бөлімі туралы ереже;</w:t>
      </w:r>
    </w:p>
    <w:bookmarkEnd w:id="58"/>
    <w:bookmarkStart w:name="z60" w:id="59"/>
    <w:p>
      <w:pPr>
        <w:spacing w:after="0"/>
        <w:ind w:left="0"/>
        <w:jc w:val="both"/>
      </w:pPr>
      <w:r>
        <w:rPr>
          <w:rFonts w:ascii="Times New Roman"/>
          <w:b w:val="false"/>
          <w:i w:val="false"/>
          <w:color w:val="000000"/>
          <w:sz w:val="28"/>
        </w:rPr>
        <w:t xml:space="preserve">
      59) осы бұйрыққа </w:t>
      </w:r>
      <w:r>
        <w:rPr>
          <w:rFonts w:ascii="Times New Roman"/>
          <w:b w:val="false"/>
          <w:i w:val="false"/>
          <w:color w:val="000000"/>
          <w:sz w:val="28"/>
        </w:rPr>
        <w:t>59-қосымшаға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Панфилов ауданының төтенше жағдайлар бөлімі туралы ереже;</w:t>
      </w:r>
    </w:p>
    <w:bookmarkEnd w:id="59"/>
    <w:bookmarkStart w:name="z61" w:id="60"/>
    <w:p>
      <w:pPr>
        <w:spacing w:after="0"/>
        <w:ind w:left="0"/>
        <w:jc w:val="both"/>
      </w:pPr>
      <w:r>
        <w:rPr>
          <w:rFonts w:ascii="Times New Roman"/>
          <w:b w:val="false"/>
          <w:i w:val="false"/>
          <w:color w:val="000000"/>
          <w:sz w:val="28"/>
        </w:rPr>
        <w:t>
      60) осы бұйрыққа 60-қосымшаға сәйкес Қазақстан Республикасы Ішкі істер министрлігі Төтенше жағдайлар комитеті Алматы облысының Төтенше жағдайлар департаменті Райымбек ауданының төтенше жағдайлар бөлімі туралы ереже;</w:t>
      </w:r>
    </w:p>
    <w:bookmarkEnd w:id="60"/>
    <w:bookmarkStart w:name="z62" w:id="61"/>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Сарқант ауданының төтенше жағдайлар бөлімі туралы ереже;</w:t>
      </w:r>
    </w:p>
    <w:bookmarkEnd w:id="61"/>
    <w:bookmarkStart w:name="z63" w:id="62"/>
    <w:p>
      <w:pPr>
        <w:spacing w:after="0"/>
        <w:ind w:left="0"/>
        <w:jc w:val="both"/>
      </w:pPr>
      <w:r>
        <w:rPr>
          <w:rFonts w:ascii="Times New Roman"/>
          <w:b w:val="false"/>
          <w:i w:val="false"/>
          <w:color w:val="000000"/>
          <w:sz w:val="28"/>
        </w:rPr>
        <w:t xml:space="preserve">
      62) осы бұйрыққа </w:t>
      </w:r>
      <w:r>
        <w:rPr>
          <w:rFonts w:ascii="Times New Roman"/>
          <w:b w:val="false"/>
          <w:i w:val="false"/>
          <w:color w:val="000000"/>
          <w:sz w:val="28"/>
        </w:rPr>
        <w:t>62-қосымшаға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Талғар ауданының төтенше жағдайлар бөлімі туралы ереже;</w:t>
      </w:r>
    </w:p>
    <w:bookmarkEnd w:id="62"/>
    <w:bookmarkStart w:name="z64" w:id="63"/>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Текелі ауданының төтенше жағдайлар бөлімі туралы ереже;</w:t>
      </w:r>
    </w:p>
    <w:bookmarkEnd w:id="63"/>
    <w:bookmarkStart w:name="z65" w:id="64"/>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облысының Төтенше жағдайлар департаменті Ұйғыр ауданының төтенше жағдайлар бөлімі туралы ереже;</w:t>
      </w:r>
    </w:p>
    <w:bookmarkEnd w:id="64"/>
    <w:bookmarkStart w:name="z66" w:id="65"/>
    <w:p>
      <w:pPr>
        <w:spacing w:after="0"/>
        <w:ind w:left="0"/>
        <w:jc w:val="both"/>
      </w:pPr>
      <w:r>
        <w:rPr>
          <w:rFonts w:ascii="Times New Roman"/>
          <w:b w:val="false"/>
          <w:i w:val="false"/>
          <w:color w:val="000000"/>
          <w:sz w:val="28"/>
        </w:rPr>
        <w:t xml:space="preserve">
      65)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Ақтөбе облысының Төтенше жағдайлар департаменті Әйтеке би ауданының төтенше жағдайлар бөлімі туралы ереже;</w:t>
      </w:r>
    </w:p>
    <w:bookmarkEnd w:id="65"/>
    <w:bookmarkStart w:name="z67" w:id="66"/>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Ақтөбе облысының Төтенше жағдайлар департаменті Алға ауданының төтенше жағдайлар бөлімі туралы ереже;</w:t>
      </w:r>
    </w:p>
    <w:bookmarkEnd w:id="66"/>
    <w:bookmarkStart w:name="z68" w:id="67"/>
    <w:p>
      <w:pPr>
        <w:spacing w:after="0"/>
        <w:ind w:left="0"/>
        <w:jc w:val="both"/>
      </w:pPr>
      <w:r>
        <w:rPr>
          <w:rFonts w:ascii="Times New Roman"/>
          <w:b w:val="false"/>
          <w:i w:val="false"/>
          <w:color w:val="000000"/>
          <w:sz w:val="28"/>
        </w:rPr>
        <w:t xml:space="preserve">
      67) осы бұйрыққа </w:t>
      </w:r>
      <w:r>
        <w:rPr>
          <w:rFonts w:ascii="Times New Roman"/>
          <w:b w:val="false"/>
          <w:i w:val="false"/>
          <w:color w:val="000000"/>
          <w:sz w:val="28"/>
        </w:rPr>
        <w:t>67-қосымшаға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Ақтөбе облысының Төтенше жағдайлар департаменті Байғанин ауданының төтенше жағдайлар бөлімі туралы ереже;</w:t>
      </w:r>
    </w:p>
    <w:bookmarkEnd w:id="67"/>
    <w:bookmarkStart w:name="z69" w:id="68"/>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Ақтөбе облысының Төтенше жағдайлар департаменті Ырғыз ауданының төтенше жағдайлар бөлімі туралы ереже;</w:t>
      </w:r>
    </w:p>
    <w:bookmarkEnd w:id="68"/>
    <w:bookmarkStart w:name="z70" w:id="69"/>
    <w:p>
      <w:pPr>
        <w:spacing w:after="0"/>
        <w:ind w:left="0"/>
        <w:jc w:val="both"/>
      </w:pPr>
      <w:r>
        <w:rPr>
          <w:rFonts w:ascii="Times New Roman"/>
          <w:b w:val="false"/>
          <w:i w:val="false"/>
          <w:color w:val="000000"/>
          <w:sz w:val="28"/>
        </w:rPr>
        <w:t xml:space="preserve">
      69) осы бұйрыққа </w:t>
      </w:r>
      <w:r>
        <w:rPr>
          <w:rFonts w:ascii="Times New Roman"/>
          <w:b w:val="false"/>
          <w:i w:val="false"/>
          <w:color w:val="000000"/>
          <w:sz w:val="28"/>
        </w:rPr>
        <w:t>69-қосымшаға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Ақтөбе облысының Төтенше жағдайлар департаменті Қарғалы ауданының төтенше жағдайлар бөлімі туралы ереже;</w:t>
      </w:r>
    </w:p>
    <w:bookmarkEnd w:id="69"/>
    <w:bookmarkStart w:name="z71" w:id="70"/>
    <w:p>
      <w:pPr>
        <w:spacing w:after="0"/>
        <w:ind w:left="0"/>
        <w:jc w:val="both"/>
      </w:pPr>
      <w:r>
        <w:rPr>
          <w:rFonts w:ascii="Times New Roman"/>
          <w:b w:val="false"/>
          <w:i w:val="false"/>
          <w:color w:val="000000"/>
          <w:sz w:val="28"/>
        </w:rPr>
        <w:t xml:space="preserve">
      70) осы бұйрыққа </w:t>
      </w:r>
      <w:r>
        <w:rPr>
          <w:rFonts w:ascii="Times New Roman"/>
          <w:b w:val="false"/>
          <w:i w:val="false"/>
          <w:color w:val="000000"/>
          <w:sz w:val="28"/>
        </w:rPr>
        <w:t>70-қосымшаға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Ақтөбе облысының Төтенше жағдайлар департаменті Мәртөк ауданының төтенше жағдайлар бөлімі туралы ереже;</w:t>
      </w:r>
    </w:p>
    <w:bookmarkEnd w:id="70"/>
    <w:bookmarkStart w:name="z72" w:id="71"/>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Ақтөбе облысының Төтенше жағдайлар департаменті Мұғалжар ауданының төтенше жағдайлар бөлімі туралы ереже;</w:t>
      </w:r>
    </w:p>
    <w:bookmarkEnd w:id="71"/>
    <w:bookmarkStart w:name="z73" w:id="72"/>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Ақтөбе облысының Төтенше жағдайлар департаменті Темір ауданының төтенше жағдайлар бөлімі туралы ереже;</w:t>
      </w:r>
    </w:p>
    <w:bookmarkEnd w:id="72"/>
    <w:bookmarkStart w:name="z74" w:id="73"/>
    <w:p>
      <w:pPr>
        <w:spacing w:after="0"/>
        <w:ind w:left="0"/>
        <w:jc w:val="both"/>
      </w:pPr>
      <w:r>
        <w:rPr>
          <w:rFonts w:ascii="Times New Roman"/>
          <w:b w:val="false"/>
          <w:i w:val="false"/>
          <w:color w:val="000000"/>
          <w:sz w:val="28"/>
        </w:rPr>
        <w:t xml:space="preserve">
      73) осы бұйрыққа </w:t>
      </w:r>
      <w:r>
        <w:rPr>
          <w:rFonts w:ascii="Times New Roman"/>
          <w:b w:val="false"/>
          <w:i w:val="false"/>
          <w:color w:val="000000"/>
          <w:sz w:val="28"/>
        </w:rPr>
        <w:t>73-қосымшаға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Ақтөбе облысының Төтенше жағдайлар департаменті Ойыл ауданының төтенше жағдайлар бөлімі туралы ереже;</w:t>
      </w:r>
    </w:p>
    <w:bookmarkEnd w:id="73"/>
    <w:bookmarkStart w:name="z75" w:id="74"/>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Ақтөбе облысының Төтенше жағдайлар департаменті Қобда ауданының төтенше жағдайлар бөлімі туралы ереже;</w:t>
      </w:r>
    </w:p>
    <w:bookmarkEnd w:id="74"/>
    <w:bookmarkStart w:name="z76" w:id="75"/>
    <w:p>
      <w:pPr>
        <w:spacing w:after="0"/>
        <w:ind w:left="0"/>
        <w:jc w:val="both"/>
      </w:pPr>
      <w:r>
        <w:rPr>
          <w:rFonts w:ascii="Times New Roman"/>
          <w:b w:val="false"/>
          <w:i w:val="false"/>
          <w:color w:val="000000"/>
          <w:sz w:val="28"/>
        </w:rPr>
        <w:t xml:space="preserve">
      75) осы бұйрыққа </w:t>
      </w:r>
      <w:r>
        <w:rPr>
          <w:rFonts w:ascii="Times New Roman"/>
          <w:b w:val="false"/>
          <w:i w:val="false"/>
          <w:color w:val="000000"/>
          <w:sz w:val="28"/>
        </w:rPr>
        <w:t>75-қосымшаға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Ақтөбе облысының Төтенше жағдайлар департаменті Хромтау ауданының төтенше жағдайлар бөлімі туралы ереже;</w:t>
      </w:r>
    </w:p>
    <w:bookmarkEnd w:id="75"/>
    <w:bookmarkStart w:name="z77" w:id="76"/>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Ақтөбе облысының Төтенше жағдайлар департаменті Шалқар ауданының төтенше жағдайлар бөлімі туралы ереже;</w:t>
      </w:r>
    </w:p>
    <w:bookmarkEnd w:id="76"/>
    <w:bookmarkStart w:name="z78" w:id="77"/>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Атырау облысының Төтенше жағдайлар департаменті Жылыой ауданының төтенше жағдайлар бөлімі туралы ереже;</w:t>
      </w:r>
    </w:p>
    <w:bookmarkEnd w:id="77"/>
    <w:bookmarkStart w:name="z79" w:id="78"/>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Атырау облысының Төтенше жағдайлар департаменті Индер ауданының төтенше жағдайлар бөлімі туралы ереже;</w:t>
      </w:r>
    </w:p>
    <w:bookmarkEnd w:id="78"/>
    <w:bookmarkStart w:name="z80" w:id="79"/>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Атырау облысының Төтенше жағдайлар департаменті Исатай ауданының төтенше жағдайлар бөлімі туралы ереже;</w:t>
      </w:r>
    </w:p>
    <w:bookmarkEnd w:id="79"/>
    <w:bookmarkStart w:name="z81" w:id="80"/>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Атырау облысының Төтенше жағдайлар департаменті Қызылқоға ауданының төтенше жағдайлар бөлімі туралы ереже;</w:t>
      </w:r>
    </w:p>
    <w:bookmarkEnd w:id="80"/>
    <w:bookmarkStart w:name="z82" w:id="81"/>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Атырау облысының Төтенше жағдайлар департаменті Құрманғазы ауданының төтенше жағдайлар бөлімі туралы ереже;</w:t>
      </w:r>
    </w:p>
    <w:bookmarkEnd w:id="81"/>
    <w:bookmarkStart w:name="z83" w:id="82"/>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Атырау облысының Төтенше жағдайлар департаменті Мақат ауданының төтенше жағдайлар бөлімі туралы ереже;</w:t>
      </w:r>
    </w:p>
    <w:bookmarkEnd w:id="82"/>
    <w:bookmarkStart w:name="z84" w:id="83"/>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Атырау облысының Төтенше жағдайлар департаменті Махамбет ауданының төтенше жағдайлар бөлімі туралы ереже;</w:t>
      </w:r>
    </w:p>
    <w:bookmarkEnd w:id="83"/>
    <w:bookmarkStart w:name="z85" w:id="84"/>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Абай ауданының төтенше жағдайлар бөлімі туралы ереже;</w:t>
      </w:r>
    </w:p>
    <w:bookmarkEnd w:id="84"/>
    <w:bookmarkStart w:name="z86" w:id="85"/>
    <w:p>
      <w:pPr>
        <w:spacing w:after="0"/>
        <w:ind w:left="0"/>
        <w:jc w:val="both"/>
      </w:pPr>
      <w:r>
        <w:rPr>
          <w:rFonts w:ascii="Times New Roman"/>
          <w:b w:val="false"/>
          <w:i w:val="false"/>
          <w:color w:val="000000"/>
          <w:sz w:val="28"/>
        </w:rPr>
        <w:t xml:space="preserve">
      85) осы бұйрыққа </w:t>
      </w:r>
      <w:r>
        <w:rPr>
          <w:rFonts w:ascii="Times New Roman"/>
          <w:b w:val="false"/>
          <w:i w:val="false"/>
          <w:color w:val="000000"/>
          <w:sz w:val="28"/>
        </w:rPr>
        <w:t>85-қосымшаға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Аягөз ауданының төтенше жағдайлар бөлімі туралы ереже;</w:t>
      </w:r>
    </w:p>
    <w:bookmarkEnd w:id="85"/>
    <w:bookmarkStart w:name="z87" w:id="86"/>
    <w:p>
      <w:pPr>
        <w:spacing w:after="0"/>
        <w:ind w:left="0"/>
        <w:jc w:val="both"/>
      </w:pPr>
      <w:r>
        <w:rPr>
          <w:rFonts w:ascii="Times New Roman"/>
          <w:b w:val="false"/>
          <w:i w:val="false"/>
          <w:color w:val="000000"/>
          <w:sz w:val="28"/>
        </w:rPr>
        <w:t xml:space="preserve">
      86) осы бұйрыққа </w:t>
      </w:r>
      <w:r>
        <w:rPr>
          <w:rFonts w:ascii="Times New Roman"/>
          <w:b w:val="false"/>
          <w:i w:val="false"/>
          <w:color w:val="000000"/>
          <w:sz w:val="28"/>
        </w:rPr>
        <w:t>86-қосымшаға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Бесқарағай ауданының төтенше жағдайлар бөлімі туралы ереже;</w:t>
      </w:r>
    </w:p>
    <w:bookmarkEnd w:id="86"/>
    <w:bookmarkStart w:name="z88" w:id="87"/>
    <w:p>
      <w:pPr>
        <w:spacing w:after="0"/>
        <w:ind w:left="0"/>
        <w:jc w:val="both"/>
      </w:pPr>
      <w:r>
        <w:rPr>
          <w:rFonts w:ascii="Times New Roman"/>
          <w:b w:val="false"/>
          <w:i w:val="false"/>
          <w:color w:val="000000"/>
          <w:sz w:val="28"/>
        </w:rPr>
        <w:t xml:space="preserve">
      87) осы бұйрыққа </w:t>
      </w:r>
      <w:r>
        <w:rPr>
          <w:rFonts w:ascii="Times New Roman"/>
          <w:b w:val="false"/>
          <w:i w:val="false"/>
          <w:color w:val="000000"/>
          <w:sz w:val="28"/>
        </w:rPr>
        <w:t>87-қосымшаға</w:t>
      </w:r>
      <w:r>
        <w:rPr>
          <w:rFonts w:ascii="Times New Roman"/>
          <w:b w:val="false"/>
          <w:i w:val="false"/>
          <w:color w:val="000000"/>
          <w:sz w:val="28"/>
        </w:rPr>
        <w:t xml:space="preserve"> сәйкес Қазақстан Республикасы Ішкі істер министрлігі Шығыс Қазақстан облысының Төтенше жағдайлар департаменті Бородулиха ауданының төтенше жағдайлар бөлімі туралы ереже;</w:t>
      </w:r>
    </w:p>
    <w:bookmarkEnd w:id="87"/>
    <w:bookmarkStart w:name="z89" w:id="88"/>
    <w:p>
      <w:pPr>
        <w:spacing w:after="0"/>
        <w:ind w:left="0"/>
        <w:jc w:val="both"/>
      </w:pPr>
      <w:r>
        <w:rPr>
          <w:rFonts w:ascii="Times New Roman"/>
          <w:b w:val="false"/>
          <w:i w:val="false"/>
          <w:color w:val="000000"/>
          <w:sz w:val="28"/>
        </w:rPr>
        <w:t xml:space="preserve">
      88) осы бұйрыққа </w:t>
      </w:r>
      <w:r>
        <w:rPr>
          <w:rFonts w:ascii="Times New Roman"/>
          <w:b w:val="false"/>
          <w:i w:val="false"/>
          <w:color w:val="000000"/>
          <w:sz w:val="28"/>
        </w:rPr>
        <w:t>88-қосымшаға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Глубокое ауданының төтенше жағдайлар бөлімі туралы ереже;</w:t>
      </w:r>
    </w:p>
    <w:bookmarkEnd w:id="88"/>
    <w:bookmarkStart w:name="z90" w:id="89"/>
    <w:p>
      <w:pPr>
        <w:spacing w:after="0"/>
        <w:ind w:left="0"/>
        <w:jc w:val="both"/>
      </w:pPr>
      <w:r>
        <w:rPr>
          <w:rFonts w:ascii="Times New Roman"/>
          <w:b w:val="false"/>
          <w:i w:val="false"/>
          <w:color w:val="000000"/>
          <w:sz w:val="28"/>
        </w:rPr>
        <w:t xml:space="preserve">
      89) осы бұйрыққа </w:t>
      </w:r>
      <w:r>
        <w:rPr>
          <w:rFonts w:ascii="Times New Roman"/>
          <w:b w:val="false"/>
          <w:i w:val="false"/>
          <w:color w:val="000000"/>
          <w:sz w:val="28"/>
        </w:rPr>
        <w:t>89-қосымшаға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Жарма ауданының төтенше жағдайлар бөлімі туралы ереже;</w:t>
      </w:r>
    </w:p>
    <w:bookmarkEnd w:id="89"/>
    <w:bookmarkStart w:name="z91" w:id="90"/>
    <w:p>
      <w:pPr>
        <w:spacing w:after="0"/>
        <w:ind w:left="0"/>
        <w:jc w:val="both"/>
      </w:pPr>
      <w:r>
        <w:rPr>
          <w:rFonts w:ascii="Times New Roman"/>
          <w:b w:val="false"/>
          <w:i w:val="false"/>
          <w:color w:val="000000"/>
          <w:sz w:val="28"/>
        </w:rPr>
        <w:t xml:space="preserve">
      90) осы бұйрыққа </w:t>
      </w:r>
      <w:r>
        <w:rPr>
          <w:rFonts w:ascii="Times New Roman"/>
          <w:b w:val="false"/>
          <w:i w:val="false"/>
          <w:color w:val="000000"/>
          <w:sz w:val="28"/>
        </w:rPr>
        <w:t>90-қосымшаға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Зайсан ауданының төтенше жағдайлар бөлімі туралы ереже;</w:t>
      </w:r>
    </w:p>
    <w:bookmarkEnd w:id="90"/>
    <w:bookmarkStart w:name="z92" w:id="91"/>
    <w:p>
      <w:pPr>
        <w:spacing w:after="0"/>
        <w:ind w:left="0"/>
        <w:jc w:val="both"/>
      </w:pPr>
      <w:r>
        <w:rPr>
          <w:rFonts w:ascii="Times New Roman"/>
          <w:b w:val="false"/>
          <w:i w:val="false"/>
          <w:color w:val="000000"/>
          <w:sz w:val="28"/>
        </w:rPr>
        <w:t xml:space="preserve">
      91) осы бұйрыққа </w:t>
      </w:r>
      <w:r>
        <w:rPr>
          <w:rFonts w:ascii="Times New Roman"/>
          <w:b w:val="false"/>
          <w:i w:val="false"/>
          <w:color w:val="000000"/>
          <w:sz w:val="28"/>
        </w:rPr>
        <w:t>91-қосымшаға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Катонқарағай ауданының төтенше жағдайлар бөлімі туралы ереже;</w:t>
      </w:r>
    </w:p>
    <w:bookmarkEnd w:id="91"/>
    <w:bookmarkStart w:name="z93" w:id="92"/>
    <w:p>
      <w:pPr>
        <w:spacing w:after="0"/>
        <w:ind w:left="0"/>
        <w:jc w:val="both"/>
      </w:pPr>
      <w:r>
        <w:rPr>
          <w:rFonts w:ascii="Times New Roman"/>
          <w:b w:val="false"/>
          <w:i w:val="false"/>
          <w:color w:val="000000"/>
          <w:sz w:val="28"/>
        </w:rPr>
        <w:t xml:space="preserve">
      92) осы бұйрыққа </w:t>
      </w:r>
      <w:r>
        <w:rPr>
          <w:rFonts w:ascii="Times New Roman"/>
          <w:b w:val="false"/>
          <w:i w:val="false"/>
          <w:color w:val="000000"/>
          <w:sz w:val="28"/>
        </w:rPr>
        <w:t>92-қосымшаға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Көкпекті ауданының төтенше жағдайлар бөлімі туралы ереже;</w:t>
      </w:r>
    </w:p>
    <w:bookmarkEnd w:id="92"/>
    <w:bookmarkStart w:name="z94" w:id="93"/>
    <w:p>
      <w:pPr>
        <w:spacing w:after="0"/>
        <w:ind w:left="0"/>
        <w:jc w:val="both"/>
      </w:pPr>
      <w:r>
        <w:rPr>
          <w:rFonts w:ascii="Times New Roman"/>
          <w:b w:val="false"/>
          <w:i w:val="false"/>
          <w:color w:val="000000"/>
          <w:sz w:val="28"/>
        </w:rPr>
        <w:t xml:space="preserve">
      93) осы бұйрыққа </w:t>
      </w:r>
      <w:r>
        <w:rPr>
          <w:rFonts w:ascii="Times New Roman"/>
          <w:b w:val="false"/>
          <w:i w:val="false"/>
          <w:color w:val="000000"/>
          <w:sz w:val="28"/>
        </w:rPr>
        <w:t>93-қосымшаға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 Төтенше жағдайлар департаменті Курчатов қаласының төтенше жағдайлар бөлімі туралы ереже;</w:t>
      </w:r>
    </w:p>
    <w:bookmarkEnd w:id="93"/>
    <w:bookmarkStart w:name="z95" w:id="94"/>
    <w:p>
      <w:pPr>
        <w:spacing w:after="0"/>
        <w:ind w:left="0"/>
        <w:jc w:val="both"/>
      </w:pPr>
      <w:r>
        <w:rPr>
          <w:rFonts w:ascii="Times New Roman"/>
          <w:b w:val="false"/>
          <w:i w:val="false"/>
          <w:color w:val="000000"/>
          <w:sz w:val="28"/>
        </w:rPr>
        <w:t xml:space="preserve">
      94) осы бұйрыққа </w:t>
      </w:r>
      <w:r>
        <w:rPr>
          <w:rFonts w:ascii="Times New Roman"/>
          <w:b w:val="false"/>
          <w:i w:val="false"/>
          <w:color w:val="000000"/>
          <w:sz w:val="28"/>
        </w:rPr>
        <w:t>94-қосымшаға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 Төтенше жағдайлар департаменті Күршім ауданының төтенше жағдайлар бөлімі туралы ереже;</w:t>
      </w:r>
    </w:p>
    <w:bookmarkEnd w:id="94"/>
    <w:bookmarkStart w:name="z96" w:id="95"/>
    <w:p>
      <w:pPr>
        <w:spacing w:after="0"/>
        <w:ind w:left="0"/>
        <w:jc w:val="both"/>
      </w:pPr>
      <w:r>
        <w:rPr>
          <w:rFonts w:ascii="Times New Roman"/>
          <w:b w:val="false"/>
          <w:i w:val="false"/>
          <w:color w:val="000000"/>
          <w:sz w:val="28"/>
        </w:rPr>
        <w:t xml:space="preserve">
      95) осы бұйрыққа </w:t>
      </w:r>
      <w:r>
        <w:rPr>
          <w:rFonts w:ascii="Times New Roman"/>
          <w:b w:val="false"/>
          <w:i w:val="false"/>
          <w:color w:val="000000"/>
          <w:sz w:val="28"/>
        </w:rPr>
        <w:t>95-қосымшаға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Тарбағатай ауданының төтенше жағдайлар бөлімі туралы ереже;</w:t>
      </w:r>
    </w:p>
    <w:bookmarkEnd w:id="95"/>
    <w:bookmarkStart w:name="z97" w:id="96"/>
    <w:p>
      <w:pPr>
        <w:spacing w:after="0"/>
        <w:ind w:left="0"/>
        <w:jc w:val="both"/>
      </w:pPr>
      <w:r>
        <w:rPr>
          <w:rFonts w:ascii="Times New Roman"/>
          <w:b w:val="false"/>
          <w:i w:val="false"/>
          <w:color w:val="000000"/>
          <w:sz w:val="28"/>
        </w:rPr>
        <w:t xml:space="preserve">
      96) осы бұйрыққа </w:t>
      </w:r>
      <w:r>
        <w:rPr>
          <w:rFonts w:ascii="Times New Roman"/>
          <w:b w:val="false"/>
          <w:i w:val="false"/>
          <w:color w:val="000000"/>
          <w:sz w:val="28"/>
        </w:rPr>
        <w:t>96-қосымшаға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Ұлан ауданының төтенше жағдайлар бөлімі туралы ереже;</w:t>
      </w:r>
    </w:p>
    <w:bookmarkEnd w:id="96"/>
    <w:bookmarkStart w:name="z98" w:id="97"/>
    <w:p>
      <w:pPr>
        <w:spacing w:after="0"/>
        <w:ind w:left="0"/>
        <w:jc w:val="both"/>
      </w:pPr>
      <w:r>
        <w:rPr>
          <w:rFonts w:ascii="Times New Roman"/>
          <w:b w:val="false"/>
          <w:i w:val="false"/>
          <w:color w:val="000000"/>
          <w:sz w:val="28"/>
        </w:rPr>
        <w:t xml:space="preserve">
      97) осы бұйрыққа </w:t>
      </w:r>
      <w:r>
        <w:rPr>
          <w:rFonts w:ascii="Times New Roman"/>
          <w:b w:val="false"/>
          <w:i w:val="false"/>
          <w:color w:val="000000"/>
          <w:sz w:val="28"/>
        </w:rPr>
        <w:t>97-қосымшаға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Үржар ауданының төтенше жағдайлар бөлімі туралы ереже;</w:t>
      </w:r>
    </w:p>
    <w:bookmarkEnd w:id="97"/>
    <w:bookmarkStart w:name="z99" w:id="98"/>
    <w:p>
      <w:pPr>
        <w:spacing w:after="0"/>
        <w:ind w:left="0"/>
        <w:jc w:val="both"/>
      </w:pPr>
      <w:r>
        <w:rPr>
          <w:rFonts w:ascii="Times New Roman"/>
          <w:b w:val="false"/>
          <w:i w:val="false"/>
          <w:color w:val="000000"/>
          <w:sz w:val="28"/>
        </w:rPr>
        <w:t xml:space="preserve">
      98) осы бұйрыққа </w:t>
      </w:r>
      <w:r>
        <w:rPr>
          <w:rFonts w:ascii="Times New Roman"/>
          <w:b w:val="false"/>
          <w:i w:val="false"/>
          <w:color w:val="000000"/>
          <w:sz w:val="28"/>
        </w:rPr>
        <w:t>98-қосымшаға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Шығыс Қазақстан облысының Төтенше жағдайлар департаменті Шемонаиха ауданының төтенше жағдайлар бөлімі туралы ереже;</w:t>
      </w:r>
    </w:p>
    <w:bookmarkEnd w:id="98"/>
    <w:bookmarkStart w:name="z100" w:id="99"/>
    <w:p>
      <w:pPr>
        <w:spacing w:after="0"/>
        <w:ind w:left="0"/>
        <w:jc w:val="both"/>
      </w:pPr>
      <w:r>
        <w:rPr>
          <w:rFonts w:ascii="Times New Roman"/>
          <w:b w:val="false"/>
          <w:i w:val="false"/>
          <w:color w:val="000000"/>
          <w:sz w:val="28"/>
        </w:rPr>
        <w:t xml:space="preserve">
      99) осы бұйрыққа </w:t>
      </w:r>
      <w:r>
        <w:rPr>
          <w:rFonts w:ascii="Times New Roman"/>
          <w:b w:val="false"/>
          <w:i w:val="false"/>
          <w:color w:val="000000"/>
          <w:sz w:val="28"/>
        </w:rPr>
        <w:t>99-қосымшаға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Жамбыл облысының Төтенше жағдайлар департаменті Байзақ ауданының төтенше жағдайлар бөлімі туралы ереже;</w:t>
      </w:r>
    </w:p>
    <w:bookmarkEnd w:id="99"/>
    <w:bookmarkStart w:name="z101" w:id="100"/>
    <w:p>
      <w:pPr>
        <w:spacing w:after="0"/>
        <w:ind w:left="0"/>
        <w:jc w:val="both"/>
      </w:pPr>
      <w:r>
        <w:rPr>
          <w:rFonts w:ascii="Times New Roman"/>
          <w:b w:val="false"/>
          <w:i w:val="false"/>
          <w:color w:val="000000"/>
          <w:sz w:val="28"/>
        </w:rPr>
        <w:t xml:space="preserve">
      100) осы бұйрыққа </w:t>
      </w:r>
      <w:r>
        <w:rPr>
          <w:rFonts w:ascii="Times New Roman"/>
          <w:b w:val="false"/>
          <w:i w:val="false"/>
          <w:color w:val="000000"/>
          <w:sz w:val="28"/>
        </w:rPr>
        <w:t>100-қосымшаға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Жамбыл облысының Төтенше жағдайлар департаменті Жамбыл ауданының төтенше жағдайлар бөлімі туралы ереже;</w:t>
      </w:r>
    </w:p>
    <w:bookmarkEnd w:id="100"/>
    <w:bookmarkStart w:name="z102" w:id="101"/>
    <w:p>
      <w:pPr>
        <w:spacing w:after="0"/>
        <w:ind w:left="0"/>
        <w:jc w:val="both"/>
      </w:pPr>
      <w:r>
        <w:rPr>
          <w:rFonts w:ascii="Times New Roman"/>
          <w:b w:val="false"/>
          <w:i w:val="false"/>
          <w:color w:val="000000"/>
          <w:sz w:val="28"/>
        </w:rPr>
        <w:t xml:space="preserve">
      101) осы бұйрыққа </w:t>
      </w:r>
      <w:r>
        <w:rPr>
          <w:rFonts w:ascii="Times New Roman"/>
          <w:b w:val="false"/>
          <w:i w:val="false"/>
          <w:color w:val="000000"/>
          <w:sz w:val="28"/>
        </w:rPr>
        <w:t>101-қосымшаға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Жамбыл облысының Төтенше жағдайлар департаменті Жуалы ауданының төтенше жағдайлар бөлімі туралы ереже;</w:t>
      </w:r>
    </w:p>
    <w:bookmarkEnd w:id="101"/>
    <w:bookmarkStart w:name="z103" w:id="102"/>
    <w:p>
      <w:pPr>
        <w:spacing w:after="0"/>
        <w:ind w:left="0"/>
        <w:jc w:val="both"/>
      </w:pPr>
      <w:r>
        <w:rPr>
          <w:rFonts w:ascii="Times New Roman"/>
          <w:b w:val="false"/>
          <w:i w:val="false"/>
          <w:color w:val="000000"/>
          <w:sz w:val="28"/>
        </w:rPr>
        <w:t xml:space="preserve">
      102) осы бұйрыққа </w:t>
      </w:r>
      <w:r>
        <w:rPr>
          <w:rFonts w:ascii="Times New Roman"/>
          <w:b w:val="false"/>
          <w:i w:val="false"/>
          <w:color w:val="000000"/>
          <w:sz w:val="28"/>
        </w:rPr>
        <w:t>102-қосымшаға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Жамбыл облысының Төтенше жағдайлар департаменті Қордай ауданының төтенше жағдайлар бөлімі туралы ереже;</w:t>
      </w:r>
    </w:p>
    <w:bookmarkEnd w:id="102"/>
    <w:bookmarkStart w:name="z104" w:id="103"/>
    <w:p>
      <w:pPr>
        <w:spacing w:after="0"/>
        <w:ind w:left="0"/>
        <w:jc w:val="both"/>
      </w:pPr>
      <w:r>
        <w:rPr>
          <w:rFonts w:ascii="Times New Roman"/>
          <w:b w:val="false"/>
          <w:i w:val="false"/>
          <w:color w:val="000000"/>
          <w:sz w:val="28"/>
        </w:rPr>
        <w:t xml:space="preserve">
      103) осы бұйрыққа </w:t>
      </w:r>
      <w:r>
        <w:rPr>
          <w:rFonts w:ascii="Times New Roman"/>
          <w:b w:val="false"/>
          <w:i w:val="false"/>
          <w:color w:val="000000"/>
          <w:sz w:val="28"/>
        </w:rPr>
        <w:t>103-қосымшаға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Жамбыл облысының Төтенше жағдайлар департаменті Мерке ауданының төтенше жағдайлар бөлімі туралы ереже;</w:t>
      </w:r>
    </w:p>
    <w:bookmarkEnd w:id="103"/>
    <w:bookmarkStart w:name="z105" w:id="104"/>
    <w:p>
      <w:pPr>
        <w:spacing w:after="0"/>
        <w:ind w:left="0"/>
        <w:jc w:val="both"/>
      </w:pPr>
      <w:r>
        <w:rPr>
          <w:rFonts w:ascii="Times New Roman"/>
          <w:b w:val="false"/>
          <w:i w:val="false"/>
          <w:color w:val="000000"/>
          <w:sz w:val="28"/>
        </w:rPr>
        <w:t xml:space="preserve">
      104) осы бұйрыққа </w:t>
      </w:r>
      <w:r>
        <w:rPr>
          <w:rFonts w:ascii="Times New Roman"/>
          <w:b w:val="false"/>
          <w:i w:val="false"/>
          <w:color w:val="000000"/>
          <w:sz w:val="28"/>
        </w:rPr>
        <w:t>104-қосымшаға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Жамбыл облысының Төтенше жағдайлар департаменті Мойынқұм ауданының төтенше жағдайлар бөлімі" мемлекеттік мекемесі туралы ереже;</w:t>
      </w:r>
    </w:p>
    <w:bookmarkEnd w:id="104"/>
    <w:bookmarkStart w:name="z106" w:id="105"/>
    <w:p>
      <w:pPr>
        <w:spacing w:after="0"/>
        <w:ind w:left="0"/>
        <w:jc w:val="both"/>
      </w:pPr>
      <w:r>
        <w:rPr>
          <w:rFonts w:ascii="Times New Roman"/>
          <w:b w:val="false"/>
          <w:i w:val="false"/>
          <w:color w:val="000000"/>
          <w:sz w:val="28"/>
        </w:rPr>
        <w:t xml:space="preserve">
      105) осы бұйрыққа </w:t>
      </w:r>
      <w:r>
        <w:rPr>
          <w:rFonts w:ascii="Times New Roman"/>
          <w:b w:val="false"/>
          <w:i w:val="false"/>
          <w:color w:val="000000"/>
          <w:sz w:val="28"/>
        </w:rPr>
        <w:t>105-қосымшаға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Жамбыл облысының Төтенше жағдайлар департаменті Сарысу ауданының төтенше жағдайлар бөлімі туралы ереже;</w:t>
      </w:r>
    </w:p>
    <w:bookmarkEnd w:id="105"/>
    <w:bookmarkStart w:name="z107" w:id="106"/>
    <w:p>
      <w:pPr>
        <w:spacing w:after="0"/>
        <w:ind w:left="0"/>
        <w:jc w:val="both"/>
      </w:pPr>
      <w:r>
        <w:rPr>
          <w:rFonts w:ascii="Times New Roman"/>
          <w:b w:val="false"/>
          <w:i w:val="false"/>
          <w:color w:val="000000"/>
          <w:sz w:val="28"/>
        </w:rPr>
        <w:t xml:space="preserve">
      106) осы бұйрыққа </w:t>
      </w:r>
      <w:r>
        <w:rPr>
          <w:rFonts w:ascii="Times New Roman"/>
          <w:b w:val="false"/>
          <w:i w:val="false"/>
          <w:color w:val="000000"/>
          <w:sz w:val="28"/>
        </w:rPr>
        <w:t>106-қосымшаға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Жамбыл облысының Төтенше жағдайлар департаменті Талас ауданының төтенше жағдайлар бөлімі туралы ереже;</w:t>
      </w:r>
    </w:p>
    <w:bookmarkEnd w:id="106"/>
    <w:bookmarkStart w:name="z108" w:id="107"/>
    <w:p>
      <w:pPr>
        <w:spacing w:after="0"/>
        <w:ind w:left="0"/>
        <w:jc w:val="both"/>
      </w:pPr>
      <w:r>
        <w:rPr>
          <w:rFonts w:ascii="Times New Roman"/>
          <w:b w:val="false"/>
          <w:i w:val="false"/>
          <w:color w:val="000000"/>
          <w:sz w:val="28"/>
        </w:rPr>
        <w:t xml:space="preserve">
      107) осы бұйрыққа </w:t>
      </w:r>
      <w:r>
        <w:rPr>
          <w:rFonts w:ascii="Times New Roman"/>
          <w:b w:val="false"/>
          <w:i w:val="false"/>
          <w:color w:val="000000"/>
          <w:sz w:val="28"/>
        </w:rPr>
        <w:t>107-қосымшаға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Жамбыл облысының Төтенше жағдайлар департаменті Тұрар Рысқұлов ауданының төтенше жағдайлар бөлімі туралы ереже;</w:t>
      </w:r>
    </w:p>
    <w:bookmarkEnd w:id="107"/>
    <w:bookmarkStart w:name="z109" w:id="108"/>
    <w:p>
      <w:pPr>
        <w:spacing w:after="0"/>
        <w:ind w:left="0"/>
        <w:jc w:val="both"/>
      </w:pPr>
      <w:r>
        <w:rPr>
          <w:rFonts w:ascii="Times New Roman"/>
          <w:b w:val="false"/>
          <w:i w:val="false"/>
          <w:color w:val="000000"/>
          <w:sz w:val="28"/>
        </w:rPr>
        <w:t xml:space="preserve">
      108) осы бұйрыққа </w:t>
      </w:r>
      <w:r>
        <w:rPr>
          <w:rFonts w:ascii="Times New Roman"/>
          <w:b w:val="false"/>
          <w:i w:val="false"/>
          <w:color w:val="000000"/>
          <w:sz w:val="28"/>
        </w:rPr>
        <w:t>108-қосымшаға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Жамбыл облысының Төтенше жағдайлар департаменті Шу ауданының төтенше жағдайлар бөлімі туралы ереже;</w:t>
      </w:r>
    </w:p>
    <w:bookmarkEnd w:id="108"/>
    <w:bookmarkStart w:name="z110" w:id="109"/>
    <w:p>
      <w:pPr>
        <w:spacing w:after="0"/>
        <w:ind w:left="0"/>
        <w:jc w:val="both"/>
      </w:pPr>
      <w:r>
        <w:rPr>
          <w:rFonts w:ascii="Times New Roman"/>
          <w:b w:val="false"/>
          <w:i w:val="false"/>
          <w:color w:val="000000"/>
          <w:sz w:val="28"/>
        </w:rPr>
        <w:t xml:space="preserve">
      109) осы бұйрыққа </w:t>
      </w:r>
      <w:r>
        <w:rPr>
          <w:rFonts w:ascii="Times New Roman"/>
          <w:b w:val="false"/>
          <w:i w:val="false"/>
          <w:color w:val="000000"/>
          <w:sz w:val="28"/>
        </w:rPr>
        <w:t>109-қосымшаға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Батыс Қазақстан облысының Төтенше жағдайлар департаменті Ақжайық ауданының төтенше жағдайлар бөлімі туралы ереже;</w:t>
      </w:r>
    </w:p>
    <w:bookmarkEnd w:id="109"/>
    <w:bookmarkStart w:name="z111" w:id="110"/>
    <w:p>
      <w:pPr>
        <w:spacing w:after="0"/>
        <w:ind w:left="0"/>
        <w:jc w:val="both"/>
      </w:pPr>
      <w:r>
        <w:rPr>
          <w:rFonts w:ascii="Times New Roman"/>
          <w:b w:val="false"/>
          <w:i w:val="false"/>
          <w:color w:val="000000"/>
          <w:sz w:val="28"/>
        </w:rPr>
        <w:t xml:space="preserve">
      110) осы бұйрыққа </w:t>
      </w:r>
      <w:r>
        <w:rPr>
          <w:rFonts w:ascii="Times New Roman"/>
          <w:b w:val="false"/>
          <w:i w:val="false"/>
          <w:color w:val="000000"/>
          <w:sz w:val="28"/>
        </w:rPr>
        <w:t>110-қосымшаға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Батыс Қазақстан облысының Төтенше жағдайлар департаменті Бөкей ордасы ауданының төтенше жағдайлар бөлімі туралы ереже;</w:t>
      </w:r>
    </w:p>
    <w:bookmarkEnd w:id="110"/>
    <w:bookmarkStart w:name="z112" w:id="111"/>
    <w:p>
      <w:pPr>
        <w:spacing w:after="0"/>
        <w:ind w:left="0"/>
        <w:jc w:val="both"/>
      </w:pPr>
      <w:r>
        <w:rPr>
          <w:rFonts w:ascii="Times New Roman"/>
          <w:b w:val="false"/>
          <w:i w:val="false"/>
          <w:color w:val="000000"/>
          <w:sz w:val="28"/>
        </w:rPr>
        <w:t xml:space="preserve">
      111) осы бұйрыққа </w:t>
      </w:r>
      <w:r>
        <w:rPr>
          <w:rFonts w:ascii="Times New Roman"/>
          <w:b w:val="false"/>
          <w:i w:val="false"/>
          <w:color w:val="000000"/>
          <w:sz w:val="28"/>
        </w:rPr>
        <w:t>111-қосымшаға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Батыс Қазақстан облысының Төтенше жағдайлар департаменті Бөрлі ауданының төтенше жағдайлар бөлімі туралы ереже;</w:t>
      </w:r>
    </w:p>
    <w:bookmarkEnd w:id="111"/>
    <w:bookmarkStart w:name="z113" w:id="112"/>
    <w:p>
      <w:pPr>
        <w:spacing w:after="0"/>
        <w:ind w:left="0"/>
        <w:jc w:val="both"/>
      </w:pPr>
      <w:r>
        <w:rPr>
          <w:rFonts w:ascii="Times New Roman"/>
          <w:b w:val="false"/>
          <w:i w:val="false"/>
          <w:color w:val="000000"/>
          <w:sz w:val="28"/>
        </w:rPr>
        <w:t xml:space="preserve">
      112) осы бұйрыққа </w:t>
      </w:r>
      <w:r>
        <w:rPr>
          <w:rFonts w:ascii="Times New Roman"/>
          <w:b w:val="false"/>
          <w:i w:val="false"/>
          <w:color w:val="000000"/>
          <w:sz w:val="28"/>
        </w:rPr>
        <w:t>112-қосымшаға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Батыс Қазақстан облысының Төтенше жағдайлар департаменті Жаңақала ауданының төтенше жағдайлар бөлімі туралы ереже;</w:t>
      </w:r>
    </w:p>
    <w:bookmarkEnd w:id="112"/>
    <w:bookmarkStart w:name="z114" w:id="113"/>
    <w:p>
      <w:pPr>
        <w:spacing w:after="0"/>
        <w:ind w:left="0"/>
        <w:jc w:val="both"/>
      </w:pPr>
      <w:r>
        <w:rPr>
          <w:rFonts w:ascii="Times New Roman"/>
          <w:b w:val="false"/>
          <w:i w:val="false"/>
          <w:color w:val="000000"/>
          <w:sz w:val="28"/>
        </w:rPr>
        <w:t xml:space="preserve">
      113) осы бұйрыққа </w:t>
      </w:r>
      <w:r>
        <w:rPr>
          <w:rFonts w:ascii="Times New Roman"/>
          <w:b w:val="false"/>
          <w:i w:val="false"/>
          <w:color w:val="000000"/>
          <w:sz w:val="28"/>
        </w:rPr>
        <w:t>113-қосымшаға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Батыс Қазақстан облысының Төтенше жағдайлар департаменті Жәнібек ауданының төтенше жағдайлар бөлімі туралы ереже;</w:t>
      </w:r>
    </w:p>
    <w:bookmarkEnd w:id="113"/>
    <w:bookmarkStart w:name="z115" w:id="114"/>
    <w:p>
      <w:pPr>
        <w:spacing w:after="0"/>
        <w:ind w:left="0"/>
        <w:jc w:val="both"/>
      </w:pPr>
      <w:r>
        <w:rPr>
          <w:rFonts w:ascii="Times New Roman"/>
          <w:b w:val="false"/>
          <w:i w:val="false"/>
          <w:color w:val="000000"/>
          <w:sz w:val="28"/>
        </w:rPr>
        <w:t xml:space="preserve">
      114) осы бұйрыққа </w:t>
      </w:r>
      <w:r>
        <w:rPr>
          <w:rFonts w:ascii="Times New Roman"/>
          <w:b w:val="false"/>
          <w:i w:val="false"/>
          <w:color w:val="000000"/>
          <w:sz w:val="28"/>
        </w:rPr>
        <w:t>114-қосымшаға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Батыс Қазақстан облысының Төтенше жағдайлар департаменті Бәйтерек ауданының Төтенше жағдайлар бөлімі туралы ереже;</w:t>
      </w:r>
    </w:p>
    <w:bookmarkEnd w:id="114"/>
    <w:bookmarkStart w:name="z116" w:id="115"/>
    <w:p>
      <w:pPr>
        <w:spacing w:after="0"/>
        <w:ind w:left="0"/>
        <w:jc w:val="both"/>
      </w:pPr>
      <w:r>
        <w:rPr>
          <w:rFonts w:ascii="Times New Roman"/>
          <w:b w:val="false"/>
          <w:i w:val="false"/>
          <w:color w:val="000000"/>
          <w:sz w:val="28"/>
        </w:rPr>
        <w:t xml:space="preserve">
      115) осы бұйрыққа </w:t>
      </w:r>
      <w:r>
        <w:rPr>
          <w:rFonts w:ascii="Times New Roman"/>
          <w:b w:val="false"/>
          <w:i w:val="false"/>
          <w:color w:val="000000"/>
          <w:sz w:val="28"/>
        </w:rPr>
        <w:t>115-қосымшаға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Батыс Қазақстан облысының Төтенше жағдайлар департаменті Казталов ауданының төтенше жағдайлар бөлімі туралы ереже;</w:t>
      </w:r>
    </w:p>
    <w:bookmarkEnd w:id="115"/>
    <w:bookmarkStart w:name="z117" w:id="116"/>
    <w:p>
      <w:pPr>
        <w:spacing w:after="0"/>
        <w:ind w:left="0"/>
        <w:jc w:val="both"/>
      </w:pPr>
      <w:r>
        <w:rPr>
          <w:rFonts w:ascii="Times New Roman"/>
          <w:b w:val="false"/>
          <w:i w:val="false"/>
          <w:color w:val="000000"/>
          <w:sz w:val="28"/>
        </w:rPr>
        <w:t xml:space="preserve">
      116) осы бұйрыққа </w:t>
      </w:r>
      <w:r>
        <w:rPr>
          <w:rFonts w:ascii="Times New Roman"/>
          <w:b w:val="false"/>
          <w:i w:val="false"/>
          <w:color w:val="000000"/>
          <w:sz w:val="28"/>
        </w:rPr>
        <w:t>116-қосымшаға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Батыс Қазақстан облысының Төтенше жағдайлар департаменті Қаратөбе ауданының төтенше жағдайлар бөлімі туралы ереже;</w:t>
      </w:r>
    </w:p>
    <w:bookmarkEnd w:id="116"/>
    <w:bookmarkStart w:name="z118" w:id="117"/>
    <w:p>
      <w:pPr>
        <w:spacing w:after="0"/>
        <w:ind w:left="0"/>
        <w:jc w:val="both"/>
      </w:pPr>
      <w:r>
        <w:rPr>
          <w:rFonts w:ascii="Times New Roman"/>
          <w:b w:val="false"/>
          <w:i w:val="false"/>
          <w:color w:val="000000"/>
          <w:sz w:val="28"/>
        </w:rPr>
        <w:t xml:space="preserve">
      117) осы бұйрыққа </w:t>
      </w:r>
      <w:r>
        <w:rPr>
          <w:rFonts w:ascii="Times New Roman"/>
          <w:b w:val="false"/>
          <w:i w:val="false"/>
          <w:color w:val="000000"/>
          <w:sz w:val="28"/>
        </w:rPr>
        <w:t>117-қосымшаға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Батыс Қазақстан облысының Төтенше жағдайлар департаменті Сырым ауданының төтенше жағдайлар бөлімі туралы ереже;</w:t>
      </w:r>
    </w:p>
    <w:bookmarkEnd w:id="117"/>
    <w:bookmarkStart w:name="z119" w:id="118"/>
    <w:p>
      <w:pPr>
        <w:spacing w:after="0"/>
        <w:ind w:left="0"/>
        <w:jc w:val="both"/>
      </w:pPr>
      <w:r>
        <w:rPr>
          <w:rFonts w:ascii="Times New Roman"/>
          <w:b w:val="false"/>
          <w:i w:val="false"/>
          <w:color w:val="000000"/>
          <w:sz w:val="28"/>
        </w:rPr>
        <w:t xml:space="preserve">
      118) осы бұйрыққа </w:t>
      </w:r>
      <w:r>
        <w:rPr>
          <w:rFonts w:ascii="Times New Roman"/>
          <w:b w:val="false"/>
          <w:i w:val="false"/>
          <w:color w:val="000000"/>
          <w:sz w:val="28"/>
        </w:rPr>
        <w:t>118-қосымшаға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Батыс Қазақстан облысының Төтенше жағдайлар департаменті Тасқала ауданының төтенше жағдайлар бөлімі туралы ереже;</w:t>
      </w:r>
    </w:p>
    <w:bookmarkEnd w:id="118"/>
    <w:bookmarkStart w:name="z120" w:id="119"/>
    <w:p>
      <w:pPr>
        <w:spacing w:after="0"/>
        <w:ind w:left="0"/>
        <w:jc w:val="both"/>
      </w:pPr>
      <w:r>
        <w:rPr>
          <w:rFonts w:ascii="Times New Roman"/>
          <w:b w:val="false"/>
          <w:i w:val="false"/>
          <w:color w:val="000000"/>
          <w:sz w:val="28"/>
        </w:rPr>
        <w:t xml:space="preserve">
      119) осы бұйрыққа </w:t>
      </w:r>
      <w:r>
        <w:rPr>
          <w:rFonts w:ascii="Times New Roman"/>
          <w:b w:val="false"/>
          <w:i w:val="false"/>
          <w:color w:val="000000"/>
          <w:sz w:val="28"/>
        </w:rPr>
        <w:t>119-қосымшаға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Батыс Қазақстан облысының Төтенше жағдайлар департаменті Теректі ауданының төтенше жағдайлар бөлімі туралы ереже;</w:t>
      </w:r>
    </w:p>
    <w:bookmarkEnd w:id="119"/>
    <w:bookmarkStart w:name="z121" w:id="120"/>
    <w:p>
      <w:pPr>
        <w:spacing w:after="0"/>
        <w:ind w:left="0"/>
        <w:jc w:val="both"/>
      </w:pPr>
      <w:r>
        <w:rPr>
          <w:rFonts w:ascii="Times New Roman"/>
          <w:b w:val="false"/>
          <w:i w:val="false"/>
          <w:color w:val="000000"/>
          <w:sz w:val="28"/>
        </w:rPr>
        <w:t xml:space="preserve">
      120) осы бұйрыққа </w:t>
      </w:r>
      <w:r>
        <w:rPr>
          <w:rFonts w:ascii="Times New Roman"/>
          <w:b w:val="false"/>
          <w:i w:val="false"/>
          <w:color w:val="000000"/>
          <w:sz w:val="28"/>
        </w:rPr>
        <w:t>120-қосымшаға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Батыс Қазақстан облысының Төтенше жағдайлар департаменті Шыңғырлау ауданының төтенше жағдайлар бөлімі туралы ереже;</w:t>
      </w:r>
    </w:p>
    <w:bookmarkEnd w:id="120"/>
    <w:bookmarkStart w:name="z122" w:id="121"/>
    <w:p>
      <w:pPr>
        <w:spacing w:after="0"/>
        <w:ind w:left="0"/>
        <w:jc w:val="both"/>
      </w:pPr>
      <w:r>
        <w:rPr>
          <w:rFonts w:ascii="Times New Roman"/>
          <w:b w:val="false"/>
          <w:i w:val="false"/>
          <w:color w:val="000000"/>
          <w:sz w:val="28"/>
        </w:rPr>
        <w:t xml:space="preserve">
      121) осы бұйрыққа </w:t>
      </w:r>
      <w:r>
        <w:rPr>
          <w:rFonts w:ascii="Times New Roman"/>
          <w:b w:val="false"/>
          <w:i w:val="false"/>
          <w:color w:val="000000"/>
          <w:sz w:val="28"/>
        </w:rPr>
        <w:t>121-қосымшаға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Абай ауданының төтенше жағдайлар бөлімі туралы ереже;</w:t>
      </w:r>
    </w:p>
    <w:bookmarkEnd w:id="121"/>
    <w:bookmarkStart w:name="z123" w:id="122"/>
    <w:p>
      <w:pPr>
        <w:spacing w:after="0"/>
        <w:ind w:left="0"/>
        <w:jc w:val="both"/>
      </w:pPr>
      <w:r>
        <w:rPr>
          <w:rFonts w:ascii="Times New Roman"/>
          <w:b w:val="false"/>
          <w:i w:val="false"/>
          <w:color w:val="000000"/>
          <w:sz w:val="28"/>
        </w:rPr>
        <w:t xml:space="preserve">
      122) осы бұйрыққа </w:t>
      </w:r>
      <w:r>
        <w:rPr>
          <w:rFonts w:ascii="Times New Roman"/>
          <w:b w:val="false"/>
          <w:i w:val="false"/>
          <w:color w:val="000000"/>
          <w:sz w:val="28"/>
        </w:rPr>
        <w:t>122-қосымшаға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Ақтоғай ауданының төтенше жағдайлар бөлімі туралы ереже;</w:t>
      </w:r>
    </w:p>
    <w:bookmarkEnd w:id="122"/>
    <w:bookmarkStart w:name="z124" w:id="123"/>
    <w:p>
      <w:pPr>
        <w:spacing w:after="0"/>
        <w:ind w:left="0"/>
        <w:jc w:val="both"/>
      </w:pPr>
      <w:r>
        <w:rPr>
          <w:rFonts w:ascii="Times New Roman"/>
          <w:b w:val="false"/>
          <w:i w:val="false"/>
          <w:color w:val="000000"/>
          <w:sz w:val="28"/>
        </w:rPr>
        <w:t xml:space="preserve">
      123) осы бұйрыққа </w:t>
      </w:r>
      <w:r>
        <w:rPr>
          <w:rFonts w:ascii="Times New Roman"/>
          <w:b w:val="false"/>
          <w:i w:val="false"/>
          <w:color w:val="000000"/>
          <w:sz w:val="28"/>
        </w:rPr>
        <w:t>123-қосымшаға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Бұқар жырау ауданының төтенше жағдайлар бөлімі туралы ереже;</w:t>
      </w:r>
    </w:p>
    <w:bookmarkEnd w:id="123"/>
    <w:bookmarkStart w:name="z125" w:id="124"/>
    <w:p>
      <w:pPr>
        <w:spacing w:after="0"/>
        <w:ind w:left="0"/>
        <w:jc w:val="both"/>
      </w:pPr>
      <w:r>
        <w:rPr>
          <w:rFonts w:ascii="Times New Roman"/>
          <w:b w:val="false"/>
          <w:i w:val="false"/>
          <w:color w:val="000000"/>
          <w:sz w:val="28"/>
        </w:rPr>
        <w:t xml:space="preserve">
      124) осы бұйрыққа </w:t>
      </w:r>
      <w:r>
        <w:rPr>
          <w:rFonts w:ascii="Times New Roman"/>
          <w:b w:val="false"/>
          <w:i w:val="false"/>
          <w:color w:val="000000"/>
          <w:sz w:val="28"/>
        </w:rPr>
        <w:t>124-қосымшаға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Жаңаарқа ауданының төтенше жағдайлар бөлімі туралы ереже;</w:t>
      </w:r>
    </w:p>
    <w:bookmarkEnd w:id="124"/>
    <w:bookmarkStart w:name="z126" w:id="125"/>
    <w:p>
      <w:pPr>
        <w:spacing w:after="0"/>
        <w:ind w:left="0"/>
        <w:jc w:val="both"/>
      </w:pPr>
      <w:r>
        <w:rPr>
          <w:rFonts w:ascii="Times New Roman"/>
          <w:b w:val="false"/>
          <w:i w:val="false"/>
          <w:color w:val="000000"/>
          <w:sz w:val="28"/>
        </w:rPr>
        <w:t xml:space="preserve">
      125) осы бұйрыққа </w:t>
      </w:r>
      <w:r>
        <w:rPr>
          <w:rFonts w:ascii="Times New Roman"/>
          <w:b w:val="false"/>
          <w:i w:val="false"/>
          <w:color w:val="000000"/>
          <w:sz w:val="28"/>
        </w:rPr>
        <w:t>125-қосымшаға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Қаражал ауданының төтенше жағдайлар бөлімі туралы ереже;</w:t>
      </w:r>
    </w:p>
    <w:bookmarkEnd w:id="125"/>
    <w:bookmarkStart w:name="z127" w:id="126"/>
    <w:p>
      <w:pPr>
        <w:spacing w:after="0"/>
        <w:ind w:left="0"/>
        <w:jc w:val="both"/>
      </w:pPr>
      <w:r>
        <w:rPr>
          <w:rFonts w:ascii="Times New Roman"/>
          <w:b w:val="false"/>
          <w:i w:val="false"/>
          <w:color w:val="000000"/>
          <w:sz w:val="28"/>
        </w:rPr>
        <w:t xml:space="preserve">
      126) осы бұйрыққа </w:t>
      </w:r>
      <w:r>
        <w:rPr>
          <w:rFonts w:ascii="Times New Roman"/>
          <w:b w:val="false"/>
          <w:i w:val="false"/>
          <w:color w:val="000000"/>
          <w:sz w:val="28"/>
        </w:rPr>
        <w:t>126-қосымшаға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Қарқаралы ауданының төтенше жағдайлар бөлімі туралы ереже;</w:t>
      </w:r>
    </w:p>
    <w:bookmarkEnd w:id="126"/>
    <w:bookmarkStart w:name="z128" w:id="127"/>
    <w:p>
      <w:pPr>
        <w:spacing w:after="0"/>
        <w:ind w:left="0"/>
        <w:jc w:val="both"/>
      </w:pPr>
      <w:r>
        <w:rPr>
          <w:rFonts w:ascii="Times New Roman"/>
          <w:b w:val="false"/>
          <w:i w:val="false"/>
          <w:color w:val="000000"/>
          <w:sz w:val="28"/>
        </w:rPr>
        <w:t xml:space="preserve">
      127) осы бұйрыққа </w:t>
      </w:r>
      <w:r>
        <w:rPr>
          <w:rFonts w:ascii="Times New Roman"/>
          <w:b w:val="false"/>
          <w:i w:val="false"/>
          <w:color w:val="000000"/>
          <w:sz w:val="28"/>
        </w:rPr>
        <w:t>127-қосымшаға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Нұра ауданының төтенше жағдайлар бөлімі туралы ереже;</w:t>
      </w:r>
    </w:p>
    <w:bookmarkEnd w:id="127"/>
    <w:bookmarkStart w:name="z129" w:id="128"/>
    <w:p>
      <w:pPr>
        <w:spacing w:after="0"/>
        <w:ind w:left="0"/>
        <w:jc w:val="both"/>
      </w:pPr>
      <w:r>
        <w:rPr>
          <w:rFonts w:ascii="Times New Roman"/>
          <w:b w:val="false"/>
          <w:i w:val="false"/>
          <w:color w:val="000000"/>
          <w:sz w:val="28"/>
        </w:rPr>
        <w:t xml:space="preserve">
      128) осы бұйрыққа </w:t>
      </w:r>
      <w:r>
        <w:rPr>
          <w:rFonts w:ascii="Times New Roman"/>
          <w:b w:val="false"/>
          <w:i w:val="false"/>
          <w:color w:val="000000"/>
          <w:sz w:val="28"/>
        </w:rPr>
        <w:t>128-қосымшаға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Осакаров ауданының төтенше жағдайлар бөлімі туралы ереже;</w:t>
      </w:r>
    </w:p>
    <w:bookmarkEnd w:id="128"/>
    <w:bookmarkStart w:name="z130" w:id="129"/>
    <w:p>
      <w:pPr>
        <w:spacing w:after="0"/>
        <w:ind w:left="0"/>
        <w:jc w:val="both"/>
      </w:pPr>
      <w:r>
        <w:rPr>
          <w:rFonts w:ascii="Times New Roman"/>
          <w:b w:val="false"/>
          <w:i w:val="false"/>
          <w:color w:val="000000"/>
          <w:sz w:val="28"/>
        </w:rPr>
        <w:t xml:space="preserve">
      129) осы бұйрыққа </w:t>
      </w:r>
      <w:r>
        <w:rPr>
          <w:rFonts w:ascii="Times New Roman"/>
          <w:b w:val="false"/>
          <w:i w:val="false"/>
          <w:color w:val="000000"/>
          <w:sz w:val="28"/>
        </w:rPr>
        <w:t>129-қосымшаға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Приозерск қаласының төтенше жағдайлар бөлімі туралы ереже;</w:t>
      </w:r>
    </w:p>
    <w:bookmarkEnd w:id="129"/>
    <w:bookmarkStart w:name="z131" w:id="130"/>
    <w:p>
      <w:pPr>
        <w:spacing w:after="0"/>
        <w:ind w:left="0"/>
        <w:jc w:val="both"/>
      </w:pPr>
      <w:r>
        <w:rPr>
          <w:rFonts w:ascii="Times New Roman"/>
          <w:b w:val="false"/>
          <w:i w:val="false"/>
          <w:color w:val="000000"/>
          <w:sz w:val="28"/>
        </w:rPr>
        <w:t xml:space="preserve">
      130) осы бұйрыққа </w:t>
      </w:r>
      <w:r>
        <w:rPr>
          <w:rFonts w:ascii="Times New Roman"/>
          <w:b w:val="false"/>
          <w:i w:val="false"/>
          <w:color w:val="000000"/>
          <w:sz w:val="28"/>
        </w:rPr>
        <w:t>130-қосымшаға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Саран қаласының төтенше жағдайлар бөлімі туралы ереже;</w:t>
      </w:r>
    </w:p>
    <w:bookmarkEnd w:id="130"/>
    <w:bookmarkStart w:name="z132" w:id="131"/>
    <w:p>
      <w:pPr>
        <w:spacing w:after="0"/>
        <w:ind w:left="0"/>
        <w:jc w:val="both"/>
      </w:pPr>
      <w:r>
        <w:rPr>
          <w:rFonts w:ascii="Times New Roman"/>
          <w:b w:val="false"/>
          <w:i w:val="false"/>
          <w:color w:val="000000"/>
          <w:sz w:val="28"/>
        </w:rPr>
        <w:t xml:space="preserve">
      131) осы бұйрыққа </w:t>
      </w:r>
      <w:r>
        <w:rPr>
          <w:rFonts w:ascii="Times New Roman"/>
          <w:b w:val="false"/>
          <w:i w:val="false"/>
          <w:color w:val="000000"/>
          <w:sz w:val="28"/>
        </w:rPr>
        <w:t>131-қосымшаға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Сәтпаев қаласының төтенше жағдайлар бөлімі туралы ереже;</w:t>
      </w:r>
    </w:p>
    <w:bookmarkEnd w:id="131"/>
    <w:bookmarkStart w:name="z133" w:id="132"/>
    <w:p>
      <w:pPr>
        <w:spacing w:after="0"/>
        <w:ind w:left="0"/>
        <w:jc w:val="both"/>
      </w:pPr>
      <w:r>
        <w:rPr>
          <w:rFonts w:ascii="Times New Roman"/>
          <w:b w:val="false"/>
          <w:i w:val="false"/>
          <w:color w:val="000000"/>
          <w:sz w:val="28"/>
        </w:rPr>
        <w:t xml:space="preserve">
      132) осы бұйрыққа </w:t>
      </w:r>
      <w:r>
        <w:rPr>
          <w:rFonts w:ascii="Times New Roman"/>
          <w:b w:val="false"/>
          <w:i w:val="false"/>
          <w:color w:val="000000"/>
          <w:sz w:val="28"/>
        </w:rPr>
        <w:t>132-қосымшаға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Ұлытау ауданының төтенше жағдайлар бөлімі туралы ереже;</w:t>
      </w:r>
    </w:p>
    <w:bookmarkEnd w:id="132"/>
    <w:bookmarkStart w:name="z134" w:id="133"/>
    <w:p>
      <w:pPr>
        <w:spacing w:after="0"/>
        <w:ind w:left="0"/>
        <w:jc w:val="both"/>
      </w:pPr>
      <w:r>
        <w:rPr>
          <w:rFonts w:ascii="Times New Roman"/>
          <w:b w:val="false"/>
          <w:i w:val="false"/>
          <w:color w:val="000000"/>
          <w:sz w:val="28"/>
        </w:rPr>
        <w:t xml:space="preserve">
      133) осы бұйрыққа </w:t>
      </w:r>
      <w:r>
        <w:rPr>
          <w:rFonts w:ascii="Times New Roman"/>
          <w:b w:val="false"/>
          <w:i w:val="false"/>
          <w:color w:val="000000"/>
          <w:sz w:val="28"/>
        </w:rPr>
        <w:t>133-қосымшаға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Шахтинск қаласының төтенше жағдайлар бөлімі туралы ереже;</w:t>
      </w:r>
    </w:p>
    <w:bookmarkEnd w:id="133"/>
    <w:bookmarkStart w:name="z135" w:id="134"/>
    <w:p>
      <w:pPr>
        <w:spacing w:after="0"/>
        <w:ind w:left="0"/>
        <w:jc w:val="both"/>
      </w:pPr>
      <w:r>
        <w:rPr>
          <w:rFonts w:ascii="Times New Roman"/>
          <w:b w:val="false"/>
          <w:i w:val="false"/>
          <w:color w:val="000000"/>
          <w:sz w:val="28"/>
        </w:rPr>
        <w:t xml:space="preserve">
      134) осы бұйрыққа </w:t>
      </w:r>
      <w:r>
        <w:rPr>
          <w:rFonts w:ascii="Times New Roman"/>
          <w:b w:val="false"/>
          <w:i w:val="false"/>
          <w:color w:val="000000"/>
          <w:sz w:val="28"/>
        </w:rPr>
        <w:t>134-қосымшаға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Қарағанды облысының Төтенше жағдайлар департаменті Шет ауданының төтенше жағдайлар бөлімі туралы ереже;</w:t>
      </w:r>
    </w:p>
    <w:bookmarkEnd w:id="134"/>
    <w:bookmarkStart w:name="z136" w:id="135"/>
    <w:p>
      <w:pPr>
        <w:spacing w:after="0"/>
        <w:ind w:left="0"/>
        <w:jc w:val="both"/>
      </w:pPr>
      <w:r>
        <w:rPr>
          <w:rFonts w:ascii="Times New Roman"/>
          <w:b w:val="false"/>
          <w:i w:val="false"/>
          <w:color w:val="000000"/>
          <w:sz w:val="28"/>
        </w:rPr>
        <w:t xml:space="preserve">
      135) осы бұйрыққа </w:t>
      </w:r>
      <w:r>
        <w:rPr>
          <w:rFonts w:ascii="Times New Roman"/>
          <w:b w:val="false"/>
          <w:i w:val="false"/>
          <w:color w:val="000000"/>
          <w:sz w:val="28"/>
        </w:rPr>
        <w:t>135-қосымшаға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Алтынсарин ауданының төтенше жағдайлар бөлімі туралы ереже;</w:t>
      </w:r>
    </w:p>
    <w:bookmarkEnd w:id="135"/>
    <w:bookmarkStart w:name="z137" w:id="136"/>
    <w:p>
      <w:pPr>
        <w:spacing w:after="0"/>
        <w:ind w:left="0"/>
        <w:jc w:val="both"/>
      </w:pPr>
      <w:r>
        <w:rPr>
          <w:rFonts w:ascii="Times New Roman"/>
          <w:b w:val="false"/>
          <w:i w:val="false"/>
          <w:color w:val="000000"/>
          <w:sz w:val="28"/>
        </w:rPr>
        <w:t xml:space="preserve">
      136) осы бұйрыққа </w:t>
      </w:r>
      <w:r>
        <w:rPr>
          <w:rFonts w:ascii="Times New Roman"/>
          <w:b w:val="false"/>
          <w:i w:val="false"/>
          <w:color w:val="000000"/>
          <w:sz w:val="28"/>
        </w:rPr>
        <w:t>136-қосымшаға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Амангелді ауданының төтенше жағдайлар бөлімі туралы ереже;</w:t>
      </w:r>
    </w:p>
    <w:bookmarkEnd w:id="136"/>
    <w:bookmarkStart w:name="z138" w:id="137"/>
    <w:p>
      <w:pPr>
        <w:spacing w:after="0"/>
        <w:ind w:left="0"/>
        <w:jc w:val="both"/>
      </w:pPr>
      <w:r>
        <w:rPr>
          <w:rFonts w:ascii="Times New Roman"/>
          <w:b w:val="false"/>
          <w:i w:val="false"/>
          <w:color w:val="000000"/>
          <w:sz w:val="28"/>
        </w:rPr>
        <w:t xml:space="preserve">
      137) осы бұйрыққа </w:t>
      </w:r>
      <w:r>
        <w:rPr>
          <w:rFonts w:ascii="Times New Roman"/>
          <w:b w:val="false"/>
          <w:i w:val="false"/>
          <w:color w:val="000000"/>
          <w:sz w:val="28"/>
        </w:rPr>
        <w:t>137-қосымшаға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Әулиекөл ауданының төтенше жағдайлар бөлімі туралы ереже;</w:t>
      </w:r>
    </w:p>
    <w:bookmarkEnd w:id="137"/>
    <w:bookmarkStart w:name="z139" w:id="138"/>
    <w:p>
      <w:pPr>
        <w:spacing w:after="0"/>
        <w:ind w:left="0"/>
        <w:jc w:val="both"/>
      </w:pPr>
      <w:r>
        <w:rPr>
          <w:rFonts w:ascii="Times New Roman"/>
          <w:b w:val="false"/>
          <w:i w:val="false"/>
          <w:color w:val="000000"/>
          <w:sz w:val="28"/>
        </w:rPr>
        <w:t xml:space="preserve">
      138) осы бұйрыққа </w:t>
      </w:r>
      <w:r>
        <w:rPr>
          <w:rFonts w:ascii="Times New Roman"/>
          <w:b w:val="false"/>
          <w:i w:val="false"/>
          <w:color w:val="000000"/>
          <w:sz w:val="28"/>
        </w:rPr>
        <w:t>138-қосымшаға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Денисов ауданының төтенше жағдайлар бөлімі туралы ереже;</w:t>
      </w:r>
    </w:p>
    <w:bookmarkEnd w:id="138"/>
    <w:bookmarkStart w:name="z140" w:id="139"/>
    <w:p>
      <w:pPr>
        <w:spacing w:after="0"/>
        <w:ind w:left="0"/>
        <w:jc w:val="both"/>
      </w:pPr>
      <w:r>
        <w:rPr>
          <w:rFonts w:ascii="Times New Roman"/>
          <w:b w:val="false"/>
          <w:i w:val="false"/>
          <w:color w:val="000000"/>
          <w:sz w:val="28"/>
        </w:rPr>
        <w:t xml:space="preserve">
      139) осы бұйрыққа </w:t>
      </w:r>
      <w:r>
        <w:rPr>
          <w:rFonts w:ascii="Times New Roman"/>
          <w:b w:val="false"/>
          <w:i w:val="false"/>
          <w:color w:val="000000"/>
          <w:sz w:val="28"/>
        </w:rPr>
        <w:t>139-қосымшаға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Жангелдин ауданының төтенше жағдайлар бөлімі туралы ереже;</w:t>
      </w:r>
    </w:p>
    <w:bookmarkEnd w:id="139"/>
    <w:bookmarkStart w:name="z141" w:id="140"/>
    <w:p>
      <w:pPr>
        <w:spacing w:after="0"/>
        <w:ind w:left="0"/>
        <w:jc w:val="both"/>
      </w:pPr>
      <w:r>
        <w:rPr>
          <w:rFonts w:ascii="Times New Roman"/>
          <w:b w:val="false"/>
          <w:i w:val="false"/>
          <w:color w:val="000000"/>
          <w:sz w:val="28"/>
        </w:rPr>
        <w:t xml:space="preserve">
      140) осы бұйрыққа </w:t>
      </w:r>
      <w:r>
        <w:rPr>
          <w:rFonts w:ascii="Times New Roman"/>
          <w:b w:val="false"/>
          <w:i w:val="false"/>
          <w:color w:val="000000"/>
          <w:sz w:val="28"/>
        </w:rPr>
        <w:t>140-қосымшаға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Жітіқара ауданының төтенше жағдайлар бөлімі туралы ереже;</w:t>
      </w:r>
    </w:p>
    <w:bookmarkEnd w:id="140"/>
    <w:bookmarkStart w:name="z142" w:id="141"/>
    <w:p>
      <w:pPr>
        <w:spacing w:after="0"/>
        <w:ind w:left="0"/>
        <w:jc w:val="both"/>
      </w:pPr>
      <w:r>
        <w:rPr>
          <w:rFonts w:ascii="Times New Roman"/>
          <w:b w:val="false"/>
          <w:i w:val="false"/>
          <w:color w:val="000000"/>
          <w:sz w:val="28"/>
        </w:rPr>
        <w:t xml:space="preserve">
      141) осы бұйрыққа </w:t>
      </w:r>
      <w:r>
        <w:rPr>
          <w:rFonts w:ascii="Times New Roman"/>
          <w:b w:val="false"/>
          <w:i w:val="false"/>
          <w:color w:val="000000"/>
          <w:sz w:val="28"/>
        </w:rPr>
        <w:t>141-қосымшаға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Қамысты ауданының төтенше жағдайлар бөлімі туралы ереже;</w:t>
      </w:r>
    </w:p>
    <w:bookmarkEnd w:id="141"/>
    <w:bookmarkStart w:name="z143" w:id="142"/>
    <w:p>
      <w:pPr>
        <w:spacing w:after="0"/>
        <w:ind w:left="0"/>
        <w:jc w:val="both"/>
      </w:pPr>
      <w:r>
        <w:rPr>
          <w:rFonts w:ascii="Times New Roman"/>
          <w:b w:val="false"/>
          <w:i w:val="false"/>
          <w:color w:val="000000"/>
          <w:sz w:val="28"/>
        </w:rPr>
        <w:t xml:space="preserve">
      142) осы бұйрыққа </w:t>
      </w:r>
      <w:r>
        <w:rPr>
          <w:rFonts w:ascii="Times New Roman"/>
          <w:b w:val="false"/>
          <w:i w:val="false"/>
          <w:color w:val="000000"/>
          <w:sz w:val="28"/>
        </w:rPr>
        <w:t>142-қосымшаға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Қарабалық ауданының төтенше жағдайлар бөлімі туралы ереже;</w:t>
      </w:r>
    </w:p>
    <w:bookmarkEnd w:id="142"/>
    <w:bookmarkStart w:name="z144" w:id="143"/>
    <w:p>
      <w:pPr>
        <w:spacing w:after="0"/>
        <w:ind w:left="0"/>
        <w:jc w:val="both"/>
      </w:pPr>
      <w:r>
        <w:rPr>
          <w:rFonts w:ascii="Times New Roman"/>
          <w:b w:val="false"/>
          <w:i w:val="false"/>
          <w:color w:val="000000"/>
          <w:sz w:val="28"/>
        </w:rPr>
        <w:t xml:space="preserve">
      143) осы бұйрыққа </w:t>
      </w:r>
      <w:r>
        <w:rPr>
          <w:rFonts w:ascii="Times New Roman"/>
          <w:b w:val="false"/>
          <w:i w:val="false"/>
          <w:color w:val="000000"/>
          <w:sz w:val="28"/>
        </w:rPr>
        <w:t>143-қосымшаға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Қарасу ауданының төтенше жағдайлар бөлімі туралы ереже;</w:t>
      </w:r>
    </w:p>
    <w:bookmarkEnd w:id="143"/>
    <w:bookmarkStart w:name="z145" w:id="144"/>
    <w:p>
      <w:pPr>
        <w:spacing w:after="0"/>
        <w:ind w:left="0"/>
        <w:jc w:val="both"/>
      </w:pPr>
      <w:r>
        <w:rPr>
          <w:rFonts w:ascii="Times New Roman"/>
          <w:b w:val="false"/>
          <w:i w:val="false"/>
          <w:color w:val="000000"/>
          <w:sz w:val="28"/>
        </w:rPr>
        <w:t xml:space="preserve">
      144) осы бұйрыққа </w:t>
      </w:r>
      <w:r>
        <w:rPr>
          <w:rFonts w:ascii="Times New Roman"/>
          <w:b w:val="false"/>
          <w:i w:val="false"/>
          <w:color w:val="000000"/>
          <w:sz w:val="28"/>
        </w:rPr>
        <w:t>144-қосымшаға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Қостанай ауданының төтенше жағдайлар бөлімі туралы ереже;</w:t>
      </w:r>
    </w:p>
    <w:bookmarkEnd w:id="144"/>
    <w:bookmarkStart w:name="z146" w:id="145"/>
    <w:p>
      <w:pPr>
        <w:spacing w:after="0"/>
        <w:ind w:left="0"/>
        <w:jc w:val="both"/>
      </w:pPr>
      <w:r>
        <w:rPr>
          <w:rFonts w:ascii="Times New Roman"/>
          <w:b w:val="false"/>
          <w:i w:val="false"/>
          <w:color w:val="000000"/>
          <w:sz w:val="28"/>
        </w:rPr>
        <w:t xml:space="preserve">
      145) осы бұйрыққа </w:t>
      </w:r>
      <w:r>
        <w:rPr>
          <w:rFonts w:ascii="Times New Roman"/>
          <w:b w:val="false"/>
          <w:i w:val="false"/>
          <w:color w:val="000000"/>
          <w:sz w:val="28"/>
        </w:rPr>
        <w:t>145-қосымшаға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Лисаков қаласының төтенше жағдайлар бөлімі туралы ереже;</w:t>
      </w:r>
    </w:p>
    <w:bookmarkEnd w:id="145"/>
    <w:bookmarkStart w:name="z147" w:id="146"/>
    <w:p>
      <w:pPr>
        <w:spacing w:after="0"/>
        <w:ind w:left="0"/>
        <w:jc w:val="both"/>
      </w:pPr>
      <w:r>
        <w:rPr>
          <w:rFonts w:ascii="Times New Roman"/>
          <w:b w:val="false"/>
          <w:i w:val="false"/>
          <w:color w:val="000000"/>
          <w:sz w:val="28"/>
        </w:rPr>
        <w:t xml:space="preserve">
      146) осы бұйрыққа </w:t>
      </w:r>
      <w:r>
        <w:rPr>
          <w:rFonts w:ascii="Times New Roman"/>
          <w:b w:val="false"/>
          <w:i w:val="false"/>
          <w:color w:val="000000"/>
          <w:sz w:val="28"/>
        </w:rPr>
        <w:t>146-қосымшаға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Меңдіқара ауданының төтенше жағдайлар бөлімі туралы ереже;</w:t>
      </w:r>
    </w:p>
    <w:bookmarkEnd w:id="146"/>
    <w:bookmarkStart w:name="z148" w:id="147"/>
    <w:p>
      <w:pPr>
        <w:spacing w:after="0"/>
        <w:ind w:left="0"/>
        <w:jc w:val="both"/>
      </w:pPr>
      <w:r>
        <w:rPr>
          <w:rFonts w:ascii="Times New Roman"/>
          <w:b w:val="false"/>
          <w:i w:val="false"/>
          <w:color w:val="000000"/>
          <w:sz w:val="28"/>
        </w:rPr>
        <w:t xml:space="preserve">
      147) осы бұйрыққа </w:t>
      </w:r>
      <w:r>
        <w:rPr>
          <w:rFonts w:ascii="Times New Roman"/>
          <w:b w:val="false"/>
          <w:i w:val="false"/>
          <w:color w:val="000000"/>
          <w:sz w:val="28"/>
        </w:rPr>
        <w:t>147-қосымшаға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Наурызым ауданының төтенше жағдайлар бөлімі туралы ереже;</w:t>
      </w:r>
    </w:p>
    <w:bookmarkEnd w:id="147"/>
    <w:bookmarkStart w:name="z149" w:id="148"/>
    <w:p>
      <w:pPr>
        <w:spacing w:after="0"/>
        <w:ind w:left="0"/>
        <w:jc w:val="both"/>
      </w:pPr>
      <w:r>
        <w:rPr>
          <w:rFonts w:ascii="Times New Roman"/>
          <w:b w:val="false"/>
          <w:i w:val="false"/>
          <w:color w:val="000000"/>
          <w:sz w:val="28"/>
        </w:rPr>
        <w:t xml:space="preserve">
      148) осы бұйрыққа </w:t>
      </w:r>
      <w:r>
        <w:rPr>
          <w:rFonts w:ascii="Times New Roman"/>
          <w:b w:val="false"/>
          <w:i w:val="false"/>
          <w:color w:val="000000"/>
          <w:sz w:val="28"/>
        </w:rPr>
        <w:t>148-қосымшаға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Арқалық қаласының төтенше жағдайлар бөлімі туралы ереже;</w:t>
      </w:r>
    </w:p>
    <w:bookmarkEnd w:id="148"/>
    <w:bookmarkStart w:name="z150" w:id="149"/>
    <w:p>
      <w:pPr>
        <w:spacing w:after="0"/>
        <w:ind w:left="0"/>
        <w:jc w:val="both"/>
      </w:pPr>
      <w:r>
        <w:rPr>
          <w:rFonts w:ascii="Times New Roman"/>
          <w:b w:val="false"/>
          <w:i w:val="false"/>
          <w:color w:val="000000"/>
          <w:sz w:val="28"/>
        </w:rPr>
        <w:t xml:space="preserve">
      149) осы бұйрыққа </w:t>
      </w:r>
      <w:r>
        <w:rPr>
          <w:rFonts w:ascii="Times New Roman"/>
          <w:b w:val="false"/>
          <w:i w:val="false"/>
          <w:color w:val="000000"/>
          <w:sz w:val="28"/>
        </w:rPr>
        <w:t>149-қосымшаға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Сарыкөл ауданының төтенше жағдайлар бөлімі туралы ереже;</w:t>
      </w:r>
    </w:p>
    <w:bookmarkEnd w:id="149"/>
    <w:bookmarkStart w:name="z151" w:id="150"/>
    <w:p>
      <w:pPr>
        <w:spacing w:after="0"/>
        <w:ind w:left="0"/>
        <w:jc w:val="both"/>
      </w:pPr>
      <w:r>
        <w:rPr>
          <w:rFonts w:ascii="Times New Roman"/>
          <w:b w:val="false"/>
          <w:i w:val="false"/>
          <w:color w:val="000000"/>
          <w:sz w:val="28"/>
        </w:rPr>
        <w:t xml:space="preserve">
      150) осы бұйрыққа </w:t>
      </w:r>
      <w:r>
        <w:rPr>
          <w:rFonts w:ascii="Times New Roman"/>
          <w:b w:val="false"/>
          <w:i w:val="false"/>
          <w:color w:val="000000"/>
          <w:sz w:val="28"/>
        </w:rPr>
        <w:t>150-қосымшаға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Бейімбет Майлин ауданының төтенше жағдайлар бөлімі туралы ереже;</w:t>
      </w:r>
    </w:p>
    <w:bookmarkEnd w:id="150"/>
    <w:bookmarkStart w:name="z152" w:id="151"/>
    <w:p>
      <w:pPr>
        <w:spacing w:after="0"/>
        <w:ind w:left="0"/>
        <w:jc w:val="both"/>
      </w:pPr>
      <w:r>
        <w:rPr>
          <w:rFonts w:ascii="Times New Roman"/>
          <w:b w:val="false"/>
          <w:i w:val="false"/>
          <w:color w:val="000000"/>
          <w:sz w:val="28"/>
        </w:rPr>
        <w:t xml:space="preserve">
      151) осы бұйрыққа </w:t>
      </w:r>
      <w:r>
        <w:rPr>
          <w:rFonts w:ascii="Times New Roman"/>
          <w:b w:val="false"/>
          <w:i w:val="false"/>
          <w:color w:val="000000"/>
          <w:sz w:val="28"/>
        </w:rPr>
        <w:t>151-қосымшаға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Ұзынкөл ауданының төтенше жағдайлар бөлімі туралы ереже;</w:t>
      </w:r>
    </w:p>
    <w:bookmarkEnd w:id="151"/>
    <w:bookmarkStart w:name="z153" w:id="152"/>
    <w:p>
      <w:pPr>
        <w:spacing w:after="0"/>
        <w:ind w:left="0"/>
        <w:jc w:val="both"/>
      </w:pPr>
      <w:r>
        <w:rPr>
          <w:rFonts w:ascii="Times New Roman"/>
          <w:b w:val="false"/>
          <w:i w:val="false"/>
          <w:color w:val="000000"/>
          <w:sz w:val="28"/>
        </w:rPr>
        <w:t xml:space="preserve">
      152) осы бұйрыққа </w:t>
      </w:r>
      <w:r>
        <w:rPr>
          <w:rFonts w:ascii="Times New Roman"/>
          <w:b w:val="false"/>
          <w:i w:val="false"/>
          <w:color w:val="000000"/>
          <w:sz w:val="28"/>
        </w:rPr>
        <w:t>152-қосымшаға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Қостанай облысының Төтенше жағдайлар департаменті Федоров ауданының төтенше жағдайлар бөлімі туралы ереже;</w:t>
      </w:r>
    </w:p>
    <w:bookmarkEnd w:id="152"/>
    <w:bookmarkStart w:name="z154" w:id="153"/>
    <w:p>
      <w:pPr>
        <w:spacing w:after="0"/>
        <w:ind w:left="0"/>
        <w:jc w:val="both"/>
      </w:pPr>
      <w:r>
        <w:rPr>
          <w:rFonts w:ascii="Times New Roman"/>
          <w:b w:val="false"/>
          <w:i w:val="false"/>
          <w:color w:val="000000"/>
          <w:sz w:val="28"/>
        </w:rPr>
        <w:t xml:space="preserve">
      153) осы бұйрыққа </w:t>
      </w:r>
      <w:r>
        <w:rPr>
          <w:rFonts w:ascii="Times New Roman"/>
          <w:b w:val="false"/>
          <w:i w:val="false"/>
          <w:color w:val="000000"/>
          <w:sz w:val="28"/>
        </w:rPr>
        <w:t>153-қосымшаға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Қызылорда облысының Төтенше жағдайлар департаменті Арал ауданының төтенше жағдайлар бөлімі туралы ереже;</w:t>
      </w:r>
    </w:p>
    <w:bookmarkEnd w:id="153"/>
    <w:bookmarkStart w:name="z155" w:id="154"/>
    <w:p>
      <w:pPr>
        <w:spacing w:after="0"/>
        <w:ind w:left="0"/>
        <w:jc w:val="both"/>
      </w:pPr>
      <w:r>
        <w:rPr>
          <w:rFonts w:ascii="Times New Roman"/>
          <w:b w:val="false"/>
          <w:i w:val="false"/>
          <w:color w:val="000000"/>
          <w:sz w:val="28"/>
        </w:rPr>
        <w:t xml:space="preserve">
      154) осы бұйрыққа </w:t>
      </w:r>
      <w:r>
        <w:rPr>
          <w:rFonts w:ascii="Times New Roman"/>
          <w:b w:val="false"/>
          <w:i w:val="false"/>
          <w:color w:val="000000"/>
          <w:sz w:val="28"/>
        </w:rPr>
        <w:t>154-қосымшаға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Қызылорда облысының Төтенше жағдайлар департаменті Жалағаш ауданының төтенше жағдайлар бөлімі туралы ереже;</w:t>
      </w:r>
    </w:p>
    <w:bookmarkEnd w:id="154"/>
    <w:bookmarkStart w:name="z156" w:id="155"/>
    <w:p>
      <w:pPr>
        <w:spacing w:after="0"/>
        <w:ind w:left="0"/>
        <w:jc w:val="both"/>
      </w:pPr>
      <w:r>
        <w:rPr>
          <w:rFonts w:ascii="Times New Roman"/>
          <w:b w:val="false"/>
          <w:i w:val="false"/>
          <w:color w:val="000000"/>
          <w:sz w:val="28"/>
        </w:rPr>
        <w:t xml:space="preserve">
      155) осы бұйрыққа </w:t>
      </w:r>
      <w:r>
        <w:rPr>
          <w:rFonts w:ascii="Times New Roman"/>
          <w:b w:val="false"/>
          <w:i w:val="false"/>
          <w:color w:val="000000"/>
          <w:sz w:val="28"/>
        </w:rPr>
        <w:t>155-қосымшаға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Қызылорда облысының Төтенше жағдайлар департаменті Жаңақорған ауданының төтенше жағдайлар бөлімі туралы ереже;</w:t>
      </w:r>
    </w:p>
    <w:bookmarkEnd w:id="155"/>
    <w:bookmarkStart w:name="z157" w:id="156"/>
    <w:p>
      <w:pPr>
        <w:spacing w:after="0"/>
        <w:ind w:left="0"/>
        <w:jc w:val="both"/>
      </w:pPr>
      <w:r>
        <w:rPr>
          <w:rFonts w:ascii="Times New Roman"/>
          <w:b w:val="false"/>
          <w:i w:val="false"/>
          <w:color w:val="000000"/>
          <w:sz w:val="28"/>
        </w:rPr>
        <w:t xml:space="preserve">
      156) осы бұйрыққа </w:t>
      </w:r>
      <w:r>
        <w:rPr>
          <w:rFonts w:ascii="Times New Roman"/>
          <w:b w:val="false"/>
          <w:i w:val="false"/>
          <w:color w:val="000000"/>
          <w:sz w:val="28"/>
        </w:rPr>
        <w:t>156-қосымшаға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Қызылорда облысының Төтенше жағдайлар департаменті Қазалы ауданының төтенше жағдайлар бөлімі туралы ереже;</w:t>
      </w:r>
    </w:p>
    <w:bookmarkEnd w:id="156"/>
    <w:bookmarkStart w:name="z158" w:id="157"/>
    <w:p>
      <w:pPr>
        <w:spacing w:after="0"/>
        <w:ind w:left="0"/>
        <w:jc w:val="both"/>
      </w:pPr>
      <w:r>
        <w:rPr>
          <w:rFonts w:ascii="Times New Roman"/>
          <w:b w:val="false"/>
          <w:i w:val="false"/>
          <w:color w:val="000000"/>
          <w:sz w:val="28"/>
        </w:rPr>
        <w:t xml:space="preserve">
      157) осы бұйрыққа </w:t>
      </w:r>
      <w:r>
        <w:rPr>
          <w:rFonts w:ascii="Times New Roman"/>
          <w:b w:val="false"/>
          <w:i w:val="false"/>
          <w:color w:val="000000"/>
          <w:sz w:val="28"/>
        </w:rPr>
        <w:t>157-қосымшаға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Қызылорда облысының Төтенше жағдайлар департаменті Қармақшы ауданының төтенше жағдайлар бөлімі туралы ереже;</w:t>
      </w:r>
    </w:p>
    <w:bookmarkEnd w:id="157"/>
    <w:bookmarkStart w:name="z159" w:id="158"/>
    <w:p>
      <w:pPr>
        <w:spacing w:after="0"/>
        <w:ind w:left="0"/>
        <w:jc w:val="both"/>
      </w:pPr>
      <w:r>
        <w:rPr>
          <w:rFonts w:ascii="Times New Roman"/>
          <w:b w:val="false"/>
          <w:i w:val="false"/>
          <w:color w:val="000000"/>
          <w:sz w:val="28"/>
        </w:rPr>
        <w:t xml:space="preserve">
      158) осы бұйрыққа </w:t>
      </w:r>
      <w:r>
        <w:rPr>
          <w:rFonts w:ascii="Times New Roman"/>
          <w:b w:val="false"/>
          <w:i w:val="false"/>
          <w:color w:val="000000"/>
          <w:sz w:val="28"/>
        </w:rPr>
        <w:t>158-қосымшаға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Қызылорда облысының Төтенше жағдайлар департаменті Сырдария ауданының төтенше жағдайлар бөлімі туралы ереже;</w:t>
      </w:r>
    </w:p>
    <w:bookmarkEnd w:id="158"/>
    <w:bookmarkStart w:name="z160" w:id="159"/>
    <w:p>
      <w:pPr>
        <w:spacing w:after="0"/>
        <w:ind w:left="0"/>
        <w:jc w:val="both"/>
      </w:pPr>
      <w:r>
        <w:rPr>
          <w:rFonts w:ascii="Times New Roman"/>
          <w:b w:val="false"/>
          <w:i w:val="false"/>
          <w:color w:val="000000"/>
          <w:sz w:val="28"/>
        </w:rPr>
        <w:t xml:space="preserve">
      159) осы бұйрыққа </w:t>
      </w:r>
      <w:r>
        <w:rPr>
          <w:rFonts w:ascii="Times New Roman"/>
          <w:b w:val="false"/>
          <w:i w:val="false"/>
          <w:color w:val="000000"/>
          <w:sz w:val="28"/>
        </w:rPr>
        <w:t>159-қосымшаға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Қызылорда облысының Төтенше жағдайлар департаменті Шиелі ауданының төтенше жағдайлар бөлімі туралы ереже;</w:t>
      </w:r>
    </w:p>
    <w:bookmarkEnd w:id="159"/>
    <w:bookmarkStart w:name="z161" w:id="160"/>
    <w:p>
      <w:pPr>
        <w:spacing w:after="0"/>
        <w:ind w:left="0"/>
        <w:jc w:val="both"/>
      </w:pPr>
      <w:r>
        <w:rPr>
          <w:rFonts w:ascii="Times New Roman"/>
          <w:b w:val="false"/>
          <w:i w:val="false"/>
          <w:color w:val="000000"/>
          <w:sz w:val="28"/>
        </w:rPr>
        <w:t xml:space="preserve">
      160) осы бұйрыққа </w:t>
      </w:r>
      <w:r>
        <w:rPr>
          <w:rFonts w:ascii="Times New Roman"/>
          <w:b w:val="false"/>
          <w:i w:val="false"/>
          <w:color w:val="000000"/>
          <w:sz w:val="28"/>
        </w:rPr>
        <w:t>160-қосымшаға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Маңғыстау облысының Төтенше жағдайлар департаменті Бейнеу ауданының төтенше жағдайлар бөлімі туралы ереже;</w:t>
      </w:r>
    </w:p>
    <w:bookmarkEnd w:id="160"/>
    <w:bookmarkStart w:name="z162" w:id="161"/>
    <w:p>
      <w:pPr>
        <w:spacing w:after="0"/>
        <w:ind w:left="0"/>
        <w:jc w:val="both"/>
      </w:pPr>
      <w:r>
        <w:rPr>
          <w:rFonts w:ascii="Times New Roman"/>
          <w:b w:val="false"/>
          <w:i w:val="false"/>
          <w:color w:val="000000"/>
          <w:sz w:val="28"/>
        </w:rPr>
        <w:t xml:space="preserve">
      161) осы бұйрыққа </w:t>
      </w:r>
      <w:r>
        <w:rPr>
          <w:rFonts w:ascii="Times New Roman"/>
          <w:b w:val="false"/>
          <w:i w:val="false"/>
          <w:color w:val="000000"/>
          <w:sz w:val="28"/>
        </w:rPr>
        <w:t>161-қосымшаға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Маңғыстау облысының Төтенше жағдайлар департаменті Жаңаөзен қаласының төтенше жағдайлар бөлімі туралы ереже;</w:t>
      </w:r>
    </w:p>
    <w:bookmarkEnd w:id="161"/>
    <w:bookmarkStart w:name="z163" w:id="162"/>
    <w:p>
      <w:pPr>
        <w:spacing w:after="0"/>
        <w:ind w:left="0"/>
        <w:jc w:val="both"/>
      </w:pPr>
      <w:r>
        <w:rPr>
          <w:rFonts w:ascii="Times New Roman"/>
          <w:b w:val="false"/>
          <w:i w:val="false"/>
          <w:color w:val="000000"/>
          <w:sz w:val="28"/>
        </w:rPr>
        <w:t xml:space="preserve">
      162) осы бұйрыққа </w:t>
      </w:r>
      <w:r>
        <w:rPr>
          <w:rFonts w:ascii="Times New Roman"/>
          <w:b w:val="false"/>
          <w:i w:val="false"/>
          <w:color w:val="000000"/>
          <w:sz w:val="28"/>
        </w:rPr>
        <w:t>162-қосымшаға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Маңғыстау облысының Төтенше жағдайлар департаменті Қарақия ауданының төтенше жағдайлар бөлімі туралы ереже;</w:t>
      </w:r>
    </w:p>
    <w:bookmarkEnd w:id="162"/>
    <w:bookmarkStart w:name="z164" w:id="163"/>
    <w:p>
      <w:pPr>
        <w:spacing w:after="0"/>
        <w:ind w:left="0"/>
        <w:jc w:val="both"/>
      </w:pPr>
      <w:r>
        <w:rPr>
          <w:rFonts w:ascii="Times New Roman"/>
          <w:b w:val="false"/>
          <w:i w:val="false"/>
          <w:color w:val="000000"/>
          <w:sz w:val="28"/>
        </w:rPr>
        <w:t xml:space="preserve">
      163) осы бұйрыққа </w:t>
      </w:r>
      <w:r>
        <w:rPr>
          <w:rFonts w:ascii="Times New Roman"/>
          <w:b w:val="false"/>
          <w:i w:val="false"/>
          <w:color w:val="000000"/>
          <w:sz w:val="28"/>
        </w:rPr>
        <w:t>163-қосымшаға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Маңғыстау облысының Төтенше жағдайлар департаменті Маңғыстау ауданының төтенше жағдайлар бөлімі туралы ереже;</w:t>
      </w:r>
    </w:p>
    <w:bookmarkEnd w:id="163"/>
    <w:bookmarkStart w:name="z165" w:id="164"/>
    <w:p>
      <w:pPr>
        <w:spacing w:after="0"/>
        <w:ind w:left="0"/>
        <w:jc w:val="both"/>
      </w:pPr>
      <w:r>
        <w:rPr>
          <w:rFonts w:ascii="Times New Roman"/>
          <w:b w:val="false"/>
          <w:i w:val="false"/>
          <w:color w:val="000000"/>
          <w:sz w:val="28"/>
        </w:rPr>
        <w:t xml:space="preserve">
      164) осы бұйрыққа </w:t>
      </w:r>
      <w:r>
        <w:rPr>
          <w:rFonts w:ascii="Times New Roman"/>
          <w:b w:val="false"/>
          <w:i w:val="false"/>
          <w:color w:val="000000"/>
          <w:sz w:val="28"/>
        </w:rPr>
        <w:t>164-қосымшаға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Маңғыстау облысының Төтенше жағдайлар департаменті Мұнайлы ауданының төтенше жағдайлар бөлімі туралы ереже;</w:t>
      </w:r>
    </w:p>
    <w:bookmarkEnd w:id="164"/>
    <w:bookmarkStart w:name="z166" w:id="165"/>
    <w:p>
      <w:pPr>
        <w:spacing w:after="0"/>
        <w:ind w:left="0"/>
        <w:jc w:val="both"/>
      </w:pPr>
      <w:r>
        <w:rPr>
          <w:rFonts w:ascii="Times New Roman"/>
          <w:b w:val="false"/>
          <w:i w:val="false"/>
          <w:color w:val="000000"/>
          <w:sz w:val="28"/>
        </w:rPr>
        <w:t xml:space="preserve">
      165) осы бұйрыққа </w:t>
      </w:r>
      <w:r>
        <w:rPr>
          <w:rFonts w:ascii="Times New Roman"/>
          <w:b w:val="false"/>
          <w:i w:val="false"/>
          <w:color w:val="000000"/>
          <w:sz w:val="28"/>
        </w:rPr>
        <w:t>165-қосымшаға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Маңғыстау облысының Төтенше жағдайлар департаменті Түпқараған ауданының төтенше жағдайлар бөлімі туралы ереже;</w:t>
      </w:r>
    </w:p>
    <w:bookmarkEnd w:id="165"/>
    <w:bookmarkStart w:name="z167" w:id="166"/>
    <w:p>
      <w:pPr>
        <w:spacing w:after="0"/>
        <w:ind w:left="0"/>
        <w:jc w:val="both"/>
      </w:pPr>
      <w:r>
        <w:rPr>
          <w:rFonts w:ascii="Times New Roman"/>
          <w:b w:val="false"/>
          <w:i w:val="false"/>
          <w:color w:val="000000"/>
          <w:sz w:val="28"/>
        </w:rPr>
        <w:t xml:space="preserve">
      166) осы бұйрыққа </w:t>
      </w:r>
      <w:r>
        <w:rPr>
          <w:rFonts w:ascii="Times New Roman"/>
          <w:b w:val="false"/>
          <w:i w:val="false"/>
          <w:color w:val="000000"/>
          <w:sz w:val="28"/>
        </w:rPr>
        <w:t>166-қосымшаға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Павлодар облысының Төтенше жағдайлар департаменті Ақсу қаласының төтенше жағдайлар бөлімі туралы ереже;</w:t>
      </w:r>
    </w:p>
    <w:bookmarkEnd w:id="166"/>
    <w:bookmarkStart w:name="z168" w:id="167"/>
    <w:p>
      <w:pPr>
        <w:spacing w:after="0"/>
        <w:ind w:left="0"/>
        <w:jc w:val="both"/>
      </w:pPr>
      <w:r>
        <w:rPr>
          <w:rFonts w:ascii="Times New Roman"/>
          <w:b w:val="false"/>
          <w:i w:val="false"/>
          <w:color w:val="000000"/>
          <w:sz w:val="28"/>
        </w:rPr>
        <w:t xml:space="preserve">
      167) осы бұйрыққа </w:t>
      </w:r>
      <w:r>
        <w:rPr>
          <w:rFonts w:ascii="Times New Roman"/>
          <w:b w:val="false"/>
          <w:i w:val="false"/>
          <w:color w:val="000000"/>
          <w:sz w:val="28"/>
        </w:rPr>
        <w:t>167-қосымшаға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Павлодар облысының Төтенше жағдайлар департаменті Ақтоғай ауданының төтенше жағдайлар бөлімі туралы ереже;</w:t>
      </w:r>
    </w:p>
    <w:bookmarkEnd w:id="167"/>
    <w:bookmarkStart w:name="z169" w:id="168"/>
    <w:p>
      <w:pPr>
        <w:spacing w:after="0"/>
        <w:ind w:left="0"/>
        <w:jc w:val="both"/>
      </w:pPr>
      <w:r>
        <w:rPr>
          <w:rFonts w:ascii="Times New Roman"/>
          <w:b w:val="false"/>
          <w:i w:val="false"/>
          <w:color w:val="000000"/>
          <w:sz w:val="28"/>
        </w:rPr>
        <w:t xml:space="preserve">
      168) осы бұйрыққа </w:t>
      </w:r>
      <w:r>
        <w:rPr>
          <w:rFonts w:ascii="Times New Roman"/>
          <w:b w:val="false"/>
          <w:i w:val="false"/>
          <w:color w:val="000000"/>
          <w:sz w:val="28"/>
        </w:rPr>
        <w:t>168-қосымшаға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Павлодар облысының Төтенше жағдайлар департаменті Баянауыл ауданының төтенше жағдайлар бөлімі туралы ереже;</w:t>
      </w:r>
    </w:p>
    <w:bookmarkEnd w:id="168"/>
    <w:bookmarkStart w:name="z170" w:id="169"/>
    <w:p>
      <w:pPr>
        <w:spacing w:after="0"/>
        <w:ind w:left="0"/>
        <w:jc w:val="both"/>
      </w:pPr>
      <w:r>
        <w:rPr>
          <w:rFonts w:ascii="Times New Roman"/>
          <w:b w:val="false"/>
          <w:i w:val="false"/>
          <w:color w:val="000000"/>
          <w:sz w:val="28"/>
        </w:rPr>
        <w:t xml:space="preserve">
      169) осы бұйрыққа </w:t>
      </w:r>
      <w:r>
        <w:rPr>
          <w:rFonts w:ascii="Times New Roman"/>
          <w:b w:val="false"/>
          <w:i w:val="false"/>
          <w:color w:val="000000"/>
          <w:sz w:val="28"/>
        </w:rPr>
        <w:t>169-қосымшаға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Павлодар облысының Төтенше жағдайлар департаменті Железин ауданының төтенше жағдайлар бөлімі туралы ереже;</w:t>
      </w:r>
    </w:p>
    <w:bookmarkEnd w:id="169"/>
    <w:bookmarkStart w:name="z171" w:id="170"/>
    <w:p>
      <w:pPr>
        <w:spacing w:after="0"/>
        <w:ind w:left="0"/>
        <w:jc w:val="both"/>
      </w:pPr>
      <w:r>
        <w:rPr>
          <w:rFonts w:ascii="Times New Roman"/>
          <w:b w:val="false"/>
          <w:i w:val="false"/>
          <w:color w:val="000000"/>
          <w:sz w:val="28"/>
        </w:rPr>
        <w:t xml:space="preserve">
      170) осы бұйрыққа </w:t>
      </w:r>
      <w:r>
        <w:rPr>
          <w:rFonts w:ascii="Times New Roman"/>
          <w:b w:val="false"/>
          <w:i w:val="false"/>
          <w:color w:val="000000"/>
          <w:sz w:val="28"/>
        </w:rPr>
        <w:t>170-қосымшаға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Павлодар облысының Төтенше жағдайлар департаменті Ертіс ауданының төтенше жағдайлар бөлімі туралы ереже;</w:t>
      </w:r>
    </w:p>
    <w:bookmarkEnd w:id="170"/>
    <w:bookmarkStart w:name="z172" w:id="171"/>
    <w:p>
      <w:pPr>
        <w:spacing w:after="0"/>
        <w:ind w:left="0"/>
        <w:jc w:val="both"/>
      </w:pPr>
      <w:r>
        <w:rPr>
          <w:rFonts w:ascii="Times New Roman"/>
          <w:b w:val="false"/>
          <w:i w:val="false"/>
          <w:color w:val="000000"/>
          <w:sz w:val="28"/>
        </w:rPr>
        <w:t>
      171) осы бұйрыққа 171-қосымшаға сәйкес Қазақстан Республикасы Ішкі істер министрлігі Төтенше жағдайлар комитеті Павлодар облысының Төтенше жағдайлар департаменті Тереңкөл ауданының төтенше жағдайлар бөлімі туралы ереже;</w:t>
      </w:r>
    </w:p>
    <w:bookmarkEnd w:id="171"/>
    <w:bookmarkStart w:name="z173" w:id="172"/>
    <w:p>
      <w:pPr>
        <w:spacing w:after="0"/>
        <w:ind w:left="0"/>
        <w:jc w:val="both"/>
      </w:pPr>
      <w:r>
        <w:rPr>
          <w:rFonts w:ascii="Times New Roman"/>
          <w:b w:val="false"/>
          <w:i w:val="false"/>
          <w:color w:val="000000"/>
          <w:sz w:val="28"/>
        </w:rPr>
        <w:t>
      172) осы бұйрыққа 172-қосымшаға сәйкес Қазақстан Республикасы Ішкі істер министрлігі Төтенше жағдайлар комитеті Павлодар облысының Төтенше жағдайлар департаменті Аққулы ауданының төтенше жағдайлар бөлімі туралы ереже;</w:t>
      </w:r>
    </w:p>
    <w:bookmarkEnd w:id="172"/>
    <w:bookmarkStart w:name="z174" w:id="173"/>
    <w:p>
      <w:pPr>
        <w:spacing w:after="0"/>
        <w:ind w:left="0"/>
        <w:jc w:val="both"/>
      </w:pPr>
      <w:r>
        <w:rPr>
          <w:rFonts w:ascii="Times New Roman"/>
          <w:b w:val="false"/>
          <w:i w:val="false"/>
          <w:color w:val="000000"/>
          <w:sz w:val="28"/>
        </w:rPr>
        <w:t xml:space="preserve">
      173) осы бұйрыққа </w:t>
      </w:r>
      <w:r>
        <w:rPr>
          <w:rFonts w:ascii="Times New Roman"/>
          <w:b w:val="false"/>
          <w:i w:val="false"/>
          <w:color w:val="000000"/>
          <w:sz w:val="28"/>
        </w:rPr>
        <w:t>173-қосымшаға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Павлодар облысының Төтенше жағдайлар департаменті Май ауданының төтенше жағдайлар бөлімі туралы ереже;</w:t>
      </w:r>
    </w:p>
    <w:bookmarkEnd w:id="173"/>
    <w:bookmarkStart w:name="z175" w:id="174"/>
    <w:p>
      <w:pPr>
        <w:spacing w:after="0"/>
        <w:ind w:left="0"/>
        <w:jc w:val="both"/>
      </w:pPr>
      <w:r>
        <w:rPr>
          <w:rFonts w:ascii="Times New Roman"/>
          <w:b w:val="false"/>
          <w:i w:val="false"/>
          <w:color w:val="000000"/>
          <w:sz w:val="28"/>
        </w:rPr>
        <w:t xml:space="preserve">
      174) осы бұйрыққа </w:t>
      </w:r>
      <w:r>
        <w:rPr>
          <w:rFonts w:ascii="Times New Roman"/>
          <w:b w:val="false"/>
          <w:i w:val="false"/>
          <w:color w:val="000000"/>
          <w:sz w:val="28"/>
        </w:rPr>
        <w:t>174-қосымшаға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Павлодар облысының Төтенше жағдайлар департаменті Павлодар ауданының төтенше жағдайлар бөлімі туралы ереже;</w:t>
      </w:r>
    </w:p>
    <w:bookmarkEnd w:id="174"/>
    <w:bookmarkStart w:name="z176" w:id="175"/>
    <w:p>
      <w:pPr>
        <w:spacing w:after="0"/>
        <w:ind w:left="0"/>
        <w:jc w:val="both"/>
      </w:pPr>
      <w:r>
        <w:rPr>
          <w:rFonts w:ascii="Times New Roman"/>
          <w:b w:val="false"/>
          <w:i w:val="false"/>
          <w:color w:val="000000"/>
          <w:sz w:val="28"/>
        </w:rPr>
        <w:t xml:space="preserve">
      175) осы бұйрыққа </w:t>
      </w:r>
      <w:r>
        <w:rPr>
          <w:rFonts w:ascii="Times New Roman"/>
          <w:b w:val="false"/>
          <w:i w:val="false"/>
          <w:color w:val="000000"/>
          <w:sz w:val="28"/>
        </w:rPr>
        <w:t>175-қосымшаға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Павлодар облысының Төтенше жағдайлар департаменті Успен ауданының төтенше жағдайлар бөлімі туралы ереже;</w:t>
      </w:r>
    </w:p>
    <w:bookmarkEnd w:id="175"/>
    <w:bookmarkStart w:name="z177" w:id="176"/>
    <w:p>
      <w:pPr>
        <w:spacing w:after="0"/>
        <w:ind w:left="0"/>
        <w:jc w:val="both"/>
      </w:pPr>
      <w:r>
        <w:rPr>
          <w:rFonts w:ascii="Times New Roman"/>
          <w:b w:val="false"/>
          <w:i w:val="false"/>
          <w:color w:val="000000"/>
          <w:sz w:val="28"/>
        </w:rPr>
        <w:t xml:space="preserve">
      176) осы бұйрыққа </w:t>
      </w:r>
      <w:r>
        <w:rPr>
          <w:rFonts w:ascii="Times New Roman"/>
          <w:b w:val="false"/>
          <w:i w:val="false"/>
          <w:color w:val="000000"/>
          <w:sz w:val="28"/>
        </w:rPr>
        <w:t>176-қосымшаға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Павлодар облысының Төтенше жағдайлар департаменті Шарбақты ауданының төтенше жағдайлар бөлімі туралы ереже;</w:t>
      </w:r>
    </w:p>
    <w:bookmarkEnd w:id="176"/>
    <w:bookmarkStart w:name="z178" w:id="177"/>
    <w:p>
      <w:pPr>
        <w:spacing w:after="0"/>
        <w:ind w:left="0"/>
        <w:jc w:val="both"/>
      </w:pPr>
      <w:r>
        <w:rPr>
          <w:rFonts w:ascii="Times New Roman"/>
          <w:b w:val="false"/>
          <w:i w:val="false"/>
          <w:color w:val="000000"/>
          <w:sz w:val="28"/>
        </w:rPr>
        <w:t xml:space="preserve">
      177) осы бұйрыққа </w:t>
      </w:r>
      <w:r>
        <w:rPr>
          <w:rFonts w:ascii="Times New Roman"/>
          <w:b w:val="false"/>
          <w:i w:val="false"/>
          <w:color w:val="000000"/>
          <w:sz w:val="28"/>
        </w:rPr>
        <w:t>177-қосымшаға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Айыртау ауданының төтенше жағдайлар бөлімі туралы ереже;</w:t>
      </w:r>
    </w:p>
    <w:bookmarkEnd w:id="177"/>
    <w:bookmarkStart w:name="z179" w:id="178"/>
    <w:p>
      <w:pPr>
        <w:spacing w:after="0"/>
        <w:ind w:left="0"/>
        <w:jc w:val="both"/>
      </w:pPr>
      <w:r>
        <w:rPr>
          <w:rFonts w:ascii="Times New Roman"/>
          <w:b w:val="false"/>
          <w:i w:val="false"/>
          <w:color w:val="000000"/>
          <w:sz w:val="28"/>
        </w:rPr>
        <w:t xml:space="preserve">
      178) осы бұйрыққа </w:t>
      </w:r>
      <w:r>
        <w:rPr>
          <w:rFonts w:ascii="Times New Roman"/>
          <w:b w:val="false"/>
          <w:i w:val="false"/>
          <w:color w:val="000000"/>
          <w:sz w:val="28"/>
        </w:rPr>
        <w:t>178-қосымшаға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Ақжар ауданының төтенше жағдайлар бөлімі туралы ереже;</w:t>
      </w:r>
    </w:p>
    <w:bookmarkEnd w:id="178"/>
    <w:bookmarkStart w:name="z180" w:id="179"/>
    <w:p>
      <w:pPr>
        <w:spacing w:after="0"/>
        <w:ind w:left="0"/>
        <w:jc w:val="both"/>
      </w:pPr>
      <w:r>
        <w:rPr>
          <w:rFonts w:ascii="Times New Roman"/>
          <w:b w:val="false"/>
          <w:i w:val="false"/>
          <w:color w:val="000000"/>
          <w:sz w:val="28"/>
        </w:rPr>
        <w:t xml:space="preserve">
      179) осы бұйрыққа </w:t>
      </w:r>
      <w:r>
        <w:rPr>
          <w:rFonts w:ascii="Times New Roman"/>
          <w:b w:val="false"/>
          <w:i w:val="false"/>
          <w:color w:val="000000"/>
          <w:sz w:val="28"/>
        </w:rPr>
        <w:t>179-қосымшаға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Аққайың ауданының төтенше жағдайлар бөлімі туралы ереже;</w:t>
      </w:r>
    </w:p>
    <w:bookmarkEnd w:id="179"/>
    <w:bookmarkStart w:name="z181" w:id="180"/>
    <w:p>
      <w:pPr>
        <w:spacing w:after="0"/>
        <w:ind w:left="0"/>
        <w:jc w:val="both"/>
      </w:pPr>
      <w:r>
        <w:rPr>
          <w:rFonts w:ascii="Times New Roman"/>
          <w:b w:val="false"/>
          <w:i w:val="false"/>
          <w:color w:val="000000"/>
          <w:sz w:val="28"/>
        </w:rPr>
        <w:t xml:space="preserve">
      180) осы бұйрыққа </w:t>
      </w:r>
      <w:r>
        <w:rPr>
          <w:rFonts w:ascii="Times New Roman"/>
          <w:b w:val="false"/>
          <w:i w:val="false"/>
          <w:color w:val="000000"/>
          <w:sz w:val="28"/>
        </w:rPr>
        <w:t>180-қосымшаға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Ғабит Мүсірепов атындағы ауданның төтенше жағдайлар бөлімі туралы ереже;</w:t>
      </w:r>
    </w:p>
    <w:bookmarkEnd w:id="180"/>
    <w:bookmarkStart w:name="z182" w:id="181"/>
    <w:p>
      <w:pPr>
        <w:spacing w:after="0"/>
        <w:ind w:left="0"/>
        <w:jc w:val="both"/>
      </w:pPr>
      <w:r>
        <w:rPr>
          <w:rFonts w:ascii="Times New Roman"/>
          <w:b w:val="false"/>
          <w:i w:val="false"/>
          <w:color w:val="000000"/>
          <w:sz w:val="28"/>
        </w:rPr>
        <w:t xml:space="preserve">
      181) осы бұйрыққа </w:t>
      </w:r>
      <w:r>
        <w:rPr>
          <w:rFonts w:ascii="Times New Roman"/>
          <w:b w:val="false"/>
          <w:i w:val="false"/>
          <w:color w:val="000000"/>
          <w:sz w:val="28"/>
        </w:rPr>
        <w:t>181-қосымшаға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Есіл ауданының төтенше жағдайлар бөлімі туралы ереже;</w:t>
      </w:r>
    </w:p>
    <w:bookmarkEnd w:id="181"/>
    <w:bookmarkStart w:name="z183" w:id="182"/>
    <w:p>
      <w:pPr>
        <w:spacing w:after="0"/>
        <w:ind w:left="0"/>
        <w:jc w:val="both"/>
      </w:pPr>
      <w:r>
        <w:rPr>
          <w:rFonts w:ascii="Times New Roman"/>
          <w:b w:val="false"/>
          <w:i w:val="false"/>
          <w:color w:val="000000"/>
          <w:sz w:val="28"/>
        </w:rPr>
        <w:t xml:space="preserve">
      182) осы бұйрыққа </w:t>
      </w:r>
      <w:r>
        <w:rPr>
          <w:rFonts w:ascii="Times New Roman"/>
          <w:b w:val="false"/>
          <w:i w:val="false"/>
          <w:color w:val="000000"/>
          <w:sz w:val="28"/>
        </w:rPr>
        <w:t>182-қосымшаға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Жамбыл ауданының төтенше жағдайлар бөлімі туралы ереже;</w:t>
      </w:r>
    </w:p>
    <w:bookmarkEnd w:id="182"/>
    <w:bookmarkStart w:name="z184" w:id="183"/>
    <w:p>
      <w:pPr>
        <w:spacing w:after="0"/>
        <w:ind w:left="0"/>
        <w:jc w:val="both"/>
      </w:pPr>
      <w:r>
        <w:rPr>
          <w:rFonts w:ascii="Times New Roman"/>
          <w:b w:val="false"/>
          <w:i w:val="false"/>
          <w:color w:val="000000"/>
          <w:sz w:val="28"/>
        </w:rPr>
        <w:t xml:space="preserve">
      183) осы бұйрыққа </w:t>
      </w:r>
      <w:r>
        <w:rPr>
          <w:rFonts w:ascii="Times New Roman"/>
          <w:b w:val="false"/>
          <w:i w:val="false"/>
          <w:color w:val="000000"/>
          <w:sz w:val="28"/>
        </w:rPr>
        <w:t>183-қосымшаға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Қызылжар ауданының төтенше жағдайлар бөлімі туралы ереже;</w:t>
      </w:r>
    </w:p>
    <w:bookmarkEnd w:id="183"/>
    <w:bookmarkStart w:name="z185" w:id="184"/>
    <w:p>
      <w:pPr>
        <w:spacing w:after="0"/>
        <w:ind w:left="0"/>
        <w:jc w:val="both"/>
      </w:pPr>
      <w:r>
        <w:rPr>
          <w:rFonts w:ascii="Times New Roman"/>
          <w:b w:val="false"/>
          <w:i w:val="false"/>
          <w:color w:val="000000"/>
          <w:sz w:val="28"/>
        </w:rPr>
        <w:t xml:space="preserve">
      184) осы бұйрыққа </w:t>
      </w:r>
      <w:r>
        <w:rPr>
          <w:rFonts w:ascii="Times New Roman"/>
          <w:b w:val="false"/>
          <w:i w:val="false"/>
          <w:color w:val="000000"/>
          <w:sz w:val="28"/>
        </w:rPr>
        <w:t>184-қосымшаға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Мағжан Жұмабаев ауданының төтенше жағдайлар бөлімі туралы ереже;</w:t>
      </w:r>
    </w:p>
    <w:bookmarkEnd w:id="184"/>
    <w:bookmarkStart w:name="z186" w:id="185"/>
    <w:p>
      <w:pPr>
        <w:spacing w:after="0"/>
        <w:ind w:left="0"/>
        <w:jc w:val="both"/>
      </w:pPr>
      <w:r>
        <w:rPr>
          <w:rFonts w:ascii="Times New Roman"/>
          <w:b w:val="false"/>
          <w:i w:val="false"/>
          <w:color w:val="000000"/>
          <w:sz w:val="28"/>
        </w:rPr>
        <w:t xml:space="preserve">
      185) осы бұйрыққа </w:t>
      </w:r>
      <w:r>
        <w:rPr>
          <w:rFonts w:ascii="Times New Roman"/>
          <w:b w:val="false"/>
          <w:i w:val="false"/>
          <w:color w:val="000000"/>
          <w:sz w:val="28"/>
        </w:rPr>
        <w:t>185-қосымшаға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Мамлют ауданының төтенше жағдайлар бөлімі туралы ереже;</w:t>
      </w:r>
    </w:p>
    <w:bookmarkEnd w:id="185"/>
    <w:bookmarkStart w:name="z187" w:id="186"/>
    <w:p>
      <w:pPr>
        <w:spacing w:after="0"/>
        <w:ind w:left="0"/>
        <w:jc w:val="both"/>
      </w:pPr>
      <w:r>
        <w:rPr>
          <w:rFonts w:ascii="Times New Roman"/>
          <w:b w:val="false"/>
          <w:i w:val="false"/>
          <w:color w:val="000000"/>
          <w:sz w:val="28"/>
        </w:rPr>
        <w:t xml:space="preserve">
      186) осы бұйрыққа </w:t>
      </w:r>
      <w:r>
        <w:rPr>
          <w:rFonts w:ascii="Times New Roman"/>
          <w:b w:val="false"/>
          <w:i w:val="false"/>
          <w:color w:val="000000"/>
          <w:sz w:val="28"/>
        </w:rPr>
        <w:t>186-қосымшаға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Тайынша ауданының төтенше жағдайлар бөлімі туралы ереже;</w:t>
      </w:r>
    </w:p>
    <w:bookmarkEnd w:id="186"/>
    <w:bookmarkStart w:name="z188" w:id="187"/>
    <w:p>
      <w:pPr>
        <w:spacing w:after="0"/>
        <w:ind w:left="0"/>
        <w:jc w:val="both"/>
      </w:pPr>
      <w:r>
        <w:rPr>
          <w:rFonts w:ascii="Times New Roman"/>
          <w:b w:val="false"/>
          <w:i w:val="false"/>
          <w:color w:val="000000"/>
          <w:sz w:val="28"/>
        </w:rPr>
        <w:t xml:space="preserve">
      187) осы бұйрыққа </w:t>
      </w:r>
      <w:r>
        <w:rPr>
          <w:rFonts w:ascii="Times New Roman"/>
          <w:b w:val="false"/>
          <w:i w:val="false"/>
          <w:color w:val="000000"/>
          <w:sz w:val="28"/>
        </w:rPr>
        <w:t>187-қосымшаға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Тимирязев ауданының төтенше жағдайлар бөлімі туралы ереже;</w:t>
      </w:r>
    </w:p>
    <w:bookmarkEnd w:id="187"/>
    <w:bookmarkStart w:name="z189" w:id="188"/>
    <w:p>
      <w:pPr>
        <w:spacing w:after="0"/>
        <w:ind w:left="0"/>
        <w:jc w:val="both"/>
      </w:pPr>
      <w:r>
        <w:rPr>
          <w:rFonts w:ascii="Times New Roman"/>
          <w:b w:val="false"/>
          <w:i w:val="false"/>
          <w:color w:val="000000"/>
          <w:sz w:val="28"/>
        </w:rPr>
        <w:t xml:space="preserve">
      188) осы бұйрыққа </w:t>
      </w:r>
      <w:r>
        <w:rPr>
          <w:rFonts w:ascii="Times New Roman"/>
          <w:b w:val="false"/>
          <w:i w:val="false"/>
          <w:color w:val="000000"/>
          <w:sz w:val="28"/>
        </w:rPr>
        <w:t>188-қосымшаға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Уәлиханов ауданының төтенше жағдайлар бөлімі туралы ереже;</w:t>
      </w:r>
    </w:p>
    <w:bookmarkEnd w:id="188"/>
    <w:bookmarkStart w:name="z190" w:id="189"/>
    <w:p>
      <w:pPr>
        <w:spacing w:after="0"/>
        <w:ind w:left="0"/>
        <w:jc w:val="both"/>
      </w:pPr>
      <w:r>
        <w:rPr>
          <w:rFonts w:ascii="Times New Roman"/>
          <w:b w:val="false"/>
          <w:i w:val="false"/>
          <w:color w:val="000000"/>
          <w:sz w:val="28"/>
        </w:rPr>
        <w:t xml:space="preserve">
      189) осы бұйрыққа </w:t>
      </w:r>
      <w:r>
        <w:rPr>
          <w:rFonts w:ascii="Times New Roman"/>
          <w:b w:val="false"/>
          <w:i w:val="false"/>
          <w:color w:val="000000"/>
          <w:sz w:val="28"/>
        </w:rPr>
        <w:t>189-қосымшаға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Солтүстік Қазақстан облысының Төтенше жағдайлар департаменті Шал ақын атындағы ауданның төтенше жағдайлар бөлімі туралы ереже;</w:t>
      </w:r>
    </w:p>
    <w:bookmarkEnd w:id="189"/>
    <w:bookmarkStart w:name="z191" w:id="190"/>
    <w:p>
      <w:pPr>
        <w:spacing w:after="0"/>
        <w:ind w:left="0"/>
        <w:jc w:val="both"/>
      </w:pPr>
      <w:r>
        <w:rPr>
          <w:rFonts w:ascii="Times New Roman"/>
          <w:b w:val="false"/>
          <w:i w:val="false"/>
          <w:color w:val="000000"/>
          <w:sz w:val="28"/>
        </w:rPr>
        <w:t>
      190) осы бұйрыққа 190-қосымшаға сәйкес Қазақстан Республикасы Ішкі істер министрлігі Төтенше жағдайлар комитеті Түркістан облысының Төтенше жағдайлар департаменті Арыс ауданының төтенше жағдайлар бөлімі туралы ереже;</w:t>
      </w:r>
    </w:p>
    <w:bookmarkEnd w:id="190"/>
    <w:bookmarkStart w:name="z192" w:id="191"/>
    <w:p>
      <w:pPr>
        <w:spacing w:after="0"/>
        <w:ind w:left="0"/>
        <w:jc w:val="both"/>
      </w:pPr>
      <w:r>
        <w:rPr>
          <w:rFonts w:ascii="Times New Roman"/>
          <w:b w:val="false"/>
          <w:i w:val="false"/>
          <w:color w:val="000000"/>
          <w:sz w:val="28"/>
        </w:rPr>
        <w:t>
      191) осы бұйрыққа 191-қосымшаға сәйкес Қазақстан Республикасы Ішкі істер министрлігі Төтенше жағдайлар комитеті Түркістан облысының Төтенше жағдайлар департаменті Бәйдібек ауданының төтенше жағдайлар бөлімі туралы ереже;</w:t>
      </w:r>
    </w:p>
    <w:bookmarkEnd w:id="191"/>
    <w:p>
      <w:pPr>
        <w:spacing w:after="0"/>
        <w:ind w:left="0"/>
        <w:jc w:val="both"/>
      </w:pPr>
      <w:r>
        <w:rPr>
          <w:rFonts w:ascii="Times New Roman"/>
          <w:b w:val="false"/>
          <w:i w:val="false"/>
          <w:color w:val="000000"/>
          <w:sz w:val="28"/>
        </w:rPr>
        <w:t>
      191-1) осы бұйрыққа 191-1-қосымшаға сәйкес Қазақстан Республикасы Ішкі істер министрлігі Төтенше жағдайлар комитеті Түркістан облысының Төтенше жағдайлар департаменті Жетісай ауданының төтенше жағдайлар бөлімі туралы ереже;</w:t>
      </w:r>
    </w:p>
    <w:bookmarkStart w:name="z193" w:id="192"/>
    <w:p>
      <w:pPr>
        <w:spacing w:after="0"/>
        <w:ind w:left="0"/>
        <w:jc w:val="both"/>
      </w:pPr>
      <w:r>
        <w:rPr>
          <w:rFonts w:ascii="Times New Roman"/>
          <w:b w:val="false"/>
          <w:i w:val="false"/>
          <w:color w:val="000000"/>
          <w:sz w:val="28"/>
        </w:rPr>
        <w:t xml:space="preserve">
      192) осы бұйрыққа </w:t>
      </w:r>
      <w:r>
        <w:rPr>
          <w:rFonts w:ascii="Times New Roman"/>
          <w:b w:val="false"/>
          <w:i w:val="false"/>
          <w:color w:val="000000"/>
          <w:sz w:val="28"/>
        </w:rPr>
        <w:t>192-қосымшаға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Түркістан облысының Төтенше жағдайлар департаменті Қазығұрт ауданының төтенше жағдайлар бөлімі туралы ереже;</w:t>
      </w:r>
    </w:p>
    <w:bookmarkEnd w:id="192"/>
    <w:p>
      <w:pPr>
        <w:spacing w:after="0"/>
        <w:ind w:left="0"/>
        <w:jc w:val="both"/>
      </w:pPr>
      <w:r>
        <w:rPr>
          <w:rFonts w:ascii="Times New Roman"/>
          <w:b w:val="false"/>
          <w:i w:val="false"/>
          <w:color w:val="000000"/>
          <w:sz w:val="28"/>
        </w:rPr>
        <w:t>
      192-1) осы бұйрыққа 192-1-қосымшаға сәйкес Қазақстан Республикасы Ішкі істер министрлігі Төтенше жағдайлар комитеті Түркістан облысының Төтенше жағдайлар департаменті Келес ауданының төтенше жағдайлар бөлімі туралы ереже;</w:t>
      </w:r>
    </w:p>
    <w:bookmarkStart w:name="z194" w:id="193"/>
    <w:p>
      <w:pPr>
        <w:spacing w:after="0"/>
        <w:ind w:left="0"/>
        <w:jc w:val="both"/>
      </w:pPr>
      <w:r>
        <w:rPr>
          <w:rFonts w:ascii="Times New Roman"/>
          <w:b w:val="false"/>
          <w:i w:val="false"/>
          <w:color w:val="000000"/>
          <w:sz w:val="28"/>
        </w:rPr>
        <w:t xml:space="preserve">
      193) осы бұйрыққа </w:t>
      </w:r>
      <w:r>
        <w:rPr>
          <w:rFonts w:ascii="Times New Roman"/>
          <w:b w:val="false"/>
          <w:i w:val="false"/>
          <w:color w:val="000000"/>
          <w:sz w:val="28"/>
        </w:rPr>
        <w:t>193-қосымшаға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Түркістан облысының Төтенше жағдайлар департаменті Кентау қаласының төтенше жағдайлар бөлімі туралы ереже;</w:t>
      </w:r>
    </w:p>
    <w:bookmarkEnd w:id="193"/>
    <w:bookmarkStart w:name="z195" w:id="194"/>
    <w:p>
      <w:pPr>
        <w:spacing w:after="0"/>
        <w:ind w:left="0"/>
        <w:jc w:val="both"/>
      </w:pPr>
      <w:r>
        <w:rPr>
          <w:rFonts w:ascii="Times New Roman"/>
          <w:b w:val="false"/>
          <w:i w:val="false"/>
          <w:color w:val="000000"/>
          <w:sz w:val="28"/>
        </w:rPr>
        <w:t xml:space="preserve">
      194) осы бұйрыққа </w:t>
      </w:r>
      <w:r>
        <w:rPr>
          <w:rFonts w:ascii="Times New Roman"/>
          <w:b w:val="false"/>
          <w:i w:val="false"/>
          <w:color w:val="000000"/>
          <w:sz w:val="28"/>
        </w:rPr>
        <w:t>194-қосымшаға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Түркістан облысының Төтенше жағдайлар департаменті Мақтаарал ауданының төтенше жағдайлар бөлімі туралы ереже;</w:t>
      </w:r>
    </w:p>
    <w:bookmarkEnd w:id="194"/>
    <w:bookmarkStart w:name="z196" w:id="195"/>
    <w:p>
      <w:pPr>
        <w:spacing w:after="0"/>
        <w:ind w:left="0"/>
        <w:jc w:val="both"/>
      </w:pPr>
      <w:r>
        <w:rPr>
          <w:rFonts w:ascii="Times New Roman"/>
          <w:b w:val="false"/>
          <w:i w:val="false"/>
          <w:color w:val="000000"/>
          <w:sz w:val="28"/>
        </w:rPr>
        <w:t xml:space="preserve">
      195) осы бұйрыққа </w:t>
      </w:r>
      <w:r>
        <w:rPr>
          <w:rFonts w:ascii="Times New Roman"/>
          <w:b w:val="false"/>
          <w:i w:val="false"/>
          <w:color w:val="000000"/>
          <w:sz w:val="28"/>
        </w:rPr>
        <w:t>195-қосымшаға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Түркістан облысының Төтенше жағдайлар департаменті Ордабасы ауданының төтенше жағдайлар бөлімі туралы ереже;</w:t>
      </w:r>
    </w:p>
    <w:bookmarkEnd w:id="195"/>
    <w:bookmarkStart w:name="z197" w:id="196"/>
    <w:p>
      <w:pPr>
        <w:spacing w:after="0"/>
        <w:ind w:left="0"/>
        <w:jc w:val="both"/>
      </w:pPr>
      <w:r>
        <w:rPr>
          <w:rFonts w:ascii="Times New Roman"/>
          <w:b w:val="false"/>
          <w:i w:val="false"/>
          <w:color w:val="000000"/>
          <w:sz w:val="28"/>
        </w:rPr>
        <w:t xml:space="preserve">
      196) осы бұйрыққа </w:t>
      </w:r>
      <w:r>
        <w:rPr>
          <w:rFonts w:ascii="Times New Roman"/>
          <w:b w:val="false"/>
          <w:i w:val="false"/>
          <w:color w:val="000000"/>
          <w:sz w:val="28"/>
        </w:rPr>
        <w:t>196-қосымшаға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Түркістан облысының Төтенше жағдайлар департаменті Отырар ауданының төтенше жағдайлар бөлімі туралы ереже;</w:t>
      </w:r>
    </w:p>
    <w:bookmarkEnd w:id="196"/>
    <w:p>
      <w:pPr>
        <w:spacing w:after="0"/>
        <w:ind w:left="0"/>
        <w:jc w:val="both"/>
      </w:pPr>
      <w:r>
        <w:rPr>
          <w:rFonts w:ascii="Times New Roman"/>
          <w:b w:val="false"/>
          <w:i w:val="false"/>
          <w:color w:val="000000"/>
          <w:sz w:val="28"/>
        </w:rPr>
        <w:t>
      196-1) осы бұйрыққа 196-1-қосымшаға сәйкес Қазақстан Республикасы Ішкі істер министрлігі Төтенше жағдайлар комитеті Түркістан облысының Төтенше жағдайлар департаменті Сарыағаш ауданының төтенше жағдайлар бөлімі туралы ереже;</w:t>
      </w:r>
    </w:p>
    <w:bookmarkStart w:name="z198" w:id="197"/>
    <w:p>
      <w:pPr>
        <w:spacing w:after="0"/>
        <w:ind w:left="0"/>
        <w:jc w:val="both"/>
      </w:pPr>
      <w:r>
        <w:rPr>
          <w:rFonts w:ascii="Times New Roman"/>
          <w:b w:val="false"/>
          <w:i w:val="false"/>
          <w:color w:val="000000"/>
          <w:sz w:val="28"/>
        </w:rPr>
        <w:t xml:space="preserve">
      197) осы бұйрыққа </w:t>
      </w:r>
      <w:r>
        <w:rPr>
          <w:rFonts w:ascii="Times New Roman"/>
          <w:b w:val="false"/>
          <w:i w:val="false"/>
          <w:color w:val="000000"/>
          <w:sz w:val="28"/>
        </w:rPr>
        <w:t>197-қосымшаға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Түркістан облысының Төтенше жағдайлар департаменті Созақ ауданының төтенше жағдайлар бөлімі туралы ереже;</w:t>
      </w:r>
    </w:p>
    <w:bookmarkEnd w:id="197"/>
    <w:bookmarkStart w:name="z199" w:id="198"/>
    <w:p>
      <w:pPr>
        <w:spacing w:after="0"/>
        <w:ind w:left="0"/>
        <w:jc w:val="both"/>
      </w:pPr>
      <w:r>
        <w:rPr>
          <w:rFonts w:ascii="Times New Roman"/>
          <w:b w:val="false"/>
          <w:i w:val="false"/>
          <w:color w:val="000000"/>
          <w:sz w:val="28"/>
        </w:rPr>
        <w:t xml:space="preserve">
      198) осы бұйрыққа </w:t>
      </w:r>
      <w:r>
        <w:rPr>
          <w:rFonts w:ascii="Times New Roman"/>
          <w:b w:val="false"/>
          <w:i w:val="false"/>
          <w:color w:val="000000"/>
          <w:sz w:val="28"/>
        </w:rPr>
        <w:t>198-қосымшаға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Түркістан облысының Төтенше жағдайлар департаменті Төле би ауданының төтенше жағдайлар бөлімі туралы ереже;</w:t>
      </w:r>
    </w:p>
    <w:bookmarkEnd w:id="198"/>
    <w:bookmarkStart w:name="z200" w:id="199"/>
    <w:p>
      <w:pPr>
        <w:spacing w:after="0"/>
        <w:ind w:left="0"/>
        <w:jc w:val="both"/>
      </w:pPr>
      <w:r>
        <w:rPr>
          <w:rFonts w:ascii="Times New Roman"/>
          <w:b w:val="false"/>
          <w:i w:val="false"/>
          <w:color w:val="000000"/>
          <w:sz w:val="28"/>
        </w:rPr>
        <w:t xml:space="preserve">
      199) осы бұйрыққа </w:t>
      </w:r>
      <w:r>
        <w:rPr>
          <w:rFonts w:ascii="Times New Roman"/>
          <w:b w:val="false"/>
          <w:i w:val="false"/>
          <w:color w:val="000000"/>
          <w:sz w:val="28"/>
        </w:rPr>
        <w:t>199-қосымшаға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Түркістан облысының Төтенше жағдайлар департаменті Түлкібас ауданының төтенше жағдайлар бөлімі туралы ереже;</w:t>
      </w:r>
    </w:p>
    <w:bookmarkEnd w:id="199"/>
    <w:bookmarkStart w:name="z201" w:id="200"/>
    <w:p>
      <w:pPr>
        <w:spacing w:after="0"/>
        <w:ind w:left="0"/>
        <w:jc w:val="both"/>
      </w:pPr>
      <w:r>
        <w:rPr>
          <w:rFonts w:ascii="Times New Roman"/>
          <w:b w:val="false"/>
          <w:i w:val="false"/>
          <w:color w:val="000000"/>
          <w:sz w:val="28"/>
        </w:rPr>
        <w:t xml:space="preserve">
      200) осы бұйрыққа </w:t>
      </w:r>
      <w:r>
        <w:rPr>
          <w:rFonts w:ascii="Times New Roman"/>
          <w:b w:val="false"/>
          <w:i w:val="false"/>
          <w:color w:val="000000"/>
          <w:sz w:val="28"/>
        </w:rPr>
        <w:t>200-қосымшаға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Түркістан облысының Төтенше жағдайлар департаменті Шардара ауданының төтенше жағдайлар бөлімі туралы ереже;</w:t>
      </w:r>
    </w:p>
    <w:bookmarkEnd w:id="200"/>
    <w:bookmarkStart w:name="z202" w:id="201"/>
    <w:p>
      <w:pPr>
        <w:spacing w:after="0"/>
        <w:ind w:left="0"/>
        <w:jc w:val="both"/>
      </w:pPr>
      <w:r>
        <w:rPr>
          <w:rFonts w:ascii="Times New Roman"/>
          <w:b w:val="false"/>
          <w:i w:val="false"/>
          <w:color w:val="000000"/>
          <w:sz w:val="28"/>
        </w:rPr>
        <w:t xml:space="preserve">
      201) осы бұйрыққа </w:t>
      </w:r>
      <w:r>
        <w:rPr>
          <w:rFonts w:ascii="Times New Roman"/>
          <w:b w:val="false"/>
          <w:i w:val="false"/>
          <w:color w:val="000000"/>
          <w:sz w:val="28"/>
        </w:rPr>
        <w:t>201-қосымшаға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қаласының Төтенше жағдайлар департаменті Алатау ауданының төтенше жағдайлар бөлімі туралы ереже;</w:t>
      </w:r>
    </w:p>
    <w:bookmarkEnd w:id="201"/>
    <w:bookmarkStart w:name="z203" w:id="202"/>
    <w:p>
      <w:pPr>
        <w:spacing w:after="0"/>
        <w:ind w:left="0"/>
        <w:jc w:val="both"/>
      </w:pPr>
      <w:r>
        <w:rPr>
          <w:rFonts w:ascii="Times New Roman"/>
          <w:b w:val="false"/>
          <w:i w:val="false"/>
          <w:color w:val="000000"/>
          <w:sz w:val="28"/>
        </w:rPr>
        <w:t xml:space="preserve">
      202) осы бұйрыққа </w:t>
      </w:r>
      <w:r>
        <w:rPr>
          <w:rFonts w:ascii="Times New Roman"/>
          <w:b w:val="false"/>
          <w:i w:val="false"/>
          <w:color w:val="000000"/>
          <w:sz w:val="28"/>
        </w:rPr>
        <w:t>202-қосымшаға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қаласының Төтенше жағдайлар департаменті Алмалы ауданының төтенше жағдайлар бөлімі туралы ереже;</w:t>
      </w:r>
    </w:p>
    <w:bookmarkEnd w:id="202"/>
    <w:bookmarkStart w:name="z204" w:id="203"/>
    <w:p>
      <w:pPr>
        <w:spacing w:after="0"/>
        <w:ind w:left="0"/>
        <w:jc w:val="both"/>
      </w:pPr>
      <w:r>
        <w:rPr>
          <w:rFonts w:ascii="Times New Roman"/>
          <w:b w:val="false"/>
          <w:i w:val="false"/>
          <w:color w:val="000000"/>
          <w:sz w:val="28"/>
        </w:rPr>
        <w:t xml:space="preserve">
      203) осы бұйрыққа </w:t>
      </w:r>
      <w:r>
        <w:rPr>
          <w:rFonts w:ascii="Times New Roman"/>
          <w:b w:val="false"/>
          <w:i w:val="false"/>
          <w:color w:val="000000"/>
          <w:sz w:val="28"/>
        </w:rPr>
        <w:t>203-қосымшаға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қаласының Төтенше жағдайлар департаменті Әуезов ауданының төтенше жағдайлар бөлімі туралы ереже;</w:t>
      </w:r>
    </w:p>
    <w:bookmarkEnd w:id="203"/>
    <w:bookmarkStart w:name="z205" w:id="204"/>
    <w:p>
      <w:pPr>
        <w:spacing w:after="0"/>
        <w:ind w:left="0"/>
        <w:jc w:val="both"/>
      </w:pPr>
      <w:r>
        <w:rPr>
          <w:rFonts w:ascii="Times New Roman"/>
          <w:b w:val="false"/>
          <w:i w:val="false"/>
          <w:color w:val="000000"/>
          <w:sz w:val="28"/>
        </w:rPr>
        <w:t xml:space="preserve">
      204) осы бұйрыққа </w:t>
      </w:r>
      <w:r>
        <w:rPr>
          <w:rFonts w:ascii="Times New Roman"/>
          <w:b w:val="false"/>
          <w:i w:val="false"/>
          <w:color w:val="000000"/>
          <w:sz w:val="28"/>
        </w:rPr>
        <w:t>204-қосымшаға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қаласының Төтенше жағдайлар департаменті Бостандық ауданының төтенше жағдайлар бөлімі туралы ереже;</w:t>
      </w:r>
    </w:p>
    <w:bookmarkEnd w:id="204"/>
    <w:bookmarkStart w:name="z206" w:id="205"/>
    <w:p>
      <w:pPr>
        <w:spacing w:after="0"/>
        <w:ind w:left="0"/>
        <w:jc w:val="both"/>
      </w:pPr>
      <w:r>
        <w:rPr>
          <w:rFonts w:ascii="Times New Roman"/>
          <w:b w:val="false"/>
          <w:i w:val="false"/>
          <w:color w:val="000000"/>
          <w:sz w:val="28"/>
        </w:rPr>
        <w:t xml:space="preserve">
      205) осы бұйрыққа </w:t>
      </w:r>
      <w:r>
        <w:rPr>
          <w:rFonts w:ascii="Times New Roman"/>
          <w:b w:val="false"/>
          <w:i w:val="false"/>
          <w:color w:val="000000"/>
          <w:sz w:val="28"/>
        </w:rPr>
        <w:t>205-қосымшаға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қаласының Төтенше жағдайлар департаменті Жетісу ауданының төтенше жағдайлар бөлімі туралы ереже;</w:t>
      </w:r>
    </w:p>
    <w:bookmarkEnd w:id="205"/>
    <w:bookmarkStart w:name="z207" w:id="206"/>
    <w:p>
      <w:pPr>
        <w:spacing w:after="0"/>
        <w:ind w:left="0"/>
        <w:jc w:val="both"/>
      </w:pPr>
      <w:r>
        <w:rPr>
          <w:rFonts w:ascii="Times New Roman"/>
          <w:b w:val="false"/>
          <w:i w:val="false"/>
          <w:color w:val="000000"/>
          <w:sz w:val="28"/>
        </w:rPr>
        <w:t xml:space="preserve">
      206) осы бұйрыққа </w:t>
      </w:r>
      <w:r>
        <w:rPr>
          <w:rFonts w:ascii="Times New Roman"/>
          <w:b w:val="false"/>
          <w:i w:val="false"/>
          <w:color w:val="000000"/>
          <w:sz w:val="28"/>
        </w:rPr>
        <w:t>206-қосымшаға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қаласының Төтенше жағдайлар департаменті Медеу ауданының төтенше жағдайлар бөлімі" мемлекеттік мекемесі туралы ереже;</w:t>
      </w:r>
    </w:p>
    <w:bookmarkEnd w:id="206"/>
    <w:bookmarkStart w:name="z208" w:id="207"/>
    <w:p>
      <w:pPr>
        <w:spacing w:after="0"/>
        <w:ind w:left="0"/>
        <w:jc w:val="both"/>
      </w:pPr>
      <w:r>
        <w:rPr>
          <w:rFonts w:ascii="Times New Roman"/>
          <w:b w:val="false"/>
          <w:i w:val="false"/>
          <w:color w:val="000000"/>
          <w:sz w:val="28"/>
        </w:rPr>
        <w:t xml:space="preserve">
      207) осы бұйрыққа </w:t>
      </w:r>
      <w:r>
        <w:rPr>
          <w:rFonts w:ascii="Times New Roman"/>
          <w:b w:val="false"/>
          <w:i w:val="false"/>
          <w:color w:val="000000"/>
          <w:sz w:val="28"/>
        </w:rPr>
        <w:t>207-қосымшаға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Алматы қаласының Төтенше жағдайлар департаменті Түрксіб ауданының төтенше жағдайлар бөлімі туралы ереже бекітілсін;</w:t>
      </w:r>
    </w:p>
    <w:bookmarkEnd w:id="207"/>
    <w:bookmarkStart w:name="z209" w:id="208"/>
    <w:p>
      <w:pPr>
        <w:spacing w:after="0"/>
        <w:ind w:left="0"/>
        <w:jc w:val="both"/>
      </w:pPr>
      <w:r>
        <w:rPr>
          <w:rFonts w:ascii="Times New Roman"/>
          <w:b w:val="false"/>
          <w:i w:val="false"/>
          <w:color w:val="000000"/>
          <w:sz w:val="28"/>
        </w:rPr>
        <w:t xml:space="preserve">
      208) Қазақстан Республикасы Ішкі істер министрлігі Төтенше жағдайлар комитеті Алматы қаласының Төтенше жағдайлар департаменті Наурызбай ауданының төтенше жағдайлар бөлімі туралы ережесі осы бұйрықтың </w:t>
      </w:r>
      <w:r>
        <w:rPr>
          <w:rFonts w:ascii="Times New Roman"/>
          <w:b w:val="false"/>
          <w:i w:val="false"/>
          <w:color w:val="000000"/>
          <w:sz w:val="28"/>
        </w:rPr>
        <w:t>208-қосымшасына</w:t>
      </w:r>
      <w:r>
        <w:rPr>
          <w:rFonts w:ascii="Times New Roman"/>
          <w:b w:val="false"/>
          <w:i w:val="false"/>
          <w:color w:val="000000"/>
          <w:sz w:val="28"/>
        </w:rPr>
        <w:t xml:space="preserve"> сәйкес.</w:t>
      </w:r>
    </w:p>
    <w:bookmarkEnd w:id="208"/>
    <w:p>
      <w:pPr>
        <w:spacing w:after="0"/>
        <w:ind w:left="0"/>
        <w:jc w:val="both"/>
      </w:pPr>
      <w:r>
        <w:rPr>
          <w:rFonts w:ascii="Times New Roman"/>
          <w:b w:val="false"/>
          <w:i w:val="false"/>
          <w:color w:val="000000"/>
          <w:sz w:val="28"/>
        </w:rPr>
        <w:t xml:space="preserve">
      209) осы бұйрыққа </w:t>
      </w:r>
      <w:r>
        <w:rPr>
          <w:rFonts w:ascii="Times New Roman"/>
          <w:b w:val="false"/>
          <w:i w:val="false"/>
          <w:color w:val="000000"/>
          <w:sz w:val="28"/>
        </w:rPr>
        <w:t>209-қосымшаға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Шымкент қаласының Төтенше жағдайлар департаменті Абай ауданының төтенше жағдайлар бөлімі туралы ереже;</w:t>
      </w:r>
    </w:p>
    <w:p>
      <w:pPr>
        <w:spacing w:after="0"/>
        <w:ind w:left="0"/>
        <w:jc w:val="both"/>
      </w:pPr>
      <w:r>
        <w:rPr>
          <w:rFonts w:ascii="Times New Roman"/>
          <w:b w:val="false"/>
          <w:i w:val="false"/>
          <w:color w:val="000000"/>
          <w:sz w:val="28"/>
        </w:rPr>
        <w:t xml:space="preserve">
      210) осы бұйрыққа </w:t>
      </w:r>
      <w:r>
        <w:rPr>
          <w:rFonts w:ascii="Times New Roman"/>
          <w:b w:val="false"/>
          <w:i w:val="false"/>
          <w:color w:val="000000"/>
          <w:sz w:val="28"/>
        </w:rPr>
        <w:t>210-қосымшаға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Шымкент қаласының Төтенше жағдайлар департаменті Аль-Фараби ауданының төтенше жағдайлар бөлімі туралы ереже;</w:t>
      </w:r>
    </w:p>
    <w:p>
      <w:pPr>
        <w:spacing w:after="0"/>
        <w:ind w:left="0"/>
        <w:jc w:val="both"/>
      </w:pPr>
      <w:r>
        <w:rPr>
          <w:rFonts w:ascii="Times New Roman"/>
          <w:b w:val="false"/>
          <w:i w:val="false"/>
          <w:color w:val="000000"/>
          <w:sz w:val="28"/>
        </w:rPr>
        <w:t xml:space="preserve">
      211) осы бұйрыққа </w:t>
      </w:r>
      <w:r>
        <w:rPr>
          <w:rFonts w:ascii="Times New Roman"/>
          <w:b w:val="false"/>
          <w:i w:val="false"/>
          <w:color w:val="000000"/>
          <w:sz w:val="28"/>
        </w:rPr>
        <w:t>211-қосымшаға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Шымкент қаласының Төтенше жағдайлар департаменті Еңбекші ауданының төтенше жағдайлар бөлімі туралы ереже;</w:t>
      </w:r>
    </w:p>
    <w:p>
      <w:pPr>
        <w:spacing w:after="0"/>
        <w:ind w:left="0"/>
        <w:jc w:val="both"/>
      </w:pPr>
      <w:r>
        <w:rPr>
          <w:rFonts w:ascii="Times New Roman"/>
          <w:b w:val="false"/>
          <w:i w:val="false"/>
          <w:color w:val="000000"/>
          <w:sz w:val="28"/>
        </w:rPr>
        <w:t xml:space="preserve">
      212) осы бұйрыққа </w:t>
      </w:r>
      <w:r>
        <w:rPr>
          <w:rFonts w:ascii="Times New Roman"/>
          <w:b w:val="false"/>
          <w:i w:val="false"/>
          <w:color w:val="000000"/>
          <w:sz w:val="28"/>
        </w:rPr>
        <w:t>212-қосымшаға</w:t>
      </w:r>
      <w:r>
        <w:rPr>
          <w:rFonts w:ascii="Times New Roman"/>
          <w:b w:val="false"/>
          <w:i w:val="false"/>
          <w:color w:val="000000"/>
          <w:sz w:val="28"/>
        </w:rPr>
        <w:t xml:space="preserve"> сәйкес Қазақстан Республикасы Ішкі істер министрлігі Төтенше жағдайлар комитеті Шымкент қаласының Төтенше жағдайлар департаменті Қаратау ауданының төтенше жағдайлар бөлімі туралы ереже.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 Төтенше жағдайлар комитеті Төрағасының 26.05.2015 </w:t>
      </w:r>
      <w:r>
        <w:rPr>
          <w:rFonts w:ascii="Times New Roman"/>
          <w:b w:val="false"/>
          <w:i w:val="false"/>
          <w:color w:val="000000"/>
          <w:sz w:val="28"/>
        </w:rPr>
        <w:t>№ 124</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министрлігінің Төтенше жағдайлар комитеті төрағасының 25.09.2019 № 245;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2" w:id="209"/>
    <w:p>
      <w:pPr>
        <w:spacing w:after="0"/>
        <w:ind w:left="0"/>
        <w:jc w:val="both"/>
      </w:pPr>
      <w:r>
        <w:rPr>
          <w:rFonts w:ascii="Times New Roman"/>
          <w:b w:val="false"/>
          <w:i w:val="false"/>
          <w:color w:val="000000"/>
          <w:sz w:val="28"/>
        </w:rPr>
        <w:t xml:space="preserve">
      2. Қазақстан Республикасы Ішкі істер министрлігі Төтенше жағдайлар комитетінің облыстардағы, Астана және Алматы қалаларындағы Төтенше жағдайлар департаменттерінің бастықтары: </w:t>
      </w:r>
    </w:p>
    <w:bookmarkEnd w:id="209"/>
    <w:bookmarkStart w:name="z213" w:id="210"/>
    <w:p>
      <w:pPr>
        <w:spacing w:after="0"/>
        <w:ind w:left="0"/>
        <w:jc w:val="both"/>
      </w:pPr>
      <w:r>
        <w:rPr>
          <w:rFonts w:ascii="Times New Roman"/>
          <w:b w:val="false"/>
          <w:i w:val="false"/>
          <w:color w:val="000000"/>
          <w:sz w:val="28"/>
        </w:rPr>
        <w:t>
      1) заңнамада белгіленген тәртіпте әділет органдарында көрсетілген Ережелерді қайта тіркеу бойынша шаралар қабылдасын;</w:t>
      </w:r>
    </w:p>
    <w:bookmarkEnd w:id="210"/>
    <w:bookmarkStart w:name="z214" w:id="211"/>
    <w:p>
      <w:pPr>
        <w:spacing w:after="0"/>
        <w:ind w:left="0"/>
        <w:jc w:val="both"/>
      </w:pPr>
      <w:r>
        <w:rPr>
          <w:rFonts w:ascii="Times New Roman"/>
          <w:b w:val="false"/>
          <w:i w:val="false"/>
          <w:color w:val="000000"/>
          <w:sz w:val="28"/>
        </w:rPr>
        <w:t>
      2) жеке құрамның көрсетілген Ережелерді зерделеуін ұйымдастырсын және оларды практикалық қызметте басшылыққа алуды қамтамасыз етсін;</w:t>
      </w:r>
    </w:p>
    <w:bookmarkEnd w:id="211"/>
    <w:bookmarkStart w:name="z215" w:id="212"/>
    <w:p>
      <w:pPr>
        <w:spacing w:after="0"/>
        <w:ind w:left="0"/>
        <w:jc w:val="both"/>
      </w:pPr>
      <w:r>
        <w:rPr>
          <w:rFonts w:ascii="Times New Roman"/>
          <w:b w:val="false"/>
          <w:i w:val="false"/>
          <w:color w:val="000000"/>
          <w:sz w:val="28"/>
        </w:rPr>
        <w:t xml:space="preserve">
      3) осы бұйрықтан туындайтын өзге де шараларды қабылдасын. </w:t>
      </w:r>
    </w:p>
    <w:bookmarkEnd w:id="212"/>
    <w:bookmarkStart w:name="z216" w:id="213"/>
    <w:p>
      <w:pPr>
        <w:spacing w:after="0"/>
        <w:ind w:left="0"/>
        <w:jc w:val="both"/>
      </w:pPr>
      <w:r>
        <w:rPr>
          <w:rFonts w:ascii="Times New Roman"/>
          <w:b w:val="false"/>
          <w:i w:val="false"/>
          <w:color w:val="000000"/>
          <w:sz w:val="28"/>
        </w:rPr>
        <w:t>
      3. Қазақстан Республикасы Ішкі істер министрлігі Төтенше жағдайлар комитетінің штаб-басқармасы (М.Қ. Мақаева) заңнамамен белгіленген тәртіппен:</w:t>
      </w:r>
    </w:p>
    <w:bookmarkEnd w:id="213"/>
    <w:bookmarkStart w:name="z18101" w:id="214"/>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214"/>
    <w:bookmarkStart w:name="z18102" w:id="215"/>
    <w:p>
      <w:pPr>
        <w:spacing w:after="0"/>
        <w:ind w:left="0"/>
        <w:jc w:val="both"/>
      </w:pPr>
      <w:r>
        <w:rPr>
          <w:rFonts w:ascii="Times New Roman"/>
          <w:b w:val="false"/>
          <w:i w:val="false"/>
          <w:color w:val="000000"/>
          <w:sz w:val="28"/>
        </w:rPr>
        <w:t>
      2) осы бұйрықты Қазақстан Республикасы Ішкі істер министрлігі Төтенше жағдайлар комитетінің интернет-ресурсында орналастыруды қамтамасыз етсін.</w:t>
      </w:r>
    </w:p>
    <w:bookmarkEnd w:id="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Ішкі істер министрлігінің Төтенше жағдайлар комитеті төрағасының м.а. 26.10.2015 </w:t>
      </w:r>
      <w:r>
        <w:rPr>
          <w:rFonts w:ascii="Times New Roman"/>
          <w:b w:val="false"/>
          <w:i w:val="false"/>
          <w:color w:val="000000"/>
          <w:sz w:val="28"/>
        </w:rPr>
        <w:t>№ 294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9" w:id="216"/>
    <w:p>
      <w:pPr>
        <w:spacing w:after="0"/>
        <w:ind w:left="0"/>
        <w:jc w:val="both"/>
      </w:pPr>
      <w:r>
        <w:rPr>
          <w:rFonts w:ascii="Times New Roman"/>
          <w:b w:val="false"/>
          <w:i w:val="false"/>
          <w:color w:val="000000"/>
          <w:sz w:val="28"/>
        </w:rPr>
        <w:t>
      4. Осы бұйрықтың орындалуын бақылауды өзіме қалдырамын.</w:t>
      </w:r>
    </w:p>
    <w:bookmarkEnd w:id="216"/>
    <w:bookmarkStart w:name="z220" w:id="217"/>
    <w:p>
      <w:pPr>
        <w:spacing w:after="0"/>
        <w:ind w:left="0"/>
        <w:jc w:val="both"/>
      </w:pPr>
      <w:r>
        <w:rPr>
          <w:rFonts w:ascii="Times New Roman"/>
          <w:b w:val="false"/>
          <w:i w:val="false"/>
          <w:color w:val="000000"/>
          <w:sz w:val="28"/>
        </w:rPr>
        <w:t>
      5. Осы бұйрық мемлекеттік тіркелген күннен бастап қолданысқа енгізіледі.</w:t>
      </w:r>
    </w:p>
    <w:bookmarkEnd w:id="217"/>
    <w:tbl>
      <w:tblPr>
        <w:tblW w:w="0" w:type="auto"/>
        <w:tblCellSpacing w:w="0" w:type="auto"/>
        <w:tblBorders>
          <w:top w:val="none"/>
          <w:left w:val="none"/>
          <w:bottom w:val="none"/>
          <w:right w:val="none"/>
          <w:insideH w:val="none"/>
          <w:insideV w:val="none"/>
        </w:tblBorders>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Төраға</w:t>
            </w:r>
            <w:r>
              <w:br/>
            </w:r>
            <w:r>
              <w:rPr>
                <w:rFonts w:ascii="Times New Roman"/>
                <w:b w:val="false"/>
                <w:i/>
                <w:color w:val="000000"/>
                <w:sz w:val="20"/>
              </w:rPr>
              <w:t>генерал-майор</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1-қосымша</w:t>
            </w:r>
          </w:p>
        </w:tc>
      </w:tr>
    </w:tbl>
    <w:bookmarkStart w:name="z222" w:id="218"/>
    <w:p>
      <w:pPr>
        <w:spacing w:after="0"/>
        <w:ind w:left="0"/>
        <w:jc w:val="left"/>
      </w:pPr>
      <w:r>
        <w:rPr>
          <w:rFonts w:ascii="Times New Roman"/>
          <w:b/>
          <w:i w:val="false"/>
          <w:color w:val="000000"/>
        </w:rPr>
        <w:t xml:space="preserve"> Қазақстан Республикасы Ішкі істер министрлігі Төтенше жағдайлар комитеті Нұр-Сұлтан қаласының төтенше жағдайлар департаменті "Алматы" ауданының төтенше жағдайлар басқармасы туралы ереже</w:t>
      </w:r>
    </w:p>
    <w:bookmarkEnd w:id="218"/>
    <w:p>
      <w:pPr>
        <w:spacing w:after="0"/>
        <w:ind w:left="0"/>
        <w:jc w:val="both"/>
      </w:pPr>
      <w:r>
        <w:rPr>
          <w:rFonts w:ascii="Times New Roman"/>
          <w:b w:val="false"/>
          <w:i w:val="false"/>
          <w:color w:val="ff0000"/>
          <w:sz w:val="28"/>
        </w:rPr>
        <w:t xml:space="preserve">
      Ескерту. Тақырыбы жаңа редакцияда - ҚР Ішкі істер министрлігі Төтенше жағдайлар комитеті төрағасының 06.03.2020 </w:t>
      </w:r>
      <w:r>
        <w:rPr>
          <w:rFonts w:ascii="Times New Roman"/>
          <w:b w:val="false"/>
          <w:i w:val="false"/>
          <w:color w:val="ff0000"/>
          <w:sz w:val="28"/>
        </w:rPr>
        <w:t>№ 59</w:t>
      </w:r>
      <w:r>
        <w:rPr>
          <w:rFonts w:ascii="Times New Roman"/>
          <w:b w:val="false"/>
          <w:i w:val="false"/>
          <w:color w:val="ff0000"/>
          <w:sz w:val="28"/>
        </w:rPr>
        <w:t xml:space="preserve"> бұйрығымен.</w:t>
      </w:r>
    </w:p>
    <w:bookmarkStart w:name="z223" w:id="219"/>
    <w:p>
      <w:pPr>
        <w:spacing w:after="0"/>
        <w:ind w:left="0"/>
        <w:jc w:val="left"/>
      </w:pPr>
      <w:r>
        <w:rPr>
          <w:rFonts w:ascii="Times New Roman"/>
          <w:b/>
          <w:i w:val="false"/>
          <w:color w:val="000000"/>
        </w:rPr>
        <w:t xml:space="preserve"> 1. Жалпы ережелер</w:t>
      </w:r>
    </w:p>
    <w:bookmarkEnd w:id="219"/>
    <w:bookmarkStart w:name="z224" w:id="220"/>
    <w:p>
      <w:pPr>
        <w:spacing w:after="0"/>
        <w:ind w:left="0"/>
        <w:jc w:val="both"/>
      </w:pPr>
      <w:r>
        <w:rPr>
          <w:rFonts w:ascii="Times New Roman"/>
          <w:b w:val="false"/>
          <w:i w:val="false"/>
          <w:color w:val="000000"/>
          <w:sz w:val="28"/>
        </w:rPr>
        <w:t>
      1. Қазақстан Республикасы Ішкі істер министрлігі Төтенше жағдайлар комитеті Нұр-Сұлтан қаласының төтенше жағдайлар департаменті "Алматы" ауданының төтенше жағдайлар басқармасы (бұдан әрі – Басқарма) Нұр-Сұлтан қаласының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 Төтенше жағдайлар комитеті төрағасының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5" w:id="22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21"/>
    <w:bookmarkStart w:name="z226" w:id="222"/>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22"/>
    <w:bookmarkStart w:name="z227" w:id="22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23"/>
    <w:bookmarkStart w:name="z228" w:id="224"/>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24"/>
    <w:bookmarkStart w:name="z229" w:id="22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25"/>
    <w:bookmarkStart w:name="z230" w:id="22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26"/>
    <w:bookmarkStart w:name="z231" w:id="227"/>
    <w:p>
      <w:pPr>
        <w:spacing w:after="0"/>
        <w:ind w:left="0"/>
        <w:jc w:val="both"/>
      </w:pPr>
      <w:r>
        <w:rPr>
          <w:rFonts w:ascii="Times New Roman"/>
          <w:b w:val="false"/>
          <w:i w:val="false"/>
          <w:color w:val="000000"/>
          <w:sz w:val="28"/>
        </w:rPr>
        <w:t>
      8. Басқарманың заңды мекенжайы: 010000, Нұр-Сұлтан қаласы, "Байқоңыр" ауданы, Жақып Омаров көшесі, 91-үй.</w:t>
      </w:r>
    </w:p>
    <w:bookmarkEnd w:id="227"/>
    <w:p>
      <w:pPr>
        <w:spacing w:after="0"/>
        <w:ind w:left="0"/>
        <w:jc w:val="left"/>
      </w:pPr>
      <w:r>
        <w:rPr>
          <w:rFonts w:ascii="Times New Roman"/>
          <w:b w:val="false"/>
          <w:i w:val="false"/>
          <w:color w:val="000000"/>
          <w:sz w:val="28"/>
        </w:rPr>
        <w:t>
</w:t>
      </w:r>
      <w:r>
        <w:rPr>
          <w:rFonts w:ascii="Times New Roman"/>
          <w:b w:val="false"/>
          <w:i w:val="false"/>
          <w:color w:val="ff0000"/>
          <w:sz w:val="28"/>
        </w:rPr>
        <w:t>      Ескерту. 8-тармақ жаңа редакцияда - ҚР Ішкі істер министрлігі Төтенше жағдайлар комитеті төрағасының 25.09.2019 № 245 бұйрығымен.</w:t>
      </w:r>
      <w:r>
        <w:br/>
      </w:r>
      <w:r>
        <w:rPr>
          <w:rFonts w:ascii="Times New Roman"/>
          <w:b w:val="false"/>
          <w:i w:val="false"/>
          <w:color w:val="000000"/>
          <w:sz w:val="28"/>
        </w:rPr>
        <w:t>
</w:t>
      </w:r>
    </w:p>
    <w:bookmarkStart w:name="z232" w:id="228"/>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Нұр-Сұлтан қаласының төтенше жағдайлар департаменті "Алматы" ауданының төтенше жағдайлар басқармасы" мемлекеттік мекемесі</w:t>
      </w:r>
    </w:p>
    <w:bookmarkEnd w:id="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 Төтенше жағдайлар комитеті төрағасының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3" w:id="22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9"/>
    <w:bookmarkStart w:name="z234" w:id="230"/>
    <w:p>
      <w:pPr>
        <w:spacing w:after="0"/>
        <w:ind w:left="0"/>
        <w:jc w:val="both"/>
      </w:pPr>
      <w:r>
        <w:rPr>
          <w:rFonts w:ascii="Times New Roman"/>
          <w:b w:val="false"/>
          <w:i w:val="false"/>
          <w:color w:val="000000"/>
          <w:sz w:val="28"/>
        </w:rPr>
        <w:t>
      11.Басқарманың қызметiн жүзеге асыруға шығыстар Департамент құрамында республикалық және жергілікті бюджеттен жүзеге асырылады.</w:t>
      </w:r>
    </w:p>
    <w:bookmarkEnd w:id="230"/>
    <w:bookmarkStart w:name="z235" w:id="231"/>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3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36" w:id="232"/>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32"/>
    <w:bookmarkStart w:name="z237" w:id="233"/>
    <w:p>
      <w:pPr>
        <w:spacing w:after="0"/>
        <w:ind w:left="0"/>
        <w:jc w:val="both"/>
      </w:pPr>
      <w:r>
        <w:rPr>
          <w:rFonts w:ascii="Times New Roman"/>
          <w:b w:val="false"/>
          <w:i w:val="false"/>
          <w:color w:val="000000"/>
          <w:sz w:val="28"/>
        </w:rPr>
        <w:t>
      13. Басқарманың міндеттері:</w:t>
      </w:r>
    </w:p>
    <w:bookmarkEnd w:id="23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Start w:name="z238" w:id="234"/>
    <w:p>
      <w:pPr>
        <w:spacing w:after="0"/>
        <w:ind w:left="0"/>
        <w:jc w:val="both"/>
      </w:pPr>
      <w:r>
        <w:rPr>
          <w:rFonts w:ascii="Times New Roman"/>
          <w:b w:val="false"/>
          <w:i w:val="false"/>
          <w:color w:val="000000"/>
          <w:sz w:val="28"/>
        </w:rPr>
        <w:t>
      14. Басқарманың функциялары:</w:t>
      </w:r>
    </w:p>
    <w:bookmarkEnd w:id="23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334" w:id="235"/>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23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335" w:id="236"/>
    <w:p>
      <w:pPr>
        <w:spacing w:after="0"/>
        <w:ind w:left="0"/>
        <w:jc w:val="both"/>
      </w:pPr>
      <w:r>
        <w:rPr>
          <w:rFonts w:ascii="Times New Roman"/>
          <w:b w:val="false"/>
          <w:i w:val="false"/>
          <w:color w:val="000000"/>
          <w:sz w:val="28"/>
        </w:rPr>
        <w:t xml:space="preserve">
      8) азаматтық қорғау құралдарына қажеттілігін анықтау үшін Департаментке және аудан әкімдігіне ұсыныстар дайындау; </w:t>
      </w:r>
    </w:p>
    <w:bookmarkEnd w:id="23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336" w:id="237"/>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23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338" w:id="23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38"/>
    <w:bookmarkStart w:name="z18339" w:id="239"/>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3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9" w:id="240"/>
    <w:p>
      <w:pPr>
        <w:spacing w:after="0"/>
        <w:ind w:left="0"/>
        <w:jc w:val="both"/>
      </w:pPr>
      <w:r>
        <w:rPr>
          <w:rFonts w:ascii="Times New Roman"/>
          <w:b w:val="false"/>
          <w:i w:val="false"/>
          <w:color w:val="000000"/>
          <w:sz w:val="28"/>
        </w:rPr>
        <w:t>
      15. Құқықтары және міндеттері:</w:t>
      </w:r>
    </w:p>
    <w:bookmarkEnd w:id="24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Start w:name="z240" w:id="241"/>
    <w:p>
      <w:pPr>
        <w:spacing w:after="0"/>
        <w:ind w:left="0"/>
        <w:jc w:val="left"/>
      </w:pPr>
      <w:r>
        <w:rPr>
          <w:rFonts w:ascii="Times New Roman"/>
          <w:b/>
          <w:i w:val="false"/>
          <w:color w:val="000000"/>
        </w:rPr>
        <w:t xml:space="preserve"> 3. Басқарма қызметін ұйымдастыру</w:t>
      </w:r>
    </w:p>
    <w:bookmarkEnd w:id="241"/>
    <w:bookmarkStart w:name="z241" w:id="242"/>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242"/>
    <w:bookmarkStart w:name="z242" w:id="243"/>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243"/>
    <w:bookmarkStart w:name="z243" w:id="244"/>
    <w:p>
      <w:pPr>
        <w:spacing w:after="0"/>
        <w:ind w:left="0"/>
        <w:jc w:val="both"/>
      </w:pPr>
      <w:r>
        <w:rPr>
          <w:rFonts w:ascii="Times New Roman"/>
          <w:b w:val="false"/>
          <w:i w:val="false"/>
          <w:color w:val="000000"/>
          <w:sz w:val="28"/>
        </w:rPr>
        <w:t>
      18. Басқарма бастығының өкілеттіктері:</w:t>
      </w:r>
    </w:p>
    <w:bookmarkEnd w:id="244"/>
    <w:p>
      <w:pPr>
        <w:spacing w:after="0"/>
        <w:ind w:left="0"/>
        <w:jc w:val="both"/>
      </w:pPr>
      <w:r>
        <w:rPr>
          <w:rFonts w:ascii="Times New Roman"/>
          <w:b w:val="false"/>
          <w:i w:val="false"/>
          <w:color w:val="000000"/>
          <w:sz w:val="28"/>
        </w:rPr>
        <w:t>
      1) Басқарма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тиісті аумақта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Start w:name="z18342" w:id="245"/>
    <w:p>
      <w:pPr>
        <w:spacing w:after="0"/>
        <w:ind w:left="0"/>
        <w:jc w:val="both"/>
      </w:pPr>
      <w:r>
        <w:rPr>
          <w:rFonts w:ascii="Times New Roman"/>
          <w:b w:val="false"/>
          <w:i w:val="false"/>
          <w:color w:val="000000"/>
          <w:sz w:val="28"/>
        </w:rPr>
        <w:t>
      15) Нұр-Сұлтан қаласының "Алматы" ауданының аумағында орналасқан өртке қарсы қызметтерге қатысты аға жедел бастық болып табылады;</w:t>
      </w:r>
    </w:p>
    <w:bookmarkEnd w:id="24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4" w:id="246"/>
    <w:p>
      <w:pPr>
        <w:spacing w:after="0"/>
        <w:ind w:left="0"/>
        <w:jc w:val="left"/>
      </w:pPr>
      <w:r>
        <w:rPr>
          <w:rFonts w:ascii="Times New Roman"/>
          <w:b/>
          <w:i w:val="false"/>
          <w:color w:val="000000"/>
        </w:rPr>
        <w:t xml:space="preserve"> 4. Басқарманың мүлкі</w:t>
      </w:r>
    </w:p>
    <w:bookmarkEnd w:id="246"/>
    <w:bookmarkStart w:name="z245" w:id="247"/>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4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246" w:id="248"/>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48"/>
    <w:bookmarkStart w:name="z247" w:id="24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49"/>
    <w:bookmarkStart w:name="z248" w:id="250"/>
    <w:p>
      <w:pPr>
        <w:spacing w:after="0"/>
        <w:ind w:left="0"/>
        <w:jc w:val="left"/>
      </w:pPr>
      <w:r>
        <w:rPr>
          <w:rFonts w:ascii="Times New Roman"/>
          <w:b/>
          <w:i w:val="false"/>
          <w:color w:val="000000"/>
        </w:rPr>
        <w:t xml:space="preserve"> 5. Басқарманы қайта ұйымдастыру және тарату</w:t>
      </w:r>
    </w:p>
    <w:bookmarkEnd w:id="250"/>
    <w:bookmarkStart w:name="z249" w:id="25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2-қосымша</w:t>
            </w:r>
          </w:p>
        </w:tc>
      </w:tr>
    </w:tbl>
    <w:bookmarkStart w:name="z251" w:id="252"/>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Рудный қаласының Төтенше жағдайлар</w:t>
      </w:r>
      <w:r>
        <w:br/>
      </w:r>
      <w:r>
        <w:rPr>
          <w:rFonts w:ascii="Times New Roman"/>
          <w:b/>
          <w:i w:val="false"/>
          <w:color w:val="000000"/>
        </w:rPr>
        <w:t>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252"/>
    <w:bookmarkStart w:name="z253" w:id="25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Рудный қаласының Төтенше жағдайлар басқармасы (бұдан әрі – Басқарма)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53"/>
    <w:bookmarkStart w:name="z254" w:id="25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54"/>
    <w:bookmarkStart w:name="z255" w:id="255"/>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55"/>
    <w:bookmarkStart w:name="z256" w:id="25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56"/>
    <w:bookmarkStart w:name="z257" w:id="257"/>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57"/>
    <w:bookmarkStart w:name="z258" w:id="258"/>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58"/>
    <w:bookmarkStart w:name="z259" w:id="259"/>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59"/>
    <w:bookmarkStart w:name="z260" w:id="260"/>
    <w:p>
      <w:pPr>
        <w:spacing w:after="0"/>
        <w:ind w:left="0"/>
        <w:jc w:val="both"/>
      </w:pPr>
      <w:r>
        <w:rPr>
          <w:rFonts w:ascii="Times New Roman"/>
          <w:b w:val="false"/>
          <w:i w:val="false"/>
          <w:color w:val="000000"/>
          <w:sz w:val="28"/>
        </w:rPr>
        <w:t>
      8. Басқарманың заңды мекенжайы: 115000, Қазақстан Республикасы, Қостанай облысы, Рудный қаласы, Октябрьдің 40 жылдығы көшесі, 39.</w:t>
      </w:r>
    </w:p>
    <w:bookmarkEnd w:id="260"/>
    <w:bookmarkStart w:name="z261" w:id="261"/>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министрлігінің Төтенше жағдайлар комитеті Қостанай облысының Төтенше жағдайлар департаменті Рудный қаласының Төтенше жағдайлар басқармасы" республикалық мемлекеттік мекемесі.</w:t>
      </w:r>
    </w:p>
    <w:bookmarkEnd w:id="261"/>
    <w:bookmarkStart w:name="z262" w:id="26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2"/>
    <w:bookmarkStart w:name="z263" w:id="263"/>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63"/>
    <w:bookmarkStart w:name="z264" w:id="264"/>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65" w:id="265"/>
    <w:p>
      <w:pPr>
        <w:spacing w:after="0"/>
        <w:ind w:left="0"/>
        <w:jc w:val="left"/>
      </w:pPr>
      <w:r>
        <w:rPr>
          <w:rFonts w:ascii="Times New Roman"/>
          <w:b/>
          <w:i w:val="false"/>
          <w:color w:val="000000"/>
        </w:rPr>
        <w:t xml:space="preserve"> 2. Басқарманың негізгі міндеттері, функциялары, құқықтары</w:t>
      </w:r>
      <w:r>
        <w:br/>
      </w:r>
      <w:r>
        <w:rPr>
          <w:rFonts w:ascii="Times New Roman"/>
          <w:b/>
          <w:i w:val="false"/>
          <w:color w:val="000000"/>
        </w:rPr>
        <w:t>мен міндеттері</w:t>
      </w:r>
    </w:p>
    <w:bookmarkEnd w:id="265"/>
    <w:bookmarkStart w:name="z266" w:id="266"/>
    <w:p>
      <w:pPr>
        <w:spacing w:after="0"/>
        <w:ind w:left="0"/>
        <w:jc w:val="both"/>
      </w:pPr>
      <w:r>
        <w:rPr>
          <w:rFonts w:ascii="Times New Roman"/>
          <w:b w:val="false"/>
          <w:i w:val="false"/>
          <w:color w:val="000000"/>
          <w:sz w:val="28"/>
        </w:rPr>
        <w:t>
      13. Басқарманың міндеттері:</w:t>
      </w:r>
    </w:p>
    <w:bookmarkEnd w:id="26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Start w:name="z267" w:id="267"/>
    <w:p>
      <w:pPr>
        <w:spacing w:after="0"/>
        <w:ind w:left="0"/>
        <w:jc w:val="both"/>
      </w:pPr>
      <w:r>
        <w:rPr>
          <w:rFonts w:ascii="Times New Roman"/>
          <w:b w:val="false"/>
          <w:i w:val="false"/>
          <w:color w:val="000000"/>
          <w:sz w:val="28"/>
        </w:rPr>
        <w:t>
      14. Басқарманың функциялары:</w:t>
      </w:r>
    </w:p>
    <w:bookmarkEnd w:id="26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344" w:id="26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68"/>
    <w:bookmarkStart w:name="z18345" w:id="269"/>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6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өзгерістер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ҚР Ішкі істер министрлігінің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8" w:id="270"/>
    <w:p>
      <w:pPr>
        <w:spacing w:after="0"/>
        <w:ind w:left="0"/>
        <w:jc w:val="both"/>
      </w:pPr>
      <w:r>
        <w:rPr>
          <w:rFonts w:ascii="Times New Roman"/>
          <w:b w:val="false"/>
          <w:i w:val="false"/>
          <w:color w:val="000000"/>
          <w:sz w:val="28"/>
        </w:rPr>
        <w:t>
      15. Құқықтары және міндеттері:</w:t>
      </w:r>
    </w:p>
    <w:bookmarkEnd w:id="27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Start w:name="z269" w:id="271"/>
    <w:p>
      <w:pPr>
        <w:spacing w:after="0"/>
        <w:ind w:left="0"/>
        <w:jc w:val="left"/>
      </w:pPr>
      <w:r>
        <w:rPr>
          <w:rFonts w:ascii="Times New Roman"/>
          <w:b/>
          <w:i w:val="false"/>
          <w:color w:val="000000"/>
        </w:rPr>
        <w:t xml:space="preserve"> 3. Басқарма қызметін ұйымдастыру</w:t>
      </w:r>
    </w:p>
    <w:bookmarkEnd w:id="271"/>
    <w:bookmarkStart w:name="z270" w:id="272"/>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272"/>
    <w:bookmarkStart w:name="z271" w:id="273"/>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273"/>
    <w:bookmarkStart w:name="z272" w:id="274"/>
    <w:p>
      <w:pPr>
        <w:spacing w:after="0"/>
        <w:ind w:left="0"/>
        <w:jc w:val="both"/>
      </w:pPr>
      <w:r>
        <w:rPr>
          <w:rFonts w:ascii="Times New Roman"/>
          <w:b w:val="false"/>
          <w:i w:val="false"/>
          <w:color w:val="000000"/>
          <w:sz w:val="28"/>
        </w:rPr>
        <w:t>
      18. Басқарма бастығы:</w:t>
      </w:r>
    </w:p>
    <w:bookmarkEnd w:id="274"/>
    <w:p>
      <w:pPr>
        <w:spacing w:after="0"/>
        <w:ind w:left="0"/>
        <w:jc w:val="both"/>
      </w:pPr>
      <w:r>
        <w:rPr>
          <w:rFonts w:ascii="Times New Roman"/>
          <w:b w:val="false"/>
          <w:i w:val="false"/>
          <w:color w:val="000000"/>
          <w:sz w:val="28"/>
        </w:rPr>
        <w:t>
      1) Басқарма атынан сенімхатсыз әрекет етеді;</w:t>
      </w:r>
    </w:p>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Рудный қаласының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Start w:name="z273" w:id="275"/>
    <w:p>
      <w:pPr>
        <w:spacing w:after="0"/>
        <w:ind w:left="0"/>
        <w:jc w:val="left"/>
      </w:pPr>
      <w:r>
        <w:rPr>
          <w:rFonts w:ascii="Times New Roman"/>
          <w:b/>
          <w:i w:val="false"/>
          <w:color w:val="000000"/>
        </w:rPr>
        <w:t xml:space="preserve"> 4. Басқарманың мүлкі</w:t>
      </w:r>
    </w:p>
    <w:bookmarkEnd w:id="275"/>
    <w:bookmarkStart w:name="z274" w:id="27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7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275" w:id="277"/>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77"/>
    <w:bookmarkStart w:name="z276" w:id="27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78"/>
    <w:bookmarkStart w:name="z277" w:id="279"/>
    <w:p>
      <w:pPr>
        <w:spacing w:after="0"/>
        <w:ind w:left="0"/>
        <w:jc w:val="left"/>
      </w:pPr>
      <w:r>
        <w:rPr>
          <w:rFonts w:ascii="Times New Roman"/>
          <w:b/>
          <w:i w:val="false"/>
          <w:color w:val="000000"/>
        </w:rPr>
        <w:t xml:space="preserve"> 5. Басқарманы қайта ұйымдастыру және тарату</w:t>
      </w:r>
    </w:p>
    <w:bookmarkEnd w:id="279"/>
    <w:bookmarkStart w:name="z278" w:id="28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3-қосымша</w:t>
            </w:r>
          </w:p>
        </w:tc>
      </w:tr>
    </w:tbl>
    <w:bookmarkStart w:name="z280" w:id="281"/>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Маңғыстау облысы Төтенше жағдайлар</w:t>
      </w:r>
      <w:r>
        <w:br/>
      </w:r>
      <w:r>
        <w:rPr>
          <w:rFonts w:ascii="Times New Roman"/>
          <w:b/>
          <w:i w:val="false"/>
          <w:color w:val="000000"/>
        </w:rPr>
        <w:t>департаменті Ақтау қаласының Төтенше жағдайлар</w:t>
      </w:r>
      <w:r>
        <w:br/>
      </w:r>
      <w:r>
        <w:rPr>
          <w:rFonts w:ascii="Times New Roman"/>
          <w:b/>
          <w:i w:val="false"/>
          <w:color w:val="000000"/>
        </w:rPr>
        <w:t>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281"/>
    <w:bookmarkStart w:name="z282" w:id="28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Төтенше жағдайлар департаменті Ақтау қаласының Төтенше жағдайлар басқармасы (бұдан әрі – Басқарма) Қазақстан Республикасы Ішкі істер министрлігінің төтенше жағдайлар комитеті Маңғыстау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82"/>
    <w:bookmarkStart w:name="z283" w:id="28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83"/>
    <w:bookmarkStart w:name="z284" w:id="28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84"/>
    <w:bookmarkStart w:name="z285" w:id="28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85"/>
    <w:bookmarkStart w:name="z286" w:id="28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86"/>
    <w:bookmarkStart w:name="z287" w:id="28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87"/>
    <w:bookmarkStart w:name="z288" w:id="28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88"/>
    <w:bookmarkStart w:name="z289" w:id="289"/>
    <w:p>
      <w:pPr>
        <w:spacing w:after="0"/>
        <w:ind w:left="0"/>
        <w:jc w:val="both"/>
      </w:pPr>
      <w:r>
        <w:rPr>
          <w:rFonts w:ascii="Times New Roman"/>
          <w:b w:val="false"/>
          <w:i w:val="false"/>
          <w:color w:val="000000"/>
          <w:sz w:val="28"/>
        </w:rPr>
        <w:t>
      8. Басқарманың заңды мекенжайы: Қазақстан Республикасы, индекс 130000, Маңғыстау облысы, Ақтау қаласы, 23 шағын аудан № 1 Мамамдандырылған өрт сөндіру бөлімі ғимараты.</w:t>
      </w:r>
    </w:p>
    <w:bookmarkEnd w:id="289"/>
    <w:bookmarkStart w:name="z290" w:id="290"/>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Маңғыстау облысының Төтенше жағдайлар департаменті Ақтау қаласының Төтенше жағдайлар басқармасы" республикалық мемлекеттік мекемесі.</w:t>
      </w:r>
    </w:p>
    <w:bookmarkEnd w:id="290"/>
    <w:bookmarkStart w:name="z291" w:id="29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1"/>
    <w:bookmarkStart w:name="z292" w:id="29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92"/>
    <w:bookmarkStart w:name="z293" w:id="29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9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94" w:id="294"/>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94"/>
    <w:bookmarkStart w:name="z295" w:id="295"/>
    <w:p>
      <w:pPr>
        <w:spacing w:after="0"/>
        <w:ind w:left="0"/>
        <w:jc w:val="both"/>
      </w:pPr>
      <w:r>
        <w:rPr>
          <w:rFonts w:ascii="Times New Roman"/>
          <w:b w:val="false"/>
          <w:i w:val="false"/>
          <w:color w:val="000000"/>
          <w:sz w:val="28"/>
        </w:rPr>
        <w:t>
      13. Басқарманың міндеттері:</w:t>
      </w:r>
    </w:p>
    <w:bookmarkEnd w:id="29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Start w:name="z296" w:id="296"/>
    <w:p>
      <w:pPr>
        <w:spacing w:after="0"/>
        <w:ind w:left="0"/>
        <w:jc w:val="both"/>
      </w:pPr>
      <w:r>
        <w:rPr>
          <w:rFonts w:ascii="Times New Roman"/>
          <w:b w:val="false"/>
          <w:i w:val="false"/>
          <w:color w:val="000000"/>
          <w:sz w:val="28"/>
        </w:rPr>
        <w:t>
      14. Басқарманың функциялары:</w:t>
      </w:r>
    </w:p>
    <w:bookmarkEnd w:id="29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347" w:id="29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97"/>
    <w:bookmarkStart w:name="z18348" w:id="29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9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ҚР Ішкі істер министрлігінің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7" w:id="299"/>
    <w:p>
      <w:pPr>
        <w:spacing w:after="0"/>
        <w:ind w:left="0"/>
        <w:jc w:val="both"/>
      </w:pPr>
      <w:r>
        <w:rPr>
          <w:rFonts w:ascii="Times New Roman"/>
          <w:b w:val="false"/>
          <w:i w:val="false"/>
          <w:color w:val="000000"/>
          <w:sz w:val="28"/>
        </w:rPr>
        <w:t>
      15. Құқықтары және міндеттері:</w:t>
      </w:r>
    </w:p>
    <w:bookmarkEnd w:id="29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Start w:name="z298" w:id="300"/>
    <w:p>
      <w:pPr>
        <w:spacing w:after="0"/>
        <w:ind w:left="0"/>
        <w:jc w:val="left"/>
      </w:pPr>
      <w:r>
        <w:rPr>
          <w:rFonts w:ascii="Times New Roman"/>
          <w:b/>
          <w:i w:val="false"/>
          <w:color w:val="000000"/>
        </w:rPr>
        <w:t xml:space="preserve"> 3. Басқарма қызметін ұйымдастыру</w:t>
      </w:r>
    </w:p>
    <w:bookmarkEnd w:id="300"/>
    <w:bookmarkStart w:name="z299" w:id="301"/>
    <w:p>
      <w:pPr>
        <w:spacing w:after="0"/>
        <w:ind w:left="0"/>
        <w:jc w:val="both"/>
      </w:pPr>
      <w:r>
        <w:rPr>
          <w:rFonts w:ascii="Times New Roman"/>
          <w:b w:val="false"/>
          <w:i w:val="false"/>
          <w:color w:val="000000"/>
          <w:sz w:val="28"/>
        </w:rPr>
        <w:t>
      16. Басқармаға басшылықты бастық жүзеге асырады, ол Басқармаға (Бөлімге) жүктелген міндеттердің орындалуына және оның өз функцияларын жүзеге асыруына дербес жауап береді.</w:t>
      </w:r>
    </w:p>
    <w:bookmarkEnd w:id="301"/>
    <w:bookmarkStart w:name="z300" w:id="302"/>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302"/>
    <w:bookmarkStart w:name="z301" w:id="303"/>
    <w:p>
      <w:pPr>
        <w:spacing w:after="0"/>
        <w:ind w:left="0"/>
        <w:jc w:val="both"/>
      </w:pPr>
      <w:r>
        <w:rPr>
          <w:rFonts w:ascii="Times New Roman"/>
          <w:b w:val="false"/>
          <w:i w:val="false"/>
          <w:color w:val="000000"/>
          <w:sz w:val="28"/>
        </w:rPr>
        <w:t>
      18. Басқарма бастығының өкілеттіктері:</w:t>
      </w:r>
    </w:p>
    <w:bookmarkEnd w:id="303"/>
    <w:p>
      <w:pPr>
        <w:spacing w:after="0"/>
        <w:ind w:left="0"/>
        <w:jc w:val="both"/>
      </w:pPr>
      <w:r>
        <w:rPr>
          <w:rFonts w:ascii="Times New Roman"/>
          <w:b w:val="false"/>
          <w:i w:val="false"/>
          <w:color w:val="000000"/>
          <w:sz w:val="28"/>
        </w:rPr>
        <w:t xml:space="preserve">
      1) Басқарма атынан сенімхатсыз әрекет етеді; </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Ақтау қаласының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Start w:name="z302" w:id="304"/>
    <w:p>
      <w:pPr>
        <w:spacing w:after="0"/>
        <w:ind w:left="0"/>
        <w:jc w:val="left"/>
      </w:pPr>
      <w:r>
        <w:rPr>
          <w:rFonts w:ascii="Times New Roman"/>
          <w:b/>
          <w:i w:val="false"/>
          <w:color w:val="000000"/>
        </w:rPr>
        <w:t xml:space="preserve"> 4. Басқарманың мүлкі</w:t>
      </w:r>
    </w:p>
    <w:bookmarkEnd w:id="304"/>
    <w:bookmarkStart w:name="z303" w:id="305"/>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30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04" w:id="306"/>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306"/>
    <w:bookmarkStart w:name="z305" w:id="30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07"/>
    <w:bookmarkStart w:name="z306" w:id="308"/>
    <w:p>
      <w:pPr>
        <w:spacing w:after="0"/>
        <w:ind w:left="0"/>
        <w:jc w:val="left"/>
      </w:pPr>
      <w:r>
        <w:rPr>
          <w:rFonts w:ascii="Times New Roman"/>
          <w:b/>
          <w:i w:val="false"/>
          <w:color w:val="000000"/>
        </w:rPr>
        <w:t xml:space="preserve"> 5. Басқарманы  қайта ұйымдастыру және тарату</w:t>
      </w:r>
    </w:p>
    <w:bookmarkEnd w:id="308"/>
    <w:bookmarkStart w:name="z307" w:id="30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4-қосымша</w:t>
            </w:r>
          </w:p>
        </w:tc>
      </w:tr>
    </w:tbl>
    <w:bookmarkStart w:name="z309" w:id="310"/>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Ақтөбе облысының Төтенше жағдайлар</w:t>
      </w:r>
      <w:r>
        <w:br/>
      </w:r>
      <w:r>
        <w:rPr>
          <w:rFonts w:ascii="Times New Roman"/>
          <w:b/>
          <w:i w:val="false"/>
          <w:color w:val="000000"/>
        </w:rPr>
        <w:t>департаменті Ақтөбе қаласының Төтенше жағдайлар</w:t>
      </w:r>
      <w:r>
        <w:br/>
      </w:r>
      <w:r>
        <w:rPr>
          <w:rFonts w:ascii="Times New Roman"/>
          <w:b/>
          <w:i w:val="false"/>
          <w:color w:val="000000"/>
        </w:rPr>
        <w:t>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310"/>
    <w:bookmarkStart w:name="z311" w:id="31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Ақтөбе облысының Төтенше жағдайлар департаменті Ақтөбе қаласының Төтенше жағдайлар басқармасы (бұдан әрі – Басқарма)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11"/>
    <w:bookmarkStart w:name="z312" w:id="31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12"/>
    <w:bookmarkStart w:name="z313" w:id="313"/>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13"/>
    <w:bookmarkStart w:name="z314" w:id="3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14"/>
    <w:bookmarkStart w:name="z315" w:id="315"/>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315"/>
    <w:bookmarkStart w:name="z316" w:id="316"/>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316"/>
    <w:bookmarkStart w:name="z317" w:id="317"/>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317"/>
    <w:bookmarkStart w:name="z318" w:id="318"/>
    <w:p>
      <w:pPr>
        <w:spacing w:after="0"/>
        <w:ind w:left="0"/>
        <w:jc w:val="both"/>
      </w:pPr>
      <w:r>
        <w:rPr>
          <w:rFonts w:ascii="Times New Roman"/>
          <w:b w:val="false"/>
          <w:i w:val="false"/>
          <w:color w:val="000000"/>
          <w:sz w:val="28"/>
        </w:rPr>
        <w:t>
      8. Басқарманың заңды мекенжайы: Қазақстан Республикасы, индексі 030000, Ақтөбе облысы, Ақтөбе қаласы, Маресьев көшесі, 81 "А".</w:t>
      </w:r>
    </w:p>
    <w:bookmarkEnd w:id="318"/>
    <w:bookmarkStart w:name="z319" w:id="319"/>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министрлігінің Төтенше жағдайлар комитеті Ақтөбе облысының Төтенше жағдайлар департаменті Ақтөбе қаласының Төтенше жағдайлар басқармасы" республикалық мемлекеттік мекемесі.</w:t>
      </w:r>
    </w:p>
    <w:bookmarkEnd w:id="319"/>
    <w:bookmarkStart w:name="z320" w:id="3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0"/>
    <w:bookmarkStart w:name="z321" w:id="321"/>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321"/>
    <w:bookmarkStart w:name="z322" w:id="322"/>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32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23" w:id="32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323"/>
    <w:bookmarkStart w:name="z324" w:id="324"/>
    <w:p>
      <w:pPr>
        <w:spacing w:after="0"/>
        <w:ind w:left="0"/>
        <w:jc w:val="both"/>
      </w:pPr>
      <w:r>
        <w:rPr>
          <w:rFonts w:ascii="Times New Roman"/>
          <w:b w:val="false"/>
          <w:i w:val="false"/>
          <w:color w:val="000000"/>
          <w:sz w:val="28"/>
        </w:rPr>
        <w:t>
      13. Басқарманың міндеттері:</w:t>
      </w:r>
    </w:p>
    <w:bookmarkEnd w:id="32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Start w:name="z325" w:id="325"/>
    <w:p>
      <w:pPr>
        <w:spacing w:after="0"/>
        <w:ind w:left="0"/>
        <w:jc w:val="both"/>
      </w:pPr>
      <w:r>
        <w:rPr>
          <w:rFonts w:ascii="Times New Roman"/>
          <w:b w:val="false"/>
          <w:i w:val="false"/>
          <w:color w:val="000000"/>
          <w:sz w:val="28"/>
        </w:rPr>
        <w:t>
      14. Басқарманың функциялары:</w:t>
      </w:r>
    </w:p>
    <w:bookmarkEnd w:id="32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350" w:id="32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26"/>
    <w:bookmarkStart w:name="z18351" w:id="32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2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ҚР Ішкі істер министрлігінің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6" w:id="328"/>
    <w:p>
      <w:pPr>
        <w:spacing w:after="0"/>
        <w:ind w:left="0"/>
        <w:jc w:val="both"/>
      </w:pPr>
      <w:r>
        <w:rPr>
          <w:rFonts w:ascii="Times New Roman"/>
          <w:b w:val="false"/>
          <w:i w:val="false"/>
          <w:color w:val="000000"/>
          <w:sz w:val="28"/>
        </w:rPr>
        <w:t>
      15. Құқықтары және міндеттері:</w:t>
      </w:r>
    </w:p>
    <w:bookmarkEnd w:id="32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Start w:name="z327" w:id="329"/>
    <w:p>
      <w:pPr>
        <w:spacing w:after="0"/>
        <w:ind w:left="0"/>
        <w:jc w:val="left"/>
      </w:pPr>
      <w:r>
        <w:rPr>
          <w:rFonts w:ascii="Times New Roman"/>
          <w:b/>
          <w:i w:val="false"/>
          <w:color w:val="000000"/>
        </w:rPr>
        <w:t xml:space="preserve"> 3. Басқарма қызметін ұйымдастыру</w:t>
      </w:r>
    </w:p>
    <w:bookmarkEnd w:id="329"/>
    <w:bookmarkStart w:name="z328" w:id="330"/>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330"/>
    <w:bookmarkStart w:name="z329" w:id="331"/>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331"/>
    <w:bookmarkStart w:name="z330" w:id="332"/>
    <w:p>
      <w:pPr>
        <w:spacing w:after="0"/>
        <w:ind w:left="0"/>
        <w:jc w:val="both"/>
      </w:pPr>
      <w:r>
        <w:rPr>
          <w:rFonts w:ascii="Times New Roman"/>
          <w:b w:val="false"/>
          <w:i w:val="false"/>
          <w:color w:val="000000"/>
          <w:sz w:val="28"/>
        </w:rPr>
        <w:t>
      18. Басқарма бастығының өкілеттіктері:</w:t>
      </w:r>
    </w:p>
    <w:bookmarkEnd w:id="332"/>
    <w:p>
      <w:pPr>
        <w:spacing w:after="0"/>
        <w:ind w:left="0"/>
        <w:jc w:val="both"/>
      </w:pPr>
      <w:r>
        <w:rPr>
          <w:rFonts w:ascii="Times New Roman"/>
          <w:b w:val="false"/>
          <w:i w:val="false"/>
          <w:color w:val="000000"/>
          <w:sz w:val="28"/>
        </w:rPr>
        <w:t>
      1) Басқарма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6)өз құзыреті шегінде Басқарманың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Ақтөбе қаласының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Start w:name="z331" w:id="333"/>
    <w:p>
      <w:pPr>
        <w:spacing w:after="0"/>
        <w:ind w:left="0"/>
        <w:jc w:val="left"/>
      </w:pPr>
      <w:r>
        <w:rPr>
          <w:rFonts w:ascii="Times New Roman"/>
          <w:b/>
          <w:i w:val="false"/>
          <w:color w:val="000000"/>
        </w:rPr>
        <w:t xml:space="preserve"> 4. Басқарманың мүлкі</w:t>
      </w:r>
    </w:p>
    <w:bookmarkEnd w:id="333"/>
    <w:bookmarkStart w:name="z332" w:id="334"/>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33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33" w:id="335"/>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335"/>
    <w:bookmarkStart w:name="z334" w:id="33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36"/>
    <w:bookmarkStart w:name="z335" w:id="337"/>
    <w:p>
      <w:pPr>
        <w:spacing w:after="0"/>
        <w:ind w:left="0"/>
        <w:jc w:val="left"/>
      </w:pPr>
      <w:r>
        <w:rPr>
          <w:rFonts w:ascii="Times New Roman"/>
          <w:b/>
          <w:i w:val="false"/>
          <w:color w:val="000000"/>
        </w:rPr>
        <w:t xml:space="preserve"> 5. Басқарманы қайта ұйымдастыру және тарату</w:t>
      </w:r>
    </w:p>
    <w:bookmarkEnd w:id="337"/>
    <w:bookmarkStart w:name="z336" w:id="33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5-қосымша</w:t>
            </w:r>
          </w:p>
        </w:tc>
      </w:tr>
    </w:tbl>
    <w:bookmarkStart w:name="z338" w:id="339"/>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Атырау облысының Төтенше жағдайлар</w:t>
      </w:r>
      <w:r>
        <w:br/>
      </w:r>
      <w:r>
        <w:rPr>
          <w:rFonts w:ascii="Times New Roman"/>
          <w:b/>
          <w:i w:val="false"/>
          <w:color w:val="000000"/>
        </w:rPr>
        <w:t>департаменті Атырау қаласының Төтенше жағдайлар</w:t>
      </w:r>
      <w:r>
        <w:br/>
      </w:r>
      <w:r>
        <w:rPr>
          <w:rFonts w:ascii="Times New Roman"/>
          <w:b/>
          <w:i w:val="false"/>
          <w:color w:val="000000"/>
        </w:rPr>
        <w:t>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339"/>
    <w:bookmarkStart w:name="z340" w:id="34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Төтенше жағдайлар департаменті Атырау қаласының Төтенше жағдайлар басқармасы  (бұдан әрі – Басқарма) Қазақстан Республикасы Ішкі істер министрлігінің Төтенше жағдайлар комитеті Атырау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40"/>
    <w:bookmarkStart w:name="z341" w:id="34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41"/>
    <w:bookmarkStart w:name="z342" w:id="342"/>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42"/>
    <w:bookmarkStart w:name="z343" w:id="34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43"/>
    <w:bookmarkStart w:name="z344" w:id="344"/>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344"/>
    <w:bookmarkStart w:name="z345" w:id="34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345"/>
    <w:bookmarkStart w:name="z346" w:id="34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346"/>
    <w:bookmarkStart w:name="z347" w:id="347"/>
    <w:p>
      <w:pPr>
        <w:spacing w:after="0"/>
        <w:ind w:left="0"/>
        <w:jc w:val="both"/>
      </w:pPr>
      <w:r>
        <w:rPr>
          <w:rFonts w:ascii="Times New Roman"/>
          <w:b w:val="false"/>
          <w:i w:val="false"/>
          <w:color w:val="000000"/>
          <w:sz w:val="28"/>
        </w:rPr>
        <w:t xml:space="preserve">
      8. Басқарманың заңды мекенжайы: Қазақстан Республикасы, индекс 060003, Атырау облысы, Атырау қаласы, Әуезов көшесі 53 "а". </w:t>
      </w:r>
    </w:p>
    <w:bookmarkEnd w:id="347"/>
    <w:bookmarkStart w:name="z348" w:id="348"/>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Атырау облысының Төтенше жағдайлар департаменті Атырау қаласының Төтенше жағдайлар басқармасы" республикалық мемлекеттік мекемесі.</w:t>
      </w:r>
    </w:p>
    <w:bookmarkEnd w:id="348"/>
    <w:bookmarkStart w:name="z349" w:id="34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49"/>
    <w:bookmarkStart w:name="z350" w:id="350"/>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350"/>
    <w:bookmarkStart w:name="z351" w:id="351"/>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35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52" w:id="352"/>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352"/>
    <w:bookmarkStart w:name="z353" w:id="353"/>
    <w:p>
      <w:pPr>
        <w:spacing w:after="0"/>
        <w:ind w:left="0"/>
        <w:jc w:val="both"/>
      </w:pPr>
      <w:r>
        <w:rPr>
          <w:rFonts w:ascii="Times New Roman"/>
          <w:b w:val="false"/>
          <w:i w:val="false"/>
          <w:color w:val="000000"/>
          <w:sz w:val="28"/>
        </w:rPr>
        <w:t>
      13. Басқарманың міндеттері:</w:t>
      </w:r>
    </w:p>
    <w:bookmarkEnd w:id="35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Start w:name="z354" w:id="354"/>
    <w:p>
      <w:pPr>
        <w:spacing w:after="0"/>
        <w:ind w:left="0"/>
        <w:jc w:val="both"/>
      </w:pPr>
      <w:r>
        <w:rPr>
          <w:rFonts w:ascii="Times New Roman"/>
          <w:b w:val="false"/>
          <w:i w:val="false"/>
          <w:color w:val="000000"/>
          <w:sz w:val="28"/>
        </w:rPr>
        <w:t>
      14. Басқарманың функциялары:</w:t>
      </w:r>
    </w:p>
    <w:bookmarkEnd w:id="35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353" w:id="35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55"/>
    <w:bookmarkStart w:name="z18354" w:id="356"/>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5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ҚР Ішкі істер министрлігінің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5" w:id="357"/>
    <w:p>
      <w:pPr>
        <w:spacing w:after="0"/>
        <w:ind w:left="0"/>
        <w:jc w:val="both"/>
      </w:pPr>
      <w:r>
        <w:rPr>
          <w:rFonts w:ascii="Times New Roman"/>
          <w:b w:val="false"/>
          <w:i w:val="false"/>
          <w:color w:val="000000"/>
          <w:sz w:val="28"/>
        </w:rPr>
        <w:t>
      15. Құқықтары және міндеттері:</w:t>
      </w:r>
    </w:p>
    <w:bookmarkEnd w:id="35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Start w:name="z356" w:id="358"/>
    <w:p>
      <w:pPr>
        <w:spacing w:after="0"/>
        <w:ind w:left="0"/>
        <w:jc w:val="left"/>
      </w:pPr>
      <w:r>
        <w:rPr>
          <w:rFonts w:ascii="Times New Roman"/>
          <w:b/>
          <w:i w:val="false"/>
          <w:color w:val="000000"/>
        </w:rPr>
        <w:t xml:space="preserve"> 3. Басқарма қызметін ұйымдастыру</w:t>
      </w:r>
    </w:p>
    <w:bookmarkEnd w:id="358"/>
    <w:bookmarkStart w:name="z357" w:id="359"/>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359"/>
    <w:bookmarkStart w:name="z358" w:id="360"/>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360"/>
    <w:bookmarkStart w:name="z359" w:id="361"/>
    <w:p>
      <w:pPr>
        <w:spacing w:after="0"/>
        <w:ind w:left="0"/>
        <w:jc w:val="both"/>
      </w:pPr>
      <w:r>
        <w:rPr>
          <w:rFonts w:ascii="Times New Roman"/>
          <w:b w:val="false"/>
          <w:i w:val="false"/>
          <w:color w:val="000000"/>
          <w:sz w:val="28"/>
        </w:rPr>
        <w:t>
      18. Басқарма бастығының өкілеттіктері:</w:t>
      </w:r>
    </w:p>
    <w:bookmarkEnd w:id="361"/>
    <w:p>
      <w:pPr>
        <w:spacing w:after="0"/>
        <w:ind w:left="0"/>
        <w:jc w:val="both"/>
      </w:pPr>
      <w:r>
        <w:rPr>
          <w:rFonts w:ascii="Times New Roman"/>
          <w:b w:val="false"/>
          <w:i w:val="false"/>
          <w:color w:val="000000"/>
          <w:sz w:val="28"/>
        </w:rPr>
        <w:t xml:space="preserve">
      1) Басқарма атынан сенімхатсыз әрекет етеді; </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Атырау қаласының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Start w:name="z360" w:id="362"/>
    <w:p>
      <w:pPr>
        <w:spacing w:after="0"/>
        <w:ind w:left="0"/>
        <w:jc w:val="left"/>
      </w:pPr>
      <w:r>
        <w:rPr>
          <w:rFonts w:ascii="Times New Roman"/>
          <w:b/>
          <w:i w:val="false"/>
          <w:color w:val="000000"/>
        </w:rPr>
        <w:t xml:space="preserve"> 4. Басқарманың мүлкі</w:t>
      </w:r>
    </w:p>
    <w:bookmarkEnd w:id="362"/>
    <w:bookmarkStart w:name="z361" w:id="36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36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62" w:id="364"/>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bookmarkEnd w:id="364"/>
    <w:bookmarkStart w:name="z363" w:id="36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65"/>
    <w:bookmarkStart w:name="z364" w:id="366"/>
    <w:p>
      <w:pPr>
        <w:spacing w:after="0"/>
        <w:ind w:left="0"/>
        <w:jc w:val="left"/>
      </w:pPr>
      <w:r>
        <w:rPr>
          <w:rFonts w:ascii="Times New Roman"/>
          <w:b/>
          <w:i w:val="false"/>
          <w:color w:val="000000"/>
        </w:rPr>
        <w:t xml:space="preserve"> 5. Басқарманы қайта ұйымдастыру және тарату</w:t>
      </w:r>
    </w:p>
    <w:bookmarkEnd w:id="366"/>
    <w:bookmarkStart w:name="z365" w:id="36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w:t>
            </w:r>
            <w:r>
              <w:br/>
            </w:r>
            <w:r>
              <w:rPr>
                <w:rFonts w:ascii="Times New Roman"/>
                <w:b w:val="false"/>
                <w:i w:val="false"/>
                <w:color w:val="000000"/>
                <w:sz w:val="20"/>
              </w:rPr>
              <w:t>Төтенше жағдайлар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5-1-қосымша</w:t>
            </w:r>
          </w:p>
        </w:tc>
      </w:tr>
    </w:tbl>
    <w:bookmarkStart w:name="z18355" w:id="368"/>
    <w:p>
      <w:pPr>
        <w:spacing w:after="0"/>
        <w:ind w:left="0"/>
        <w:jc w:val="left"/>
      </w:pPr>
      <w:r>
        <w:rPr>
          <w:rFonts w:ascii="Times New Roman"/>
          <w:b/>
          <w:i w:val="false"/>
          <w:color w:val="000000"/>
        </w:rPr>
        <w:t xml:space="preserve"> "Қазақстан Республикасы Ішкі істер министрлігі Төтенше жағдайлар комитеті Нұр-Сұлтан қаласының төтенше жағдайлар департаменті "Байқоңыр" ауданының төтенше жағдайлар басқармасы туралы ереже</w:t>
      </w:r>
    </w:p>
    <w:bookmarkEnd w:id="368"/>
    <w:p>
      <w:pPr>
        <w:spacing w:after="0"/>
        <w:ind w:left="0"/>
        <w:jc w:val="both"/>
      </w:pPr>
      <w:r>
        <w:rPr>
          <w:rFonts w:ascii="Times New Roman"/>
          <w:b w:val="false"/>
          <w:i w:val="false"/>
          <w:color w:val="ff0000"/>
          <w:sz w:val="28"/>
        </w:rPr>
        <w:t xml:space="preserve">
      Ескерту. Тақырыбы жаңа редакцияда –ҚР Ішкі істер министрлігінің Төтенше жағдайлар комитеті төрағасының 06.03.2020 </w:t>
      </w:r>
      <w:r>
        <w:rPr>
          <w:rFonts w:ascii="Times New Roman"/>
          <w:b w:val="false"/>
          <w:i w:val="false"/>
          <w:color w:val="ff0000"/>
          <w:sz w:val="28"/>
        </w:rPr>
        <w:t>№ 59</w:t>
      </w:r>
      <w:r>
        <w:rPr>
          <w:rFonts w:ascii="Times New Roman"/>
          <w:b w:val="false"/>
          <w:i w:val="false"/>
          <w:color w:val="ff0000"/>
          <w:sz w:val="28"/>
        </w:rPr>
        <w:t xml:space="preserve"> бұйрығымен.</w:t>
      </w:r>
    </w:p>
    <w:p>
      <w:pPr>
        <w:spacing w:after="0"/>
        <w:ind w:left="0"/>
        <w:jc w:val="left"/>
      </w:pPr>
      <w:r>
        <w:rPr>
          <w:rFonts w:ascii="Times New Roman"/>
          <w:b/>
          <w:i w:val="false"/>
          <w:color w:val="000000"/>
        </w:rPr>
        <w:t xml:space="preserve"> 1. Жалпы ережелер</w:t>
      </w:r>
    </w:p>
    <w:bookmarkStart w:name="z18356" w:id="369"/>
    <w:p>
      <w:pPr>
        <w:spacing w:after="0"/>
        <w:ind w:left="0"/>
        <w:jc w:val="both"/>
      </w:pPr>
      <w:r>
        <w:rPr>
          <w:rFonts w:ascii="Times New Roman"/>
          <w:b w:val="false"/>
          <w:i w:val="false"/>
          <w:color w:val="000000"/>
          <w:sz w:val="28"/>
        </w:rPr>
        <w:t>
      1. Қазақстан Республикасы Ішкі істер министрлігі Төтенше жағдайлар комитеті Нұр-Сұлтан қаласының төтенше жағдайлар департаменті "Байқоңыр" ауданының төтенше жағдайлар басқармасы (бұдан әрі – Басқарма) Нұр-Сұлтан қаласының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–ҚР Ішкі істер министрлігінің Төтенше жағдайлар комитеті төрағасының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Басқарма азаматтық-құқықтық қатынастарға өз атынан түседі.</w:t>
      </w:r>
    </w:p>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Start w:name="z18357" w:id="370"/>
    <w:p>
      <w:pPr>
        <w:spacing w:after="0"/>
        <w:ind w:left="0"/>
        <w:jc w:val="both"/>
      </w:pPr>
      <w:r>
        <w:rPr>
          <w:rFonts w:ascii="Times New Roman"/>
          <w:b w:val="false"/>
          <w:i w:val="false"/>
          <w:color w:val="000000"/>
          <w:sz w:val="28"/>
        </w:rPr>
        <w:t>
      8. Басқарманың заңды мекенжайы: индексі 010000, Нұр-Сұлтан қаласы, "Сарыарқа" ауданы, Әліби Жангелдин көшесі, ғимарат 24.</w:t>
      </w:r>
    </w:p>
    <w:bookmarkEnd w:id="3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–ҚР Ішкі істер министрлігінің Төтенше жағдайлар комитеті төрағасының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58" w:id="371"/>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Нұр-Сұлтан қаласының төтенше жағдайлар департаменті "Байқоңыр" ауданының төтенше жағдайлар басқармасы" мемлекеттік мекемесі".</w:t>
      </w:r>
    </w:p>
    <w:bookmarkEnd w:id="3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–ҚР Ішкі істер министрлігінің Төтенше жағдайлар комитеті төрағасының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Осы Ереже Басқарманың құрылтай құжаты болып табылады.</w:t>
      </w:r>
    </w:p>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жолданады.</w:t>
      </w:r>
    </w:p>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p>
      <w:pPr>
        <w:spacing w:after="0"/>
        <w:ind w:left="0"/>
        <w:jc w:val="both"/>
      </w:pPr>
      <w:r>
        <w:rPr>
          <w:rFonts w:ascii="Times New Roman"/>
          <w:b w:val="false"/>
          <w:i w:val="false"/>
          <w:color w:val="000000"/>
          <w:sz w:val="28"/>
        </w:rPr>
        <w:t>
      13. Басқарманың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өрттің алдын алу мен сөндіруді ұйымдастыру.</w:t>
      </w:r>
    </w:p>
    <w:bookmarkStart w:name="z18359" w:id="372"/>
    <w:p>
      <w:pPr>
        <w:spacing w:after="0"/>
        <w:ind w:left="0"/>
        <w:jc w:val="both"/>
      </w:pPr>
      <w:r>
        <w:rPr>
          <w:rFonts w:ascii="Times New Roman"/>
          <w:b w:val="false"/>
          <w:i w:val="false"/>
          <w:color w:val="000000"/>
          <w:sz w:val="28"/>
        </w:rPr>
        <w:t>
      14. Басқарманың функциялары:</w:t>
      </w:r>
    </w:p>
    <w:bookmarkEnd w:id="37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360" w:id="373"/>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373"/>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361" w:id="374"/>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аудан әкімдігіне ұсыныстар дайындау;</w:t>
      </w:r>
    </w:p>
    <w:bookmarkEnd w:id="37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362" w:id="375"/>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37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қаупі туралы болжам болған кезде күні бұрын және (немесе) төтенше жағдай туындаған кезде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364" w:id="37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76"/>
    <w:bookmarkStart w:name="z18365" w:id="37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7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объектiлерді, құрылыстарды, ғимараттарды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34)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өзгерістер енгізілді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Басқарма қызметін ұйымдастыру</w:t>
      </w:r>
    </w:p>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Start w:name="z18368" w:id="378"/>
    <w:p>
      <w:pPr>
        <w:spacing w:after="0"/>
        <w:ind w:left="0"/>
        <w:jc w:val="both"/>
      </w:pPr>
      <w:r>
        <w:rPr>
          <w:rFonts w:ascii="Times New Roman"/>
          <w:b w:val="false"/>
          <w:i w:val="false"/>
          <w:color w:val="000000"/>
          <w:sz w:val="28"/>
        </w:rPr>
        <w:t>
      18. Басқарма бастығының өкілеттіктері:</w:t>
      </w:r>
    </w:p>
    <w:bookmarkEnd w:id="378"/>
    <w:p>
      <w:pPr>
        <w:spacing w:after="0"/>
        <w:ind w:left="0"/>
        <w:jc w:val="both"/>
      </w:pPr>
      <w:r>
        <w:rPr>
          <w:rFonts w:ascii="Times New Roman"/>
          <w:b w:val="false"/>
          <w:i w:val="false"/>
          <w:color w:val="000000"/>
          <w:sz w:val="28"/>
        </w:rPr>
        <w:t>
      1) Басқарма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Start w:name="z18369" w:id="379"/>
    <w:p>
      <w:pPr>
        <w:spacing w:after="0"/>
        <w:ind w:left="0"/>
        <w:jc w:val="both"/>
      </w:pPr>
      <w:r>
        <w:rPr>
          <w:rFonts w:ascii="Times New Roman"/>
          <w:b w:val="false"/>
          <w:i w:val="false"/>
          <w:color w:val="000000"/>
          <w:sz w:val="28"/>
        </w:rPr>
        <w:t>
      15) Нұр-Сұлтан қаласының "Байқоңыр" ауданының аумағында орналасқан өртке қарсы қызметтерге қатысты аға жедел бастық болып табылады;</w:t>
      </w:r>
    </w:p>
    <w:bookmarkEnd w:id="379"/>
    <w:p>
      <w:pPr>
        <w:spacing w:after="0"/>
        <w:ind w:left="0"/>
        <w:jc w:val="both"/>
      </w:pPr>
      <w:r>
        <w:rPr>
          <w:rFonts w:ascii="Times New Roman"/>
          <w:b w:val="false"/>
          <w:i w:val="false"/>
          <w:color w:val="000000"/>
          <w:sz w:val="28"/>
        </w:rPr>
        <w:t>
      16)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17) Қазақстан Республикасының заңнамасына сәйкес өзге де өкілеттіктерді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Басқарманың мүлкі</w:t>
      </w:r>
    </w:p>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Басқарманы қайта ұйымдастыру және тарату</w:t>
      </w:r>
    </w:p>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6-қосымша</w:t>
            </w:r>
          </w:p>
        </w:tc>
      </w:tr>
    </w:tbl>
    <w:bookmarkStart w:name="z367" w:id="380"/>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Балқаш қаласының Төтенше жағдайлар</w:t>
      </w:r>
      <w:r>
        <w:br/>
      </w:r>
      <w:r>
        <w:rPr>
          <w:rFonts w:ascii="Times New Roman"/>
          <w:b/>
          <w:i w:val="false"/>
          <w:color w:val="000000"/>
        </w:rPr>
        <w:t>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380"/>
    <w:bookmarkStart w:name="z369" w:id="38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Балқаш қаласының Төтенше жағдайлар басқармасы (бұдан әрі – Басқарма) Қазақстан Республикасы Ішкі істер министрлігінің Төтенше жағдайлар комитеті Қарағанды облысының Төтенше жағдайлар департаменті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81"/>
    <w:bookmarkStart w:name="z370" w:id="38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82"/>
    <w:bookmarkStart w:name="z371" w:id="383"/>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83"/>
    <w:bookmarkStart w:name="z372" w:id="38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84"/>
    <w:bookmarkStart w:name="z373" w:id="385"/>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385"/>
    <w:bookmarkStart w:name="z374" w:id="386"/>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386"/>
    <w:bookmarkStart w:name="z375" w:id="387"/>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387"/>
    <w:bookmarkStart w:name="z376" w:id="388"/>
    <w:p>
      <w:pPr>
        <w:spacing w:after="0"/>
        <w:ind w:left="0"/>
        <w:jc w:val="both"/>
      </w:pPr>
      <w:r>
        <w:rPr>
          <w:rFonts w:ascii="Times New Roman"/>
          <w:b w:val="false"/>
          <w:i w:val="false"/>
          <w:color w:val="000000"/>
          <w:sz w:val="28"/>
        </w:rPr>
        <w:t>
      8. Басқарманың заңды мекенжайы: 100300, Қарағанды облысы, Балқаш қаласы, Қазбекова көшесі, 21.</w:t>
      </w:r>
    </w:p>
    <w:bookmarkEnd w:id="388"/>
    <w:bookmarkStart w:name="z377" w:id="389"/>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министрлігінің Төтенше жағдайлар комитеті Қарағанды облысының Төтенше жағдайлар департаменті Балқаш қаласының Төтенше жағдайлар басқармасы" республикалық мемлекеттік мекемесі.</w:t>
      </w:r>
    </w:p>
    <w:bookmarkEnd w:id="389"/>
    <w:bookmarkStart w:name="z378" w:id="39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90"/>
    <w:bookmarkStart w:name="z379" w:id="391"/>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391"/>
    <w:bookmarkStart w:name="z380" w:id="392"/>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39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81" w:id="39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393"/>
    <w:bookmarkStart w:name="z382" w:id="394"/>
    <w:p>
      <w:pPr>
        <w:spacing w:after="0"/>
        <w:ind w:left="0"/>
        <w:jc w:val="both"/>
      </w:pPr>
      <w:r>
        <w:rPr>
          <w:rFonts w:ascii="Times New Roman"/>
          <w:b w:val="false"/>
          <w:i w:val="false"/>
          <w:color w:val="000000"/>
          <w:sz w:val="28"/>
        </w:rPr>
        <w:t>
      13. Басқарманың міндеттері:</w:t>
      </w:r>
    </w:p>
    <w:bookmarkEnd w:id="39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Start w:name="z383" w:id="395"/>
    <w:p>
      <w:pPr>
        <w:spacing w:after="0"/>
        <w:ind w:left="0"/>
        <w:jc w:val="both"/>
      </w:pPr>
      <w:r>
        <w:rPr>
          <w:rFonts w:ascii="Times New Roman"/>
          <w:b w:val="false"/>
          <w:i w:val="false"/>
          <w:color w:val="000000"/>
          <w:sz w:val="28"/>
        </w:rPr>
        <w:t>
      14. Басқарманың функциялары:</w:t>
      </w:r>
    </w:p>
    <w:bookmarkEnd w:id="39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371" w:id="39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96"/>
    <w:bookmarkStart w:name="z18372" w:id="39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9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4" w:id="398"/>
    <w:p>
      <w:pPr>
        <w:spacing w:after="0"/>
        <w:ind w:left="0"/>
        <w:jc w:val="both"/>
      </w:pPr>
      <w:r>
        <w:rPr>
          <w:rFonts w:ascii="Times New Roman"/>
          <w:b w:val="false"/>
          <w:i w:val="false"/>
          <w:color w:val="000000"/>
          <w:sz w:val="28"/>
        </w:rPr>
        <w:t>
      15. Құқықтары және міндеттері:</w:t>
      </w:r>
    </w:p>
    <w:bookmarkEnd w:id="39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Басқарма қызметін ұйымдастыру</w:t>
      </w:r>
    </w:p>
    <w:bookmarkStart w:name="z385" w:id="399"/>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399"/>
    <w:bookmarkStart w:name="z386" w:id="400"/>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400"/>
    <w:bookmarkStart w:name="z387" w:id="401"/>
    <w:p>
      <w:pPr>
        <w:spacing w:after="0"/>
        <w:ind w:left="0"/>
        <w:jc w:val="both"/>
      </w:pPr>
      <w:r>
        <w:rPr>
          <w:rFonts w:ascii="Times New Roman"/>
          <w:b w:val="false"/>
          <w:i w:val="false"/>
          <w:color w:val="000000"/>
          <w:sz w:val="28"/>
        </w:rPr>
        <w:t>
      18. Басқарма бастығының өкілеттіктері:</w:t>
      </w:r>
    </w:p>
    <w:bookmarkEnd w:id="401"/>
    <w:p>
      <w:pPr>
        <w:spacing w:after="0"/>
        <w:ind w:left="0"/>
        <w:jc w:val="both"/>
      </w:pPr>
      <w:r>
        <w:rPr>
          <w:rFonts w:ascii="Times New Roman"/>
          <w:b w:val="false"/>
          <w:i w:val="false"/>
          <w:color w:val="000000"/>
          <w:sz w:val="28"/>
        </w:rPr>
        <w:t xml:space="preserve">
      1) Басқарма атынан сенімхатсыз әрекет етеді; </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Балқаш қаласының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p>
      <w:pPr>
        <w:spacing w:after="0"/>
        <w:ind w:left="0"/>
        <w:jc w:val="left"/>
      </w:pPr>
      <w:r>
        <w:rPr>
          <w:rFonts w:ascii="Times New Roman"/>
          <w:b/>
          <w:i w:val="false"/>
          <w:color w:val="000000"/>
        </w:rPr>
        <w:t xml:space="preserve"> 4. Басқарманың мүлкі</w:t>
      </w:r>
    </w:p>
    <w:bookmarkStart w:name="z388" w:id="402"/>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40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89" w:id="403"/>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403"/>
    <w:bookmarkStart w:name="z390" w:id="40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4"/>
    <w:p>
      <w:pPr>
        <w:spacing w:after="0"/>
        <w:ind w:left="0"/>
        <w:jc w:val="left"/>
      </w:pPr>
      <w:r>
        <w:rPr>
          <w:rFonts w:ascii="Times New Roman"/>
          <w:b/>
          <w:i w:val="false"/>
          <w:color w:val="000000"/>
        </w:rPr>
        <w:t xml:space="preserve"> 5. Басқарманы қайта ұйымдастыру және тарату</w:t>
      </w:r>
    </w:p>
    <w:bookmarkStart w:name="z391" w:id="40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7-қосымша</w:t>
            </w:r>
          </w:p>
        </w:tc>
      </w:tr>
    </w:tbl>
    <w:bookmarkStart w:name="z393" w:id="406"/>
    <w:p>
      <w:pPr>
        <w:spacing w:after="0"/>
        <w:ind w:left="0"/>
        <w:jc w:val="left"/>
      </w:pPr>
      <w:r>
        <w:rPr>
          <w:rFonts w:ascii="Times New Roman"/>
          <w:b/>
          <w:i w:val="false"/>
          <w:color w:val="000000"/>
        </w:rPr>
        <w:t xml:space="preserve"> Қазақстан Республикасы Ішкі істер министрлігі Төтенше жағдайлар комитеті Нұр-Сұлтан қаласының төтенше жағдайлар департаменті "Есіл" ауданының төтенше жағдайлар басқармасы туралы ереже</w:t>
      </w:r>
    </w:p>
    <w:bookmarkEnd w:id="406"/>
    <w:p>
      <w:pPr>
        <w:spacing w:after="0"/>
        <w:ind w:left="0"/>
        <w:jc w:val="both"/>
      </w:pPr>
      <w:r>
        <w:rPr>
          <w:rFonts w:ascii="Times New Roman"/>
          <w:b w:val="false"/>
          <w:i w:val="false"/>
          <w:color w:val="ff0000"/>
          <w:sz w:val="28"/>
        </w:rPr>
        <w:t xml:space="preserve">
      Ескерту. Тақырыбы жаңа редакцияда - ҚР Ішкі істер министрлігі Төтенше жағдайлар комитеті төрағасының 06.03.2020 </w:t>
      </w:r>
      <w:r>
        <w:rPr>
          <w:rFonts w:ascii="Times New Roman"/>
          <w:b w:val="false"/>
          <w:i w:val="false"/>
          <w:color w:val="ff0000"/>
          <w:sz w:val="28"/>
        </w:rPr>
        <w:t>№ 59</w:t>
      </w:r>
      <w:r>
        <w:rPr>
          <w:rFonts w:ascii="Times New Roman"/>
          <w:b w:val="false"/>
          <w:i w:val="false"/>
          <w:color w:val="ff0000"/>
          <w:sz w:val="28"/>
        </w:rPr>
        <w:t xml:space="preserve"> бұйрығымен.</w:t>
      </w:r>
    </w:p>
    <w:bookmarkStart w:name="z394" w:id="407"/>
    <w:p>
      <w:pPr>
        <w:spacing w:after="0"/>
        <w:ind w:left="0"/>
        <w:jc w:val="left"/>
      </w:pPr>
      <w:r>
        <w:rPr>
          <w:rFonts w:ascii="Times New Roman"/>
          <w:b/>
          <w:i w:val="false"/>
          <w:color w:val="000000"/>
        </w:rPr>
        <w:t xml:space="preserve"> 1. Жалпы ережелер</w:t>
      </w:r>
    </w:p>
    <w:bookmarkEnd w:id="407"/>
    <w:bookmarkStart w:name="z395" w:id="408"/>
    <w:p>
      <w:pPr>
        <w:spacing w:after="0"/>
        <w:ind w:left="0"/>
        <w:jc w:val="both"/>
      </w:pPr>
      <w:r>
        <w:rPr>
          <w:rFonts w:ascii="Times New Roman"/>
          <w:b w:val="false"/>
          <w:i w:val="false"/>
          <w:color w:val="000000"/>
          <w:sz w:val="28"/>
        </w:rPr>
        <w:t>
      1. Қазақстан Республикасы Ішкі істер министрлігі Төтенше жағдайлар комитеті Нұр-Сұлтан қаласының төтенше жағдайлар департаменті "Есіл" ауданының төтенше жағдайлар басқармасы (бұдан әрі – Басқарма) Нұр-Сұлтан қаласының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 Төтенше жағдайлар комитеті төрағасының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6" w:id="40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09"/>
    <w:bookmarkStart w:name="z397" w:id="410"/>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10"/>
    <w:bookmarkStart w:name="z398" w:id="41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11"/>
    <w:bookmarkStart w:name="z399" w:id="412"/>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412"/>
    <w:bookmarkStart w:name="z400" w:id="413"/>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413"/>
    <w:bookmarkStart w:name="z401" w:id="414"/>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414"/>
    <w:bookmarkStart w:name="z402" w:id="415"/>
    <w:p>
      <w:pPr>
        <w:spacing w:after="0"/>
        <w:ind w:left="0"/>
        <w:jc w:val="both"/>
      </w:pPr>
      <w:r>
        <w:rPr>
          <w:rFonts w:ascii="Times New Roman"/>
          <w:b w:val="false"/>
          <w:i w:val="false"/>
          <w:color w:val="000000"/>
          <w:sz w:val="28"/>
        </w:rPr>
        <w:t>
      8. Басқарманың заңды мекенжайы: 010000, Нұр-Сұлтан қаласы, Есіл ауданы, Керей Жәнібек хандар көшесі, 8-үй.</w:t>
      </w:r>
    </w:p>
    <w:bookmarkEnd w:id="4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3" w:id="416"/>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Нұр-Сұлтан қаласының төтенше жағдайлар департаменті "Есіл" ауданының төтенше жағдайлар басқармасы" мемлекеттік мекемесі".</w:t>
      </w:r>
    </w:p>
    <w:bookmarkEnd w:id="4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 Төтенше жағдайлар комитеті төрағасының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4" w:id="41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17"/>
    <w:bookmarkStart w:name="z405" w:id="418"/>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418"/>
    <w:bookmarkStart w:name="z406" w:id="419"/>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41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407" w:id="420"/>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420"/>
    <w:bookmarkStart w:name="z408" w:id="421"/>
    <w:p>
      <w:pPr>
        <w:spacing w:after="0"/>
        <w:ind w:left="0"/>
        <w:jc w:val="both"/>
      </w:pPr>
      <w:r>
        <w:rPr>
          <w:rFonts w:ascii="Times New Roman"/>
          <w:b w:val="false"/>
          <w:i w:val="false"/>
          <w:color w:val="000000"/>
          <w:sz w:val="28"/>
        </w:rPr>
        <w:t>
      13. Басқарманың міндеттері:</w:t>
      </w:r>
    </w:p>
    <w:bookmarkEnd w:id="42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Start w:name="z409" w:id="422"/>
    <w:p>
      <w:pPr>
        <w:spacing w:after="0"/>
        <w:ind w:left="0"/>
        <w:jc w:val="both"/>
      </w:pPr>
      <w:r>
        <w:rPr>
          <w:rFonts w:ascii="Times New Roman"/>
          <w:b w:val="false"/>
          <w:i w:val="false"/>
          <w:color w:val="000000"/>
          <w:sz w:val="28"/>
        </w:rPr>
        <w:t>
      14. Басқарманың функциялары:</w:t>
      </w:r>
    </w:p>
    <w:bookmarkEnd w:id="42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373" w:id="423"/>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42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374" w:id="424"/>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аудан әкімдігіне ұсыныстар дайындау;</w:t>
      </w:r>
    </w:p>
    <w:bookmarkEnd w:id="42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375" w:id="425"/>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42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377" w:id="42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26"/>
    <w:bookmarkStart w:name="z18378" w:id="42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2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0" w:id="428"/>
    <w:p>
      <w:pPr>
        <w:spacing w:after="0"/>
        <w:ind w:left="0"/>
        <w:jc w:val="both"/>
      </w:pPr>
      <w:r>
        <w:rPr>
          <w:rFonts w:ascii="Times New Roman"/>
          <w:b w:val="false"/>
          <w:i w:val="false"/>
          <w:color w:val="000000"/>
          <w:sz w:val="28"/>
        </w:rPr>
        <w:t>
      15. Құқықтары және міндеттері:</w:t>
      </w:r>
    </w:p>
    <w:bookmarkEnd w:id="42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Start w:name="z411" w:id="429"/>
    <w:p>
      <w:pPr>
        <w:spacing w:after="0"/>
        <w:ind w:left="0"/>
        <w:jc w:val="left"/>
      </w:pPr>
      <w:r>
        <w:rPr>
          <w:rFonts w:ascii="Times New Roman"/>
          <w:b/>
          <w:i w:val="false"/>
          <w:color w:val="000000"/>
        </w:rPr>
        <w:t xml:space="preserve"> 3. Басқарма қызметін ұйымдастыру</w:t>
      </w:r>
    </w:p>
    <w:bookmarkEnd w:id="429"/>
    <w:bookmarkStart w:name="z412" w:id="430"/>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430"/>
    <w:bookmarkStart w:name="z413" w:id="431"/>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431"/>
    <w:bookmarkStart w:name="z414" w:id="432"/>
    <w:p>
      <w:pPr>
        <w:spacing w:after="0"/>
        <w:ind w:left="0"/>
        <w:jc w:val="both"/>
      </w:pPr>
      <w:r>
        <w:rPr>
          <w:rFonts w:ascii="Times New Roman"/>
          <w:b w:val="false"/>
          <w:i w:val="false"/>
          <w:color w:val="000000"/>
          <w:sz w:val="28"/>
        </w:rPr>
        <w:t>
      18. Басқарма бастығының өкілеттіктері:</w:t>
      </w:r>
    </w:p>
    <w:bookmarkEnd w:id="432"/>
    <w:p>
      <w:pPr>
        <w:spacing w:after="0"/>
        <w:ind w:left="0"/>
        <w:jc w:val="both"/>
      </w:pPr>
      <w:r>
        <w:rPr>
          <w:rFonts w:ascii="Times New Roman"/>
          <w:b w:val="false"/>
          <w:i w:val="false"/>
          <w:color w:val="000000"/>
          <w:sz w:val="28"/>
        </w:rPr>
        <w:t>
      1) Басқарма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Start w:name="z18381" w:id="433"/>
    <w:p>
      <w:pPr>
        <w:spacing w:after="0"/>
        <w:ind w:left="0"/>
        <w:jc w:val="both"/>
      </w:pPr>
      <w:r>
        <w:rPr>
          <w:rFonts w:ascii="Times New Roman"/>
          <w:b w:val="false"/>
          <w:i w:val="false"/>
          <w:color w:val="000000"/>
          <w:sz w:val="28"/>
        </w:rPr>
        <w:t>
      15) Нұр-Сұлтан қаласының "Есіл" ауданының аумағында орналасқан өртке қарсы қызметтерге қатысты аға жедел бастық болып табылады;</w:t>
      </w:r>
    </w:p>
    <w:bookmarkEnd w:id="433"/>
    <w:p>
      <w:pPr>
        <w:spacing w:after="0"/>
        <w:ind w:left="0"/>
        <w:jc w:val="both"/>
      </w:pPr>
      <w:r>
        <w:rPr>
          <w:rFonts w:ascii="Times New Roman"/>
          <w:b w:val="false"/>
          <w:i w:val="false"/>
          <w:color w:val="000000"/>
          <w:sz w:val="28"/>
        </w:rPr>
        <w:t>
      16)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17) Қазақстан Республикасының заңнамасына сәйкес өзге де өкілеттіктерді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Ішкі істер министрлігі Төтенше жағдайлар комитеті төрағасының 25.09.2019 № 245;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5" w:id="434"/>
    <w:p>
      <w:pPr>
        <w:spacing w:after="0"/>
        <w:ind w:left="0"/>
        <w:jc w:val="left"/>
      </w:pPr>
      <w:r>
        <w:rPr>
          <w:rFonts w:ascii="Times New Roman"/>
          <w:b/>
          <w:i w:val="false"/>
          <w:color w:val="000000"/>
        </w:rPr>
        <w:t xml:space="preserve"> 4. Басқарманың мүлкі</w:t>
      </w:r>
    </w:p>
    <w:bookmarkEnd w:id="434"/>
    <w:bookmarkStart w:name="z416" w:id="435"/>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43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417" w:id="436"/>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436"/>
    <w:bookmarkStart w:name="z418" w:id="43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37"/>
    <w:bookmarkStart w:name="z419" w:id="438"/>
    <w:p>
      <w:pPr>
        <w:spacing w:after="0"/>
        <w:ind w:left="0"/>
        <w:jc w:val="left"/>
      </w:pPr>
      <w:r>
        <w:rPr>
          <w:rFonts w:ascii="Times New Roman"/>
          <w:b/>
          <w:i w:val="false"/>
          <w:color w:val="000000"/>
        </w:rPr>
        <w:t xml:space="preserve"> 5. Басқарманы қайта ұйымдастыру және тарату</w:t>
      </w:r>
    </w:p>
    <w:bookmarkEnd w:id="438"/>
    <w:bookmarkStart w:name="z420" w:id="43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8-қосымша</w:t>
            </w:r>
          </w:p>
        </w:tc>
      </w:tr>
    </w:tbl>
    <w:bookmarkStart w:name="z422" w:id="440"/>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Жезқазған қаласының Төтенше жағдайлар</w:t>
      </w:r>
      <w:r>
        <w:br/>
      </w:r>
      <w:r>
        <w:rPr>
          <w:rFonts w:ascii="Times New Roman"/>
          <w:b/>
          <w:i w:val="false"/>
          <w:color w:val="000000"/>
        </w:rPr>
        <w:t>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440"/>
    <w:bookmarkStart w:name="z424" w:id="44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Жезқазған қаласының Төтенше жағдайлар басқармасы (бұдан әрі – Басқарма) Қазақстан Республикасы Ішкі істер министрлігінің Төтенше жағдайлар комитеті Қарағанды облысының Төтенше жағдайлар департаменті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41"/>
    <w:bookmarkStart w:name="z425" w:id="44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42"/>
    <w:bookmarkStart w:name="z426" w:id="443"/>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43"/>
    <w:bookmarkStart w:name="z427" w:id="44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44"/>
    <w:bookmarkStart w:name="z428" w:id="445"/>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445"/>
    <w:bookmarkStart w:name="z429" w:id="446"/>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446"/>
    <w:bookmarkStart w:name="z430" w:id="447"/>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447"/>
    <w:bookmarkStart w:name="z431" w:id="448"/>
    <w:p>
      <w:pPr>
        <w:spacing w:after="0"/>
        <w:ind w:left="0"/>
        <w:jc w:val="both"/>
      </w:pPr>
      <w:r>
        <w:rPr>
          <w:rFonts w:ascii="Times New Roman"/>
          <w:b w:val="false"/>
          <w:i w:val="false"/>
          <w:color w:val="000000"/>
          <w:sz w:val="28"/>
        </w:rPr>
        <w:t>
      8. Басқарманың заңды мекенжайы: 100604, Қарағанды облысы, Жезқазған қаласы, Тарадай көшесі, 6.</w:t>
      </w:r>
    </w:p>
    <w:bookmarkEnd w:id="448"/>
    <w:bookmarkStart w:name="z432" w:id="449"/>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министрлігінің Төтенше жағдайлар комитеті Қарағанды облысының Төтенше жағдайлар департаменті Жезқазған қаласының Төтенше жағдайлар басқармасы" республикалық мемлекеттік мекемесі.</w:t>
      </w:r>
    </w:p>
    <w:bookmarkEnd w:id="449"/>
    <w:bookmarkStart w:name="z433" w:id="45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50"/>
    <w:bookmarkStart w:name="z434" w:id="451"/>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451"/>
    <w:bookmarkStart w:name="z435" w:id="452"/>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45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436" w:id="45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453"/>
    <w:bookmarkStart w:name="z437" w:id="454"/>
    <w:p>
      <w:pPr>
        <w:spacing w:after="0"/>
        <w:ind w:left="0"/>
        <w:jc w:val="both"/>
      </w:pPr>
      <w:r>
        <w:rPr>
          <w:rFonts w:ascii="Times New Roman"/>
          <w:b w:val="false"/>
          <w:i w:val="false"/>
          <w:color w:val="000000"/>
          <w:sz w:val="28"/>
        </w:rPr>
        <w:t>
      13. Басқарманың міндеттері:</w:t>
      </w:r>
    </w:p>
    <w:bookmarkEnd w:id="45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Start w:name="z438" w:id="455"/>
    <w:p>
      <w:pPr>
        <w:spacing w:after="0"/>
        <w:ind w:left="0"/>
        <w:jc w:val="both"/>
      </w:pPr>
      <w:r>
        <w:rPr>
          <w:rFonts w:ascii="Times New Roman"/>
          <w:b w:val="false"/>
          <w:i w:val="false"/>
          <w:color w:val="000000"/>
          <w:sz w:val="28"/>
        </w:rPr>
        <w:t>
      14. Басқарманың функциялары:</w:t>
      </w:r>
    </w:p>
    <w:bookmarkEnd w:id="45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383" w:id="45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56"/>
    <w:bookmarkStart w:name="z18384" w:id="45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5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9" w:id="458"/>
    <w:p>
      <w:pPr>
        <w:spacing w:after="0"/>
        <w:ind w:left="0"/>
        <w:jc w:val="both"/>
      </w:pPr>
      <w:r>
        <w:rPr>
          <w:rFonts w:ascii="Times New Roman"/>
          <w:b w:val="false"/>
          <w:i w:val="false"/>
          <w:color w:val="000000"/>
          <w:sz w:val="28"/>
        </w:rPr>
        <w:t>
      15. Құқықтары және міндеттері:</w:t>
      </w:r>
    </w:p>
    <w:bookmarkEnd w:id="45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Start w:name="z440" w:id="459"/>
    <w:p>
      <w:pPr>
        <w:spacing w:after="0"/>
        <w:ind w:left="0"/>
        <w:jc w:val="left"/>
      </w:pPr>
      <w:r>
        <w:rPr>
          <w:rFonts w:ascii="Times New Roman"/>
          <w:b/>
          <w:i w:val="false"/>
          <w:color w:val="000000"/>
        </w:rPr>
        <w:t xml:space="preserve"> 3. Басқарма қызметін ұйымдастыру</w:t>
      </w:r>
    </w:p>
    <w:bookmarkEnd w:id="459"/>
    <w:bookmarkStart w:name="z441" w:id="460"/>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460"/>
    <w:bookmarkStart w:name="z442" w:id="461"/>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461"/>
    <w:bookmarkStart w:name="z443" w:id="462"/>
    <w:p>
      <w:pPr>
        <w:spacing w:after="0"/>
        <w:ind w:left="0"/>
        <w:jc w:val="both"/>
      </w:pPr>
      <w:r>
        <w:rPr>
          <w:rFonts w:ascii="Times New Roman"/>
          <w:b w:val="false"/>
          <w:i w:val="false"/>
          <w:color w:val="000000"/>
          <w:sz w:val="28"/>
        </w:rPr>
        <w:t>
      18. Басқарма бастығының өкілеттіктері:</w:t>
      </w:r>
    </w:p>
    <w:bookmarkEnd w:id="462"/>
    <w:p>
      <w:pPr>
        <w:spacing w:after="0"/>
        <w:ind w:left="0"/>
        <w:jc w:val="both"/>
      </w:pPr>
      <w:r>
        <w:rPr>
          <w:rFonts w:ascii="Times New Roman"/>
          <w:b w:val="false"/>
          <w:i w:val="false"/>
          <w:color w:val="000000"/>
          <w:sz w:val="28"/>
        </w:rPr>
        <w:t xml:space="preserve">
      1) Басқарма атынан сенімхатсыз әрекет етеді; </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Жезқазған қаласының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Start w:name="z444" w:id="463"/>
    <w:p>
      <w:pPr>
        <w:spacing w:after="0"/>
        <w:ind w:left="0"/>
        <w:jc w:val="left"/>
      </w:pPr>
      <w:r>
        <w:rPr>
          <w:rFonts w:ascii="Times New Roman"/>
          <w:b/>
          <w:i w:val="false"/>
          <w:color w:val="000000"/>
        </w:rPr>
        <w:t xml:space="preserve"> 4. Басқарманың мүлкі</w:t>
      </w:r>
    </w:p>
    <w:bookmarkEnd w:id="463"/>
    <w:bookmarkStart w:name="z445" w:id="464"/>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46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446" w:id="465"/>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465"/>
    <w:bookmarkStart w:name="z447" w:id="46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66"/>
    <w:bookmarkStart w:name="z448" w:id="467"/>
    <w:p>
      <w:pPr>
        <w:spacing w:after="0"/>
        <w:ind w:left="0"/>
        <w:jc w:val="left"/>
      </w:pPr>
      <w:r>
        <w:rPr>
          <w:rFonts w:ascii="Times New Roman"/>
          <w:b/>
          <w:i w:val="false"/>
          <w:color w:val="000000"/>
        </w:rPr>
        <w:t xml:space="preserve"> 5. Басқарманы қайта ұйымдастыру және тарату</w:t>
      </w:r>
    </w:p>
    <w:bookmarkEnd w:id="467"/>
    <w:bookmarkStart w:name="z449" w:id="46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9-қосымша</w:t>
            </w:r>
          </w:p>
        </w:tc>
      </w:tr>
    </w:tbl>
    <w:bookmarkStart w:name="z451" w:id="469"/>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Шығыс Қазақстан облысының Төтенше жағдайлар департаменті Алтай ауданының Төтенше жағдайлар басқармасы туралы ереже</w:t>
      </w:r>
    </w:p>
    <w:bookmarkEnd w:id="469"/>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25.01.2019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bookmarkStart w:name="z452" w:id="470"/>
    <w:p>
      <w:pPr>
        <w:spacing w:after="0"/>
        <w:ind w:left="0"/>
        <w:jc w:val="left"/>
      </w:pPr>
      <w:r>
        <w:rPr>
          <w:rFonts w:ascii="Times New Roman"/>
          <w:b/>
          <w:i w:val="false"/>
          <w:color w:val="000000"/>
        </w:rPr>
        <w:t xml:space="preserve"> 1. Жалпы ережелер</w:t>
      </w:r>
    </w:p>
    <w:bookmarkEnd w:id="470"/>
    <w:bookmarkStart w:name="z453" w:id="47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Алтай ауданының Төтенше жағдайлар басқармасы (бұдан әрі – Басқарма)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54" w:id="47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72"/>
    <w:bookmarkStart w:name="z455" w:id="473"/>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73"/>
    <w:bookmarkStart w:name="z456" w:id="4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74"/>
    <w:bookmarkStart w:name="z457" w:id="475"/>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475"/>
    <w:bookmarkStart w:name="z458" w:id="476"/>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476"/>
    <w:bookmarkStart w:name="z459" w:id="477"/>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477"/>
    <w:bookmarkStart w:name="z460" w:id="478"/>
    <w:p>
      <w:pPr>
        <w:spacing w:after="0"/>
        <w:ind w:left="0"/>
        <w:jc w:val="both"/>
      </w:pPr>
      <w:r>
        <w:rPr>
          <w:rFonts w:ascii="Times New Roman"/>
          <w:b w:val="false"/>
          <w:i w:val="false"/>
          <w:color w:val="000000"/>
          <w:sz w:val="28"/>
        </w:rPr>
        <w:t>
      8. Басқарманың заңды мекенжайы: 070804, Шығыс Қазақстан облысы, Алтай ауданы, Алтай қаласы, Комсомольская көшесі, 9.</w:t>
      </w:r>
    </w:p>
    <w:bookmarkEnd w:id="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61" w:id="479"/>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Шығыс Қазақстан облысының Төтенше жағдайлар департаменті Алтай ауданының Төтенше жағдайлар басқармасы" республикалық мемлекеттік мекемесі.</w:t>
      </w:r>
    </w:p>
    <w:bookmarkEnd w:id="4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Осы Ереже Басқарманың құрылтай құжаты болып табылады.</w:t>
      </w:r>
    </w:p>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462" w:id="480"/>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480"/>
    <w:bookmarkStart w:name="z463" w:id="481"/>
    <w:p>
      <w:pPr>
        <w:spacing w:after="0"/>
        <w:ind w:left="0"/>
        <w:jc w:val="both"/>
      </w:pPr>
      <w:r>
        <w:rPr>
          <w:rFonts w:ascii="Times New Roman"/>
          <w:b w:val="false"/>
          <w:i w:val="false"/>
          <w:color w:val="000000"/>
          <w:sz w:val="28"/>
        </w:rPr>
        <w:t>
      13. Басқарманың міндеттері:</w:t>
      </w:r>
    </w:p>
    <w:bookmarkEnd w:id="48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Start w:name="z464" w:id="482"/>
    <w:p>
      <w:pPr>
        <w:spacing w:after="0"/>
        <w:ind w:left="0"/>
        <w:jc w:val="both"/>
      </w:pPr>
      <w:r>
        <w:rPr>
          <w:rFonts w:ascii="Times New Roman"/>
          <w:b w:val="false"/>
          <w:i w:val="false"/>
          <w:color w:val="000000"/>
          <w:sz w:val="28"/>
        </w:rPr>
        <w:t>
      14. Басқарманың функциялары:</w:t>
      </w:r>
    </w:p>
    <w:bookmarkEnd w:id="48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386" w:id="48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83"/>
    <w:bookmarkStart w:name="z18387" w:id="48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8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5" w:id="485"/>
    <w:p>
      <w:pPr>
        <w:spacing w:after="0"/>
        <w:ind w:left="0"/>
        <w:jc w:val="both"/>
      </w:pPr>
      <w:r>
        <w:rPr>
          <w:rFonts w:ascii="Times New Roman"/>
          <w:b w:val="false"/>
          <w:i w:val="false"/>
          <w:color w:val="000000"/>
          <w:sz w:val="28"/>
        </w:rPr>
        <w:t>
      15. Құқықтары және міндеттері:</w:t>
      </w:r>
    </w:p>
    <w:bookmarkEnd w:id="48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Start w:name="z466" w:id="486"/>
    <w:p>
      <w:pPr>
        <w:spacing w:after="0"/>
        <w:ind w:left="0"/>
        <w:jc w:val="left"/>
      </w:pPr>
      <w:r>
        <w:rPr>
          <w:rFonts w:ascii="Times New Roman"/>
          <w:b/>
          <w:i w:val="false"/>
          <w:color w:val="000000"/>
        </w:rPr>
        <w:t xml:space="preserve"> 3. Басқарма қызметін ұйымдастыру</w:t>
      </w:r>
    </w:p>
    <w:bookmarkEnd w:id="486"/>
    <w:bookmarkStart w:name="z467" w:id="487"/>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487"/>
    <w:bookmarkStart w:name="z468" w:id="488"/>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488"/>
    <w:bookmarkStart w:name="z469" w:id="489"/>
    <w:p>
      <w:pPr>
        <w:spacing w:after="0"/>
        <w:ind w:left="0"/>
        <w:jc w:val="both"/>
      </w:pPr>
      <w:r>
        <w:rPr>
          <w:rFonts w:ascii="Times New Roman"/>
          <w:b w:val="false"/>
          <w:i w:val="false"/>
          <w:color w:val="000000"/>
          <w:sz w:val="28"/>
        </w:rPr>
        <w:t>
      18. Басқарма бастығының өкілеттіктері:</w:t>
      </w:r>
    </w:p>
    <w:bookmarkEnd w:id="489"/>
    <w:p>
      <w:pPr>
        <w:spacing w:after="0"/>
        <w:ind w:left="0"/>
        <w:jc w:val="both"/>
      </w:pPr>
      <w:r>
        <w:rPr>
          <w:rFonts w:ascii="Times New Roman"/>
          <w:b w:val="false"/>
          <w:i w:val="false"/>
          <w:color w:val="000000"/>
          <w:sz w:val="28"/>
        </w:rPr>
        <w:t xml:space="preserve">
      1) Басқарма атынан сенімхатсыз әрекет етеді; </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Алтай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Ішкі істер министрлігінің Төтенше жағдайлар комитеті төрағасының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Басқарманың мүлкі</w:t>
      </w:r>
    </w:p>
    <w:bookmarkStart w:name="z470" w:id="49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49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471" w:id="491"/>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491"/>
    <w:bookmarkStart w:name="z472" w:id="49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92"/>
    <w:bookmarkStart w:name="z473" w:id="493"/>
    <w:p>
      <w:pPr>
        <w:spacing w:after="0"/>
        <w:ind w:left="0"/>
        <w:jc w:val="left"/>
      </w:pPr>
      <w:r>
        <w:rPr>
          <w:rFonts w:ascii="Times New Roman"/>
          <w:b/>
          <w:i w:val="false"/>
          <w:color w:val="000000"/>
        </w:rPr>
        <w:t xml:space="preserve"> 5. Басқарманы қайта ұйымдастыру және тарату</w:t>
      </w:r>
    </w:p>
    <w:bookmarkEnd w:id="493"/>
    <w:bookmarkStart w:name="z474" w:id="49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10-қосымша</w:t>
            </w:r>
          </w:p>
        </w:tc>
      </w:tr>
    </w:tbl>
    <w:bookmarkStart w:name="z476" w:id="495"/>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Павлодар облысының Төтенше жағдайлар</w:t>
      </w:r>
      <w:r>
        <w:br/>
      </w:r>
      <w:r>
        <w:rPr>
          <w:rFonts w:ascii="Times New Roman"/>
          <w:b/>
          <w:i w:val="false"/>
          <w:color w:val="000000"/>
        </w:rPr>
        <w:t>департаменті Павлодар қаласының төтенше жағдайлар</w:t>
      </w:r>
      <w:r>
        <w:br/>
      </w:r>
      <w:r>
        <w:rPr>
          <w:rFonts w:ascii="Times New Roman"/>
          <w:b/>
          <w:i w:val="false"/>
          <w:color w:val="000000"/>
        </w:rPr>
        <w:t>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495"/>
    <w:bookmarkStart w:name="z478" w:id="49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Павлодар облысының Төтенше жағдайлар департаменті Павлодар қаласының төтенше жағдайлар басқармасы (бұдан әрі – Басқарма)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96"/>
    <w:bookmarkStart w:name="z479" w:id="49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97"/>
    <w:bookmarkStart w:name="z480" w:id="498"/>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98"/>
    <w:bookmarkStart w:name="z481" w:id="49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99"/>
    <w:bookmarkStart w:name="z482" w:id="500"/>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500"/>
    <w:bookmarkStart w:name="z483" w:id="501"/>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501"/>
    <w:bookmarkStart w:name="z484" w:id="502"/>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502"/>
    <w:bookmarkStart w:name="z485" w:id="503"/>
    <w:p>
      <w:pPr>
        <w:spacing w:after="0"/>
        <w:ind w:left="0"/>
        <w:jc w:val="both"/>
      </w:pPr>
      <w:r>
        <w:rPr>
          <w:rFonts w:ascii="Times New Roman"/>
          <w:b w:val="false"/>
          <w:i w:val="false"/>
          <w:color w:val="000000"/>
          <w:sz w:val="28"/>
        </w:rPr>
        <w:t>
      8. Басқарманың заңды мекенжайы: 140000, Қазақстан Республикасы, Павлодар облысы, Павлодар қаласы, Мира көшесі, 14.</w:t>
      </w:r>
    </w:p>
    <w:bookmarkEnd w:id="5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86" w:id="504"/>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министрлігінің Төтенше жағдайлар комитеті Павлодар облысының Төтенше жағдайлар департаменті Павлодар қаласының төтенше жағдайлар басқармасы" республикалық мемлекеттік мекемесі.</w:t>
      </w:r>
    </w:p>
    <w:bookmarkEnd w:id="504"/>
    <w:bookmarkStart w:name="z487" w:id="50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05"/>
    <w:bookmarkStart w:name="z488" w:id="506"/>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506"/>
    <w:bookmarkStart w:name="z489" w:id="507"/>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5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490" w:id="508"/>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508"/>
    <w:bookmarkStart w:name="z491" w:id="509"/>
    <w:p>
      <w:pPr>
        <w:spacing w:after="0"/>
        <w:ind w:left="0"/>
        <w:jc w:val="both"/>
      </w:pPr>
      <w:r>
        <w:rPr>
          <w:rFonts w:ascii="Times New Roman"/>
          <w:b w:val="false"/>
          <w:i w:val="false"/>
          <w:color w:val="000000"/>
          <w:sz w:val="28"/>
        </w:rPr>
        <w:t>
      13. Басқарманың міндеттері:</w:t>
      </w:r>
    </w:p>
    <w:bookmarkEnd w:id="50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Start w:name="z492" w:id="510"/>
    <w:p>
      <w:pPr>
        <w:spacing w:after="0"/>
        <w:ind w:left="0"/>
        <w:jc w:val="both"/>
      </w:pPr>
      <w:r>
        <w:rPr>
          <w:rFonts w:ascii="Times New Roman"/>
          <w:b w:val="false"/>
          <w:i w:val="false"/>
          <w:color w:val="000000"/>
          <w:sz w:val="28"/>
        </w:rPr>
        <w:t>
      14. Басқарманың функциялары:</w:t>
      </w:r>
    </w:p>
    <w:bookmarkEnd w:id="51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389" w:id="51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11"/>
    <w:bookmarkStart w:name="z18390" w:id="51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1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3" w:id="513"/>
    <w:p>
      <w:pPr>
        <w:spacing w:after="0"/>
        <w:ind w:left="0"/>
        <w:jc w:val="both"/>
      </w:pPr>
      <w:r>
        <w:rPr>
          <w:rFonts w:ascii="Times New Roman"/>
          <w:b w:val="false"/>
          <w:i w:val="false"/>
          <w:color w:val="000000"/>
          <w:sz w:val="28"/>
        </w:rPr>
        <w:t>
      15. Құқықтары және міндеттері:</w:t>
      </w:r>
    </w:p>
    <w:bookmarkEnd w:id="51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Start w:name="z494" w:id="514"/>
    <w:p>
      <w:pPr>
        <w:spacing w:after="0"/>
        <w:ind w:left="0"/>
        <w:jc w:val="left"/>
      </w:pPr>
      <w:r>
        <w:rPr>
          <w:rFonts w:ascii="Times New Roman"/>
          <w:b/>
          <w:i w:val="false"/>
          <w:color w:val="000000"/>
        </w:rPr>
        <w:t xml:space="preserve"> 3. Басқарма қызметін ұйымдастыру</w:t>
      </w:r>
    </w:p>
    <w:bookmarkEnd w:id="514"/>
    <w:bookmarkStart w:name="z495" w:id="515"/>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515"/>
    <w:bookmarkStart w:name="z496" w:id="516"/>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516"/>
    <w:bookmarkStart w:name="z497" w:id="517"/>
    <w:p>
      <w:pPr>
        <w:spacing w:after="0"/>
        <w:ind w:left="0"/>
        <w:jc w:val="both"/>
      </w:pPr>
      <w:r>
        <w:rPr>
          <w:rFonts w:ascii="Times New Roman"/>
          <w:b w:val="false"/>
          <w:i w:val="false"/>
          <w:color w:val="000000"/>
          <w:sz w:val="28"/>
        </w:rPr>
        <w:t>
      18. Басқарма бастығы:</w:t>
      </w:r>
    </w:p>
    <w:bookmarkEnd w:id="517"/>
    <w:p>
      <w:pPr>
        <w:spacing w:after="0"/>
        <w:ind w:left="0"/>
        <w:jc w:val="both"/>
      </w:pPr>
      <w:r>
        <w:rPr>
          <w:rFonts w:ascii="Times New Roman"/>
          <w:b w:val="false"/>
          <w:i w:val="false"/>
          <w:color w:val="000000"/>
          <w:sz w:val="28"/>
        </w:rPr>
        <w:t xml:space="preserve">
      1) Басқарма атынан сенімхатсыз әрекет етеді; </w:t>
      </w:r>
    </w:p>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Павлодар қаласының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Start w:name="z498" w:id="518"/>
    <w:p>
      <w:pPr>
        <w:spacing w:after="0"/>
        <w:ind w:left="0"/>
        <w:jc w:val="left"/>
      </w:pPr>
      <w:r>
        <w:rPr>
          <w:rFonts w:ascii="Times New Roman"/>
          <w:b/>
          <w:i w:val="false"/>
          <w:color w:val="000000"/>
        </w:rPr>
        <w:t xml:space="preserve"> 4. Басқарманың мүлкі</w:t>
      </w:r>
    </w:p>
    <w:bookmarkEnd w:id="518"/>
    <w:bookmarkStart w:name="z499" w:id="51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51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500" w:id="520"/>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520"/>
    <w:bookmarkStart w:name="z501" w:id="52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21"/>
    <w:bookmarkStart w:name="z502" w:id="522"/>
    <w:p>
      <w:pPr>
        <w:spacing w:after="0"/>
        <w:ind w:left="0"/>
        <w:jc w:val="left"/>
      </w:pPr>
      <w:r>
        <w:rPr>
          <w:rFonts w:ascii="Times New Roman"/>
          <w:b/>
          <w:i w:val="false"/>
          <w:color w:val="000000"/>
        </w:rPr>
        <w:t xml:space="preserve"> 5. Басқарманы қайта ұйымдастыру және тарату</w:t>
      </w:r>
    </w:p>
    <w:bookmarkEnd w:id="522"/>
    <w:bookmarkStart w:name="z503" w:id="52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11-қосымша</w:t>
            </w:r>
          </w:p>
        </w:tc>
      </w:tr>
    </w:tbl>
    <w:bookmarkStart w:name="z504" w:id="524"/>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Солтүстік Қазақстан облысының Төтенше</w:t>
      </w:r>
      <w:r>
        <w:br/>
      </w:r>
      <w:r>
        <w:rPr>
          <w:rFonts w:ascii="Times New Roman"/>
          <w:b/>
          <w:i w:val="false"/>
          <w:color w:val="000000"/>
        </w:rPr>
        <w:t>жағдайлар департаменті Петропавл қаласының Төтенше жағдайлар</w:t>
      </w:r>
      <w:r>
        <w:br/>
      </w:r>
      <w:r>
        <w:rPr>
          <w:rFonts w:ascii="Times New Roman"/>
          <w:b/>
          <w:i w:val="false"/>
          <w:color w:val="000000"/>
        </w:rPr>
        <w:t>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524"/>
    <w:bookmarkStart w:name="z506" w:id="52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Солтүстік Қазақстан облысының Төтенше жағдайлар департаменті Петропавл қаласының Төтенше жағдайлар басқармасы (бұдан әрі – Басқарма)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25"/>
    <w:bookmarkStart w:name="z507" w:id="52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26"/>
    <w:bookmarkStart w:name="z508" w:id="527"/>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27"/>
    <w:bookmarkStart w:name="z509" w:id="52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28"/>
    <w:bookmarkStart w:name="z510" w:id="529"/>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529"/>
    <w:bookmarkStart w:name="z511" w:id="530"/>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530"/>
    <w:bookmarkStart w:name="z512" w:id="531"/>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531"/>
    <w:bookmarkStart w:name="z513" w:id="532"/>
    <w:p>
      <w:pPr>
        <w:spacing w:after="0"/>
        <w:ind w:left="0"/>
        <w:jc w:val="both"/>
      </w:pPr>
      <w:r>
        <w:rPr>
          <w:rFonts w:ascii="Times New Roman"/>
          <w:b w:val="false"/>
          <w:i w:val="false"/>
          <w:color w:val="000000"/>
          <w:sz w:val="28"/>
        </w:rPr>
        <w:t>
      8. 8. Басқарманың заңды мекенжайы: индекс 150010, Қазақстан Республикасы, Солтүстік Қазақстан облысы, Петропавл қаласы, Строительная көшесі, 23-үй.</w:t>
      </w:r>
    </w:p>
    <w:bookmarkEnd w:id="5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4" w:id="533"/>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министрлігінің Төтенше жағдайлар комитеті Солтүстік Қазақстан облысының Төтенше жағдайлар департаменті Петропавл қаласының Төтенше жағдайлар басқармасы" республикалық мемлекеттік мекемесі.</w:t>
      </w:r>
    </w:p>
    <w:bookmarkEnd w:id="533"/>
    <w:bookmarkStart w:name="z515" w:id="5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34"/>
    <w:bookmarkStart w:name="z516" w:id="535"/>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535"/>
    <w:bookmarkStart w:name="z517" w:id="536"/>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53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646" w:id="537"/>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537"/>
    <w:bookmarkStart w:name="z518" w:id="538"/>
    <w:p>
      <w:pPr>
        <w:spacing w:after="0"/>
        <w:ind w:left="0"/>
        <w:jc w:val="both"/>
      </w:pPr>
      <w:r>
        <w:rPr>
          <w:rFonts w:ascii="Times New Roman"/>
          <w:b w:val="false"/>
          <w:i w:val="false"/>
          <w:color w:val="000000"/>
          <w:sz w:val="28"/>
        </w:rPr>
        <w:t>
      13. Басқарманың міндеттері:</w:t>
      </w:r>
    </w:p>
    <w:bookmarkEnd w:id="53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519" w:id="539"/>
    <w:p>
      <w:pPr>
        <w:spacing w:after="0"/>
        <w:ind w:left="0"/>
        <w:jc w:val="both"/>
      </w:pPr>
      <w:r>
        <w:rPr>
          <w:rFonts w:ascii="Times New Roman"/>
          <w:b w:val="false"/>
          <w:i w:val="false"/>
          <w:color w:val="000000"/>
          <w:sz w:val="28"/>
        </w:rPr>
        <w:t>
      14. Басқарманың функциялары:</w:t>
      </w:r>
    </w:p>
    <w:bookmarkEnd w:id="53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392" w:id="54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40"/>
    <w:bookmarkStart w:name="z18393" w:id="54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4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0" w:id="542"/>
    <w:p>
      <w:pPr>
        <w:spacing w:after="0"/>
        <w:ind w:left="0"/>
        <w:jc w:val="both"/>
      </w:pPr>
      <w:r>
        <w:rPr>
          <w:rFonts w:ascii="Times New Roman"/>
          <w:b w:val="false"/>
          <w:i w:val="false"/>
          <w:color w:val="000000"/>
          <w:sz w:val="28"/>
        </w:rPr>
        <w:t>
      15. Құқықтары және міндеттері:</w:t>
      </w:r>
    </w:p>
    <w:bookmarkEnd w:id="54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Start w:name="z521" w:id="543"/>
    <w:p>
      <w:pPr>
        <w:spacing w:after="0"/>
        <w:ind w:left="0"/>
        <w:jc w:val="left"/>
      </w:pPr>
      <w:r>
        <w:rPr>
          <w:rFonts w:ascii="Times New Roman"/>
          <w:b/>
          <w:i w:val="false"/>
          <w:color w:val="000000"/>
        </w:rPr>
        <w:t xml:space="preserve"> 3. Басқарма қызметін ұйымдастыру</w:t>
      </w:r>
    </w:p>
    <w:bookmarkEnd w:id="543"/>
    <w:bookmarkStart w:name="z522" w:id="544"/>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544"/>
    <w:bookmarkStart w:name="z523" w:id="545"/>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545"/>
    <w:bookmarkStart w:name="z524" w:id="546"/>
    <w:p>
      <w:pPr>
        <w:spacing w:after="0"/>
        <w:ind w:left="0"/>
        <w:jc w:val="both"/>
      </w:pPr>
      <w:r>
        <w:rPr>
          <w:rFonts w:ascii="Times New Roman"/>
          <w:b w:val="false"/>
          <w:i w:val="false"/>
          <w:color w:val="000000"/>
          <w:sz w:val="28"/>
        </w:rPr>
        <w:t>
      18. Басқарма бастығы:</w:t>
      </w:r>
    </w:p>
    <w:bookmarkEnd w:id="546"/>
    <w:p>
      <w:pPr>
        <w:spacing w:after="0"/>
        <w:ind w:left="0"/>
        <w:jc w:val="both"/>
      </w:pPr>
      <w:r>
        <w:rPr>
          <w:rFonts w:ascii="Times New Roman"/>
          <w:b w:val="false"/>
          <w:i w:val="false"/>
          <w:color w:val="000000"/>
          <w:sz w:val="28"/>
        </w:rPr>
        <w:t>
      1) Басқарма атынан сенімхатсыз әрекет етеді;</w:t>
      </w:r>
    </w:p>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Петропавл қаласының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Start w:name="z525" w:id="547"/>
    <w:p>
      <w:pPr>
        <w:spacing w:after="0"/>
        <w:ind w:left="0"/>
        <w:jc w:val="left"/>
      </w:pPr>
      <w:r>
        <w:rPr>
          <w:rFonts w:ascii="Times New Roman"/>
          <w:b/>
          <w:i w:val="false"/>
          <w:color w:val="000000"/>
        </w:rPr>
        <w:t xml:space="preserve"> 4. Басқарманың мүлкі</w:t>
      </w:r>
    </w:p>
    <w:bookmarkEnd w:id="547"/>
    <w:bookmarkStart w:name="z526" w:id="54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54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527" w:id="549"/>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bookmarkEnd w:id="549"/>
    <w:bookmarkStart w:name="z528" w:id="550"/>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50"/>
    <w:bookmarkStart w:name="z529" w:id="551"/>
    <w:p>
      <w:pPr>
        <w:spacing w:after="0"/>
        <w:ind w:left="0"/>
        <w:jc w:val="left"/>
      </w:pPr>
      <w:r>
        <w:rPr>
          <w:rFonts w:ascii="Times New Roman"/>
          <w:b/>
          <w:i w:val="false"/>
          <w:color w:val="000000"/>
        </w:rPr>
        <w:t xml:space="preserve"> 5. Басқарманы қайта ұйымдастыру және тарату</w:t>
      </w:r>
    </w:p>
    <w:bookmarkEnd w:id="551"/>
    <w:bookmarkStart w:name="z530" w:id="55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12-қосымша</w:t>
            </w:r>
          </w:p>
        </w:tc>
      </w:tr>
    </w:tbl>
    <w:bookmarkStart w:name="z532" w:id="553"/>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Шығыс Қазақстан облысының Төтенше жағдайлар</w:t>
      </w:r>
      <w:r>
        <w:br/>
      </w:r>
      <w:r>
        <w:rPr>
          <w:rFonts w:ascii="Times New Roman"/>
          <w:b/>
          <w:i w:val="false"/>
          <w:color w:val="000000"/>
        </w:rPr>
        <w:t>департаменті Риддер қаласының Төтенше жағдайлар</w:t>
      </w:r>
      <w:r>
        <w:br/>
      </w:r>
      <w:r>
        <w:rPr>
          <w:rFonts w:ascii="Times New Roman"/>
          <w:b/>
          <w:i w:val="false"/>
          <w:color w:val="000000"/>
        </w:rPr>
        <w:t>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553"/>
    <w:bookmarkStart w:name="z534" w:id="55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Риддер қаласының Төтенше жағдайлар басқармасы (бұдан әрі – Басқарма)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54"/>
    <w:bookmarkStart w:name="z535" w:id="55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55"/>
    <w:bookmarkStart w:name="z536" w:id="556"/>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56"/>
    <w:bookmarkStart w:name="z537" w:id="5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57"/>
    <w:bookmarkStart w:name="z538" w:id="558"/>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558"/>
    <w:bookmarkStart w:name="z539" w:id="559"/>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559"/>
    <w:bookmarkStart w:name="z540" w:id="560"/>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560"/>
    <w:bookmarkStart w:name="z541" w:id="561"/>
    <w:p>
      <w:pPr>
        <w:spacing w:after="0"/>
        <w:ind w:left="0"/>
        <w:jc w:val="both"/>
      </w:pPr>
      <w:r>
        <w:rPr>
          <w:rFonts w:ascii="Times New Roman"/>
          <w:b w:val="false"/>
          <w:i w:val="false"/>
          <w:color w:val="000000"/>
          <w:sz w:val="28"/>
        </w:rPr>
        <w:t xml:space="preserve">
      8. Басқарманың заңды мекенжайы: 071300, Шығыс Қазақстан облысы, Риддер қаласы, Тәуелсіздік даңғылы, 18 "А". </w:t>
      </w:r>
    </w:p>
    <w:bookmarkEnd w:id="561"/>
    <w:bookmarkStart w:name="z542" w:id="562"/>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Шығыс Қазақстан облысының Төтенше жағдайлар департаменті Риддер қаласының Төтенше жағдайлар басқармасы" республикалық мемлекеттік мекемесі.</w:t>
      </w:r>
    </w:p>
    <w:bookmarkEnd w:id="562"/>
    <w:bookmarkStart w:name="z543" w:id="5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63"/>
    <w:bookmarkStart w:name="z544" w:id="564"/>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564"/>
    <w:bookmarkStart w:name="z545" w:id="565"/>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56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546" w:id="566"/>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566"/>
    <w:bookmarkStart w:name="z547" w:id="567"/>
    <w:p>
      <w:pPr>
        <w:spacing w:after="0"/>
        <w:ind w:left="0"/>
        <w:jc w:val="both"/>
      </w:pPr>
      <w:r>
        <w:rPr>
          <w:rFonts w:ascii="Times New Roman"/>
          <w:b w:val="false"/>
          <w:i w:val="false"/>
          <w:color w:val="000000"/>
          <w:sz w:val="28"/>
        </w:rPr>
        <w:t>
      13. Басқарманың міндеттері:</w:t>
      </w:r>
    </w:p>
    <w:bookmarkEnd w:id="56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Start w:name="z548" w:id="568"/>
    <w:p>
      <w:pPr>
        <w:spacing w:after="0"/>
        <w:ind w:left="0"/>
        <w:jc w:val="both"/>
      </w:pPr>
      <w:r>
        <w:rPr>
          <w:rFonts w:ascii="Times New Roman"/>
          <w:b w:val="false"/>
          <w:i w:val="false"/>
          <w:color w:val="000000"/>
          <w:sz w:val="28"/>
        </w:rPr>
        <w:t>
      14. Басқарманың функциялары:</w:t>
      </w:r>
    </w:p>
    <w:bookmarkEnd w:id="56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395" w:id="56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69"/>
    <w:bookmarkStart w:name="z18396" w:id="57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70"/>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Start w:name="z549" w:id="571"/>
    <w:p>
      <w:pPr>
        <w:spacing w:after="0"/>
        <w:ind w:left="0"/>
        <w:jc w:val="left"/>
      </w:pPr>
      <w:r>
        <w:rPr>
          <w:rFonts w:ascii="Times New Roman"/>
          <w:b/>
          <w:i w:val="false"/>
          <w:color w:val="000000"/>
        </w:rPr>
        <w:t xml:space="preserve"> 3. Басқарма қызметін ұйымдастыру</w:t>
      </w:r>
    </w:p>
    <w:bookmarkEnd w:id="571"/>
    <w:bookmarkStart w:name="z550" w:id="572"/>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572"/>
    <w:bookmarkStart w:name="z551" w:id="573"/>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573"/>
    <w:bookmarkStart w:name="z552" w:id="574"/>
    <w:p>
      <w:pPr>
        <w:spacing w:after="0"/>
        <w:ind w:left="0"/>
        <w:jc w:val="both"/>
      </w:pPr>
      <w:r>
        <w:rPr>
          <w:rFonts w:ascii="Times New Roman"/>
          <w:b w:val="false"/>
          <w:i w:val="false"/>
          <w:color w:val="000000"/>
          <w:sz w:val="28"/>
        </w:rPr>
        <w:t>
      18. Басқарма бастығының өкілеттіктері:</w:t>
      </w:r>
    </w:p>
    <w:bookmarkEnd w:id="574"/>
    <w:p>
      <w:pPr>
        <w:spacing w:after="0"/>
        <w:ind w:left="0"/>
        <w:jc w:val="both"/>
      </w:pPr>
      <w:r>
        <w:rPr>
          <w:rFonts w:ascii="Times New Roman"/>
          <w:b w:val="false"/>
          <w:i w:val="false"/>
          <w:color w:val="000000"/>
          <w:sz w:val="28"/>
        </w:rPr>
        <w:t xml:space="preserve">
      1) Басқарма атынан сенімхатсыз әрекет етеді; </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Өскемен қаласының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Start w:name="z553" w:id="575"/>
    <w:p>
      <w:pPr>
        <w:spacing w:after="0"/>
        <w:ind w:left="0"/>
        <w:jc w:val="left"/>
      </w:pPr>
      <w:r>
        <w:rPr>
          <w:rFonts w:ascii="Times New Roman"/>
          <w:b/>
          <w:i w:val="false"/>
          <w:color w:val="000000"/>
        </w:rPr>
        <w:t xml:space="preserve"> 4. Басқарманың мүлкі</w:t>
      </w:r>
    </w:p>
    <w:bookmarkEnd w:id="575"/>
    <w:bookmarkStart w:name="z554" w:id="57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57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555" w:id="577"/>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577"/>
    <w:bookmarkStart w:name="z556" w:id="57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8"/>
    <w:bookmarkStart w:name="z557" w:id="579"/>
    <w:p>
      <w:pPr>
        <w:spacing w:after="0"/>
        <w:ind w:left="0"/>
        <w:jc w:val="left"/>
      </w:pPr>
      <w:r>
        <w:rPr>
          <w:rFonts w:ascii="Times New Roman"/>
          <w:b/>
          <w:i w:val="false"/>
          <w:color w:val="000000"/>
        </w:rPr>
        <w:t xml:space="preserve"> 5. Басқарманы қайта ұйымдастыру және тарату</w:t>
      </w:r>
    </w:p>
    <w:bookmarkEnd w:id="579"/>
    <w:bookmarkStart w:name="z558" w:id="58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13-қосымша</w:t>
            </w:r>
          </w:p>
        </w:tc>
      </w:tr>
    </w:tbl>
    <w:bookmarkStart w:name="z560" w:id="581"/>
    <w:p>
      <w:pPr>
        <w:spacing w:after="0"/>
        <w:ind w:left="0"/>
        <w:jc w:val="left"/>
      </w:pPr>
      <w:r>
        <w:rPr>
          <w:rFonts w:ascii="Times New Roman"/>
          <w:b/>
          <w:i w:val="false"/>
          <w:color w:val="000000"/>
        </w:rPr>
        <w:t xml:space="preserve"> </w:t>
      </w:r>
      <w:r>
        <w:rPr>
          <w:rFonts w:ascii="Times New Roman"/>
          <w:b/>
          <w:i w:val="false"/>
          <w:color w:val="000000"/>
        </w:rPr>
        <w:t>Қазақстан Республикасы Ішкі істер министрлігі Төтенше жағдайлар комитеті Нұр-Сұлтан қаласының төтенше жағдайлар департаменті "Сарыарқа" ауданының төтенше жағдайлар басқармасы туралы ереже</w:t>
      </w:r>
    </w:p>
    <w:bookmarkEnd w:id="581"/>
    <w:p>
      <w:pPr>
        <w:spacing w:after="0"/>
        <w:ind w:left="0"/>
        <w:jc w:val="both"/>
      </w:pPr>
      <w:r>
        <w:rPr>
          <w:rFonts w:ascii="Times New Roman"/>
          <w:b w:val="false"/>
          <w:i w:val="false"/>
          <w:color w:val="ff0000"/>
          <w:sz w:val="28"/>
        </w:rPr>
        <w:t xml:space="preserve">
      Ескерту. Тақырыбы жаңа редакцияда - ҚР Ішкі істер министрлігі Төтенше жағдайлар комитеті төрағасының 06.03.2020 </w:t>
      </w:r>
      <w:r>
        <w:rPr>
          <w:rFonts w:ascii="Times New Roman"/>
          <w:b w:val="false"/>
          <w:i w:val="false"/>
          <w:color w:val="ff0000"/>
          <w:sz w:val="28"/>
        </w:rPr>
        <w:t>№ 59</w:t>
      </w:r>
      <w:r>
        <w:rPr>
          <w:rFonts w:ascii="Times New Roman"/>
          <w:b w:val="false"/>
          <w:i w:val="false"/>
          <w:color w:val="ff0000"/>
          <w:sz w:val="28"/>
        </w:rPr>
        <w:t xml:space="preserve"> бұйрығымен.</w:t>
      </w:r>
    </w:p>
    <w:p>
      <w:pPr>
        <w:spacing w:after="0"/>
        <w:ind w:left="0"/>
        <w:jc w:val="left"/>
      </w:pPr>
      <w:r>
        <w:rPr>
          <w:rFonts w:ascii="Times New Roman"/>
          <w:b/>
          <w:i w:val="false"/>
          <w:color w:val="000000"/>
        </w:rPr>
        <w:t xml:space="preserve"> 1. Жалпы ережелер</w:t>
      </w:r>
    </w:p>
    <w:bookmarkStart w:name="z562" w:id="582"/>
    <w:p>
      <w:pPr>
        <w:spacing w:after="0"/>
        <w:ind w:left="0"/>
        <w:jc w:val="both"/>
      </w:pPr>
      <w:r>
        <w:rPr>
          <w:rFonts w:ascii="Times New Roman"/>
          <w:b w:val="false"/>
          <w:i w:val="false"/>
          <w:color w:val="000000"/>
          <w:sz w:val="28"/>
        </w:rPr>
        <w:t>
      1. Қазақстан Республикасы Ішкі істер министрлігі Төтенше жағдайлар комитеті Нұр-Сұлтан қаласының төтенше жағдайлар департаменті "Сарыарқа" ауданының төтенше жағдайлар басқармасы (бұдан әрі – Басқарма) Нұр-Сұлтан қаласының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 Төтенше жағдайлар комитеті төрағасының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3" w:id="58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83"/>
    <w:bookmarkStart w:name="z564" w:id="58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84"/>
    <w:bookmarkStart w:name="z565" w:id="58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85"/>
    <w:bookmarkStart w:name="z566" w:id="58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586"/>
    <w:bookmarkStart w:name="z567" w:id="58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587"/>
    <w:bookmarkStart w:name="z568" w:id="58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588"/>
    <w:bookmarkStart w:name="z569" w:id="589"/>
    <w:p>
      <w:pPr>
        <w:spacing w:after="0"/>
        <w:ind w:left="0"/>
        <w:jc w:val="both"/>
      </w:pPr>
      <w:r>
        <w:rPr>
          <w:rFonts w:ascii="Times New Roman"/>
          <w:b w:val="false"/>
          <w:i w:val="false"/>
          <w:color w:val="000000"/>
          <w:sz w:val="28"/>
        </w:rPr>
        <w:t>
      8. Басқарманың заңды мекенжайы: индексі 010000, Нұр-Сұлтан қаласы, "Сарыарқа" ауданы, Әліби Жангелдин көшесі, ғимарат 24.</w:t>
      </w:r>
    </w:p>
    <w:bookmarkEnd w:id="5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 Төтенше жағдайлар комитеті төрағасының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70" w:id="590"/>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Нұр-Сұлтан қаласының төтенше жағдайлар департаменті "Сарыарқа" ауданының төтенше жағдайлар басқармасы" мемлекеттік мекемесі".</w:t>
      </w:r>
    </w:p>
    <w:bookmarkEnd w:id="5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 Төтенше жағдайлар комитеті төрағасының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71" w:id="59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91"/>
    <w:bookmarkStart w:name="z572" w:id="592"/>
    <w:p>
      <w:pPr>
        <w:spacing w:after="0"/>
        <w:ind w:left="0"/>
        <w:jc w:val="both"/>
      </w:pPr>
      <w:r>
        <w:rPr>
          <w:rFonts w:ascii="Times New Roman"/>
          <w:b w:val="false"/>
          <w:i w:val="false"/>
          <w:color w:val="000000"/>
          <w:sz w:val="28"/>
        </w:rPr>
        <w:t>
      11.Басқарманың қызметiн жүзеге асыруға шығыстар Департамент құрамында республикалық және жергілікті бюджеттен жүзеге асырылады.</w:t>
      </w:r>
    </w:p>
    <w:bookmarkEnd w:id="592"/>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573" w:id="59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593"/>
    <w:bookmarkStart w:name="z574" w:id="594"/>
    <w:p>
      <w:pPr>
        <w:spacing w:after="0"/>
        <w:ind w:left="0"/>
        <w:jc w:val="both"/>
      </w:pPr>
      <w:r>
        <w:rPr>
          <w:rFonts w:ascii="Times New Roman"/>
          <w:b w:val="false"/>
          <w:i w:val="false"/>
          <w:color w:val="000000"/>
          <w:sz w:val="28"/>
        </w:rPr>
        <w:t>
      13. Басқарманың міндеттері:</w:t>
      </w:r>
    </w:p>
    <w:bookmarkEnd w:id="59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575" w:id="595"/>
    <w:p>
      <w:pPr>
        <w:spacing w:after="0"/>
        <w:ind w:left="0"/>
        <w:jc w:val="both"/>
      </w:pPr>
      <w:r>
        <w:rPr>
          <w:rFonts w:ascii="Times New Roman"/>
          <w:b w:val="false"/>
          <w:i w:val="false"/>
          <w:color w:val="000000"/>
          <w:sz w:val="28"/>
        </w:rPr>
        <w:t>
      14. Басқарманың функциялары:</w:t>
      </w:r>
    </w:p>
    <w:bookmarkEnd w:id="59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397" w:id="596"/>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59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398" w:id="597"/>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аудан әкімдігіне ұсыныстар дайындау;</w:t>
      </w:r>
    </w:p>
    <w:bookmarkEnd w:id="59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399" w:id="598"/>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59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401" w:id="59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99"/>
    <w:bookmarkStart w:name="z18402" w:id="60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0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76" w:id="601"/>
    <w:p>
      <w:pPr>
        <w:spacing w:after="0"/>
        <w:ind w:left="0"/>
        <w:jc w:val="both"/>
      </w:pPr>
      <w:r>
        <w:rPr>
          <w:rFonts w:ascii="Times New Roman"/>
          <w:b w:val="false"/>
          <w:i w:val="false"/>
          <w:color w:val="000000"/>
          <w:sz w:val="28"/>
        </w:rPr>
        <w:t>
      15. Құқықтары және міндеттері:</w:t>
      </w:r>
    </w:p>
    <w:bookmarkEnd w:id="60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Start w:name="z577" w:id="602"/>
    <w:p>
      <w:pPr>
        <w:spacing w:after="0"/>
        <w:ind w:left="0"/>
        <w:jc w:val="left"/>
      </w:pPr>
      <w:r>
        <w:rPr>
          <w:rFonts w:ascii="Times New Roman"/>
          <w:b/>
          <w:i w:val="false"/>
          <w:color w:val="000000"/>
        </w:rPr>
        <w:t xml:space="preserve"> 3. Басқарма қызметін ұйымдастыру</w:t>
      </w:r>
    </w:p>
    <w:bookmarkEnd w:id="602"/>
    <w:bookmarkStart w:name="z578" w:id="603"/>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603"/>
    <w:bookmarkStart w:name="z579" w:id="604"/>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604"/>
    <w:bookmarkStart w:name="z580" w:id="605"/>
    <w:p>
      <w:pPr>
        <w:spacing w:after="0"/>
        <w:ind w:left="0"/>
        <w:jc w:val="both"/>
      </w:pPr>
      <w:r>
        <w:rPr>
          <w:rFonts w:ascii="Times New Roman"/>
          <w:b w:val="false"/>
          <w:i w:val="false"/>
          <w:color w:val="000000"/>
          <w:sz w:val="28"/>
        </w:rPr>
        <w:t>
      18. Басқарма бастығының өкілеттіктері:</w:t>
      </w:r>
    </w:p>
    <w:bookmarkEnd w:id="605"/>
    <w:p>
      <w:pPr>
        <w:spacing w:after="0"/>
        <w:ind w:left="0"/>
        <w:jc w:val="both"/>
      </w:pPr>
      <w:r>
        <w:rPr>
          <w:rFonts w:ascii="Times New Roman"/>
          <w:b w:val="false"/>
          <w:i w:val="false"/>
          <w:color w:val="000000"/>
          <w:sz w:val="28"/>
        </w:rPr>
        <w:t>
      1) Басқарма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Start w:name="z18405" w:id="606"/>
    <w:p>
      <w:pPr>
        <w:spacing w:after="0"/>
        <w:ind w:left="0"/>
        <w:jc w:val="both"/>
      </w:pPr>
      <w:r>
        <w:rPr>
          <w:rFonts w:ascii="Times New Roman"/>
          <w:b w:val="false"/>
          <w:i w:val="false"/>
          <w:color w:val="000000"/>
          <w:sz w:val="28"/>
        </w:rPr>
        <w:t>
      15) Нұр-Сұлтан қаласының "Сарыарқа" ауданының аумағында орналасқан өртке қарсы қызметтерге қатысты аға жедел бастық болып табылады;</w:t>
      </w:r>
    </w:p>
    <w:bookmarkEnd w:id="606"/>
    <w:p>
      <w:pPr>
        <w:spacing w:after="0"/>
        <w:ind w:left="0"/>
        <w:jc w:val="both"/>
      </w:pPr>
      <w:r>
        <w:rPr>
          <w:rFonts w:ascii="Times New Roman"/>
          <w:b w:val="false"/>
          <w:i w:val="false"/>
          <w:color w:val="000000"/>
          <w:sz w:val="28"/>
        </w:rPr>
        <w:t>
      16)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17) Қазақстан Республикасының заңнамасына сәйкес өзге де өкілеттіктерді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1" w:id="607"/>
    <w:p>
      <w:pPr>
        <w:spacing w:after="0"/>
        <w:ind w:left="0"/>
        <w:jc w:val="left"/>
      </w:pPr>
      <w:r>
        <w:rPr>
          <w:rFonts w:ascii="Times New Roman"/>
          <w:b/>
          <w:i w:val="false"/>
          <w:color w:val="000000"/>
        </w:rPr>
        <w:t xml:space="preserve"> 4. Басқарманың мүлкі</w:t>
      </w:r>
    </w:p>
    <w:bookmarkEnd w:id="607"/>
    <w:bookmarkStart w:name="z582" w:id="60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60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583" w:id="609"/>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bookmarkEnd w:id="609"/>
    <w:bookmarkStart w:name="z584" w:id="610"/>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10"/>
    <w:bookmarkStart w:name="z585" w:id="611"/>
    <w:p>
      <w:pPr>
        <w:spacing w:after="0"/>
        <w:ind w:left="0"/>
        <w:jc w:val="left"/>
      </w:pPr>
      <w:r>
        <w:rPr>
          <w:rFonts w:ascii="Times New Roman"/>
          <w:b/>
          <w:i w:val="false"/>
          <w:color w:val="000000"/>
        </w:rPr>
        <w:t xml:space="preserve"> 5. Басқарманы қайта ұйымдастыру және тарату</w:t>
      </w:r>
    </w:p>
    <w:bookmarkEnd w:id="611"/>
    <w:bookmarkStart w:name="z586" w:id="61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14-қосымша</w:t>
            </w:r>
          </w:p>
        </w:tc>
      </w:tr>
    </w:tbl>
    <w:bookmarkStart w:name="z588" w:id="613"/>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Оңтүстік Қазақстан облысының Төтенше жағдайлар департаменті Сарыағаш ауданының Төтенше жағдайлар басқармасы туралы</w:t>
      </w:r>
      <w:r>
        <w:br/>
      </w:r>
      <w:r>
        <w:rPr>
          <w:rFonts w:ascii="Times New Roman"/>
          <w:b/>
          <w:i w:val="false"/>
          <w:color w:val="000000"/>
        </w:rPr>
        <w:t>ЕРЕЖЕ</w:t>
      </w:r>
    </w:p>
    <w:bookmarkEnd w:id="613"/>
    <w:p>
      <w:pPr>
        <w:spacing w:after="0"/>
        <w:ind w:left="0"/>
        <w:jc w:val="both"/>
      </w:pPr>
      <w:r>
        <w:rPr>
          <w:rFonts w:ascii="Times New Roman"/>
          <w:b w:val="false"/>
          <w:i w:val="false"/>
          <w:color w:val="ff0000"/>
          <w:sz w:val="28"/>
        </w:rPr>
        <w:t xml:space="preserve">
      Ескерту. Ереже алып тасталды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15-қосымша</w:t>
            </w:r>
          </w:p>
        </w:tc>
      </w:tr>
    </w:tbl>
    <w:bookmarkStart w:name="z617" w:id="614"/>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Сайрам ауданының Төтенше жағдайлар басқармасы туралы ереже</w:t>
      </w:r>
    </w:p>
    <w:bookmarkEnd w:id="614"/>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bookmarkStart w:name="z618" w:id="615"/>
    <w:p>
      <w:pPr>
        <w:spacing w:after="0"/>
        <w:ind w:left="0"/>
        <w:jc w:val="left"/>
      </w:pPr>
      <w:r>
        <w:rPr>
          <w:rFonts w:ascii="Times New Roman"/>
          <w:b/>
          <w:i w:val="false"/>
          <w:color w:val="000000"/>
        </w:rPr>
        <w:t xml:space="preserve"> 1. Жалпы ережелер</w:t>
      </w:r>
    </w:p>
    <w:bookmarkEnd w:id="615"/>
    <w:bookmarkStart w:name="z619" w:id="61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Сайрам ауданының Төтенше жағдайлар басқармасы (бұдан әрі – Басқарма)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6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20" w:id="61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617"/>
    <w:bookmarkStart w:name="z621" w:id="618"/>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18"/>
    <w:bookmarkStart w:name="z622" w:id="61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19"/>
    <w:bookmarkStart w:name="z623" w:id="620"/>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620"/>
    <w:bookmarkStart w:name="z624" w:id="621"/>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621"/>
    <w:bookmarkStart w:name="z625" w:id="622"/>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622"/>
    <w:bookmarkStart w:name="z626" w:id="623"/>
    <w:p>
      <w:pPr>
        <w:spacing w:after="0"/>
        <w:ind w:left="0"/>
        <w:jc w:val="both"/>
      </w:pPr>
      <w:r>
        <w:rPr>
          <w:rFonts w:ascii="Times New Roman"/>
          <w:b w:val="false"/>
          <w:i w:val="false"/>
          <w:color w:val="000000"/>
          <w:sz w:val="28"/>
        </w:rPr>
        <w:t>
      8. Басқарманың заңды мекенжайы: Қазақстан Республикасы, индексі 160806, Түркістан облысы, Сайрам ауданы, Қарасу ауылы, Төлеби көшесі, н/ж үй.</w:t>
      </w:r>
    </w:p>
    <w:bookmarkEnd w:id="6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27" w:id="624"/>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Түркістан облысының Төтенше жағдайлар департаменті Сайрам ауданының Төтенше жағдайлар басқармасы" республикалық мемлекеттік мекемесі.</w:t>
      </w:r>
    </w:p>
    <w:bookmarkEnd w:id="6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28" w:id="62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25"/>
    <w:bookmarkStart w:name="z629" w:id="626"/>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626"/>
    <w:bookmarkStart w:name="z630" w:id="627"/>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62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631" w:id="628"/>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628"/>
    <w:bookmarkStart w:name="z632" w:id="629"/>
    <w:p>
      <w:pPr>
        <w:spacing w:after="0"/>
        <w:ind w:left="0"/>
        <w:jc w:val="both"/>
      </w:pPr>
      <w:r>
        <w:rPr>
          <w:rFonts w:ascii="Times New Roman"/>
          <w:b w:val="false"/>
          <w:i w:val="false"/>
          <w:color w:val="000000"/>
          <w:sz w:val="28"/>
        </w:rPr>
        <w:t>
      13. Басқарманың міндеттері:</w:t>
      </w:r>
    </w:p>
    <w:bookmarkEnd w:id="62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Start w:name="z633" w:id="630"/>
    <w:p>
      <w:pPr>
        <w:spacing w:after="0"/>
        <w:ind w:left="0"/>
        <w:jc w:val="both"/>
      </w:pPr>
      <w:r>
        <w:rPr>
          <w:rFonts w:ascii="Times New Roman"/>
          <w:b w:val="false"/>
          <w:i w:val="false"/>
          <w:color w:val="000000"/>
          <w:sz w:val="28"/>
        </w:rPr>
        <w:t>
      14. Басқарманың функциялары:</w:t>
      </w:r>
    </w:p>
    <w:bookmarkEnd w:id="63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407" w:id="63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31"/>
    <w:bookmarkStart w:name="z18408" w:id="63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3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4" w:id="633"/>
    <w:p>
      <w:pPr>
        <w:spacing w:after="0"/>
        <w:ind w:left="0"/>
        <w:jc w:val="both"/>
      </w:pPr>
      <w:r>
        <w:rPr>
          <w:rFonts w:ascii="Times New Roman"/>
          <w:b w:val="false"/>
          <w:i w:val="false"/>
          <w:color w:val="000000"/>
          <w:sz w:val="28"/>
        </w:rPr>
        <w:t>
      15. Құқықтары және міндеттері:</w:t>
      </w:r>
    </w:p>
    <w:bookmarkEnd w:id="63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Start w:name="z635" w:id="634"/>
    <w:p>
      <w:pPr>
        <w:spacing w:after="0"/>
        <w:ind w:left="0"/>
        <w:jc w:val="left"/>
      </w:pPr>
      <w:r>
        <w:rPr>
          <w:rFonts w:ascii="Times New Roman"/>
          <w:b/>
          <w:i w:val="false"/>
          <w:color w:val="000000"/>
        </w:rPr>
        <w:t xml:space="preserve"> 3. Басқарма қызметін ұйымдастыру</w:t>
      </w:r>
    </w:p>
    <w:bookmarkEnd w:id="634"/>
    <w:bookmarkStart w:name="z636" w:id="635"/>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635"/>
    <w:bookmarkStart w:name="z637" w:id="636"/>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636"/>
    <w:bookmarkStart w:name="z638" w:id="637"/>
    <w:p>
      <w:pPr>
        <w:spacing w:after="0"/>
        <w:ind w:left="0"/>
        <w:jc w:val="both"/>
      </w:pPr>
      <w:r>
        <w:rPr>
          <w:rFonts w:ascii="Times New Roman"/>
          <w:b w:val="false"/>
          <w:i w:val="false"/>
          <w:color w:val="000000"/>
          <w:sz w:val="28"/>
        </w:rPr>
        <w:t>
      18. Басқарма бастығының өкілеттіктері:</w:t>
      </w:r>
    </w:p>
    <w:bookmarkEnd w:id="637"/>
    <w:p>
      <w:pPr>
        <w:spacing w:after="0"/>
        <w:ind w:left="0"/>
        <w:jc w:val="both"/>
      </w:pPr>
      <w:r>
        <w:rPr>
          <w:rFonts w:ascii="Times New Roman"/>
          <w:b w:val="false"/>
          <w:i w:val="false"/>
          <w:color w:val="000000"/>
          <w:sz w:val="28"/>
        </w:rPr>
        <w:t>
      1) Басқарма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Сайрам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Start w:name="z639" w:id="638"/>
    <w:p>
      <w:pPr>
        <w:spacing w:after="0"/>
        <w:ind w:left="0"/>
        <w:jc w:val="left"/>
      </w:pPr>
      <w:r>
        <w:rPr>
          <w:rFonts w:ascii="Times New Roman"/>
          <w:b/>
          <w:i w:val="false"/>
          <w:color w:val="000000"/>
        </w:rPr>
        <w:t xml:space="preserve"> 4. Басқарманың мүлкі</w:t>
      </w:r>
    </w:p>
    <w:bookmarkEnd w:id="638"/>
    <w:bookmarkStart w:name="z640" w:id="63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63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641" w:id="640"/>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640"/>
    <w:bookmarkStart w:name="z642" w:id="64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41"/>
    <w:bookmarkStart w:name="z643" w:id="642"/>
    <w:p>
      <w:pPr>
        <w:spacing w:after="0"/>
        <w:ind w:left="0"/>
        <w:jc w:val="left"/>
      </w:pPr>
      <w:r>
        <w:rPr>
          <w:rFonts w:ascii="Times New Roman"/>
          <w:b/>
          <w:i w:val="false"/>
          <w:color w:val="000000"/>
        </w:rPr>
        <w:t xml:space="preserve"> 5. Басқарманы қайта ұйымдастыру және тарату</w:t>
      </w:r>
    </w:p>
    <w:bookmarkEnd w:id="642"/>
    <w:bookmarkStart w:name="z644" w:id="64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16-қосымша</w:t>
            </w:r>
          </w:p>
        </w:tc>
      </w:tr>
    </w:tbl>
    <w:bookmarkStart w:name="z648" w:id="644"/>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w:t>
      </w:r>
      <w:r>
        <w:br/>
      </w:r>
      <w:r>
        <w:rPr>
          <w:rFonts w:ascii="Times New Roman"/>
          <w:b/>
          <w:i w:val="false"/>
          <w:color w:val="000000"/>
        </w:rPr>
        <w:t>Ақмола облысының Төтенше жағдайлар департаменті Степногор қаласының</w:t>
      </w:r>
      <w:r>
        <w:br/>
      </w:r>
      <w:r>
        <w:rPr>
          <w:rFonts w:ascii="Times New Roman"/>
          <w:b/>
          <w:i w:val="false"/>
          <w:color w:val="000000"/>
        </w:rPr>
        <w:t>Төтенше жағдайлар басқармасы туралы</w:t>
      </w:r>
      <w:r>
        <w:br/>
      </w:r>
      <w:r>
        <w:rPr>
          <w:rFonts w:ascii="Times New Roman"/>
          <w:b/>
          <w:i w:val="false"/>
          <w:color w:val="000000"/>
        </w:rPr>
        <w:t>ЕРЕЖЕ 1. Жалпы ережелер</w:t>
      </w:r>
    </w:p>
    <w:bookmarkEnd w:id="644"/>
    <w:bookmarkStart w:name="z649" w:id="64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Степногор қаласының Төтенше жағдайлар басқармасы (бұдан әрі – Басқарма)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645"/>
    <w:bookmarkStart w:name="z650" w:id="64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646"/>
    <w:bookmarkStart w:name="z651" w:id="647"/>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47"/>
    <w:bookmarkStart w:name="z652" w:id="64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48"/>
    <w:bookmarkStart w:name="z653" w:id="649"/>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649"/>
    <w:bookmarkStart w:name="z654" w:id="650"/>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650"/>
    <w:bookmarkStart w:name="z655" w:id="651"/>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651"/>
    <w:bookmarkStart w:name="z656" w:id="652"/>
    <w:p>
      <w:pPr>
        <w:spacing w:after="0"/>
        <w:ind w:left="0"/>
        <w:jc w:val="both"/>
      </w:pPr>
      <w:r>
        <w:rPr>
          <w:rFonts w:ascii="Times New Roman"/>
          <w:b w:val="false"/>
          <w:i w:val="false"/>
          <w:color w:val="000000"/>
          <w:sz w:val="28"/>
        </w:rPr>
        <w:t>
      8. Басқарманың заңды мекенжайы: 021500, Қазақстан Республикасы, Ақмола облысы, Степногор қаласы, 2-шағын аудан, У-7 үй.</w:t>
      </w:r>
    </w:p>
    <w:bookmarkEnd w:id="652"/>
    <w:bookmarkStart w:name="z657" w:id="653"/>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министрлігінің Төтенше жағдайлар комитеті Ақмола облысының Төтенше жағдайлар департаменті Степногор қаласының Төтенше жағдайлар басқармасы" республикалық мемлекеттік мекемесі.</w:t>
      </w:r>
    </w:p>
    <w:bookmarkEnd w:id="653"/>
    <w:bookmarkStart w:name="z658" w:id="65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54"/>
    <w:bookmarkStart w:name="z659" w:id="655"/>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655"/>
    <w:bookmarkStart w:name="z660" w:id="656"/>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65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661" w:id="657"/>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657"/>
    <w:bookmarkStart w:name="z662" w:id="658"/>
    <w:p>
      <w:pPr>
        <w:spacing w:after="0"/>
        <w:ind w:left="0"/>
        <w:jc w:val="both"/>
      </w:pPr>
      <w:r>
        <w:rPr>
          <w:rFonts w:ascii="Times New Roman"/>
          <w:b w:val="false"/>
          <w:i w:val="false"/>
          <w:color w:val="000000"/>
          <w:sz w:val="28"/>
        </w:rPr>
        <w:t>
      13. Басқарманың міндеттері:</w:t>
      </w:r>
    </w:p>
    <w:bookmarkEnd w:id="658"/>
    <w:bookmarkStart w:name="z663" w:id="65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59"/>
    <w:bookmarkStart w:name="z664" w:id="66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60"/>
    <w:bookmarkStart w:name="z665" w:id="66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61"/>
    <w:bookmarkStart w:name="z666" w:id="66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62"/>
    <w:bookmarkStart w:name="z667" w:id="663"/>
    <w:p>
      <w:pPr>
        <w:spacing w:after="0"/>
        <w:ind w:left="0"/>
        <w:jc w:val="both"/>
      </w:pPr>
      <w:r>
        <w:rPr>
          <w:rFonts w:ascii="Times New Roman"/>
          <w:b w:val="false"/>
          <w:i w:val="false"/>
          <w:color w:val="000000"/>
          <w:sz w:val="28"/>
        </w:rPr>
        <w:t>
      14. Басқарманың функциялары:</w:t>
      </w:r>
    </w:p>
    <w:bookmarkEnd w:id="663"/>
    <w:bookmarkStart w:name="z668" w:id="66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64"/>
    <w:bookmarkStart w:name="z669" w:id="66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65"/>
    <w:bookmarkStart w:name="z670" w:id="66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66"/>
    <w:bookmarkStart w:name="z671" w:id="66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67"/>
    <w:bookmarkStart w:name="z672" w:id="66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68"/>
    <w:bookmarkStart w:name="z673" w:id="66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69"/>
    <w:bookmarkStart w:name="z674" w:id="67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70"/>
    <w:bookmarkStart w:name="z675" w:id="67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71"/>
    <w:bookmarkStart w:name="z676" w:id="67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72"/>
    <w:bookmarkStart w:name="z677" w:id="67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73"/>
    <w:bookmarkStart w:name="z678" w:id="67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74"/>
    <w:bookmarkStart w:name="z679" w:id="67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1" w:id="67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676"/>
    <w:bookmarkStart w:name="z682" w:id="67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677"/>
    <w:bookmarkStart w:name="z683" w:id="67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678"/>
    <w:bookmarkStart w:name="z684" w:id="67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79"/>
    <w:bookmarkStart w:name="z685" w:id="68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680"/>
    <w:bookmarkStart w:name="z686" w:id="68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681"/>
    <w:bookmarkStart w:name="z687" w:id="68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82"/>
    <w:bookmarkStart w:name="z688" w:id="68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683"/>
    <w:bookmarkStart w:name="z689" w:id="68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84"/>
    <w:bookmarkStart w:name="z690" w:id="68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685"/>
    <w:bookmarkStart w:name="z691" w:id="686"/>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686"/>
    <w:bookmarkStart w:name="z692" w:id="68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687"/>
    <w:bookmarkStart w:name="z693" w:id="68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688"/>
    <w:bookmarkStart w:name="z694" w:id="68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89"/>
    <w:bookmarkStart w:name="z695" w:id="69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90"/>
    <w:bookmarkStart w:name="z696" w:id="69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91"/>
    <w:bookmarkStart w:name="z697" w:id="69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92"/>
    <w:bookmarkStart w:name="z698" w:id="693"/>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693"/>
    <w:bookmarkStart w:name="z699" w:id="694"/>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6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701" w:id="69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95"/>
    <w:bookmarkStart w:name="z702" w:id="69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3" w:id="697"/>
    <w:p>
      <w:pPr>
        <w:spacing w:after="0"/>
        <w:ind w:left="0"/>
        <w:jc w:val="both"/>
      </w:pPr>
      <w:r>
        <w:rPr>
          <w:rFonts w:ascii="Times New Roman"/>
          <w:b w:val="false"/>
          <w:i w:val="false"/>
          <w:color w:val="000000"/>
          <w:sz w:val="28"/>
        </w:rPr>
        <w:t>
      15. Құқықтары және міндеттері:</w:t>
      </w:r>
    </w:p>
    <w:bookmarkEnd w:id="697"/>
    <w:bookmarkStart w:name="z704" w:id="69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98"/>
    <w:bookmarkStart w:name="z705" w:id="69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99"/>
    <w:bookmarkStart w:name="z706" w:id="70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00"/>
    <w:bookmarkStart w:name="z707" w:id="70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01"/>
    <w:bookmarkStart w:name="z708" w:id="702"/>
    <w:p>
      <w:pPr>
        <w:spacing w:after="0"/>
        <w:ind w:left="0"/>
        <w:jc w:val="left"/>
      </w:pPr>
      <w:r>
        <w:rPr>
          <w:rFonts w:ascii="Times New Roman"/>
          <w:b/>
          <w:i w:val="false"/>
          <w:color w:val="000000"/>
        </w:rPr>
        <w:t xml:space="preserve"> 3. Басқарма қызметін ұйымдастыру</w:t>
      </w:r>
    </w:p>
    <w:bookmarkEnd w:id="702"/>
    <w:bookmarkStart w:name="z709" w:id="703"/>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703"/>
    <w:bookmarkStart w:name="z710" w:id="704"/>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704"/>
    <w:bookmarkStart w:name="z711" w:id="705"/>
    <w:p>
      <w:pPr>
        <w:spacing w:after="0"/>
        <w:ind w:left="0"/>
        <w:jc w:val="both"/>
      </w:pPr>
      <w:r>
        <w:rPr>
          <w:rFonts w:ascii="Times New Roman"/>
          <w:b w:val="false"/>
          <w:i w:val="false"/>
          <w:color w:val="000000"/>
          <w:sz w:val="28"/>
        </w:rPr>
        <w:t>
      18. Басқарма бастығы:</w:t>
      </w:r>
    </w:p>
    <w:bookmarkEnd w:id="705"/>
    <w:bookmarkStart w:name="z712" w:id="706"/>
    <w:p>
      <w:pPr>
        <w:spacing w:after="0"/>
        <w:ind w:left="0"/>
        <w:jc w:val="both"/>
      </w:pPr>
      <w:r>
        <w:rPr>
          <w:rFonts w:ascii="Times New Roman"/>
          <w:b w:val="false"/>
          <w:i w:val="false"/>
          <w:color w:val="000000"/>
          <w:sz w:val="28"/>
        </w:rPr>
        <w:t xml:space="preserve">
      1) Басқарма атынан сенімхатсыз әрекет етеді; </w:t>
      </w:r>
    </w:p>
    <w:bookmarkEnd w:id="706"/>
    <w:bookmarkStart w:name="z713" w:id="70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707"/>
    <w:bookmarkStart w:name="z714" w:id="70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708"/>
    <w:bookmarkStart w:name="z715" w:id="709"/>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709"/>
    <w:bookmarkStart w:name="z716" w:id="710"/>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10"/>
    <w:bookmarkStart w:name="z717" w:id="711"/>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711"/>
    <w:bookmarkStart w:name="z718" w:id="712"/>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712"/>
    <w:bookmarkStart w:name="z719" w:id="713"/>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713"/>
    <w:bookmarkStart w:name="z720" w:id="714"/>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714"/>
    <w:bookmarkStart w:name="z721" w:id="715"/>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715"/>
    <w:bookmarkStart w:name="z722" w:id="71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16"/>
    <w:bookmarkStart w:name="z723" w:id="717"/>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717"/>
    <w:bookmarkStart w:name="z724" w:id="71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18"/>
    <w:bookmarkStart w:name="z725" w:id="71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719"/>
    <w:bookmarkStart w:name="z726" w:id="720"/>
    <w:p>
      <w:pPr>
        <w:spacing w:after="0"/>
        <w:ind w:left="0"/>
        <w:jc w:val="both"/>
      </w:pPr>
      <w:r>
        <w:rPr>
          <w:rFonts w:ascii="Times New Roman"/>
          <w:b w:val="false"/>
          <w:i w:val="false"/>
          <w:color w:val="000000"/>
          <w:sz w:val="28"/>
        </w:rPr>
        <w:t>
      15) Степногор қаласының аумағында орналасқан өртке қарсы қызметтерге қатысты аға жедел бастық болып табылады;</w:t>
      </w:r>
    </w:p>
    <w:bookmarkEnd w:id="720"/>
    <w:bookmarkStart w:name="z727" w:id="72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21"/>
    <w:bookmarkStart w:name="z728" w:id="72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722"/>
    <w:bookmarkStart w:name="z729" w:id="72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23"/>
    <w:bookmarkStart w:name="z730" w:id="724"/>
    <w:p>
      <w:pPr>
        <w:spacing w:after="0"/>
        <w:ind w:left="0"/>
        <w:jc w:val="left"/>
      </w:pPr>
      <w:r>
        <w:rPr>
          <w:rFonts w:ascii="Times New Roman"/>
          <w:b/>
          <w:i w:val="false"/>
          <w:color w:val="000000"/>
        </w:rPr>
        <w:t xml:space="preserve"> 4. Басқарманың мүлкі</w:t>
      </w:r>
    </w:p>
    <w:bookmarkEnd w:id="724"/>
    <w:bookmarkStart w:name="z731" w:id="725"/>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725"/>
    <w:bookmarkStart w:name="z732" w:id="72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26"/>
    <w:bookmarkStart w:name="z733" w:id="727"/>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bookmarkEnd w:id="727"/>
    <w:bookmarkStart w:name="z734" w:id="72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28"/>
    <w:bookmarkStart w:name="z735" w:id="729"/>
    <w:p>
      <w:pPr>
        <w:spacing w:after="0"/>
        <w:ind w:left="0"/>
        <w:jc w:val="left"/>
      </w:pPr>
      <w:r>
        <w:rPr>
          <w:rFonts w:ascii="Times New Roman"/>
          <w:b/>
          <w:i w:val="false"/>
          <w:color w:val="000000"/>
        </w:rPr>
        <w:t xml:space="preserve"> 5. Басқарманы қайта ұйымдастыру және тарату</w:t>
      </w:r>
    </w:p>
    <w:bookmarkEnd w:id="729"/>
    <w:bookmarkStart w:name="z736" w:id="73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17-қосымша</w:t>
            </w:r>
          </w:p>
        </w:tc>
      </w:tr>
    </w:tbl>
    <w:bookmarkStart w:name="z738" w:id="731"/>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Семей қаласының</w:t>
      </w:r>
      <w:r>
        <w:br/>
      </w:r>
      <w:r>
        <w:rPr>
          <w:rFonts w:ascii="Times New Roman"/>
          <w:b/>
          <w:i w:val="false"/>
          <w:color w:val="000000"/>
        </w:rPr>
        <w:t>Төтенше жағдайлар 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731"/>
    <w:bookmarkStart w:name="z739" w:id="73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Семей қаласының Төтенше жағдайлар басқармасы (бұдан әрі – Басқарма)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732"/>
    <w:bookmarkStart w:name="z740" w:id="73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33"/>
    <w:bookmarkStart w:name="z741" w:id="73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34"/>
    <w:bookmarkStart w:name="z742" w:id="7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35"/>
    <w:bookmarkStart w:name="z743" w:id="73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736"/>
    <w:bookmarkStart w:name="z744" w:id="73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737"/>
    <w:bookmarkStart w:name="z745" w:id="73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738"/>
    <w:bookmarkStart w:name="z746" w:id="739"/>
    <w:p>
      <w:pPr>
        <w:spacing w:after="0"/>
        <w:ind w:left="0"/>
        <w:jc w:val="both"/>
      </w:pPr>
      <w:r>
        <w:rPr>
          <w:rFonts w:ascii="Times New Roman"/>
          <w:b w:val="false"/>
          <w:i w:val="false"/>
          <w:color w:val="000000"/>
          <w:sz w:val="28"/>
        </w:rPr>
        <w:t>
      8. Басқарманың заңды мекенжайы: 071405, Шығыс Қазақстан облысы, Семей қаласы, Қозбағаров көшесі, 38.</w:t>
      </w:r>
    </w:p>
    <w:bookmarkEnd w:id="739"/>
    <w:bookmarkStart w:name="z747" w:id="740"/>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Шығыс Қазақстан облысының Төтенше жағдайлар департаменті Семей қаласының Төтенше жағдайлар басқармасы" республикалық мемлекеттік мекемесі.</w:t>
      </w:r>
    </w:p>
    <w:bookmarkEnd w:id="740"/>
    <w:bookmarkStart w:name="z748" w:id="7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41"/>
    <w:bookmarkStart w:name="z749" w:id="74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742"/>
    <w:bookmarkStart w:name="z750" w:id="74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7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751" w:id="744"/>
    <w:p>
      <w:pPr>
        <w:spacing w:after="0"/>
        <w:ind w:left="0"/>
        <w:jc w:val="left"/>
      </w:pPr>
      <w:r>
        <w:rPr>
          <w:rFonts w:ascii="Times New Roman"/>
          <w:b/>
          <w:i w:val="false"/>
          <w:color w:val="000000"/>
        </w:rPr>
        <w:t xml:space="preserve"> 2. Басқарманың негізгі міндеттері, функциялары,</w:t>
      </w:r>
      <w:r>
        <w:br/>
      </w:r>
      <w:r>
        <w:rPr>
          <w:rFonts w:ascii="Times New Roman"/>
          <w:b/>
          <w:i w:val="false"/>
          <w:color w:val="000000"/>
        </w:rPr>
        <w:t>құқықтары мен міндеттері</w:t>
      </w:r>
    </w:p>
    <w:bookmarkEnd w:id="744"/>
    <w:bookmarkStart w:name="z752" w:id="745"/>
    <w:p>
      <w:pPr>
        <w:spacing w:after="0"/>
        <w:ind w:left="0"/>
        <w:jc w:val="both"/>
      </w:pPr>
      <w:r>
        <w:rPr>
          <w:rFonts w:ascii="Times New Roman"/>
          <w:b w:val="false"/>
          <w:i w:val="false"/>
          <w:color w:val="000000"/>
          <w:sz w:val="28"/>
        </w:rPr>
        <w:t>
      13. Басқарманың міндеттері:</w:t>
      </w:r>
    </w:p>
    <w:bookmarkEnd w:id="745"/>
    <w:bookmarkStart w:name="z753" w:id="74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46"/>
    <w:bookmarkStart w:name="z754" w:id="74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47"/>
    <w:bookmarkStart w:name="z755" w:id="74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48"/>
    <w:bookmarkStart w:name="z756" w:id="74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49"/>
    <w:bookmarkStart w:name="z757" w:id="750"/>
    <w:p>
      <w:pPr>
        <w:spacing w:after="0"/>
        <w:ind w:left="0"/>
        <w:jc w:val="both"/>
      </w:pPr>
      <w:r>
        <w:rPr>
          <w:rFonts w:ascii="Times New Roman"/>
          <w:b w:val="false"/>
          <w:i w:val="false"/>
          <w:color w:val="000000"/>
          <w:sz w:val="28"/>
        </w:rPr>
        <w:t>
      14. Басқарманың функциялары:</w:t>
      </w:r>
    </w:p>
    <w:bookmarkEnd w:id="750"/>
    <w:bookmarkStart w:name="z758" w:id="75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51"/>
    <w:bookmarkStart w:name="z759" w:id="75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52"/>
    <w:bookmarkStart w:name="z760" w:id="75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53"/>
    <w:bookmarkStart w:name="z761" w:id="75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54"/>
    <w:bookmarkStart w:name="z762" w:id="75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55"/>
    <w:bookmarkStart w:name="z763" w:id="75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56"/>
    <w:bookmarkStart w:name="z764" w:id="75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57"/>
    <w:bookmarkStart w:name="z765" w:id="75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58"/>
    <w:bookmarkStart w:name="z766" w:id="75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59"/>
    <w:bookmarkStart w:name="z767" w:id="76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60"/>
    <w:bookmarkStart w:name="z768" w:id="76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61"/>
    <w:bookmarkStart w:name="z769" w:id="76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1" w:id="76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763"/>
    <w:bookmarkStart w:name="z772" w:id="76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764"/>
    <w:bookmarkStart w:name="z773" w:id="76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765"/>
    <w:bookmarkStart w:name="z774" w:id="76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66"/>
    <w:bookmarkStart w:name="z775" w:id="76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767"/>
    <w:bookmarkStart w:name="z776" w:id="76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768"/>
    <w:bookmarkStart w:name="z777" w:id="76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69"/>
    <w:bookmarkStart w:name="z778" w:id="77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770"/>
    <w:bookmarkStart w:name="z779" w:id="77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71"/>
    <w:bookmarkStart w:name="z780" w:id="77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772"/>
    <w:bookmarkStart w:name="z781" w:id="77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773"/>
    <w:bookmarkStart w:name="z782" w:id="77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774"/>
    <w:bookmarkStart w:name="z783" w:id="77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775"/>
    <w:bookmarkStart w:name="z784" w:id="77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76"/>
    <w:bookmarkStart w:name="z785" w:id="77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77"/>
    <w:bookmarkStart w:name="z786" w:id="77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78"/>
    <w:bookmarkStart w:name="z787" w:id="77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79"/>
    <w:bookmarkStart w:name="z788" w:id="780"/>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780"/>
    <w:bookmarkStart w:name="z789" w:id="781"/>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7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791" w:id="78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82"/>
    <w:bookmarkStart w:name="z792" w:id="78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3" w:id="784"/>
    <w:p>
      <w:pPr>
        <w:spacing w:after="0"/>
        <w:ind w:left="0"/>
        <w:jc w:val="both"/>
      </w:pPr>
      <w:r>
        <w:rPr>
          <w:rFonts w:ascii="Times New Roman"/>
          <w:b w:val="false"/>
          <w:i w:val="false"/>
          <w:color w:val="000000"/>
          <w:sz w:val="28"/>
        </w:rPr>
        <w:t>
      15. Құқықтары және міндеттері:</w:t>
      </w:r>
    </w:p>
    <w:bookmarkEnd w:id="784"/>
    <w:bookmarkStart w:name="z794" w:id="78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85"/>
    <w:bookmarkStart w:name="z795" w:id="78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86"/>
    <w:bookmarkStart w:name="z796" w:id="78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87"/>
    <w:bookmarkStart w:name="z797" w:id="78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88"/>
    <w:bookmarkStart w:name="z798" w:id="789"/>
    <w:p>
      <w:pPr>
        <w:spacing w:after="0"/>
        <w:ind w:left="0"/>
        <w:jc w:val="left"/>
      </w:pPr>
      <w:r>
        <w:rPr>
          <w:rFonts w:ascii="Times New Roman"/>
          <w:b/>
          <w:i w:val="false"/>
          <w:color w:val="000000"/>
        </w:rPr>
        <w:t xml:space="preserve"> 3. Басқарма қызметін ұйымдастыру</w:t>
      </w:r>
    </w:p>
    <w:bookmarkEnd w:id="789"/>
    <w:bookmarkStart w:name="z799" w:id="790"/>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790"/>
    <w:bookmarkStart w:name="z800" w:id="791"/>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791"/>
    <w:bookmarkStart w:name="z801" w:id="792"/>
    <w:p>
      <w:pPr>
        <w:spacing w:after="0"/>
        <w:ind w:left="0"/>
        <w:jc w:val="both"/>
      </w:pPr>
      <w:r>
        <w:rPr>
          <w:rFonts w:ascii="Times New Roman"/>
          <w:b w:val="false"/>
          <w:i w:val="false"/>
          <w:color w:val="000000"/>
          <w:sz w:val="28"/>
        </w:rPr>
        <w:t>
      18. Басқарма бастығының өкілеттіктері:</w:t>
      </w:r>
    </w:p>
    <w:bookmarkEnd w:id="792"/>
    <w:bookmarkStart w:name="z802" w:id="793"/>
    <w:p>
      <w:pPr>
        <w:spacing w:after="0"/>
        <w:ind w:left="0"/>
        <w:jc w:val="both"/>
      </w:pPr>
      <w:r>
        <w:rPr>
          <w:rFonts w:ascii="Times New Roman"/>
          <w:b w:val="false"/>
          <w:i w:val="false"/>
          <w:color w:val="000000"/>
          <w:sz w:val="28"/>
        </w:rPr>
        <w:t xml:space="preserve">
      1) Басқарма атынан сенімхатсыз әрекет етеді; </w:t>
      </w:r>
    </w:p>
    <w:bookmarkEnd w:id="793"/>
    <w:bookmarkStart w:name="z803" w:id="79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794"/>
    <w:bookmarkStart w:name="z804" w:id="79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795"/>
    <w:bookmarkStart w:name="z805" w:id="796"/>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796"/>
    <w:bookmarkStart w:name="z806" w:id="797"/>
    <w:p>
      <w:pPr>
        <w:spacing w:after="0"/>
        <w:ind w:left="0"/>
        <w:jc w:val="both"/>
      </w:pPr>
      <w:r>
        <w:rPr>
          <w:rFonts w:ascii="Times New Roman"/>
          <w:b w:val="false"/>
          <w:i w:val="false"/>
          <w:color w:val="000000"/>
          <w:sz w:val="28"/>
        </w:rPr>
        <w:t xml:space="preserve">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797"/>
    <w:bookmarkStart w:name="z807" w:id="798"/>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798"/>
    <w:bookmarkStart w:name="z808" w:id="799"/>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799"/>
    <w:bookmarkStart w:name="z809" w:id="800"/>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800"/>
    <w:bookmarkStart w:name="z810" w:id="801"/>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801"/>
    <w:bookmarkStart w:name="z811" w:id="802"/>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802"/>
    <w:bookmarkStart w:name="z812" w:id="80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03"/>
    <w:bookmarkStart w:name="z813" w:id="804"/>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04"/>
    <w:bookmarkStart w:name="z814" w:id="80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05"/>
    <w:bookmarkStart w:name="z815" w:id="80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06"/>
    <w:bookmarkStart w:name="z816" w:id="807"/>
    <w:p>
      <w:pPr>
        <w:spacing w:after="0"/>
        <w:ind w:left="0"/>
        <w:jc w:val="both"/>
      </w:pPr>
      <w:r>
        <w:rPr>
          <w:rFonts w:ascii="Times New Roman"/>
          <w:b w:val="false"/>
          <w:i w:val="false"/>
          <w:color w:val="000000"/>
          <w:sz w:val="28"/>
        </w:rPr>
        <w:t>
      15) Өскемен қаласының аумағында орналасқан өртке қарсы қызметтерге қатысты аға жедел бастық болып табылады;</w:t>
      </w:r>
    </w:p>
    <w:bookmarkEnd w:id="807"/>
    <w:bookmarkStart w:name="z817" w:id="80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08"/>
    <w:bookmarkStart w:name="z818" w:id="80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09"/>
    <w:bookmarkStart w:name="z819" w:id="81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10"/>
    <w:bookmarkStart w:name="z820" w:id="811"/>
    <w:p>
      <w:pPr>
        <w:spacing w:after="0"/>
        <w:ind w:left="0"/>
        <w:jc w:val="left"/>
      </w:pPr>
      <w:r>
        <w:rPr>
          <w:rFonts w:ascii="Times New Roman"/>
          <w:b/>
          <w:i w:val="false"/>
          <w:color w:val="000000"/>
        </w:rPr>
        <w:t xml:space="preserve"> 4. Басқарманың мүлкі</w:t>
      </w:r>
    </w:p>
    <w:bookmarkEnd w:id="811"/>
    <w:bookmarkStart w:name="z821" w:id="812"/>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812"/>
    <w:bookmarkStart w:name="z822" w:id="81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13"/>
    <w:bookmarkStart w:name="z823" w:id="814"/>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814"/>
    <w:bookmarkStart w:name="z824" w:id="81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15"/>
    <w:bookmarkStart w:name="z825" w:id="816"/>
    <w:p>
      <w:pPr>
        <w:spacing w:after="0"/>
        <w:ind w:left="0"/>
        <w:jc w:val="left"/>
      </w:pPr>
      <w:r>
        <w:rPr>
          <w:rFonts w:ascii="Times New Roman"/>
          <w:b/>
          <w:i w:val="false"/>
          <w:color w:val="000000"/>
        </w:rPr>
        <w:t xml:space="preserve"> 5. Басқарманы қайта ұйымдастыру және тарату</w:t>
      </w:r>
    </w:p>
    <w:bookmarkEnd w:id="816"/>
    <w:bookmarkStart w:name="z826" w:id="81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18-қосымша</w:t>
            </w:r>
          </w:p>
        </w:tc>
      </w:tr>
    </w:tbl>
    <w:bookmarkStart w:name="z828" w:id="818"/>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Алматы облысының Төтенше</w:t>
      </w:r>
      <w:r>
        <w:br/>
      </w:r>
      <w:r>
        <w:rPr>
          <w:rFonts w:ascii="Times New Roman"/>
          <w:b/>
          <w:i w:val="false"/>
          <w:color w:val="000000"/>
        </w:rPr>
        <w:t>жағдайлар департаменті Талдықорған қаласының</w:t>
      </w:r>
      <w:r>
        <w:br/>
      </w:r>
      <w:r>
        <w:rPr>
          <w:rFonts w:ascii="Times New Roman"/>
          <w:b/>
          <w:i w:val="false"/>
          <w:color w:val="000000"/>
        </w:rPr>
        <w:t>Төтенше жағдайлар 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818"/>
    <w:bookmarkStart w:name="z830" w:id="81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 Талдықорған қаласының Төтенше жағдайлар басқармасы (бұдан әрі – Басқарма)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819"/>
    <w:bookmarkStart w:name="z831" w:id="82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820"/>
    <w:bookmarkStart w:name="z832" w:id="821"/>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21"/>
    <w:bookmarkStart w:name="z833" w:id="82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22"/>
    <w:bookmarkStart w:name="z834" w:id="82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23"/>
    <w:bookmarkStart w:name="z835" w:id="824"/>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бөлім бастығының бұйрықтарымен ресімделетін шешімдер қабылдайды.</w:t>
      </w:r>
    </w:p>
    <w:bookmarkEnd w:id="824"/>
    <w:bookmarkStart w:name="z836" w:id="825"/>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825"/>
    <w:bookmarkStart w:name="z837" w:id="826"/>
    <w:p>
      <w:pPr>
        <w:spacing w:after="0"/>
        <w:ind w:left="0"/>
        <w:jc w:val="both"/>
      </w:pPr>
      <w:r>
        <w:rPr>
          <w:rFonts w:ascii="Times New Roman"/>
          <w:b w:val="false"/>
          <w:i w:val="false"/>
          <w:color w:val="000000"/>
          <w:sz w:val="28"/>
        </w:rPr>
        <w:t>
      8. Басқарманың заңды мекенжайы: Қазақстан Республикасы, индексі 040000 Алматы облысы, Талдықорған қаласы, Алдабергенов көшесі № 86 "А" үйі Д блогы.</w:t>
      </w:r>
    </w:p>
    <w:bookmarkEnd w:id="8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 Төтенше жағдайлар комитеті төрағасының 06.03.2020 </w:t>
      </w:r>
      <w:r>
        <w:rPr>
          <w:rFonts w:ascii="Times New Roman"/>
          <w:b w:val="false"/>
          <w:i w:val="false"/>
          <w:color w:val="000000"/>
          <w:sz w:val="28"/>
        </w:rPr>
        <w:t>№ 59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8" w:id="827"/>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Алматы облысының Төтенше жағдайлар департаменті Талдықорған қаласының Төтенше жағдайлар басқармасы" республикалық мемлекеттік мекемесі.</w:t>
      </w:r>
    </w:p>
    <w:bookmarkEnd w:id="827"/>
    <w:bookmarkStart w:name="z839" w:id="82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28"/>
    <w:bookmarkStart w:name="z840" w:id="829"/>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829"/>
    <w:bookmarkStart w:name="z841" w:id="830"/>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83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842" w:id="831"/>
    <w:p>
      <w:pPr>
        <w:spacing w:after="0"/>
        <w:ind w:left="0"/>
        <w:jc w:val="left"/>
      </w:pPr>
      <w:r>
        <w:rPr>
          <w:rFonts w:ascii="Times New Roman"/>
          <w:b/>
          <w:i w:val="false"/>
          <w:color w:val="000000"/>
        </w:rPr>
        <w:t xml:space="preserve"> 2. Басқарманың негізгі міндеттері, функциялары,</w:t>
      </w:r>
      <w:r>
        <w:br/>
      </w:r>
      <w:r>
        <w:rPr>
          <w:rFonts w:ascii="Times New Roman"/>
          <w:b/>
          <w:i w:val="false"/>
          <w:color w:val="000000"/>
        </w:rPr>
        <w:t>құқықтары мен міндеттері</w:t>
      </w:r>
    </w:p>
    <w:bookmarkEnd w:id="831"/>
    <w:bookmarkStart w:name="z843" w:id="832"/>
    <w:p>
      <w:pPr>
        <w:spacing w:after="0"/>
        <w:ind w:left="0"/>
        <w:jc w:val="both"/>
      </w:pPr>
      <w:r>
        <w:rPr>
          <w:rFonts w:ascii="Times New Roman"/>
          <w:b w:val="false"/>
          <w:i w:val="false"/>
          <w:color w:val="000000"/>
          <w:sz w:val="28"/>
        </w:rPr>
        <w:t>
      13. Басқарманың міндеттері:</w:t>
      </w:r>
    </w:p>
    <w:bookmarkEnd w:id="832"/>
    <w:bookmarkStart w:name="z844" w:id="83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33"/>
    <w:bookmarkStart w:name="z845" w:id="83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34"/>
    <w:bookmarkStart w:name="z846" w:id="83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35"/>
    <w:bookmarkStart w:name="z847" w:id="83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36"/>
    <w:bookmarkStart w:name="z848" w:id="837"/>
    <w:p>
      <w:pPr>
        <w:spacing w:after="0"/>
        <w:ind w:left="0"/>
        <w:jc w:val="both"/>
      </w:pPr>
      <w:r>
        <w:rPr>
          <w:rFonts w:ascii="Times New Roman"/>
          <w:b w:val="false"/>
          <w:i w:val="false"/>
          <w:color w:val="000000"/>
          <w:sz w:val="28"/>
        </w:rPr>
        <w:t>
      14. Басқарманың функциялары:</w:t>
      </w:r>
    </w:p>
    <w:bookmarkEnd w:id="837"/>
    <w:bookmarkStart w:name="z849" w:id="83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38"/>
    <w:bookmarkStart w:name="z850" w:id="83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39"/>
    <w:bookmarkStart w:name="z851" w:id="84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40"/>
    <w:bookmarkStart w:name="z852" w:id="84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41"/>
    <w:bookmarkStart w:name="z853" w:id="84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42"/>
    <w:bookmarkStart w:name="z854" w:id="84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43"/>
    <w:bookmarkStart w:name="z855" w:id="84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44"/>
    <w:bookmarkStart w:name="z856" w:id="84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45"/>
    <w:bookmarkStart w:name="z857" w:id="84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46"/>
    <w:bookmarkStart w:name="z858" w:id="84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47"/>
    <w:bookmarkStart w:name="z859" w:id="84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48"/>
    <w:bookmarkStart w:name="z860" w:id="84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2" w:id="85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850"/>
    <w:bookmarkStart w:name="z863" w:id="85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851"/>
    <w:bookmarkStart w:name="z864" w:id="85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852"/>
    <w:bookmarkStart w:name="z865" w:id="85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53"/>
    <w:bookmarkStart w:name="z866" w:id="85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854"/>
    <w:bookmarkStart w:name="z867" w:id="85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855"/>
    <w:bookmarkStart w:name="z868" w:id="85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56"/>
    <w:bookmarkStart w:name="z869" w:id="857"/>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857"/>
    <w:bookmarkStart w:name="z870" w:id="85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58"/>
    <w:bookmarkStart w:name="z871" w:id="85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859"/>
    <w:bookmarkStart w:name="z872" w:id="860"/>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860"/>
    <w:bookmarkStart w:name="z873" w:id="86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861"/>
    <w:bookmarkStart w:name="z874" w:id="86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862"/>
    <w:bookmarkStart w:name="z875" w:id="86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63"/>
    <w:bookmarkStart w:name="z876" w:id="86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64"/>
    <w:bookmarkStart w:name="z877" w:id="86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65"/>
    <w:bookmarkStart w:name="z878" w:id="86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66"/>
    <w:bookmarkStart w:name="z879" w:id="867"/>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867"/>
    <w:bookmarkStart w:name="z880" w:id="868"/>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8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882" w:id="86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69"/>
    <w:bookmarkStart w:name="z883" w:id="87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84" w:id="871"/>
    <w:p>
      <w:pPr>
        <w:spacing w:after="0"/>
        <w:ind w:left="0"/>
        <w:jc w:val="both"/>
      </w:pPr>
      <w:r>
        <w:rPr>
          <w:rFonts w:ascii="Times New Roman"/>
          <w:b w:val="false"/>
          <w:i w:val="false"/>
          <w:color w:val="000000"/>
          <w:sz w:val="28"/>
        </w:rPr>
        <w:t>
      15. Құқықтары және міндеттері:</w:t>
      </w:r>
    </w:p>
    <w:bookmarkEnd w:id="871"/>
    <w:bookmarkStart w:name="z885" w:id="87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72"/>
    <w:bookmarkStart w:name="z886" w:id="87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73"/>
    <w:bookmarkStart w:name="z887" w:id="87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74"/>
    <w:bookmarkStart w:name="z888" w:id="87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75"/>
    <w:bookmarkStart w:name="z889" w:id="876"/>
    <w:p>
      <w:pPr>
        <w:spacing w:after="0"/>
        <w:ind w:left="0"/>
        <w:jc w:val="left"/>
      </w:pPr>
      <w:r>
        <w:rPr>
          <w:rFonts w:ascii="Times New Roman"/>
          <w:b/>
          <w:i w:val="false"/>
          <w:color w:val="000000"/>
        </w:rPr>
        <w:t xml:space="preserve"> 3. Басқарма қызметін ұйымдастыру</w:t>
      </w:r>
    </w:p>
    <w:bookmarkEnd w:id="876"/>
    <w:bookmarkStart w:name="z890" w:id="877"/>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877"/>
    <w:bookmarkStart w:name="z891" w:id="878"/>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878"/>
    <w:bookmarkStart w:name="z892" w:id="879"/>
    <w:p>
      <w:pPr>
        <w:spacing w:after="0"/>
        <w:ind w:left="0"/>
        <w:jc w:val="both"/>
      </w:pPr>
      <w:r>
        <w:rPr>
          <w:rFonts w:ascii="Times New Roman"/>
          <w:b w:val="false"/>
          <w:i w:val="false"/>
          <w:color w:val="000000"/>
          <w:sz w:val="28"/>
        </w:rPr>
        <w:t>
      18. Басқарма бастығының өкілеттіктері:</w:t>
      </w:r>
    </w:p>
    <w:bookmarkEnd w:id="879"/>
    <w:bookmarkStart w:name="z893" w:id="880"/>
    <w:p>
      <w:pPr>
        <w:spacing w:after="0"/>
        <w:ind w:left="0"/>
        <w:jc w:val="both"/>
      </w:pPr>
      <w:r>
        <w:rPr>
          <w:rFonts w:ascii="Times New Roman"/>
          <w:b w:val="false"/>
          <w:i w:val="false"/>
          <w:color w:val="000000"/>
          <w:sz w:val="28"/>
        </w:rPr>
        <w:t>
      1) Басқарма атынан сенімхатсыз әрекет етеді;</w:t>
      </w:r>
    </w:p>
    <w:bookmarkEnd w:id="880"/>
    <w:bookmarkStart w:name="z894" w:id="88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881"/>
    <w:bookmarkStart w:name="z895" w:id="88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882"/>
    <w:bookmarkStart w:name="z896" w:id="883"/>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883"/>
    <w:bookmarkStart w:name="z897" w:id="88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84"/>
    <w:bookmarkStart w:name="z898" w:id="885"/>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885"/>
    <w:bookmarkStart w:name="z899" w:id="886"/>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886"/>
    <w:bookmarkStart w:name="z900" w:id="887"/>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887"/>
    <w:bookmarkStart w:name="z901" w:id="888"/>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888"/>
    <w:bookmarkStart w:name="z902" w:id="889"/>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889"/>
    <w:bookmarkStart w:name="z903" w:id="89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90"/>
    <w:bookmarkStart w:name="z904" w:id="891"/>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91"/>
    <w:bookmarkStart w:name="z905" w:id="89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92"/>
    <w:bookmarkStart w:name="z906" w:id="89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93"/>
    <w:bookmarkStart w:name="z907" w:id="894"/>
    <w:p>
      <w:pPr>
        <w:spacing w:after="0"/>
        <w:ind w:left="0"/>
        <w:jc w:val="both"/>
      </w:pPr>
      <w:r>
        <w:rPr>
          <w:rFonts w:ascii="Times New Roman"/>
          <w:b w:val="false"/>
          <w:i w:val="false"/>
          <w:color w:val="000000"/>
          <w:sz w:val="28"/>
        </w:rPr>
        <w:t>
      15) Өскемен қаласының аумағында орналасқан өртке қарсы қызметтерге қатысты аға жедел бастық болып табылады;</w:t>
      </w:r>
    </w:p>
    <w:bookmarkEnd w:id="894"/>
    <w:bookmarkStart w:name="z908" w:id="89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95"/>
    <w:bookmarkStart w:name="z909" w:id="89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96"/>
    <w:bookmarkStart w:name="z910" w:id="89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97"/>
    <w:bookmarkStart w:name="z911" w:id="898"/>
    <w:p>
      <w:pPr>
        <w:spacing w:after="0"/>
        <w:ind w:left="0"/>
        <w:jc w:val="left"/>
      </w:pPr>
      <w:r>
        <w:rPr>
          <w:rFonts w:ascii="Times New Roman"/>
          <w:b/>
          <w:i w:val="false"/>
          <w:color w:val="000000"/>
        </w:rPr>
        <w:t xml:space="preserve"> 4. Басқарманың мүлкі</w:t>
      </w:r>
    </w:p>
    <w:bookmarkEnd w:id="898"/>
    <w:bookmarkStart w:name="z912" w:id="89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899"/>
    <w:bookmarkStart w:name="z913" w:id="90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00"/>
    <w:bookmarkStart w:name="z914" w:id="901"/>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901"/>
    <w:bookmarkStart w:name="z915" w:id="90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02"/>
    <w:bookmarkStart w:name="z916" w:id="903"/>
    <w:p>
      <w:pPr>
        <w:spacing w:after="0"/>
        <w:ind w:left="0"/>
        <w:jc w:val="left"/>
      </w:pPr>
      <w:r>
        <w:rPr>
          <w:rFonts w:ascii="Times New Roman"/>
          <w:b/>
          <w:i w:val="false"/>
          <w:color w:val="000000"/>
        </w:rPr>
        <w:t xml:space="preserve"> 5. Басқарманы қайта ұйымдастыру және тарату</w:t>
      </w:r>
    </w:p>
    <w:bookmarkEnd w:id="903"/>
    <w:bookmarkStart w:name="z917" w:id="90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9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19-қосымша</w:t>
            </w:r>
          </w:p>
        </w:tc>
      </w:tr>
    </w:tbl>
    <w:bookmarkStart w:name="z919" w:id="905"/>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Жамбыл облысының</w:t>
      </w:r>
      <w:r>
        <w:br/>
      </w:r>
      <w:r>
        <w:rPr>
          <w:rFonts w:ascii="Times New Roman"/>
          <w:b/>
          <w:i w:val="false"/>
          <w:color w:val="000000"/>
        </w:rPr>
        <w:t>Төтенше жағдайлар департаменті Тараз қаласының</w:t>
      </w:r>
      <w:r>
        <w:br/>
      </w:r>
      <w:r>
        <w:rPr>
          <w:rFonts w:ascii="Times New Roman"/>
          <w:b/>
          <w:i w:val="false"/>
          <w:color w:val="000000"/>
        </w:rPr>
        <w:t>Төтенше жағдайлар 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905"/>
    <w:bookmarkStart w:name="z921" w:id="90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Жамбыл облысының Төтенше жағдайлар департаменті Тараз қаласының Төтенше жағдайлар басқармасы (бұдан әрі – Басқарма) Қазақстан Республикасы Ішкі істер министрлігінің Төтенше жағдайлар комитеті Жамбыл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906"/>
    <w:bookmarkStart w:name="z922" w:id="90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907"/>
    <w:bookmarkStart w:name="z923" w:id="908"/>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08"/>
    <w:bookmarkStart w:name="z924" w:id="90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09"/>
    <w:bookmarkStart w:name="z925" w:id="910"/>
    <w:p>
      <w:pPr>
        <w:spacing w:after="0"/>
        <w:ind w:left="0"/>
        <w:jc w:val="both"/>
      </w:pPr>
      <w:r>
        <w:rPr>
          <w:rFonts w:ascii="Times New Roman"/>
          <w:b w:val="false"/>
          <w:i w:val="false"/>
          <w:color w:val="000000"/>
          <w:sz w:val="28"/>
        </w:rPr>
        <w:t>
      5. Егер Басқармаға (Бөлімге) заңнамаға сәйкес уәкiлеттiк берiлген болса, оның мемлекеттің атынан азаматтық-құқықтық қатынастардың тарапы болуға құқығы бар.</w:t>
      </w:r>
    </w:p>
    <w:bookmarkEnd w:id="910"/>
    <w:bookmarkStart w:name="z926" w:id="911"/>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911"/>
    <w:bookmarkStart w:name="z927" w:id="912"/>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912"/>
    <w:bookmarkStart w:name="z928" w:id="913"/>
    <w:p>
      <w:pPr>
        <w:spacing w:after="0"/>
        <w:ind w:left="0"/>
        <w:jc w:val="both"/>
      </w:pPr>
      <w:r>
        <w:rPr>
          <w:rFonts w:ascii="Times New Roman"/>
          <w:b w:val="false"/>
          <w:i w:val="false"/>
          <w:color w:val="000000"/>
          <w:sz w:val="28"/>
        </w:rPr>
        <w:t>
      8. Басқарманың заңды мекенжайы: Жамбыл облысы, Тараз қаласы, Қаратау ықшам ауданы, 42 үй, индексі 080000.</w:t>
      </w:r>
    </w:p>
    <w:bookmarkEnd w:id="913"/>
    <w:bookmarkStart w:name="z929" w:id="914"/>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Жамбыл облысының Төтенше жағдайлар департаменті Тараз қаласының Төтенше жағдайлар басқармасы" республикалық мемлекеттік мекемесі.</w:t>
      </w:r>
    </w:p>
    <w:bookmarkEnd w:id="914"/>
    <w:bookmarkStart w:name="z930" w:id="91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15"/>
    <w:bookmarkStart w:name="z931" w:id="916"/>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916"/>
    <w:bookmarkStart w:name="z932" w:id="917"/>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9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933" w:id="918"/>
    <w:p>
      <w:pPr>
        <w:spacing w:after="0"/>
        <w:ind w:left="0"/>
        <w:jc w:val="left"/>
      </w:pPr>
      <w:r>
        <w:rPr>
          <w:rFonts w:ascii="Times New Roman"/>
          <w:b/>
          <w:i w:val="false"/>
          <w:color w:val="000000"/>
        </w:rPr>
        <w:t xml:space="preserve"> 2. Басқарманың негізгі міндеттері, функциялары,</w:t>
      </w:r>
      <w:r>
        <w:br/>
      </w:r>
      <w:r>
        <w:rPr>
          <w:rFonts w:ascii="Times New Roman"/>
          <w:b/>
          <w:i w:val="false"/>
          <w:color w:val="000000"/>
        </w:rPr>
        <w:t>құқықтары мен міндеттері</w:t>
      </w:r>
    </w:p>
    <w:bookmarkEnd w:id="918"/>
    <w:bookmarkStart w:name="z934" w:id="919"/>
    <w:p>
      <w:pPr>
        <w:spacing w:after="0"/>
        <w:ind w:left="0"/>
        <w:jc w:val="both"/>
      </w:pPr>
      <w:r>
        <w:rPr>
          <w:rFonts w:ascii="Times New Roman"/>
          <w:b w:val="false"/>
          <w:i w:val="false"/>
          <w:color w:val="000000"/>
          <w:sz w:val="28"/>
        </w:rPr>
        <w:t>
      13. Басқарманың міндеттері:</w:t>
      </w:r>
    </w:p>
    <w:bookmarkEnd w:id="919"/>
    <w:bookmarkStart w:name="z935" w:id="92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20"/>
    <w:bookmarkStart w:name="z936" w:id="92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21"/>
    <w:bookmarkStart w:name="z937" w:id="92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22"/>
    <w:bookmarkStart w:name="z938" w:id="923"/>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923"/>
    <w:bookmarkStart w:name="z939" w:id="924"/>
    <w:p>
      <w:pPr>
        <w:spacing w:after="0"/>
        <w:ind w:left="0"/>
        <w:jc w:val="both"/>
      </w:pPr>
      <w:r>
        <w:rPr>
          <w:rFonts w:ascii="Times New Roman"/>
          <w:b w:val="false"/>
          <w:i w:val="false"/>
          <w:color w:val="000000"/>
          <w:sz w:val="28"/>
        </w:rPr>
        <w:t>
      14. Басқарманың функциялары:</w:t>
      </w:r>
    </w:p>
    <w:bookmarkEnd w:id="924"/>
    <w:bookmarkStart w:name="z940" w:id="92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25"/>
    <w:bookmarkStart w:name="z941" w:id="92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26"/>
    <w:bookmarkStart w:name="z942" w:id="92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27"/>
    <w:bookmarkStart w:name="z943" w:id="92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28"/>
    <w:bookmarkStart w:name="z944" w:id="92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29"/>
    <w:bookmarkStart w:name="z945" w:id="93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30"/>
    <w:bookmarkStart w:name="z946" w:id="93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31"/>
    <w:bookmarkStart w:name="z947" w:id="93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32"/>
    <w:bookmarkStart w:name="z948" w:id="93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33"/>
    <w:bookmarkStart w:name="z949" w:id="93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34"/>
    <w:bookmarkStart w:name="z950" w:id="93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35"/>
    <w:bookmarkStart w:name="z951" w:id="93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3" w:id="93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937"/>
    <w:bookmarkStart w:name="z954" w:id="93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938"/>
    <w:bookmarkStart w:name="z955" w:id="93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939"/>
    <w:bookmarkStart w:name="z956" w:id="94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40"/>
    <w:bookmarkStart w:name="z957" w:id="94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941"/>
    <w:bookmarkStart w:name="z958" w:id="94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942"/>
    <w:bookmarkStart w:name="z959" w:id="94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43"/>
    <w:bookmarkStart w:name="z960" w:id="944"/>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944"/>
    <w:bookmarkStart w:name="z961" w:id="94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45"/>
    <w:bookmarkStart w:name="z962" w:id="94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946"/>
    <w:bookmarkStart w:name="z963" w:id="947"/>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947"/>
    <w:bookmarkStart w:name="z964" w:id="94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948"/>
    <w:bookmarkStart w:name="z965" w:id="94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949"/>
    <w:bookmarkStart w:name="z966" w:id="95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50"/>
    <w:bookmarkStart w:name="z967" w:id="95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51"/>
    <w:bookmarkStart w:name="z968" w:id="95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52"/>
    <w:bookmarkStart w:name="z969" w:id="95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53"/>
    <w:bookmarkStart w:name="z970" w:id="954"/>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954"/>
    <w:bookmarkStart w:name="z971" w:id="955"/>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73" w:id="95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56"/>
    <w:bookmarkStart w:name="z974" w:id="95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5" w:id="958"/>
    <w:p>
      <w:pPr>
        <w:spacing w:after="0"/>
        <w:ind w:left="0"/>
        <w:jc w:val="both"/>
      </w:pPr>
      <w:r>
        <w:rPr>
          <w:rFonts w:ascii="Times New Roman"/>
          <w:b w:val="false"/>
          <w:i w:val="false"/>
          <w:color w:val="000000"/>
          <w:sz w:val="28"/>
        </w:rPr>
        <w:t>
      15. Құқықтары және міндеттері:</w:t>
      </w:r>
    </w:p>
    <w:bookmarkEnd w:id="958"/>
    <w:bookmarkStart w:name="z976" w:id="95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59"/>
    <w:bookmarkStart w:name="z977" w:id="96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60"/>
    <w:bookmarkStart w:name="z978" w:id="96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61"/>
    <w:bookmarkStart w:name="z979" w:id="96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62"/>
    <w:bookmarkStart w:name="z980" w:id="963"/>
    <w:p>
      <w:pPr>
        <w:spacing w:after="0"/>
        <w:ind w:left="0"/>
        <w:jc w:val="left"/>
      </w:pPr>
      <w:r>
        <w:rPr>
          <w:rFonts w:ascii="Times New Roman"/>
          <w:b/>
          <w:i w:val="false"/>
          <w:color w:val="000000"/>
        </w:rPr>
        <w:t xml:space="preserve"> 3. Басқарма қызметін ұйымдастыру</w:t>
      </w:r>
    </w:p>
    <w:bookmarkEnd w:id="963"/>
    <w:bookmarkStart w:name="z981" w:id="964"/>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964"/>
    <w:bookmarkStart w:name="z982" w:id="965"/>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965"/>
    <w:bookmarkStart w:name="z983" w:id="966"/>
    <w:p>
      <w:pPr>
        <w:spacing w:after="0"/>
        <w:ind w:left="0"/>
        <w:jc w:val="both"/>
      </w:pPr>
      <w:r>
        <w:rPr>
          <w:rFonts w:ascii="Times New Roman"/>
          <w:b w:val="false"/>
          <w:i w:val="false"/>
          <w:color w:val="000000"/>
          <w:sz w:val="28"/>
        </w:rPr>
        <w:t>
      18. Басқарма бастығының өкілеттіктері:</w:t>
      </w:r>
    </w:p>
    <w:bookmarkEnd w:id="966"/>
    <w:bookmarkStart w:name="z984" w:id="967"/>
    <w:p>
      <w:pPr>
        <w:spacing w:after="0"/>
        <w:ind w:left="0"/>
        <w:jc w:val="both"/>
      </w:pPr>
      <w:r>
        <w:rPr>
          <w:rFonts w:ascii="Times New Roman"/>
          <w:b w:val="false"/>
          <w:i w:val="false"/>
          <w:color w:val="000000"/>
          <w:sz w:val="28"/>
        </w:rPr>
        <w:t xml:space="preserve">
      1) Басқарма атынан сенімхатсыз әрекет етеді; </w:t>
      </w:r>
    </w:p>
    <w:bookmarkEnd w:id="967"/>
    <w:bookmarkStart w:name="z985" w:id="96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968"/>
    <w:bookmarkStart w:name="z986" w:id="96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969"/>
    <w:bookmarkStart w:name="z987" w:id="970"/>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970"/>
    <w:bookmarkStart w:name="z988" w:id="97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71"/>
    <w:bookmarkStart w:name="z989" w:id="972"/>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972"/>
    <w:bookmarkStart w:name="z990" w:id="973"/>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973"/>
    <w:bookmarkStart w:name="z991" w:id="974"/>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974"/>
    <w:bookmarkStart w:name="z992" w:id="975"/>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975"/>
    <w:bookmarkStart w:name="z993" w:id="976"/>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976"/>
    <w:bookmarkStart w:name="z994" w:id="97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77"/>
    <w:bookmarkStart w:name="z995" w:id="978"/>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78"/>
    <w:bookmarkStart w:name="z996" w:id="97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79"/>
    <w:bookmarkStart w:name="z997" w:id="98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80"/>
    <w:bookmarkStart w:name="z998" w:id="981"/>
    <w:p>
      <w:pPr>
        <w:spacing w:after="0"/>
        <w:ind w:left="0"/>
        <w:jc w:val="both"/>
      </w:pPr>
      <w:r>
        <w:rPr>
          <w:rFonts w:ascii="Times New Roman"/>
          <w:b w:val="false"/>
          <w:i w:val="false"/>
          <w:color w:val="000000"/>
          <w:sz w:val="28"/>
        </w:rPr>
        <w:t>
      15) Тараз қаласының аумағында орналасқан өртке қарсы қызметтерге қатысты аға жедел бастық болып табылады;</w:t>
      </w:r>
    </w:p>
    <w:bookmarkEnd w:id="981"/>
    <w:bookmarkStart w:name="z999" w:id="98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82"/>
    <w:bookmarkStart w:name="z1000" w:id="98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83"/>
    <w:bookmarkStart w:name="z1001" w:id="98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84"/>
    <w:bookmarkStart w:name="z1002" w:id="985"/>
    <w:p>
      <w:pPr>
        <w:spacing w:after="0"/>
        <w:ind w:left="0"/>
        <w:jc w:val="left"/>
      </w:pPr>
      <w:r>
        <w:rPr>
          <w:rFonts w:ascii="Times New Roman"/>
          <w:b/>
          <w:i w:val="false"/>
          <w:color w:val="000000"/>
        </w:rPr>
        <w:t xml:space="preserve"> 4. Басқарманың мүлкі</w:t>
      </w:r>
    </w:p>
    <w:bookmarkEnd w:id="985"/>
    <w:bookmarkStart w:name="z1003" w:id="98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986"/>
    <w:bookmarkStart w:name="z1004" w:id="98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87"/>
    <w:bookmarkStart w:name="z1005" w:id="988"/>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988"/>
    <w:bookmarkStart w:name="z1006" w:id="98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9"/>
    <w:bookmarkStart w:name="z1007" w:id="990"/>
    <w:p>
      <w:pPr>
        <w:spacing w:after="0"/>
        <w:ind w:left="0"/>
        <w:jc w:val="left"/>
      </w:pPr>
      <w:r>
        <w:rPr>
          <w:rFonts w:ascii="Times New Roman"/>
          <w:b/>
          <w:i w:val="false"/>
          <w:color w:val="000000"/>
        </w:rPr>
        <w:t xml:space="preserve"> 5. Басқарманы қайта ұйымдастыру және тарату</w:t>
      </w:r>
    </w:p>
    <w:bookmarkEnd w:id="990"/>
    <w:bookmarkStart w:name="z1008" w:id="99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9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20-қосымша</w:t>
            </w:r>
          </w:p>
        </w:tc>
      </w:tr>
    </w:tbl>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w:t>
      </w:r>
      <w:r>
        <w:br/>
      </w:r>
      <w:r>
        <w:rPr>
          <w:rFonts w:ascii="Times New Roman"/>
          <w:b/>
          <w:i w:val="false"/>
          <w:color w:val="000000"/>
        </w:rPr>
        <w:t>Қарағанды облысының Төтенше жағдайлар департаменті</w:t>
      </w:r>
      <w:r>
        <w:br/>
      </w:r>
      <w:r>
        <w:rPr>
          <w:rFonts w:ascii="Times New Roman"/>
          <w:b/>
          <w:i w:val="false"/>
          <w:color w:val="000000"/>
        </w:rPr>
        <w:t>Теміртау қаласының Төтенше жағдайлар 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Start w:name="z1010" w:id="99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Теміртау қаласының Төтенше жағдайлар басқармасы (бұдан әрі – Басқарма) Қазақстан Республикасы Ішкі істер министрлігінің Төтенше жағдайлар комитеті Қарағанды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992"/>
    <w:bookmarkStart w:name="z1011" w:id="99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993"/>
    <w:bookmarkStart w:name="z1012" w:id="99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94"/>
    <w:bookmarkStart w:name="z1013" w:id="99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95"/>
    <w:bookmarkStart w:name="z1014" w:id="99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996"/>
    <w:bookmarkStart w:name="z1015" w:id="99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997"/>
    <w:bookmarkStart w:name="z1016" w:id="99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998"/>
    <w:bookmarkStart w:name="z1017" w:id="999"/>
    <w:p>
      <w:pPr>
        <w:spacing w:after="0"/>
        <w:ind w:left="0"/>
        <w:jc w:val="both"/>
      </w:pPr>
      <w:r>
        <w:rPr>
          <w:rFonts w:ascii="Times New Roman"/>
          <w:b w:val="false"/>
          <w:i w:val="false"/>
          <w:color w:val="000000"/>
          <w:sz w:val="28"/>
        </w:rPr>
        <w:t>
      8. Басқарманың заңды мекенжайы: 101400, Қарағанды облысы, Теміртау қаласы, Калинин көшесі, 32/1.</w:t>
      </w:r>
    </w:p>
    <w:bookmarkEnd w:id="999"/>
    <w:bookmarkStart w:name="z1018" w:id="1000"/>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министрлігінің Төтенше жағдайлар комитеті Қарағанды облысының Төтенше жағдайлар департаменті Теміртау қаласының Төтенше жағдайлар басқармасы" республикалық мемлекеттік мекемесі.</w:t>
      </w:r>
    </w:p>
    <w:bookmarkEnd w:id="1000"/>
    <w:bookmarkStart w:name="z1019" w:id="10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01"/>
    <w:bookmarkStart w:name="z1020" w:id="100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002"/>
    <w:bookmarkStart w:name="z1021" w:id="100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0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1022" w:id="1004"/>
    <w:p>
      <w:pPr>
        <w:spacing w:after="0"/>
        <w:ind w:left="0"/>
        <w:jc w:val="left"/>
      </w:pPr>
      <w:r>
        <w:rPr>
          <w:rFonts w:ascii="Times New Roman"/>
          <w:b/>
          <w:i w:val="false"/>
          <w:color w:val="000000"/>
        </w:rPr>
        <w:t xml:space="preserve"> 2. Басқарманың негізгі міндеттері, функциялары,</w:t>
      </w:r>
      <w:r>
        <w:br/>
      </w:r>
      <w:r>
        <w:rPr>
          <w:rFonts w:ascii="Times New Roman"/>
          <w:b/>
          <w:i w:val="false"/>
          <w:color w:val="000000"/>
        </w:rPr>
        <w:t>құқықтары мен міндеттері</w:t>
      </w:r>
    </w:p>
    <w:bookmarkEnd w:id="1004"/>
    <w:bookmarkStart w:name="z1023" w:id="1005"/>
    <w:p>
      <w:pPr>
        <w:spacing w:after="0"/>
        <w:ind w:left="0"/>
        <w:jc w:val="both"/>
      </w:pPr>
      <w:r>
        <w:rPr>
          <w:rFonts w:ascii="Times New Roman"/>
          <w:b w:val="false"/>
          <w:i w:val="false"/>
          <w:color w:val="000000"/>
          <w:sz w:val="28"/>
        </w:rPr>
        <w:t>
      13. Басқарманың міндеттері:</w:t>
      </w:r>
    </w:p>
    <w:bookmarkEnd w:id="1005"/>
    <w:bookmarkStart w:name="z1024" w:id="100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06"/>
    <w:bookmarkStart w:name="z1025" w:id="100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07"/>
    <w:bookmarkStart w:name="z1026" w:id="100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08"/>
    <w:bookmarkStart w:name="z1027" w:id="1009"/>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1009"/>
    <w:bookmarkStart w:name="z1028" w:id="1010"/>
    <w:p>
      <w:pPr>
        <w:spacing w:after="0"/>
        <w:ind w:left="0"/>
        <w:jc w:val="both"/>
      </w:pPr>
      <w:r>
        <w:rPr>
          <w:rFonts w:ascii="Times New Roman"/>
          <w:b w:val="false"/>
          <w:i w:val="false"/>
          <w:color w:val="000000"/>
          <w:sz w:val="28"/>
        </w:rPr>
        <w:t>
      14. Басқарманың функциялары:</w:t>
      </w:r>
    </w:p>
    <w:bookmarkEnd w:id="1010"/>
    <w:bookmarkStart w:name="z1029" w:id="101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11"/>
    <w:bookmarkStart w:name="z1030" w:id="101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12"/>
    <w:bookmarkStart w:name="z1031" w:id="101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13"/>
    <w:bookmarkStart w:name="z1032" w:id="101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14"/>
    <w:bookmarkStart w:name="z1033" w:id="101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15"/>
    <w:bookmarkStart w:name="z1034" w:id="101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16"/>
    <w:bookmarkStart w:name="z1035" w:id="101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17"/>
    <w:bookmarkStart w:name="z1036" w:id="101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18"/>
    <w:bookmarkStart w:name="z1037" w:id="101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19"/>
    <w:bookmarkStart w:name="z1038" w:id="102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20"/>
    <w:bookmarkStart w:name="z1039" w:id="102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21"/>
    <w:bookmarkStart w:name="z1040" w:id="102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2" w:id="102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023"/>
    <w:bookmarkStart w:name="z1043" w:id="102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024"/>
    <w:bookmarkStart w:name="z1044" w:id="102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025"/>
    <w:bookmarkStart w:name="z1045" w:id="102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26"/>
    <w:bookmarkStart w:name="z1046" w:id="102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027"/>
    <w:bookmarkStart w:name="z1047" w:id="102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028"/>
    <w:bookmarkStart w:name="z1048" w:id="102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29"/>
    <w:bookmarkStart w:name="z1049" w:id="103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030"/>
    <w:bookmarkStart w:name="z1050" w:id="103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31"/>
    <w:bookmarkStart w:name="z1051" w:id="103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032"/>
    <w:bookmarkStart w:name="z1052" w:id="103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033"/>
    <w:bookmarkStart w:name="z1053" w:id="103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034"/>
    <w:bookmarkStart w:name="z1054" w:id="103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035"/>
    <w:bookmarkStart w:name="z1055" w:id="103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36"/>
    <w:bookmarkStart w:name="z1056" w:id="103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037"/>
    <w:bookmarkStart w:name="z1057" w:id="103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38"/>
    <w:bookmarkStart w:name="z1058" w:id="103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39"/>
    <w:bookmarkStart w:name="z1059" w:id="1040"/>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1040"/>
    <w:bookmarkStart w:name="z1060" w:id="1041"/>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0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062" w:id="104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42"/>
    <w:bookmarkStart w:name="z1063" w:id="104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4" w:id="1044"/>
    <w:p>
      <w:pPr>
        <w:spacing w:after="0"/>
        <w:ind w:left="0"/>
        <w:jc w:val="both"/>
      </w:pPr>
      <w:r>
        <w:rPr>
          <w:rFonts w:ascii="Times New Roman"/>
          <w:b w:val="false"/>
          <w:i w:val="false"/>
          <w:color w:val="000000"/>
          <w:sz w:val="28"/>
        </w:rPr>
        <w:t>
      15. Құқықтары және міндеттері:</w:t>
      </w:r>
    </w:p>
    <w:bookmarkEnd w:id="1044"/>
    <w:bookmarkStart w:name="z1065" w:id="104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45"/>
    <w:bookmarkStart w:name="z1066" w:id="104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46"/>
    <w:bookmarkStart w:name="z1067" w:id="104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47"/>
    <w:bookmarkStart w:name="z1068" w:id="104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48"/>
    <w:bookmarkStart w:name="z1069" w:id="1049"/>
    <w:p>
      <w:pPr>
        <w:spacing w:after="0"/>
        <w:ind w:left="0"/>
        <w:jc w:val="left"/>
      </w:pPr>
      <w:r>
        <w:rPr>
          <w:rFonts w:ascii="Times New Roman"/>
          <w:b/>
          <w:i w:val="false"/>
          <w:color w:val="000000"/>
        </w:rPr>
        <w:t xml:space="preserve"> 3. Басқарма қызметін ұйымдастыру</w:t>
      </w:r>
    </w:p>
    <w:bookmarkEnd w:id="1049"/>
    <w:bookmarkStart w:name="z1070" w:id="1050"/>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1050"/>
    <w:bookmarkStart w:name="z1071" w:id="1051"/>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051"/>
    <w:bookmarkStart w:name="z1072" w:id="1052"/>
    <w:p>
      <w:pPr>
        <w:spacing w:after="0"/>
        <w:ind w:left="0"/>
        <w:jc w:val="both"/>
      </w:pPr>
      <w:r>
        <w:rPr>
          <w:rFonts w:ascii="Times New Roman"/>
          <w:b w:val="false"/>
          <w:i w:val="false"/>
          <w:color w:val="000000"/>
          <w:sz w:val="28"/>
        </w:rPr>
        <w:t>
      18. Басқарма бастығының өкілеттіктері:</w:t>
      </w:r>
    </w:p>
    <w:bookmarkEnd w:id="1052"/>
    <w:bookmarkStart w:name="z1073" w:id="1053"/>
    <w:p>
      <w:pPr>
        <w:spacing w:after="0"/>
        <w:ind w:left="0"/>
        <w:jc w:val="both"/>
      </w:pPr>
      <w:r>
        <w:rPr>
          <w:rFonts w:ascii="Times New Roman"/>
          <w:b w:val="false"/>
          <w:i w:val="false"/>
          <w:color w:val="000000"/>
          <w:sz w:val="28"/>
        </w:rPr>
        <w:t>
      1) Басқарма атынан сенімхатсыз әрекет етеді;</w:t>
      </w:r>
    </w:p>
    <w:bookmarkEnd w:id="1053"/>
    <w:bookmarkStart w:name="z1074" w:id="105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1054"/>
    <w:bookmarkStart w:name="z1075" w:id="105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55"/>
    <w:bookmarkStart w:name="z1076" w:id="1056"/>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056"/>
    <w:bookmarkStart w:name="z1077" w:id="105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57"/>
    <w:bookmarkStart w:name="z1078" w:id="1058"/>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058"/>
    <w:bookmarkStart w:name="z1079" w:id="1059"/>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059"/>
    <w:bookmarkStart w:name="z1080" w:id="1060"/>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060"/>
    <w:bookmarkStart w:name="z1081" w:id="1061"/>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1061"/>
    <w:bookmarkStart w:name="z1082" w:id="1062"/>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062"/>
    <w:bookmarkStart w:name="z1083" w:id="106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63"/>
    <w:bookmarkStart w:name="z1084" w:id="1064"/>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64"/>
    <w:bookmarkStart w:name="z1085" w:id="106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65"/>
    <w:bookmarkStart w:name="z1086" w:id="106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66"/>
    <w:bookmarkStart w:name="z1087" w:id="1067"/>
    <w:p>
      <w:pPr>
        <w:spacing w:after="0"/>
        <w:ind w:left="0"/>
        <w:jc w:val="both"/>
      </w:pPr>
      <w:r>
        <w:rPr>
          <w:rFonts w:ascii="Times New Roman"/>
          <w:b w:val="false"/>
          <w:i w:val="false"/>
          <w:color w:val="000000"/>
          <w:sz w:val="28"/>
        </w:rPr>
        <w:t>
      15) Теміртау қаласының аумағында орналасқан өртке қарсы қызметтерге қатысты аға жедел бастық болып табылады;</w:t>
      </w:r>
    </w:p>
    <w:bookmarkEnd w:id="1067"/>
    <w:bookmarkStart w:name="z1088" w:id="106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68"/>
    <w:bookmarkStart w:name="z1089" w:id="106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69"/>
    <w:bookmarkStart w:name="z1090" w:id="107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70"/>
    <w:bookmarkStart w:name="z1091" w:id="1071"/>
    <w:p>
      <w:pPr>
        <w:spacing w:after="0"/>
        <w:ind w:left="0"/>
        <w:jc w:val="left"/>
      </w:pPr>
      <w:r>
        <w:rPr>
          <w:rFonts w:ascii="Times New Roman"/>
          <w:b/>
          <w:i w:val="false"/>
          <w:color w:val="000000"/>
        </w:rPr>
        <w:t xml:space="preserve"> 4. Басқарманың мүлкі</w:t>
      </w:r>
    </w:p>
    <w:bookmarkEnd w:id="1071"/>
    <w:bookmarkStart w:name="z1092" w:id="1072"/>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072"/>
    <w:bookmarkStart w:name="z1093" w:id="107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73"/>
    <w:bookmarkStart w:name="z1094" w:id="1074"/>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074"/>
    <w:bookmarkStart w:name="z1095" w:id="107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75"/>
    <w:bookmarkStart w:name="z1096" w:id="1076"/>
    <w:p>
      <w:pPr>
        <w:spacing w:after="0"/>
        <w:ind w:left="0"/>
        <w:jc w:val="left"/>
      </w:pPr>
      <w:r>
        <w:rPr>
          <w:rFonts w:ascii="Times New Roman"/>
          <w:b/>
          <w:i w:val="false"/>
          <w:color w:val="000000"/>
        </w:rPr>
        <w:t xml:space="preserve"> 5. Басқарманы қайта ұйымдастыру және тарату</w:t>
      </w:r>
    </w:p>
    <w:bookmarkEnd w:id="1076"/>
    <w:bookmarkStart w:name="z1097" w:id="107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21-қосымша</w:t>
            </w:r>
          </w:p>
        </w:tc>
      </w:tr>
    </w:tbl>
    <w:bookmarkStart w:name="z1099" w:id="1078"/>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Түркістан қаласының Төтенше жағдайлар басқармасы туралы ереже</w:t>
      </w:r>
    </w:p>
    <w:bookmarkEnd w:id="1078"/>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bookmarkStart w:name="z1100" w:id="1079"/>
    <w:p>
      <w:pPr>
        <w:spacing w:after="0"/>
        <w:ind w:left="0"/>
        <w:jc w:val="left"/>
      </w:pPr>
      <w:r>
        <w:rPr>
          <w:rFonts w:ascii="Times New Roman"/>
          <w:b/>
          <w:i w:val="false"/>
          <w:color w:val="000000"/>
        </w:rPr>
        <w:t xml:space="preserve"> 1. Жалпы ережелер</w:t>
      </w:r>
    </w:p>
    <w:bookmarkEnd w:id="1079"/>
    <w:bookmarkStart w:name="z1101" w:id="108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Түркістан қаласының Төтенше жағдайлар басқармасы (бұдан әрі – Басқарма)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0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02" w:id="108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81"/>
    <w:bookmarkStart w:name="z1103" w:id="1082"/>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82"/>
    <w:bookmarkStart w:name="z1104" w:id="108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83"/>
    <w:bookmarkStart w:name="z1105" w:id="1084"/>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084"/>
    <w:bookmarkStart w:name="z1106" w:id="108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085"/>
    <w:bookmarkStart w:name="z1107" w:id="108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086"/>
    <w:bookmarkStart w:name="z1108" w:id="1087"/>
    <w:p>
      <w:pPr>
        <w:spacing w:after="0"/>
        <w:ind w:left="0"/>
        <w:jc w:val="both"/>
      </w:pPr>
      <w:r>
        <w:rPr>
          <w:rFonts w:ascii="Times New Roman"/>
          <w:b w:val="false"/>
          <w:i w:val="false"/>
          <w:color w:val="000000"/>
          <w:sz w:val="28"/>
        </w:rPr>
        <w:t>
      8. Басқарманың заңды мекенжайы: Қазақстан Республикасы, индексі 161200, Түркістан облысы, Түркістан қаласы, Қ. Искабеков көшесі, 3 үй.</w:t>
      </w:r>
    </w:p>
    <w:bookmarkEnd w:id="10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09" w:id="1088"/>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Түркістан облысының Төтенше жағдайлар департаменті Түркістан қаласының Төтенше жағдайлар басқармасы" республикалық мемлекеттік мекемесі.</w:t>
      </w:r>
    </w:p>
    <w:bookmarkEnd w:id="10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10" w:id="108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89"/>
    <w:bookmarkStart w:name="z1111" w:id="1090"/>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090"/>
    <w:bookmarkStart w:name="z1112" w:id="1091"/>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09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1113" w:id="1092"/>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092"/>
    <w:bookmarkStart w:name="z1114" w:id="1093"/>
    <w:p>
      <w:pPr>
        <w:spacing w:after="0"/>
        <w:ind w:left="0"/>
        <w:jc w:val="both"/>
      </w:pPr>
      <w:r>
        <w:rPr>
          <w:rFonts w:ascii="Times New Roman"/>
          <w:b w:val="false"/>
          <w:i w:val="false"/>
          <w:color w:val="000000"/>
          <w:sz w:val="28"/>
        </w:rPr>
        <w:t>
      13. Басқарманың міндеттері:</w:t>
      </w:r>
    </w:p>
    <w:bookmarkEnd w:id="1093"/>
    <w:bookmarkStart w:name="z1115" w:id="109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94"/>
    <w:bookmarkStart w:name="z1116" w:id="109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95"/>
    <w:bookmarkStart w:name="z1117" w:id="109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96"/>
    <w:bookmarkStart w:name="z1118" w:id="109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97"/>
    <w:bookmarkStart w:name="z1119" w:id="1098"/>
    <w:p>
      <w:pPr>
        <w:spacing w:after="0"/>
        <w:ind w:left="0"/>
        <w:jc w:val="both"/>
      </w:pPr>
      <w:r>
        <w:rPr>
          <w:rFonts w:ascii="Times New Roman"/>
          <w:b w:val="false"/>
          <w:i w:val="false"/>
          <w:color w:val="000000"/>
          <w:sz w:val="28"/>
        </w:rPr>
        <w:t>
      14. Басқарманың функциялары:</w:t>
      </w:r>
    </w:p>
    <w:bookmarkEnd w:id="1098"/>
    <w:bookmarkStart w:name="z1120" w:id="109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99"/>
    <w:bookmarkStart w:name="z1121" w:id="110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00"/>
    <w:bookmarkStart w:name="z1122" w:id="110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01"/>
    <w:bookmarkStart w:name="z1123" w:id="110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02"/>
    <w:bookmarkStart w:name="z1124" w:id="110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03"/>
    <w:bookmarkStart w:name="z1125" w:id="110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04"/>
    <w:bookmarkStart w:name="z1126" w:id="110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05"/>
    <w:bookmarkStart w:name="z1127" w:id="110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06"/>
    <w:bookmarkStart w:name="z1128" w:id="110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07"/>
    <w:bookmarkStart w:name="z1129" w:id="110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08"/>
    <w:bookmarkStart w:name="z1130" w:id="110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09"/>
    <w:bookmarkStart w:name="z1131" w:id="111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3" w:id="111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11"/>
    <w:bookmarkStart w:name="z1134" w:id="111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112"/>
    <w:bookmarkStart w:name="z1135" w:id="111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113"/>
    <w:bookmarkStart w:name="z1136" w:id="111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14"/>
    <w:bookmarkStart w:name="z1137" w:id="111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115"/>
    <w:bookmarkStart w:name="z1138" w:id="111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116"/>
    <w:bookmarkStart w:name="z1139" w:id="111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17"/>
    <w:bookmarkStart w:name="z1140" w:id="111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118"/>
    <w:bookmarkStart w:name="z1141" w:id="111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19"/>
    <w:bookmarkStart w:name="z1142" w:id="112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120"/>
    <w:bookmarkStart w:name="z1143" w:id="112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121"/>
    <w:bookmarkStart w:name="z1144" w:id="112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122"/>
    <w:bookmarkStart w:name="z1145" w:id="112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123"/>
    <w:bookmarkStart w:name="z1146" w:id="112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24"/>
    <w:bookmarkStart w:name="z1147" w:id="112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25"/>
    <w:bookmarkStart w:name="z1148" w:id="1126"/>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1126"/>
    <w:bookmarkStart w:name="z1149" w:id="112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27"/>
    <w:bookmarkStart w:name="z1150" w:id="1128"/>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1128"/>
    <w:bookmarkStart w:name="z1151" w:id="1129"/>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53" w:id="113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30"/>
    <w:bookmarkStart w:name="z1154" w:id="113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5" w:id="1132"/>
    <w:p>
      <w:pPr>
        <w:spacing w:after="0"/>
        <w:ind w:left="0"/>
        <w:jc w:val="both"/>
      </w:pPr>
      <w:r>
        <w:rPr>
          <w:rFonts w:ascii="Times New Roman"/>
          <w:b w:val="false"/>
          <w:i w:val="false"/>
          <w:color w:val="000000"/>
          <w:sz w:val="28"/>
        </w:rPr>
        <w:t>
      15. Құқықтары және міндеттері:</w:t>
      </w:r>
    </w:p>
    <w:bookmarkEnd w:id="1132"/>
    <w:bookmarkStart w:name="z1156" w:id="113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33"/>
    <w:bookmarkStart w:name="z1157" w:id="1134"/>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34"/>
    <w:bookmarkStart w:name="z1158" w:id="113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35"/>
    <w:bookmarkStart w:name="z1159" w:id="113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36"/>
    <w:bookmarkStart w:name="z1160" w:id="1137"/>
    <w:p>
      <w:pPr>
        <w:spacing w:after="0"/>
        <w:ind w:left="0"/>
        <w:jc w:val="left"/>
      </w:pPr>
      <w:r>
        <w:rPr>
          <w:rFonts w:ascii="Times New Roman"/>
          <w:b/>
          <w:i w:val="false"/>
          <w:color w:val="000000"/>
        </w:rPr>
        <w:t xml:space="preserve"> 3. Басқарма қызметін ұйымдастыру</w:t>
      </w:r>
    </w:p>
    <w:bookmarkEnd w:id="1137"/>
    <w:bookmarkStart w:name="z1161" w:id="1138"/>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1138"/>
    <w:bookmarkStart w:name="z1162" w:id="1139"/>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139"/>
    <w:bookmarkStart w:name="z1163" w:id="1140"/>
    <w:p>
      <w:pPr>
        <w:spacing w:after="0"/>
        <w:ind w:left="0"/>
        <w:jc w:val="both"/>
      </w:pPr>
      <w:r>
        <w:rPr>
          <w:rFonts w:ascii="Times New Roman"/>
          <w:b w:val="false"/>
          <w:i w:val="false"/>
          <w:color w:val="000000"/>
          <w:sz w:val="28"/>
        </w:rPr>
        <w:t>
      18. Басқарма бастығының өкілеттіктері:</w:t>
      </w:r>
    </w:p>
    <w:bookmarkEnd w:id="1140"/>
    <w:bookmarkStart w:name="z1164" w:id="1141"/>
    <w:p>
      <w:pPr>
        <w:spacing w:after="0"/>
        <w:ind w:left="0"/>
        <w:jc w:val="both"/>
      </w:pPr>
      <w:r>
        <w:rPr>
          <w:rFonts w:ascii="Times New Roman"/>
          <w:b w:val="false"/>
          <w:i w:val="false"/>
          <w:color w:val="000000"/>
          <w:sz w:val="28"/>
        </w:rPr>
        <w:t xml:space="preserve">
      1) Басқарма атынан сенімхатсыз әрекет етеді; </w:t>
      </w:r>
    </w:p>
    <w:bookmarkEnd w:id="1141"/>
    <w:bookmarkStart w:name="z1165" w:id="114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1142"/>
    <w:bookmarkStart w:name="z1166" w:id="114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143"/>
    <w:bookmarkStart w:name="z1167" w:id="1144"/>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144"/>
    <w:bookmarkStart w:name="z1168" w:id="1145"/>
    <w:p>
      <w:pPr>
        <w:spacing w:after="0"/>
        <w:ind w:left="0"/>
        <w:jc w:val="both"/>
      </w:pPr>
      <w:r>
        <w:rPr>
          <w:rFonts w:ascii="Times New Roman"/>
          <w:b w:val="false"/>
          <w:i w:val="false"/>
          <w:color w:val="000000"/>
          <w:sz w:val="28"/>
        </w:rPr>
        <w:t xml:space="preserve">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1145"/>
    <w:bookmarkStart w:name="z1169" w:id="1146"/>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146"/>
    <w:bookmarkStart w:name="z1170" w:id="1147"/>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147"/>
    <w:bookmarkStart w:name="z1171" w:id="1148"/>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148"/>
    <w:bookmarkStart w:name="z1172" w:id="1149"/>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1149"/>
    <w:bookmarkStart w:name="z1173" w:id="1150"/>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150"/>
    <w:bookmarkStart w:name="z1174" w:id="115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51"/>
    <w:bookmarkStart w:name="z1175" w:id="1152"/>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152"/>
    <w:bookmarkStart w:name="z1176" w:id="115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53"/>
    <w:bookmarkStart w:name="z1177" w:id="115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154"/>
    <w:bookmarkStart w:name="z1178" w:id="1155"/>
    <w:p>
      <w:pPr>
        <w:spacing w:after="0"/>
        <w:ind w:left="0"/>
        <w:jc w:val="both"/>
      </w:pPr>
      <w:r>
        <w:rPr>
          <w:rFonts w:ascii="Times New Roman"/>
          <w:b w:val="false"/>
          <w:i w:val="false"/>
          <w:color w:val="000000"/>
          <w:sz w:val="28"/>
        </w:rPr>
        <w:t>
      15) Түркістан қаласының аумағында орналасқан өртке қарсы қызметтерге қатысты аға жедел бастық болып табылады;</w:t>
      </w:r>
    </w:p>
    <w:bookmarkEnd w:id="1155"/>
    <w:bookmarkStart w:name="z1179" w:id="115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56"/>
    <w:bookmarkStart w:name="z1180" w:id="115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157"/>
    <w:bookmarkStart w:name="z1181" w:id="115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58"/>
    <w:bookmarkStart w:name="z1182" w:id="1159"/>
    <w:p>
      <w:pPr>
        <w:spacing w:after="0"/>
        <w:ind w:left="0"/>
        <w:jc w:val="left"/>
      </w:pPr>
      <w:r>
        <w:rPr>
          <w:rFonts w:ascii="Times New Roman"/>
          <w:b/>
          <w:i w:val="false"/>
          <w:color w:val="000000"/>
        </w:rPr>
        <w:t xml:space="preserve"> 4. Басқарманың мүлкі</w:t>
      </w:r>
    </w:p>
    <w:bookmarkEnd w:id="1159"/>
    <w:bookmarkStart w:name="z1183" w:id="116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160"/>
    <w:bookmarkStart w:name="z1184" w:id="116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61"/>
    <w:bookmarkStart w:name="z1185" w:id="1162"/>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bookmarkEnd w:id="1162"/>
    <w:bookmarkStart w:name="z1186" w:id="116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63"/>
    <w:bookmarkStart w:name="z1187" w:id="1164"/>
    <w:p>
      <w:pPr>
        <w:spacing w:after="0"/>
        <w:ind w:left="0"/>
        <w:jc w:val="left"/>
      </w:pPr>
      <w:r>
        <w:rPr>
          <w:rFonts w:ascii="Times New Roman"/>
          <w:b/>
          <w:i w:val="false"/>
          <w:color w:val="000000"/>
        </w:rPr>
        <w:t xml:space="preserve"> 5. Басқарманы қайта ұйымдастыру және тарату</w:t>
      </w:r>
    </w:p>
    <w:bookmarkEnd w:id="1164"/>
    <w:bookmarkStart w:name="z1188" w:id="116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22-қосымша</w:t>
            </w:r>
          </w:p>
        </w:tc>
      </w:tr>
    </w:tbl>
    <w:bookmarkStart w:name="z1190" w:id="1166"/>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w:t>
      </w:r>
      <w:r>
        <w:br/>
      </w:r>
      <w:r>
        <w:rPr>
          <w:rFonts w:ascii="Times New Roman"/>
          <w:b/>
          <w:i w:val="false"/>
          <w:color w:val="000000"/>
        </w:rPr>
        <w:t>Қарағанды облысының Төтенше жағдайлар департаменті Қарағанды қаласының</w:t>
      </w:r>
      <w:r>
        <w:br/>
      </w:r>
      <w:r>
        <w:rPr>
          <w:rFonts w:ascii="Times New Roman"/>
          <w:b/>
          <w:i w:val="false"/>
          <w:color w:val="000000"/>
        </w:rPr>
        <w:t>Төтенше жағдайлар басқармасы туралы</w:t>
      </w:r>
      <w:r>
        <w:br/>
      </w:r>
      <w:r>
        <w:rPr>
          <w:rFonts w:ascii="Times New Roman"/>
          <w:b/>
          <w:i w:val="false"/>
          <w:color w:val="000000"/>
        </w:rPr>
        <w:t>ЕРЕЖЕ</w:t>
      </w:r>
    </w:p>
    <w:bookmarkEnd w:id="1166"/>
    <w:bookmarkStart w:name="z1191" w:id="1167"/>
    <w:p>
      <w:pPr>
        <w:spacing w:after="0"/>
        <w:ind w:left="0"/>
        <w:jc w:val="left"/>
      </w:pPr>
      <w:r>
        <w:rPr>
          <w:rFonts w:ascii="Times New Roman"/>
          <w:b/>
          <w:i w:val="false"/>
          <w:color w:val="000000"/>
        </w:rPr>
        <w:t xml:space="preserve"> 1. Жалпы ережелер</w:t>
      </w:r>
    </w:p>
    <w:bookmarkEnd w:id="1167"/>
    <w:bookmarkStart w:name="z1192" w:id="116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Қарағанды қаласының Төтенше жағдайлар басқармасы (бұдан әрі – Басқарма) Қазақстан Республикасы Ішкі істер министрлігінің Төтенше жағдайлар комитеті Қарағанды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168"/>
    <w:bookmarkStart w:name="z1193" w:id="116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169"/>
    <w:bookmarkStart w:name="z1194" w:id="1170"/>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70"/>
    <w:bookmarkStart w:name="z1195" w:id="117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71"/>
    <w:bookmarkStart w:name="z1196" w:id="1172"/>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172"/>
    <w:bookmarkStart w:name="z1197" w:id="1173"/>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173"/>
    <w:bookmarkStart w:name="z1198" w:id="1174"/>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174"/>
    <w:bookmarkStart w:name="z1199" w:id="1175"/>
    <w:p>
      <w:pPr>
        <w:spacing w:after="0"/>
        <w:ind w:left="0"/>
        <w:jc w:val="both"/>
      </w:pPr>
      <w:r>
        <w:rPr>
          <w:rFonts w:ascii="Times New Roman"/>
          <w:b w:val="false"/>
          <w:i w:val="false"/>
          <w:color w:val="000000"/>
          <w:sz w:val="28"/>
        </w:rPr>
        <w:t>
      8. Басқарманың заңды мекенжайы: 100012, Қарағанды қаласы, Жамбыл көшесі, 51.</w:t>
      </w:r>
    </w:p>
    <w:bookmarkEnd w:id="1175"/>
    <w:bookmarkStart w:name="z1200" w:id="1176"/>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министрлігінің Төтенше жағдайлар комитеті Қарағанды облысының Төтенше жағдайлар департаменті Қарағанды қаласының Төтенше жағдайлар басқармасы" республикалық мемлекеттік мекемесі.</w:t>
      </w:r>
    </w:p>
    <w:bookmarkEnd w:id="1176"/>
    <w:bookmarkStart w:name="z1201" w:id="117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77"/>
    <w:bookmarkStart w:name="z1202" w:id="1178"/>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178"/>
    <w:bookmarkStart w:name="z1203" w:id="1179"/>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17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1204" w:id="1180"/>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180"/>
    <w:bookmarkStart w:name="z1205" w:id="1181"/>
    <w:p>
      <w:pPr>
        <w:spacing w:after="0"/>
        <w:ind w:left="0"/>
        <w:jc w:val="both"/>
      </w:pPr>
      <w:r>
        <w:rPr>
          <w:rFonts w:ascii="Times New Roman"/>
          <w:b w:val="false"/>
          <w:i w:val="false"/>
          <w:color w:val="000000"/>
          <w:sz w:val="28"/>
        </w:rPr>
        <w:t>
      13. Басқарманың міндеттері:</w:t>
      </w:r>
    </w:p>
    <w:bookmarkEnd w:id="1181"/>
    <w:bookmarkStart w:name="z1206" w:id="118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82"/>
    <w:bookmarkStart w:name="z1207" w:id="118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83"/>
    <w:bookmarkStart w:name="z1208" w:id="118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84"/>
    <w:bookmarkStart w:name="z1209" w:id="1185"/>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1185"/>
    <w:bookmarkStart w:name="z1210" w:id="1186"/>
    <w:p>
      <w:pPr>
        <w:spacing w:after="0"/>
        <w:ind w:left="0"/>
        <w:jc w:val="both"/>
      </w:pPr>
      <w:r>
        <w:rPr>
          <w:rFonts w:ascii="Times New Roman"/>
          <w:b w:val="false"/>
          <w:i w:val="false"/>
          <w:color w:val="000000"/>
          <w:sz w:val="28"/>
        </w:rPr>
        <w:t>
      14. Басқарманың функциялары:</w:t>
      </w:r>
    </w:p>
    <w:bookmarkEnd w:id="1186"/>
    <w:bookmarkStart w:name="z1211" w:id="118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87"/>
    <w:bookmarkStart w:name="z1212" w:id="118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88"/>
    <w:bookmarkStart w:name="z1213" w:id="118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89"/>
    <w:bookmarkStart w:name="z1214" w:id="119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90"/>
    <w:bookmarkStart w:name="z1215" w:id="119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91"/>
    <w:bookmarkStart w:name="z1216" w:id="119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92"/>
    <w:bookmarkStart w:name="z1217" w:id="119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93"/>
    <w:bookmarkStart w:name="z1218" w:id="119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94"/>
    <w:bookmarkStart w:name="z1219" w:id="119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95"/>
    <w:bookmarkStart w:name="z1220" w:id="119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96"/>
    <w:bookmarkStart w:name="z1221" w:id="119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97"/>
    <w:bookmarkStart w:name="z1222" w:id="119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4" w:id="1199"/>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99"/>
    <w:bookmarkStart w:name="z1225" w:id="1200"/>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200"/>
    <w:bookmarkStart w:name="z1226" w:id="1201"/>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201"/>
    <w:bookmarkStart w:name="z1227" w:id="1202"/>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02"/>
    <w:bookmarkStart w:name="z1228" w:id="1203"/>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203"/>
    <w:bookmarkStart w:name="z1229" w:id="1204"/>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204"/>
    <w:bookmarkStart w:name="z1230" w:id="1205"/>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05"/>
    <w:bookmarkStart w:name="z1231" w:id="1206"/>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206"/>
    <w:bookmarkStart w:name="z1232" w:id="1207"/>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07"/>
    <w:bookmarkStart w:name="z1233" w:id="1208"/>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208"/>
    <w:bookmarkStart w:name="z1234" w:id="1209"/>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209"/>
    <w:bookmarkStart w:name="z1235" w:id="1210"/>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210"/>
    <w:bookmarkStart w:name="z1236" w:id="1211"/>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211"/>
    <w:bookmarkStart w:name="z1237" w:id="121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12"/>
    <w:bookmarkStart w:name="z1238" w:id="1213"/>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13"/>
    <w:bookmarkStart w:name="z1239" w:id="1214"/>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1214"/>
    <w:bookmarkStart w:name="z1240" w:id="1215"/>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15"/>
    <w:bookmarkStart w:name="z1241" w:id="1216"/>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1216"/>
    <w:bookmarkStart w:name="z1242" w:id="1217"/>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244" w:id="121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18"/>
    <w:bookmarkStart w:name="z1245" w:id="121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6" w:id="1220"/>
    <w:p>
      <w:pPr>
        <w:spacing w:after="0"/>
        <w:ind w:left="0"/>
        <w:jc w:val="both"/>
      </w:pPr>
      <w:r>
        <w:rPr>
          <w:rFonts w:ascii="Times New Roman"/>
          <w:b w:val="false"/>
          <w:i w:val="false"/>
          <w:color w:val="000000"/>
          <w:sz w:val="28"/>
        </w:rPr>
        <w:t>
      15. Құқықтары және міндеттері:</w:t>
      </w:r>
    </w:p>
    <w:bookmarkEnd w:id="1220"/>
    <w:bookmarkStart w:name="z1247" w:id="122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21"/>
    <w:bookmarkStart w:name="z1248" w:id="122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22"/>
    <w:bookmarkStart w:name="z1249" w:id="122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23"/>
    <w:bookmarkStart w:name="z1250" w:id="122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24"/>
    <w:bookmarkStart w:name="z1251" w:id="1225"/>
    <w:p>
      <w:pPr>
        <w:spacing w:after="0"/>
        <w:ind w:left="0"/>
        <w:jc w:val="left"/>
      </w:pPr>
      <w:r>
        <w:rPr>
          <w:rFonts w:ascii="Times New Roman"/>
          <w:b/>
          <w:i w:val="false"/>
          <w:color w:val="000000"/>
        </w:rPr>
        <w:t xml:space="preserve"> 3. Басқарма қызметін ұйымдастыру</w:t>
      </w:r>
    </w:p>
    <w:bookmarkEnd w:id="1225"/>
    <w:bookmarkStart w:name="z1252" w:id="1226"/>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1226"/>
    <w:bookmarkStart w:name="z1253" w:id="1227"/>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227"/>
    <w:bookmarkStart w:name="z1254" w:id="1228"/>
    <w:p>
      <w:pPr>
        <w:spacing w:after="0"/>
        <w:ind w:left="0"/>
        <w:jc w:val="both"/>
      </w:pPr>
      <w:r>
        <w:rPr>
          <w:rFonts w:ascii="Times New Roman"/>
          <w:b w:val="false"/>
          <w:i w:val="false"/>
          <w:color w:val="000000"/>
          <w:sz w:val="28"/>
        </w:rPr>
        <w:t>
      18. Басқарма бастығының өкілеттіктері:</w:t>
      </w:r>
    </w:p>
    <w:bookmarkEnd w:id="1228"/>
    <w:bookmarkStart w:name="z1255" w:id="1229"/>
    <w:p>
      <w:pPr>
        <w:spacing w:after="0"/>
        <w:ind w:left="0"/>
        <w:jc w:val="both"/>
      </w:pPr>
      <w:r>
        <w:rPr>
          <w:rFonts w:ascii="Times New Roman"/>
          <w:b w:val="false"/>
          <w:i w:val="false"/>
          <w:color w:val="000000"/>
          <w:sz w:val="28"/>
        </w:rPr>
        <w:t>
      1) Басқарма атынан сенімхатсыз әрекет етеді;</w:t>
      </w:r>
    </w:p>
    <w:bookmarkEnd w:id="1229"/>
    <w:bookmarkStart w:name="z1256" w:id="123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1230"/>
    <w:bookmarkStart w:name="z1257" w:id="123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231"/>
    <w:bookmarkStart w:name="z1258" w:id="1232"/>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232"/>
    <w:bookmarkStart w:name="z1259" w:id="1233"/>
    <w:p>
      <w:pPr>
        <w:spacing w:after="0"/>
        <w:ind w:left="0"/>
        <w:jc w:val="both"/>
      </w:pPr>
      <w:r>
        <w:rPr>
          <w:rFonts w:ascii="Times New Roman"/>
          <w:b w:val="false"/>
          <w:i w:val="false"/>
          <w:color w:val="000000"/>
          <w:sz w:val="28"/>
        </w:rPr>
        <w:t xml:space="preserve">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1233"/>
    <w:bookmarkStart w:name="z1260" w:id="1234"/>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234"/>
    <w:bookmarkStart w:name="z1261" w:id="1235"/>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235"/>
    <w:bookmarkStart w:name="z1262" w:id="1236"/>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236"/>
    <w:bookmarkStart w:name="z1263" w:id="1237"/>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1237"/>
    <w:bookmarkStart w:name="z1264" w:id="1238"/>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238"/>
    <w:bookmarkStart w:name="z1265" w:id="123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39"/>
    <w:bookmarkStart w:name="z1266" w:id="1240"/>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40"/>
    <w:bookmarkStart w:name="z1267" w:id="124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41"/>
    <w:bookmarkStart w:name="z1268" w:id="124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42"/>
    <w:bookmarkStart w:name="z1269" w:id="1243"/>
    <w:p>
      <w:pPr>
        <w:spacing w:after="0"/>
        <w:ind w:left="0"/>
        <w:jc w:val="both"/>
      </w:pPr>
      <w:r>
        <w:rPr>
          <w:rFonts w:ascii="Times New Roman"/>
          <w:b w:val="false"/>
          <w:i w:val="false"/>
          <w:color w:val="000000"/>
          <w:sz w:val="28"/>
        </w:rPr>
        <w:t>
      15) Қарағанды қаласының аумағында орналасқан өртке қарсы қызметтерге қатысты аға жедел бастық болып табылады;</w:t>
      </w:r>
    </w:p>
    <w:bookmarkEnd w:id="1243"/>
    <w:bookmarkStart w:name="z1270" w:id="124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44"/>
    <w:bookmarkStart w:name="z1271" w:id="124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45"/>
    <w:bookmarkStart w:name="z1272" w:id="124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46"/>
    <w:bookmarkStart w:name="z1273" w:id="1247"/>
    <w:p>
      <w:pPr>
        <w:spacing w:after="0"/>
        <w:ind w:left="0"/>
        <w:jc w:val="left"/>
      </w:pPr>
      <w:r>
        <w:rPr>
          <w:rFonts w:ascii="Times New Roman"/>
          <w:b/>
          <w:i w:val="false"/>
          <w:color w:val="000000"/>
        </w:rPr>
        <w:t xml:space="preserve"> 4. Басқарманың мүлкі</w:t>
      </w:r>
    </w:p>
    <w:bookmarkEnd w:id="1247"/>
    <w:bookmarkStart w:name="z1274" w:id="124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248"/>
    <w:bookmarkStart w:name="z1275" w:id="124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49"/>
    <w:bookmarkStart w:name="z1276" w:id="1250"/>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250"/>
    <w:bookmarkStart w:name="z1277" w:id="125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51"/>
    <w:bookmarkStart w:name="z1278" w:id="1252"/>
    <w:p>
      <w:pPr>
        <w:spacing w:after="0"/>
        <w:ind w:left="0"/>
        <w:jc w:val="left"/>
      </w:pPr>
      <w:r>
        <w:rPr>
          <w:rFonts w:ascii="Times New Roman"/>
          <w:b/>
          <w:i w:val="false"/>
          <w:color w:val="000000"/>
        </w:rPr>
        <w:t xml:space="preserve"> 5. Басқарманы қайта ұйымдастыру және тарату</w:t>
      </w:r>
    </w:p>
    <w:bookmarkEnd w:id="1252"/>
    <w:bookmarkStart w:name="z1279" w:id="125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23-қосымша</w:t>
            </w:r>
          </w:p>
        </w:tc>
      </w:tr>
    </w:tbl>
    <w:bookmarkStart w:name="z1281" w:id="1254"/>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Қостанай облысының</w:t>
      </w:r>
      <w:r>
        <w:br/>
      </w:r>
      <w:r>
        <w:rPr>
          <w:rFonts w:ascii="Times New Roman"/>
          <w:b/>
          <w:i w:val="false"/>
          <w:color w:val="000000"/>
        </w:rPr>
        <w:t>Төтенше жағдайлар департаменті Қостанай қаласының</w:t>
      </w:r>
      <w:r>
        <w:br/>
      </w:r>
      <w:r>
        <w:rPr>
          <w:rFonts w:ascii="Times New Roman"/>
          <w:b/>
          <w:i w:val="false"/>
          <w:color w:val="000000"/>
        </w:rPr>
        <w:t>Төтенше жағдайлар 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1254"/>
    <w:bookmarkStart w:name="z1283" w:id="125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Қостанай қаласының Төтенше жағдайлар басқармасы (бұдан әрі – Басқарма)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255"/>
    <w:bookmarkStart w:name="z1284" w:id="125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256"/>
    <w:bookmarkStart w:name="z1285" w:id="1257"/>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57"/>
    <w:bookmarkStart w:name="z1286" w:id="125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58"/>
    <w:bookmarkStart w:name="z1287" w:id="1259"/>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259"/>
    <w:bookmarkStart w:name="z1288" w:id="1260"/>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260"/>
    <w:bookmarkStart w:name="z1289" w:id="1261"/>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261"/>
    <w:bookmarkStart w:name="z1290" w:id="1262"/>
    <w:p>
      <w:pPr>
        <w:spacing w:after="0"/>
        <w:ind w:left="0"/>
        <w:jc w:val="both"/>
      </w:pPr>
      <w:r>
        <w:rPr>
          <w:rFonts w:ascii="Times New Roman"/>
          <w:b w:val="false"/>
          <w:i w:val="false"/>
          <w:color w:val="000000"/>
          <w:sz w:val="28"/>
        </w:rPr>
        <w:t>
      8. Басқарманың заңды мекенжайы: 110000, Қазақстан Республикасы, Қостанай облысы, Қостанай қаласы, Гоголь көшесі, 79 а.</w:t>
      </w:r>
    </w:p>
    <w:bookmarkEnd w:id="1262"/>
    <w:bookmarkStart w:name="z1291" w:id="1263"/>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министрлігінің Төтенше жағдайлар комитеті Қостанай облысының Төтенше жағдайлар департаменті Қостанай қаласының Төтенше жағдайлар басқармасы" республикалық мемлекеттік мекемесі.</w:t>
      </w:r>
    </w:p>
    <w:bookmarkEnd w:id="1263"/>
    <w:bookmarkStart w:name="z1292" w:id="12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64"/>
    <w:bookmarkStart w:name="z1293" w:id="1265"/>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265"/>
    <w:bookmarkStart w:name="z1294" w:id="1266"/>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2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1295" w:id="1267"/>
    <w:p>
      <w:pPr>
        <w:spacing w:after="0"/>
        <w:ind w:left="0"/>
        <w:jc w:val="left"/>
      </w:pPr>
      <w:r>
        <w:rPr>
          <w:rFonts w:ascii="Times New Roman"/>
          <w:b/>
          <w:i w:val="false"/>
          <w:color w:val="000000"/>
        </w:rPr>
        <w:t xml:space="preserve"> 2. Басқарманың негізгі міндеттері, функциялары,</w:t>
      </w:r>
      <w:r>
        <w:br/>
      </w:r>
      <w:r>
        <w:rPr>
          <w:rFonts w:ascii="Times New Roman"/>
          <w:b/>
          <w:i w:val="false"/>
          <w:color w:val="000000"/>
        </w:rPr>
        <w:t>құқықтары мен міндеттері</w:t>
      </w:r>
    </w:p>
    <w:bookmarkEnd w:id="1267"/>
    <w:bookmarkStart w:name="z1296" w:id="1268"/>
    <w:p>
      <w:pPr>
        <w:spacing w:after="0"/>
        <w:ind w:left="0"/>
        <w:jc w:val="both"/>
      </w:pPr>
      <w:r>
        <w:rPr>
          <w:rFonts w:ascii="Times New Roman"/>
          <w:b w:val="false"/>
          <w:i w:val="false"/>
          <w:color w:val="000000"/>
          <w:sz w:val="28"/>
        </w:rPr>
        <w:t>
      13. Басқарманың міндеттері:</w:t>
      </w:r>
    </w:p>
    <w:bookmarkEnd w:id="1268"/>
    <w:bookmarkStart w:name="z1297" w:id="126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69"/>
    <w:bookmarkStart w:name="z1298" w:id="127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70"/>
    <w:bookmarkStart w:name="z1299" w:id="127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71"/>
    <w:bookmarkStart w:name="z1300" w:id="127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72"/>
    <w:bookmarkStart w:name="z1301" w:id="1273"/>
    <w:p>
      <w:pPr>
        <w:spacing w:after="0"/>
        <w:ind w:left="0"/>
        <w:jc w:val="both"/>
      </w:pPr>
      <w:r>
        <w:rPr>
          <w:rFonts w:ascii="Times New Roman"/>
          <w:b w:val="false"/>
          <w:i w:val="false"/>
          <w:color w:val="000000"/>
          <w:sz w:val="28"/>
        </w:rPr>
        <w:t>
      14. Басқарманың функциялары:</w:t>
      </w:r>
    </w:p>
    <w:bookmarkEnd w:id="1273"/>
    <w:bookmarkStart w:name="z1302" w:id="127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74"/>
    <w:bookmarkStart w:name="z1303" w:id="127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75"/>
    <w:bookmarkStart w:name="z1304" w:id="127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76"/>
    <w:bookmarkStart w:name="z1305" w:id="127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77"/>
    <w:bookmarkStart w:name="z1306" w:id="127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78"/>
    <w:bookmarkStart w:name="z1307" w:id="127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79"/>
    <w:bookmarkStart w:name="z1308" w:id="128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80"/>
    <w:bookmarkStart w:name="z1309" w:id="1281"/>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281"/>
    <w:bookmarkStart w:name="z1310" w:id="128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82"/>
    <w:bookmarkStart w:name="z1311" w:id="128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83"/>
    <w:bookmarkStart w:name="z1312" w:id="128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84"/>
    <w:bookmarkStart w:name="z1313" w:id="128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15" w:id="128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286"/>
    <w:bookmarkStart w:name="z1316" w:id="128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287"/>
    <w:bookmarkStart w:name="z1317" w:id="128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288"/>
    <w:bookmarkStart w:name="z1318" w:id="128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89"/>
    <w:bookmarkStart w:name="z1319" w:id="129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290"/>
    <w:bookmarkStart w:name="z1320" w:id="129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291"/>
    <w:bookmarkStart w:name="z1321" w:id="129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92"/>
    <w:bookmarkStart w:name="z1322" w:id="129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293"/>
    <w:bookmarkStart w:name="z1323" w:id="129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94"/>
    <w:bookmarkStart w:name="z1324" w:id="129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295"/>
    <w:bookmarkStart w:name="z1325" w:id="129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296"/>
    <w:bookmarkStart w:name="z1326" w:id="129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297"/>
    <w:bookmarkStart w:name="z1327" w:id="129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298"/>
    <w:bookmarkStart w:name="z1328" w:id="129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99"/>
    <w:bookmarkStart w:name="z1329" w:id="130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300"/>
    <w:bookmarkStart w:name="z1330" w:id="130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01"/>
    <w:bookmarkStart w:name="z1331" w:id="130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02"/>
    <w:bookmarkStart w:name="z1332" w:id="1303"/>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1303"/>
    <w:bookmarkStart w:name="z1333" w:id="1304"/>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3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335" w:id="130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05"/>
    <w:bookmarkStart w:name="z1336" w:id="130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7" w:id="1307"/>
    <w:p>
      <w:pPr>
        <w:spacing w:after="0"/>
        <w:ind w:left="0"/>
        <w:jc w:val="both"/>
      </w:pPr>
      <w:r>
        <w:rPr>
          <w:rFonts w:ascii="Times New Roman"/>
          <w:b w:val="false"/>
          <w:i w:val="false"/>
          <w:color w:val="000000"/>
          <w:sz w:val="28"/>
        </w:rPr>
        <w:t>
      15. Құқықтары және міндеттері:</w:t>
      </w:r>
    </w:p>
    <w:bookmarkEnd w:id="1307"/>
    <w:bookmarkStart w:name="z1338" w:id="130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08"/>
    <w:bookmarkStart w:name="z1339" w:id="130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09"/>
    <w:bookmarkStart w:name="z1340" w:id="131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10"/>
    <w:bookmarkStart w:name="z1341" w:id="131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11"/>
    <w:bookmarkStart w:name="z1342" w:id="1312"/>
    <w:p>
      <w:pPr>
        <w:spacing w:after="0"/>
        <w:ind w:left="0"/>
        <w:jc w:val="left"/>
      </w:pPr>
      <w:r>
        <w:rPr>
          <w:rFonts w:ascii="Times New Roman"/>
          <w:b/>
          <w:i w:val="false"/>
          <w:color w:val="000000"/>
        </w:rPr>
        <w:t xml:space="preserve"> 3. Басқарма қызметін ұйымдастыру</w:t>
      </w:r>
    </w:p>
    <w:bookmarkEnd w:id="1312"/>
    <w:bookmarkStart w:name="z1343" w:id="1313"/>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1313"/>
    <w:bookmarkStart w:name="z1344" w:id="1314"/>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314"/>
    <w:bookmarkStart w:name="z1345" w:id="1315"/>
    <w:p>
      <w:pPr>
        <w:spacing w:after="0"/>
        <w:ind w:left="0"/>
        <w:jc w:val="both"/>
      </w:pPr>
      <w:r>
        <w:rPr>
          <w:rFonts w:ascii="Times New Roman"/>
          <w:b w:val="false"/>
          <w:i w:val="false"/>
          <w:color w:val="000000"/>
          <w:sz w:val="28"/>
        </w:rPr>
        <w:t>
      18. Басқарма бастығы:</w:t>
      </w:r>
    </w:p>
    <w:bookmarkEnd w:id="1315"/>
    <w:bookmarkStart w:name="z1346" w:id="1316"/>
    <w:p>
      <w:pPr>
        <w:spacing w:after="0"/>
        <w:ind w:left="0"/>
        <w:jc w:val="both"/>
      </w:pPr>
      <w:r>
        <w:rPr>
          <w:rFonts w:ascii="Times New Roman"/>
          <w:b w:val="false"/>
          <w:i w:val="false"/>
          <w:color w:val="000000"/>
          <w:sz w:val="28"/>
        </w:rPr>
        <w:t>
      1) Басқарма атынан сенімхатсыз әрекет етеді;</w:t>
      </w:r>
    </w:p>
    <w:bookmarkEnd w:id="1316"/>
    <w:bookmarkStart w:name="z1347" w:id="131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1317"/>
    <w:bookmarkStart w:name="z1348" w:id="131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318"/>
    <w:bookmarkStart w:name="z1349" w:id="1319"/>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1319"/>
    <w:bookmarkStart w:name="z1350" w:id="1320"/>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20"/>
    <w:bookmarkStart w:name="z1351" w:id="1321"/>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1321"/>
    <w:bookmarkStart w:name="z1352" w:id="1322"/>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322"/>
    <w:bookmarkStart w:name="z1353" w:id="1323"/>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323"/>
    <w:bookmarkStart w:name="z1354" w:id="1324"/>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1324"/>
    <w:bookmarkStart w:name="z1355" w:id="1325"/>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325"/>
    <w:bookmarkStart w:name="z1356" w:id="132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26"/>
    <w:bookmarkStart w:name="z1357" w:id="1327"/>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327"/>
    <w:bookmarkStart w:name="z1358" w:id="132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28"/>
    <w:bookmarkStart w:name="z1359" w:id="132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29"/>
    <w:bookmarkStart w:name="z1360" w:id="1330"/>
    <w:p>
      <w:pPr>
        <w:spacing w:after="0"/>
        <w:ind w:left="0"/>
        <w:jc w:val="both"/>
      </w:pPr>
      <w:r>
        <w:rPr>
          <w:rFonts w:ascii="Times New Roman"/>
          <w:b w:val="false"/>
          <w:i w:val="false"/>
          <w:color w:val="000000"/>
          <w:sz w:val="28"/>
        </w:rPr>
        <w:t>
      15) Қостанай қаласының аумағында орналасқан өртке қарсы қызметтерге қатысты аға жедел бастық болып табылады;</w:t>
      </w:r>
    </w:p>
    <w:bookmarkEnd w:id="1330"/>
    <w:bookmarkStart w:name="z1361" w:id="133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31"/>
    <w:bookmarkStart w:name="z1362" w:id="133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32"/>
    <w:bookmarkStart w:name="z1363" w:id="133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33"/>
    <w:bookmarkStart w:name="z1364" w:id="1334"/>
    <w:p>
      <w:pPr>
        <w:spacing w:after="0"/>
        <w:ind w:left="0"/>
        <w:jc w:val="left"/>
      </w:pPr>
      <w:r>
        <w:rPr>
          <w:rFonts w:ascii="Times New Roman"/>
          <w:b/>
          <w:i w:val="false"/>
          <w:color w:val="000000"/>
        </w:rPr>
        <w:t xml:space="preserve"> 4. Басқарманың мүлкі</w:t>
      </w:r>
    </w:p>
    <w:bookmarkEnd w:id="1334"/>
    <w:bookmarkStart w:name="z1365" w:id="1335"/>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335"/>
    <w:bookmarkStart w:name="z1366" w:id="133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36"/>
    <w:bookmarkStart w:name="z1367" w:id="1337"/>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337"/>
    <w:bookmarkStart w:name="z1368" w:id="133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8"/>
    <w:bookmarkStart w:name="z1369" w:id="1339"/>
    <w:p>
      <w:pPr>
        <w:spacing w:after="0"/>
        <w:ind w:left="0"/>
        <w:jc w:val="left"/>
      </w:pPr>
      <w:r>
        <w:rPr>
          <w:rFonts w:ascii="Times New Roman"/>
          <w:b/>
          <w:i w:val="false"/>
          <w:color w:val="000000"/>
        </w:rPr>
        <w:t xml:space="preserve"> 5. Басқарманы қайта ұйымдастыру және тарату</w:t>
      </w:r>
    </w:p>
    <w:bookmarkEnd w:id="1339"/>
    <w:bookmarkStart w:name="z1370" w:id="134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24-қосымша</w:t>
            </w:r>
          </w:p>
        </w:tc>
      </w:tr>
    </w:tbl>
    <w:bookmarkStart w:name="z1372" w:id="1341"/>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Ақмола облысының</w:t>
      </w:r>
      <w:r>
        <w:br/>
      </w:r>
      <w:r>
        <w:rPr>
          <w:rFonts w:ascii="Times New Roman"/>
          <w:b/>
          <w:i w:val="false"/>
          <w:color w:val="000000"/>
        </w:rPr>
        <w:t>Төтенше жағдайлар департаменті Көкшетау қаласының</w:t>
      </w:r>
      <w:r>
        <w:br/>
      </w:r>
      <w:r>
        <w:rPr>
          <w:rFonts w:ascii="Times New Roman"/>
          <w:b/>
          <w:i w:val="false"/>
          <w:color w:val="000000"/>
        </w:rPr>
        <w:t>төтенше жағдайлар 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1341"/>
    <w:bookmarkStart w:name="z1374" w:id="134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Көкшетау қаласының Төтенше жағдайлар басқармасы (бұдан әрі – Басқарма)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342"/>
    <w:bookmarkStart w:name="z1375" w:id="134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343"/>
    <w:bookmarkStart w:name="z1376" w:id="134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44"/>
    <w:bookmarkStart w:name="z1377" w:id="134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45"/>
    <w:bookmarkStart w:name="z1378" w:id="134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346"/>
    <w:bookmarkStart w:name="z1379" w:id="134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347"/>
    <w:bookmarkStart w:name="z1380" w:id="134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348"/>
    <w:bookmarkStart w:name="z1381" w:id="1349"/>
    <w:p>
      <w:pPr>
        <w:spacing w:after="0"/>
        <w:ind w:left="0"/>
        <w:jc w:val="both"/>
      </w:pPr>
      <w:r>
        <w:rPr>
          <w:rFonts w:ascii="Times New Roman"/>
          <w:b w:val="false"/>
          <w:i w:val="false"/>
          <w:color w:val="000000"/>
          <w:sz w:val="28"/>
        </w:rPr>
        <w:t>
      8. Басқарманың заңды мекенжайы: 020000, Қазақстан Республикасы, Ақмола облысы, Көкшетау қаласы, Ақан Сері көшесі, 124.</w:t>
      </w:r>
    </w:p>
    <w:bookmarkEnd w:id="1349"/>
    <w:bookmarkStart w:name="z1382" w:id="1350"/>
    <w:p>
      <w:pPr>
        <w:spacing w:after="0"/>
        <w:ind w:left="0"/>
        <w:jc w:val="both"/>
      </w:pPr>
      <w:r>
        <w:rPr>
          <w:rFonts w:ascii="Times New Roman"/>
          <w:b w:val="false"/>
          <w:i w:val="false"/>
          <w:color w:val="000000"/>
          <w:sz w:val="28"/>
        </w:rPr>
        <w:t>
      9. Басқарманың толық атауы –"Қазақстан Республикасы Ішкі істер министрлігінің Төтенше жағдайлар комитеті Ақмола облысының Төтенше жағдайлар департаменті Көкшетау қаласының Төтенше жағдайлар басқармасы" республикалық мемлекеттік мекемесі.</w:t>
      </w:r>
    </w:p>
    <w:bookmarkEnd w:id="1350"/>
    <w:bookmarkStart w:name="z1383" w:id="135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51"/>
    <w:bookmarkStart w:name="z1384" w:id="1352"/>
    <w:p>
      <w:pPr>
        <w:spacing w:after="0"/>
        <w:ind w:left="0"/>
        <w:jc w:val="both"/>
      </w:pPr>
      <w:r>
        <w:rPr>
          <w:rFonts w:ascii="Times New Roman"/>
          <w:b w:val="false"/>
          <w:i w:val="false"/>
          <w:color w:val="000000"/>
          <w:sz w:val="28"/>
        </w:rPr>
        <w:t>
      11.Басқарманың қызметiн жүзеге асыруға шығыстар Департамент құрамында республикалық және жергілікті бюджеттен жүзеге асырылады.</w:t>
      </w:r>
    </w:p>
    <w:bookmarkEnd w:id="1352"/>
    <w:bookmarkStart w:name="z1385" w:id="1353"/>
    <w:p>
      <w:pPr>
        <w:spacing w:after="0"/>
        <w:ind w:left="0"/>
        <w:jc w:val="both"/>
      </w:pPr>
      <w:r>
        <w:rPr>
          <w:rFonts w:ascii="Times New Roman"/>
          <w:b w:val="false"/>
          <w:i w:val="false"/>
          <w:color w:val="000000"/>
          <w:sz w:val="28"/>
        </w:rPr>
        <w:t>
      12.Басқармаға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35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1386" w:id="1354"/>
    <w:p>
      <w:pPr>
        <w:spacing w:after="0"/>
        <w:ind w:left="0"/>
        <w:jc w:val="left"/>
      </w:pPr>
      <w:r>
        <w:rPr>
          <w:rFonts w:ascii="Times New Roman"/>
          <w:b/>
          <w:i w:val="false"/>
          <w:color w:val="000000"/>
        </w:rPr>
        <w:t xml:space="preserve"> 2. Басқарманың негізгі міндеттері, функциялары,</w:t>
      </w:r>
      <w:r>
        <w:br/>
      </w:r>
      <w:r>
        <w:rPr>
          <w:rFonts w:ascii="Times New Roman"/>
          <w:b/>
          <w:i w:val="false"/>
          <w:color w:val="000000"/>
        </w:rPr>
        <w:t>құқықтары мен міндеттері</w:t>
      </w:r>
    </w:p>
    <w:bookmarkEnd w:id="1354"/>
    <w:bookmarkStart w:name="z1387" w:id="1355"/>
    <w:p>
      <w:pPr>
        <w:spacing w:after="0"/>
        <w:ind w:left="0"/>
        <w:jc w:val="both"/>
      </w:pPr>
      <w:r>
        <w:rPr>
          <w:rFonts w:ascii="Times New Roman"/>
          <w:b w:val="false"/>
          <w:i w:val="false"/>
          <w:color w:val="000000"/>
          <w:sz w:val="28"/>
        </w:rPr>
        <w:t>
      13. Басқарманың міндеттері:</w:t>
      </w:r>
    </w:p>
    <w:bookmarkEnd w:id="1355"/>
    <w:bookmarkStart w:name="z1388" w:id="135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56"/>
    <w:bookmarkStart w:name="z1389" w:id="135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57"/>
    <w:bookmarkStart w:name="z1390" w:id="135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58"/>
    <w:bookmarkStart w:name="z1391" w:id="135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59"/>
    <w:bookmarkStart w:name="z1392" w:id="1360"/>
    <w:p>
      <w:pPr>
        <w:spacing w:after="0"/>
        <w:ind w:left="0"/>
        <w:jc w:val="both"/>
      </w:pPr>
      <w:r>
        <w:rPr>
          <w:rFonts w:ascii="Times New Roman"/>
          <w:b w:val="false"/>
          <w:i w:val="false"/>
          <w:color w:val="000000"/>
          <w:sz w:val="28"/>
        </w:rPr>
        <w:t>
      14. Басқарманың функциялары:</w:t>
      </w:r>
    </w:p>
    <w:bookmarkEnd w:id="1360"/>
    <w:bookmarkStart w:name="z1393" w:id="136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61"/>
    <w:bookmarkStart w:name="z1394" w:id="136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62"/>
    <w:bookmarkStart w:name="z1395" w:id="136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63"/>
    <w:bookmarkStart w:name="z1396" w:id="136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64"/>
    <w:bookmarkStart w:name="z1397" w:id="136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65"/>
    <w:bookmarkStart w:name="z1398" w:id="136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66"/>
    <w:bookmarkStart w:name="z1399" w:id="136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67"/>
    <w:bookmarkStart w:name="z1400" w:id="136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68"/>
    <w:bookmarkStart w:name="z1401" w:id="136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69"/>
    <w:bookmarkStart w:name="z1402" w:id="137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70"/>
    <w:bookmarkStart w:name="z1403" w:id="137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71"/>
    <w:bookmarkStart w:name="z1404" w:id="137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6" w:id="137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373"/>
    <w:bookmarkStart w:name="z1407" w:id="137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374"/>
    <w:bookmarkStart w:name="z1408" w:id="137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375"/>
    <w:bookmarkStart w:name="z1409" w:id="137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76"/>
    <w:bookmarkStart w:name="z1410" w:id="137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377"/>
    <w:bookmarkStart w:name="z1411" w:id="137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378"/>
    <w:bookmarkStart w:name="z1412" w:id="137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79"/>
    <w:bookmarkStart w:name="z1413" w:id="138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380"/>
    <w:bookmarkStart w:name="z1414" w:id="138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81"/>
    <w:bookmarkStart w:name="z1415" w:id="138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382"/>
    <w:bookmarkStart w:name="z1416" w:id="138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383"/>
    <w:bookmarkStart w:name="z1417" w:id="138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384"/>
    <w:bookmarkStart w:name="z1418" w:id="138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385"/>
    <w:bookmarkStart w:name="z1419" w:id="138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86"/>
    <w:bookmarkStart w:name="z1420" w:id="138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387"/>
    <w:bookmarkStart w:name="z1421" w:id="1388"/>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1388"/>
    <w:bookmarkStart w:name="z1422" w:id="138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89"/>
    <w:bookmarkStart w:name="z1423" w:id="1390"/>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1390"/>
    <w:bookmarkStart w:name="z1424" w:id="1391"/>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26" w:id="139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92"/>
    <w:bookmarkStart w:name="z1427" w:id="139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8" w:id="1394"/>
    <w:p>
      <w:pPr>
        <w:spacing w:after="0"/>
        <w:ind w:left="0"/>
        <w:jc w:val="both"/>
      </w:pPr>
      <w:r>
        <w:rPr>
          <w:rFonts w:ascii="Times New Roman"/>
          <w:b w:val="false"/>
          <w:i w:val="false"/>
          <w:color w:val="000000"/>
          <w:sz w:val="28"/>
        </w:rPr>
        <w:t>
      15. Құқықтары және міндеттері:</w:t>
      </w:r>
    </w:p>
    <w:bookmarkEnd w:id="1394"/>
    <w:bookmarkStart w:name="z1429" w:id="139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95"/>
    <w:bookmarkStart w:name="z1430" w:id="139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96"/>
    <w:bookmarkStart w:name="z1431" w:id="139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97"/>
    <w:bookmarkStart w:name="z1432" w:id="139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98"/>
    <w:bookmarkStart w:name="z1433" w:id="1399"/>
    <w:p>
      <w:pPr>
        <w:spacing w:after="0"/>
        <w:ind w:left="0"/>
        <w:jc w:val="left"/>
      </w:pPr>
      <w:r>
        <w:rPr>
          <w:rFonts w:ascii="Times New Roman"/>
          <w:b/>
          <w:i w:val="false"/>
          <w:color w:val="000000"/>
        </w:rPr>
        <w:t xml:space="preserve"> 3. Басқарма қызметін ұйымдастыру</w:t>
      </w:r>
    </w:p>
    <w:bookmarkEnd w:id="1399"/>
    <w:bookmarkStart w:name="z1434" w:id="1400"/>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1400"/>
    <w:bookmarkStart w:name="z1435" w:id="1401"/>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401"/>
    <w:bookmarkStart w:name="z1436" w:id="1402"/>
    <w:p>
      <w:pPr>
        <w:spacing w:after="0"/>
        <w:ind w:left="0"/>
        <w:jc w:val="both"/>
      </w:pPr>
      <w:r>
        <w:rPr>
          <w:rFonts w:ascii="Times New Roman"/>
          <w:b w:val="false"/>
          <w:i w:val="false"/>
          <w:color w:val="000000"/>
          <w:sz w:val="28"/>
        </w:rPr>
        <w:t>
      18. Басқарма бастығы:</w:t>
      </w:r>
    </w:p>
    <w:bookmarkEnd w:id="1402"/>
    <w:bookmarkStart w:name="z1437" w:id="1403"/>
    <w:p>
      <w:pPr>
        <w:spacing w:after="0"/>
        <w:ind w:left="0"/>
        <w:jc w:val="both"/>
      </w:pPr>
      <w:r>
        <w:rPr>
          <w:rFonts w:ascii="Times New Roman"/>
          <w:b w:val="false"/>
          <w:i w:val="false"/>
          <w:color w:val="000000"/>
          <w:sz w:val="28"/>
        </w:rPr>
        <w:t>
      1) Басқарма атынан сенімхатсыз әрекет етеді;</w:t>
      </w:r>
    </w:p>
    <w:bookmarkEnd w:id="1403"/>
    <w:bookmarkStart w:name="z1438" w:id="140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1404"/>
    <w:bookmarkStart w:name="z1439" w:id="140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05"/>
    <w:bookmarkStart w:name="z1440" w:id="1406"/>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1406"/>
    <w:bookmarkStart w:name="z1441" w:id="140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07"/>
    <w:bookmarkStart w:name="z1442" w:id="1408"/>
    <w:p>
      <w:pPr>
        <w:spacing w:after="0"/>
        <w:ind w:left="0"/>
        <w:jc w:val="both"/>
      </w:pPr>
      <w:r>
        <w:rPr>
          <w:rFonts w:ascii="Times New Roman"/>
          <w:b w:val="false"/>
          <w:i w:val="false"/>
          <w:color w:val="000000"/>
          <w:sz w:val="28"/>
        </w:rPr>
        <w:t>
      6)өз құзыреті шегінде Басқарма қызметкерлері орындау үшін міндетті бұйрықтарға қол қояды және нұсқаулар береді;</w:t>
      </w:r>
    </w:p>
    <w:bookmarkEnd w:id="1408"/>
    <w:bookmarkStart w:name="z1443" w:id="1409"/>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409"/>
    <w:bookmarkStart w:name="z1444" w:id="1410"/>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410"/>
    <w:bookmarkStart w:name="z1445" w:id="1411"/>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1411"/>
    <w:bookmarkStart w:name="z1446" w:id="1412"/>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412"/>
    <w:bookmarkStart w:name="z1447" w:id="141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13"/>
    <w:bookmarkStart w:name="z1448" w:id="1414"/>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14"/>
    <w:bookmarkStart w:name="z1449" w:id="141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15"/>
    <w:bookmarkStart w:name="z1450" w:id="141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16"/>
    <w:bookmarkStart w:name="z1451" w:id="1417"/>
    <w:p>
      <w:pPr>
        <w:spacing w:after="0"/>
        <w:ind w:left="0"/>
        <w:jc w:val="both"/>
      </w:pPr>
      <w:r>
        <w:rPr>
          <w:rFonts w:ascii="Times New Roman"/>
          <w:b w:val="false"/>
          <w:i w:val="false"/>
          <w:color w:val="000000"/>
          <w:sz w:val="28"/>
        </w:rPr>
        <w:t>
      15) Көкшетау қаласының аумағында орналасқан өртке қарсы қызметтерге қатысты аға жедел бастық болып табылады;</w:t>
      </w:r>
    </w:p>
    <w:bookmarkEnd w:id="1417"/>
    <w:bookmarkStart w:name="z1452" w:id="141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18"/>
    <w:bookmarkStart w:name="z1453" w:id="141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19"/>
    <w:bookmarkStart w:name="z1454" w:id="142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20"/>
    <w:bookmarkStart w:name="z1455" w:id="1421"/>
    <w:p>
      <w:pPr>
        <w:spacing w:after="0"/>
        <w:ind w:left="0"/>
        <w:jc w:val="left"/>
      </w:pPr>
      <w:r>
        <w:rPr>
          <w:rFonts w:ascii="Times New Roman"/>
          <w:b/>
          <w:i w:val="false"/>
          <w:color w:val="000000"/>
        </w:rPr>
        <w:t xml:space="preserve"> 4. Басқарманың мүлкі</w:t>
      </w:r>
    </w:p>
    <w:bookmarkEnd w:id="1421"/>
    <w:bookmarkStart w:name="z1456" w:id="1422"/>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422"/>
    <w:bookmarkStart w:name="z1457" w:id="142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423"/>
    <w:bookmarkStart w:name="z1458" w:id="1424"/>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424"/>
    <w:bookmarkStart w:name="z1459" w:id="142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25"/>
    <w:bookmarkStart w:name="z1460" w:id="1426"/>
    <w:p>
      <w:pPr>
        <w:spacing w:after="0"/>
        <w:ind w:left="0"/>
        <w:jc w:val="left"/>
      </w:pPr>
      <w:r>
        <w:rPr>
          <w:rFonts w:ascii="Times New Roman"/>
          <w:b/>
          <w:i w:val="false"/>
          <w:color w:val="000000"/>
        </w:rPr>
        <w:t xml:space="preserve"> 5. Басқарманы қайта ұйымдастыру және тарату</w:t>
      </w:r>
    </w:p>
    <w:bookmarkEnd w:id="1426"/>
    <w:bookmarkStart w:name="z1461" w:id="142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25-қосымша</w:t>
            </w:r>
          </w:p>
        </w:tc>
      </w:tr>
    </w:tbl>
    <w:bookmarkStart w:name="z1463" w:id="1428"/>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Қызылорда облысының</w:t>
      </w:r>
      <w:r>
        <w:br/>
      </w:r>
      <w:r>
        <w:rPr>
          <w:rFonts w:ascii="Times New Roman"/>
          <w:b/>
          <w:i w:val="false"/>
          <w:color w:val="000000"/>
        </w:rPr>
        <w:t>Төтенше жағдайлар департаменті Қызылорда қаласының</w:t>
      </w:r>
      <w:r>
        <w:br/>
      </w:r>
      <w:r>
        <w:rPr>
          <w:rFonts w:ascii="Times New Roman"/>
          <w:b/>
          <w:i w:val="false"/>
          <w:color w:val="000000"/>
        </w:rPr>
        <w:t>Төтенше жағдайлар 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1428"/>
    <w:bookmarkStart w:name="z1465" w:id="142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Қызылорда облысының Төтенше жағдайлар департаменті Қызылорда қаласының Төтенше жағдайлар басқармасы (бұдан әрі – Басқарма) Қазақстан Республикасы Ішкі істер министрлігінің Төтенше жағдайлар комитеті Қызылорда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429"/>
    <w:bookmarkStart w:name="z1466" w:id="143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430"/>
    <w:bookmarkStart w:name="z1467" w:id="1431"/>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31"/>
    <w:bookmarkStart w:name="z1468" w:id="14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32"/>
    <w:bookmarkStart w:name="z1469" w:id="1433"/>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433"/>
    <w:bookmarkStart w:name="z1470" w:id="1434"/>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434"/>
    <w:bookmarkStart w:name="z1471" w:id="1435"/>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435"/>
    <w:bookmarkStart w:name="z1472" w:id="1436"/>
    <w:p>
      <w:pPr>
        <w:spacing w:after="0"/>
        <w:ind w:left="0"/>
        <w:jc w:val="both"/>
      </w:pPr>
      <w:r>
        <w:rPr>
          <w:rFonts w:ascii="Times New Roman"/>
          <w:b w:val="false"/>
          <w:i w:val="false"/>
          <w:color w:val="000000"/>
          <w:sz w:val="28"/>
        </w:rPr>
        <w:t>
      8. Басқарманың заңды мекенжайы: Қазақстан Республикасы, Қызылорда облысы, Қызылорда қаласы, Жеңіс көшесі, 105.</w:t>
      </w:r>
    </w:p>
    <w:bookmarkEnd w:id="14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21.05.2018 </w:t>
      </w:r>
      <w:r>
        <w:rPr>
          <w:rFonts w:ascii="Times New Roman"/>
          <w:b w:val="false"/>
          <w:i w:val="false"/>
          <w:color w:val="ff0000"/>
          <w:sz w:val="28"/>
        </w:rPr>
        <w:t xml:space="preserve">№ 93 </w:t>
      </w:r>
      <w:r>
        <w:rPr>
          <w:rFonts w:ascii="Times New Roman"/>
          <w:b w:val="false"/>
          <w:i w:val="false"/>
          <w:color w:val="ff0000"/>
          <w:sz w:val="28"/>
        </w:rPr>
        <w:t>(алғашқы ресми жарияланғаннан кейін күнтізбелік он күн өткен соң қолданысқа енгізіледі ) бұйрығымен.</w:t>
      </w:r>
      <w:r>
        <w:br/>
      </w:r>
      <w:r>
        <w:rPr>
          <w:rFonts w:ascii="Times New Roman"/>
          <w:b w:val="false"/>
          <w:i w:val="false"/>
          <w:color w:val="000000"/>
          <w:sz w:val="28"/>
        </w:rPr>
        <w:t>
</w:t>
      </w:r>
    </w:p>
    <w:bookmarkStart w:name="z1473" w:id="1437"/>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Қызылорда облысының Төтенше жағдайлар департаменті Қызылорда қаласының Төтенше жағдайлар басқармасы" республикалық мемлекеттік мекемесі.</w:t>
      </w:r>
    </w:p>
    <w:bookmarkEnd w:id="1437"/>
    <w:bookmarkStart w:name="z1474" w:id="14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38"/>
    <w:bookmarkStart w:name="z1475" w:id="1439"/>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439"/>
    <w:bookmarkStart w:name="z1476" w:id="1440"/>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44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1477" w:id="1441"/>
    <w:p>
      <w:pPr>
        <w:spacing w:after="0"/>
        <w:ind w:left="0"/>
        <w:jc w:val="left"/>
      </w:pPr>
      <w:r>
        <w:rPr>
          <w:rFonts w:ascii="Times New Roman"/>
          <w:b/>
          <w:i w:val="false"/>
          <w:color w:val="000000"/>
        </w:rPr>
        <w:t xml:space="preserve"> 2. Басқарманың негізгі міндеттері, функциялары,</w:t>
      </w:r>
      <w:r>
        <w:br/>
      </w:r>
      <w:r>
        <w:rPr>
          <w:rFonts w:ascii="Times New Roman"/>
          <w:b/>
          <w:i w:val="false"/>
          <w:color w:val="000000"/>
        </w:rPr>
        <w:t>құқықтары мен міндеттері</w:t>
      </w:r>
    </w:p>
    <w:bookmarkEnd w:id="1441"/>
    <w:bookmarkStart w:name="z1478" w:id="1442"/>
    <w:p>
      <w:pPr>
        <w:spacing w:after="0"/>
        <w:ind w:left="0"/>
        <w:jc w:val="both"/>
      </w:pPr>
      <w:r>
        <w:rPr>
          <w:rFonts w:ascii="Times New Roman"/>
          <w:b w:val="false"/>
          <w:i w:val="false"/>
          <w:color w:val="000000"/>
          <w:sz w:val="28"/>
        </w:rPr>
        <w:t>
      13. Басқарманың міндеттері:</w:t>
      </w:r>
    </w:p>
    <w:bookmarkEnd w:id="1442"/>
    <w:bookmarkStart w:name="z1479" w:id="144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43"/>
    <w:bookmarkStart w:name="z1480" w:id="144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44"/>
    <w:bookmarkStart w:name="z1481" w:id="144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45"/>
    <w:bookmarkStart w:name="z1482" w:id="144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46"/>
    <w:bookmarkStart w:name="z1483" w:id="1447"/>
    <w:p>
      <w:pPr>
        <w:spacing w:after="0"/>
        <w:ind w:left="0"/>
        <w:jc w:val="both"/>
      </w:pPr>
      <w:r>
        <w:rPr>
          <w:rFonts w:ascii="Times New Roman"/>
          <w:b w:val="false"/>
          <w:i w:val="false"/>
          <w:color w:val="000000"/>
          <w:sz w:val="28"/>
        </w:rPr>
        <w:t>
      14. Басқарманың функциялары:</w:t>
      </w:r>
    </w:p>
    <w:bookmarkEnd w:id="1447"/>
    <w:bookmarkStart w:name="z1484" w:id="144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48"/>
    <w:bookmarkStart w:name="z1485" w:id="144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49"/>
    <w:bookmarkStart w:name="z1486" w:id="145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50"/>
    <w:bookmarkStart w:name="z1487" w:id="145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51"/>
    <w:bookmarkStart w:name="z1488" w:id="145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52"/>
    <w:bookmarkStart w:name="z1489" w:id="145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53"/>
    <w:bookmarkStart w:name="z1490" w:id="145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54"/>
    <w:bookmarkStart w:name="z1491" w:id="145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55"/>
    <w:bookmarkStart w:name="z1492" w:id="145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56"/>
    <w:bookmarkStart w:name="z1493" w:id="145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57"/>
    <w:bookmarkStart w:name="z1494" w:id="145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58"/>
    <w:bookmarkStart w:name="z1495" w:id="145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7" w:id="146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460"/>
    <w:bookmarkStart w:name="z1498" w:id="146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461"/>
    <w:bookmarkStart w:name="z1499" w:id="146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462"/>
    <w:bookmarkStart w:name="z1500" w:id="146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63"/>
    <w:bookmarkStart w:name="z1501" w:id="146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464"/>
    <w:bookmarkStart w:name="z1502" w:id="146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465"/>
    <w:bookmarkStart w:name="z1503" w:id="146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66"/>
    <w:bookmarkStart w:name="z1504" w:id="1467"/>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467"/>
    <w:bookmarkStart w:name="z1505" w:id="146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68"/>
    <w:bookmarkStart w:name="z1506" w:id="146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469"/>
    <w:bookmarkStart w:name="z1507" w:id="1470"/>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470"/>
    <w:bookmarkStart w:name="z1508" w:id="147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471"/>
    <w:bookmarkStart w:name="z1509" w:id="147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472"/>
    <w:bookmarkStart w:name="z1510" w:id="147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73"/>
    <w:bookmarkStart w:name="z1511" w:id="147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474"/>
    <w:bookmarkStart w:name="z1512" w:id="1475"/>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1475"/>
    <w:bookmarkStart w:name="z1513" w:id="147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76"/>
    <w:bookmarkStart w:name="z1514" w:id="1477"/>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1477"/>
    <w:bookmarkStart w:name="z1515" w:id="1478"/>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517" w:id="147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79"/>
    <w:bookmarkStart w:name="z1518" w:id="148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9" w:id="1481"/>
    <w:p>
      <w:pPr>
        <w:spacing w:after="0"/>
        <w:ind w:left="0"/>
        <w:jc w:val="both"/>
      </w:pPr>
      <w:r>
        <w:rPr>
          <w:rFonts w:ascii="Times New Roman"/>
          <w:b w:val="false"/>
          <w:i w:val="false"/>
          <w:color w:val="000000"/>
          <w:sz w:val="28"/>
        </w:rPr>
        <w:t>
      15. Құқықтары және міндеттері:</w:t>
      </w:r>
    </w:p>
    <w:bookmarkEnd w:id="1481"/>
    <w:bookmarkStart w:name="z1520" w:id="148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82"/>
    <w:bookmarkStart w:name="z1521" w:id="148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83"/>
    <w:bookmarkStart w:name="z1522" w:id="148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84"/>
    <w:bookmarkStart w:name="z1523" w:id="148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85"/>
    <w:bookmarkStart w:name="z1524" w:id="1486"/>
    <w:p>
      <w:pPr>
        <w:spacing w:after="0"/>
        <w:ind w:left="0"/>
        <w:jc w:val="left"/>
      </w:pPr>
      <w:r>
        <w:rPr>
          <w:rFonts w:ascii="Times New Roman"/>
          <w:b/>
          <w:i w:val="false"/>
          <w:color w:val="000000"/>
        </w:rPr>
        <w:t xml:space="preserve"> 3. Басқарма қызметін ұйымдастыру</w:t>
      </w:r>
    </w:p>
    <w:bookmarkEnd w:id="1486"/>
    <w:bookmarkStart w:name="z1525" w:id="1487"/>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1487"/>
    <w:bookmarkStart w:name="z1526" w:id="1488"/>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488"/>
    <w:bookmarkStart w:name="z1527" w:id="1489"/>
    <w:p>
      <w:pPr>
        <w:spacing w:after="0"/>
        <w:ind w:left="0"/>
        <w:jc w:val="both"/>
      </w:pPr>
      <w:r>
        <w:rPr>
          <w:rFonts w:ascii="Times New Roman"/>
          <w:b w:val="false"/>
          <w:i w:val="false"/>
          <w:color w:val="000000"/>
          <w:sz w:val="28"/>
        </w:rPr>
        <w:t>
      18. Басқарма бастығының өкілеттіктері:</w:t>
      </w:r>
    </w:p>
    <w:bookmarkEnd w:id="1489"/>
    <w:bookmarkStart w:name="z1528" w:id="1490"/>
    <w:p>
      <w:pPr>
        <w:spacing w:after="0"/>
        <w:ind w:left="0"/>
        <w:jc w:val="both"/>
      </w:pPr>
      <w:r>
        <w:rPr>
          <w:rFonts w:ascii="Times New Roman"/>
          <w:b w:val="false"/>
          <w:i w:val="false"/>
          <w:color w:val="000000"/>
          <w:sz w:val="28"/>
        </w:rPr>
        <w:t xml:space="preserve">
      1) Басқарма атынан сенімхатсыз әрекет етеді; </w:t>
      </w:r>
    </w:p>
    <w:bookmarkEnd w:id="1490"/>
    <w:bookmarkStart w:name="z1529" w:id="149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1491"/>
    <w:bookmarkStart w:name="z1530" w:id="149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92"/>
    <w:bookmarkStart w:name="z1531" w:id="1493"/>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493"/>
    <w:bookmarkStart w:name="z1532" w:id="149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94"/>
    <w:bookmarkStart w:name="z1533" w:id="1495"/>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495"/>
    <w:bookmarkStart w:name="z1534" w:id="1496"/>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496"/>
    <w:bookmarkStart w:name="z1535" w:id="1497"/>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497"/>
    <w:bookmarkStart w:name="z1536" w:id="1498"/>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1498"/>
    <w:bookmarkStart w:name="z1537" w:id="1499"/>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499"/>
    <w:bookmarkStart w:name="z1538" w:id="150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00"/>
    <w:bookmarkStart w:name="z1539" w:id="1501"/>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501"/>
    <w:bookmarkStart w:name="z1540" w:id="150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02"/>
    <w:bookmarkStart w:name="z1541" w:id="150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503"/>
    <w:bookmarkStart w:name="z1542" w:id="1504"/>
    <w:p>
      <w:pPr>
        <w:spacing w:after="0"/>
        <w:ind w:left="0"/>
        <w:jc w:val="both"/>
      </w:pPr>
      <w:r>
        <w:rPr>
          <w:rFonts w:ascii="Times New Roman"/>
          <w:b w:val="false"/>
          <w:i w:val="false"/>
          <w:color w:val="000000"/>
          <w:sz w:val="28"/>
        </w:rPr>
        <w:t>
      15) Қызылорда қаласының аумағында орналасқан өртке қарсы қызметтерге қатысты аға жедел бастық болып табылады;</w:t>
      </w:r>
    </w:p>
    <w:bookmarkEnd w:id="1504"/>
    <w:bookmarkStart w:name="z1543" w:id="150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05"/>
    <w:bookmarkStart w:name="z1544" w:id="150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506"/>
    <w:bookmarkStart w:name="z1545" w:id="150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07"/>
    <w:bookmarkStart w:name="z1546" w:id="1508"/>
    <w:p>
      <w:pPr>
        <w:spacing w:after="0"/>
        <w:ind w:left="0"/>
        <w:jc w:val="left"/>
      </w:pPr>
      <w:r>
        <w:rPr>
          <w:rFonts w:ascii="Times New Roman"/>
          <w:b/>
          <w:i w:val="false"/>
          <w:color w:val="000000"/>
        </w:rPr>
        <w:t xml:space="preserve"> 4. Басқарманың мүлкі</w:t>
      </w:r>
    </w:p>
    <w:bookmarkEnd w:id="1508"/>
    <w:bookmarkStart w:name="z1547" w:id="150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509"/>
    <w:bookmarkStart w:name="z1548" w:id="151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10"/>
    <w:bookmarkStart w:name="z1549" w:id="1511"/>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511"/>
    <w:bookmarkStart w:name="z1550" w:id="151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12"/>
    <w:bookmarkStart w:name="z1551" w:id="1513"/>
    <w:p>
      <w:pPr>
        <w:spacing w:after="0"/>
        <w:ind w:left="0"/>
        <w:jc w:val="left"/>
      </w:pPr>
      <w:r>
        <w:rPr>
          <w:rFonts w:ascii="Times New Roman"/>
          <w:b/>
          <w:i w:val="false"/>
          <w:color w:val="000000"/>
        </w:rPr>
        <w:t xml:space="preserve"> 5. Басқарманы қайта ұйымдастыру және тарату</w:t>
      </w:r>
    </w:p>
    <w:bookmarkEnd w:id="1513"/>
    <w:bookmarkStart w:name="z1552" w:id="151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26-қосымша</w:t>
            </w:r>
          </w:p>
        </w:tc>
      </w:tr>
    </w:tbl>
    <w:bookmarkStart w:name="z1554" w:id="1515"/>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Павлодар облысының</w:t>
      </w:r>
      <w:r>
        <w:br/>
      </w:r>
      <w:r>
        <w:rPr>
          <w:rFonts w:ascii="Times New Roman"/>
          <w:b/>
          <w:i w:val="false"/>
          <w:color w:val="000000"/>
        </w:rPr>
        <w:t>Төтенше жағдайлар департаменті Екібастұз қаласының</w:t>
      </w:r>
      <w:r>
        <w:br/>
      </w:r>
      <w:r>
        <w:rPr>
          <w:rFonts w:ascii="Times New Roman"/>
          <w:b/>
          <w:i w:val="false"/>
          <w:color w:val="000000"/>
        </w:rPr>
        <w:t>Төтенше жағдайлар 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1515"/>
    <w:bookmarkStart w:name="z1556" w:id="151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Павлодар облысының Төтенше жағдайлар департаменті Екібастұз қаласының Төтенше жағдайлар басқармасы (бұдан әрі – Басқарма)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16"/>
    <w:bookmarkStart w:name="z1557" w:id="151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517"/>
    <w:bookmarkStart w:name="z1558" w:id="1518"/>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18"/>
    <w:bookmarkStart w:name="z1559" w:id="151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19"/>
    <w:bookmarkStart w:name="z1560" w:id="1520"/>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520"/>
    <w:bookmarkStart w:name="z1561" w:id="1521"/>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521"/>
    <w:bookmarkStart w:name="z1562" w:id="1522"/>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522"/>
    <w:bookmarkStart w:name="z1563" w:id="1523"/>
    <w:p>
      <w:pPr>
        <w:spacing w:after="0"/>
        <w:ind w:left="0"/>
        <w:jc w:val="both"/>
      </w:pPr>
      <w:r>
        <w:rPr>
          <w:rFonts w:ascii="Times New Roman"/>
          <w:b w:val="false"/>
          <w:i w:val="false"/>
          <w:color w:val="000000"/>
          <w:sz w:val="28"/>
        </w:rPr>
        <w:t>
      8. Басқарманың заңды мекенжайы: Қазақстан Республикасы, Павлодар облысы, Екібастұз қаласы, Бухар-Жырау көшесі, 288/49.</w:t>
      </w:r>
    </w:p>
    <w:bookmarkEnd w:id="1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21.05.2018 </w:t>
      </w:r>
      <w:r>
        <w:rPr>
          <w:rFonts w:ascii="Times New Roman"/>
          <w:b w:val="false"/>
          <w:i w:val="false"/>
          <w:color w:val="ff0000"/>
          <w:sz w:val="28"/>
        </w:rPr>
        <w:t>№ 93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бұйрығымен.</w:t>
      </w:r>
      <w:r>
        <w:br/>
      </w:r>
      <w:r>
        <w:rPr>
          <w:rFonts w:ascii="Times New Roman"/>
          <w:b w:val="false"/>
          <w:i w:val="false"/>
          <w:color w:val="000000"/>
          <w:sz w:val="28"/>
        </w:rPr>
        <w:t>
</w:t>
      </w:r>
    </w:p>
    <w:bookmarkStart w:name="z1564" w:id="1524"/>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министрлігінің Төтенше жағдайлар комитеті Павлодар облысының Төтенше жағдайлар департаменті Екібастұз қаласының Төтенше жағдайлар басқармасы" республикалық мемлекеттік мекемесі.</w:t>
      </w:r>
    </w:p>
    <w:bookmarkEnd w:id="1524"/>
    <w:bookmarkStart w:name="z1565" w:id="152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25"/>
    <w:bookmarkStart w:name="z1566" w:id="1526"/>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526"/>
    <w:bookmarkStart w:name="z1567" w:id="1527"/>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52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1568" w:id="1528"/>
    <w:p>
      <w:pPr>
        <w:spacing w:after="0"/>
        <w:ind w:left="0"/>
        <w:jc w:val="left"/>
      </w:pPr>
      <w:r>
        <w:rPr>
          <w:rFonts w:ascii="Times New Roman"/>
          <w:b/>
          <w:i w:val="false"/>
          <w:color w:val="000000"/>
        </w:rPr>
        <w:t xml:space="preserve"> 2. Басқарманың негізгі міндеттері, функциялары,</w:t>
      </w:r>
      <w:r>
        <w:br/>
      </w:r>
      <w:r>
        <w:rPr>
          <w:rFonts w:ascii="Times New Roman"/>
          <w:b/>
          <w:i w:val="false"/>
          <w:color w:val="000000"/>
        </w:rPr>
        <w:t>құқықтары мен міндеттері</w:t>
      </w:r>
    </w:p>
    <w:bookmarkEnd w:id="1528"/>
    <w:bookmarkStart w:name="z1569" w:id="1529"/>
    <w:p>
      <w:pPr>
        <w:spacing w:after="0"/>
        <w:ind w:left="0"/>
        <w:jc w:val="both"/>
      </w:pPr>
      <w:r>
        <w:rPr>
          <w:rFonts w:ascii="Times New Roman"/>
          <w:b w:val="false"/>
          <w:i w:val="false"/>
          <w:color w:val="000000"/>
          <w:sz w:val="28"/>
        </w:rPr>
        <w:t>
      13. Басқарманың міндеттері:</w:t>
      </w:r>
    </w:p>
    <w:bookmarkEnd w:id="1529"/>
    <w:bookmarkStart w:name="z1570" w:id="153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530"/>
    <w:bookmarkStart w:name="z1571" w:id="153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31"/>
    <w:bookmarkStart w:name="z1572" w:id="153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32"/>
    <w:bookmarkStart w:name="z1573" w:id="1533"/>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1533"/>
    <w:bookmarkStart w:name="z1574" w:id="1534"/>
    <w:p>
      <w:pPr>
        <w:spacing w:after="0"/>
        <w:ind w:left="0"/>
        <w:jc w:val="both"/>
      </w:pPr>
      <w:r>
        <w:rPr>
          <w:rFonts w:ascii="Times New Roman"/>
          <w:b w:val="false"/>
          <w:i w:val="false"/>
          <w:color w:val="000000"/>
          <w:sz w:val="28"/>
        </w:rPr>
        <w:t>
      14. Басқарманың функциялары:</w:t>
      </w:r>
    </w:p>
    <w:bookmarkEnd w:id="1534"/>
    <w:bookmarkStart w:name="z1575" w:id="153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35"/>
    <w:bookmarkStart w:name="z1576" w:id="153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36"/>
    <w:bookmarkStart w:name="z1577" w:id="153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37"/>
    <w:bookmarkStart w:name="z1578" w:id="153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38"/>
    <w:bookmarkStart w:name="z1579" w:id="153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39"/>
    <w:bookmarkStart w:name="z1580" w:id="154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40"/>
    <w:bookmarkStart w:name="z1581" w:id="154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41"/>
    <w:bookmarkStart w:name="z1582" w:id="154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42"/>
    <w:bookmarkStart w:name="z1583" w:id="154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43"/>
    <w:bookmarkStart w:name="z1584" w:id="154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44"/>
    <w:bookmarkStart w:name="z1585" w:id="154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45"/>
    <w:bookmarkStart w:name="z1586" w:id="154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8" w:id="154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547"/>
    <w:bookmarkStart w:name="z1589" w:id="154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548"/>
    <w:bookmarkStart w:name="z1590" w:id="154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549"/>
    <w:bookmarkStart w:name="z1591" w:id="155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50"/>
    <w:bookmarkStart w:name="z1592" w:id="155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551"/>
    <w:bookmarkStart w:name="z1593" w:id="155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552"/>
    <w:bookmarkStart w:name="z1594" w:id="155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53"/>
    <w:bookmarkStart w:name="z1595" w:id="1554"/>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1554"/>
    <w:bookmarkStart w:name="z1596" w:id="155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55"/>
    <w:bookmarkStart w:name="z1597" w:id="155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556"/>
    <w:bookmarkStart w:name="z1598" w:id="1557"/>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557"/>
    <w:bookmarkStart w:name="z1599" w:id="155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558"/>
    <w:bookmarkStart w:name="z1600" w:id="155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559"/>
    <w:bookmarkStart w:name="z1601" w:id="156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60"/>
    <w:bookmarkStart w:name="z1602" w:id="156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61"/>
    <w:bookmarkStart w:name="z1603" w:id="156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62"/>
    <w:bookmarkStart w:name="z1604" w:id="156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63"/>
    <w:bookmarkStart w:name="z1605" w:id="1564"/>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1564"/>
    <w:bookmarkStart w:name="z1606" w:id="1565"/>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608" w:id="156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66"/>
    <w:bookmarkStart w:name="z1609" w:id="156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0" w:id="1568"/>
    <w:p>
      <w:pPr>
        <w:spacing w:after="0"/>
        <w:ind w:left="0"/>
        <w:jc w:val="both"/>
      </w:pPr>
      <w:r>
        <w:rPr>
          <w:rFonts w:ascii="Times New Roman"/>
          <w:b w:val="false"/>
          <w:i w:val="false"/>
          <w:color w:val="000000"/>
          <w:sz w:val="28"/>
        </w:rPr>
        <w:t>
      15. Құқықтары және міндеттері:</w:t>
      </w:r>
    </w:p>
    <w:bookmarkEnd w:id="1568"/>
    <w:bookmarkStart w:name="z1611" w:id="156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69"/>
    <w:bookmarkStart w:name="z1612" w:id="157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70"/>
    <w:bookmarkStart w:name="z1613" w:id="157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71"/>
    <w:bookmarkStart w:name="z1614" w:id="157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72"/>
    <w:bookmarkStart w:name="z1615" w:id="1573"/>
    <w:p>
      <w:pPr>
        <w:spacing w:after="0"/>
        <w:ind w:left="0"/>
        <w:jc w:val="left"/>
      </w:pPr>
      <w:r>
        <w:rPr>
          <w:rFonts w:ascii="Times New Roman"/>
          <w:b/>
          <w:i w:val="false"/>
          <w:color w:val="000000"/>
        </w:rPr>
        <w:t xml:space="preserve"> 3. Басқарма қызметін ұйымдастыру</w:t>
      </w:r>
    </w:p>
    <w:bookmarkEnd w:id="1573"/>
    <w:bookmarkStart w:name="z1616" w:id="1574"/>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1574"/>
    <w:bookmarkStart w:name="z1617" w:id="1575"/>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575"/>
    <w:bookmarkStart w:name="z1618" w:id="1576"/>
    <w:p>
      <w:pPr>
        <w:spacing w:after="0"/>
        <w:ind w:left="0"/>
        <w:jc w:val="both"/>
      </w:pPr>
      <w:r>
        <w:rPr>
          <w:rFonts w:ascii="Times New Roman"/>
          <w:b w:val="false"/>
          <w:i w:val="false"/>
          <w:color w:val="000000"/>
          <w:sz w:val="28"/>
        </w:rPr>
        <w:t>
      18. Басқарма бастығы:</w:t>
      </w:r>
    </w:p>
    <w:bookmarkEnd w:id="1576"/>
    <w:bookmarkStart w:name="z1619" w:id="1577"/>
    <w:p>
      <w:pPr>
        <w:spacing w:after="0"/>
        <w:ind w:left="0"/>
        <w:jc w:val="both"/>
      </w:pPr>
      <w:r>
        <w:rPr>
          <w:rFonts w:ascii="Times New Roman"/>
          <w:b w:val="false"/>
          <w:i w:val="false"/>
          <w:color w:val="000000"/>
          <w:sz w:val="28"/>
        </w:rPr>
        <w:t>
      1) Басқарма атынан сенімхатсыз әрекет етеді;</w:t>
      </w:r>
    </w:p>
    <w:bookmarkEnd w:id="1577"/>
    <w:bookmarkStart w:name="z1620" w:id="157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1578"/>
    <w:bookmarkStart w:name="z1621" w:id="157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579"/>
    <w:bookmarkStart w:name="z1622" w:id="1580"/>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1580"/>
    <w:bookmarkStart w:name="z1623" w:id="158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81"/>
    <w:bookmarkStart w:name="z1624" w:id="1582"/>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1582"/>
    <w:bookmarkStart w:name="z1625" w:id="1583"/>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583"/>
    <w:bookmarkStart w:name="z1626" w:id="1584"/>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584"/>
    <w:bookmarkStart w:name="z1627" w:id="1585"/>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1585"/>
    <w:bookmarkStart w:name="z1628" w:id="1586"/>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586"/>
    <w:bookmarkStart w:name="z1629" w:id="158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87"/>
    <w:bookmarkStart w:name="z1630" w:id="1588"/>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588"/>
    <w:bookmarkStart w:name="z1631" w:id="158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89"/>
    <w:bookmarkStart w:name="z1632" w:id="159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90"/>
    <w:bookmarkStart w:name="z1633" w:id="1591"/>
    <w:p>
      <w:pPr>
        <w:spacing w:after="0"/>
        <w:ind w:left="0"/>
        <w:jc w:val="both"/>
      </w:pPr>
      <w:r>
        <w:rPr>
          <w:rFonts w:ascii="Times New Roman"/>
          <w:b w:val="false"/>
          <w:i w:val="false"/>
          <w:color w:val="000000"/>
          <w:sz w:val="28"/>
        </w:rPr>
        <w:t>
      15) Екібастұз қаласының аумағында орналасқан өртке қарсы қызметтерге қатысты аға жедел бастық болып табылады;</w:t>
      </w:r>
    </w:p>
    <w:bookmarkEnd w:id="1591"/>
    <w:bookmarkStart w:name="z1634" w:id="159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92"/>
    <w:bookmarkStart w:name="z1635" w:id="159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593"/>
    <w:bookmarkStart w:name="z1636" w:id="159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94"/>
    <w:bookmarkStart w:name="z1637" w:id="1595"/>
    <w:p>
      <w:pPr>
        <w:spacing w:after="0"/>
        <w:ind w:left="0"/>
        <w:jc w:val="left"/>
      </w:pPr>
      <w:r>
        <w:rPr>
          <w:rFonts w:ascii="Times New Roman"/>
          <w:b/>
          <w:i w:val="false"/>
          <w:color w:val="000000"/>
        </w:rPr>
        <w:t xml:space="preserve"> 4. Басқарманың мүлкі</w:t>
      </w:r>
    </w:p>
    <w:bookmarkEnd w:id="1595"/>
    <w:bookmarkStart w:name="z1638" w:id="159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596"/>
    <w:bookmarkStart w:name="z1639" w:id="159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97"/>
    <w:bookmarkStart w:name="z1640" w:id="1598"/>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bookmarkEnd w:id="1598"/>
    <w:bookmarkStart w:name="z1641" w:id="159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99"/>
    <w:bookmarkStart w:name="z1642" w:id="1600"/>
    <w:p>
      <w:pPr>
        <w:spacing w:after="0"/>
        <w:ind w:left="0"/>
        <w:jc w:val="left"/>
      </w:pPr>
      <w:r>
        <w:rPr>
          <w:rFonts w:ascii="Times New Roman"/>
          <w:b/>
          <w:i w:val="false"/>
          <w:color w:val="000000"/>
        </w:rPr>
        <w:t xml:space="preserve"> 5. Басқарманы қайта ұйымдастыру және тарату</w:t>
      </w:r>
    </w:p>
    <w:bookmarkEnd w:id="1600"/>
    <w:bookmarkStart w:name="z1643" w:id="160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27-қосымша</w:t>
            </w:r>
          </w:p>
        </w:tc>
      </w:tr>
    </w:tbl>
    <w:bookmarkStart w:name="z1645" w:id="1602"/>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Батыс Қазақстан облысы</w:t>
      </w:r>
      <w:r>
        <w:br/>
      </w:r>
      <w:r>
        <w:rPr>
          <w:rFonts w:ascii="Times New Roman"/>
          <w:b/>
          <w:i w:val="false"/>
          <w:color w:val="000000"/>
        </w:rPr>
        <w:t>Төтенше жағдайлар департаменті Орал қаласының</w:t>
      </w:r>
      <w:r>
        <w:br/>
      </w:r>
      <w:r>
        <w:rPr>
          <w:rFonts w:ascii="Times New Roman"/>
          <w:b/>
          <w:i w:val="false"/>
          <w:color w:val="000000"/>
        </w:rPr>
        <w:t>Төтенше жағдайлар 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1602"/>
    <w:bookmarkStart w:name="z1647" w:id="160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Батыс Қазақстан облысының Төтенше жағдайлар департаменті Орал қаласының Төтенше жағдайлар басқармасы (бұдан әрі – Басқарма) Қазақстан Республикасы Ішкі істер министрлігінің Төтенше жағдайлар комитеті Батыс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603"/>
    <w:bookmarkStart w:name="z1648" w:id="160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604"/>
    <w:bookmarkStart w:name="z1649" w:id="1605"/>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605"/>
    <w:bookmarkStart w:name="z1650" w:id="16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06"/>
    <w:bookmarkStart w:name="z1651" w:id="1607"/>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607"/>
    <w:bookmarkStart w:name="z1652" w:id="1608"/>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608"/>
    <w:bookmarkStart w:name="z1653" w:id="1609"/>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609"/>
    <w:bookmarkStart w:name="z1654" w:id="1610"/>
    <w:p>
      <w:pPr>
        <w:spacing w:after="0"/>
        <w:ind w:left="0"/>
        <w:jc w:val="both"/>
      </w:pPr>
      <w:r>
        <w:rPr>
          <w:rFonts w:ascii="Times New Roman"/>
          <w:b w:val="false"/>
          <w:i w:val="false"/>
          <w:color w:val="000000"/>
          <w:sz w:val="28"/>
        </w:rPr>
        <w:t>
      8. Басқарманың заңды мекенжайы: Қазақстан Республикасы, индекс 090006, Батыс Қазақстан облысы, Орал қаласы, Нұрсұлтан Назарбаев даңғылы, 215 үй.</w:t>
      </w:r>
    </w:p>
    <w:bookmarkEnd w:id="1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5" w:id="1611"/>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Батыс Қазақстан облысының Төтенше жағдайлар департаменті Орал қаласының Төтенше жағдайлар басқармасы" республикалық мемлекеттік мекемесі.</w:t>
      </w:r>
    </w:p>
    <w:bookmarkEnd w:id="1611"/>
    <w:bookmarkStart w:name="z1656" w:id="16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12"/>
    <w:bookmarkStart w:name="z1657" w:id="1613"/>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613"/>
    <w:bookmarkStart w:name="z1658" w:id="1614"/>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6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1659" w:id="1615"/>
    <w:p>
      <w:pPr>
        <w:spacing w:after="0"/>
        <w:ind w:left="0"/>
        <w:jc w:val="left"/>
      </w:pPr>
      <w:r>
        <w:rPr>
          <w:rFonts w:ascii="Times New Roman"/>
          <w:b/>
          <w:i w:val="false"/>
          <w:color w:val="000000"/>
        </w:rPr>
        <w:t xml:space="preserve"> 2. Басқарманың негізгі міндеттері, функциялары,</w:t>
      </w:r>
      <w:r>
        <w:br/>
      </w:r>
      <w:r>
        <w:rPr>
          <w:rFonts w:ascii="Times New Roman"/>
          <w:b/>
          <w:i w:val="false"/>
          <w:color w:val="000000"/>
        </w:rPr>
        <w:t>құқықтары мен міндеттері</w:t>
      </w:r>
    </w:p>
    <w:bookmarkEnd w:id="1615"/>
    <w:bookmarkStart w:name="z1660" w:id="1616"/>
    <w:p>
      <w:pPr>
        <w:spacing w:after="0"/>
        <w:ind w:left="0"/>
        <w:jc w:val="both"/>
      </w:pPr>
      <w:r>
        <w:rPr>
          <w:rFonts w:ascii="Times New Roman"/>
          <w:b w:val="false"/>
          <w:i w:val="false"/>
          <w:color w:val="000000"/>
          <w:sz w:val="28"/>
        </w:rPr>
        <w:t>
      13. Басқарманың міндеттері:</w:t>
      </w:r>
    </w:p>
    <w:bookmarkEnd w:id="1616"/>
    <w:bookmarkStart w:name="z1661" w:id="161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617"/>
    <w:bookmarkStart w:name="z1662" w:id="161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18"/>
    <w:bookmarkStart w:name="z1663" w:id="161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19"/>
    <w:bookmarkStart w:name="z1664" w:id="1620"/>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1620"/>
    <w:bookmarkStart w:name="z1665" w:id="1621"/>
    <w:p>
      <w:pPr>
        <w:spacing w:after="0"/>
        <w:ind w:left="0"/>
        <w:jc w:val="both"/>
      </w:pPr>
      <w:r>
        <w:rPr>
          <w:rFonts w:ascii="Times New Roman"/>
          <w:b w:val="false"/>
          <w:i w:val="false"/>
          <w:color w:val="000000"/>
          <w:sz w:val="28"/>
        </w:rPr>
        <w:t>
      14. Басқарманың функциялары:</w:t>
      </w:r>
    </w:p>
    <w:bookmarkEnd w:id="1621"/>
    <w:bookmarkStart w:name="z1666" w:id="162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622"/>
    <w:bookmarkStart w:name="z1667" w:id="162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623"/>
    <w:bookmarkStart w:name="z1668" w:id="162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624"/>
    <w:bookmarkStart w:name="z1669" w:id="162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625"/>
    <w:bookmarkStart w:name="z1670" w:id="162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626"/>
    <w:bookmarkStart w:name="z1671" w:id="162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627"/>
    <w:bookmarkStart w:name="z1672" w:id="162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628"/>
    <w:bookmarkStart w:name="z1673" w:id="1629"/>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629"/>
    <w:bookmarkStart w:name="z1674" w:id="163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630"/>
    <w:bookmarkStart w:name="z1675" w:id="163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631"/>
    <w:bookmarkStart w:name="z1676" w:id="163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632"/>
    <w:bookmarkStart w:name="z1677" w:id="163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6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79" w:id="163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634"/>
    <w:bookmarkStart w:name="z1680" w:id="163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635"/>
    <w:bookmarkStart w:name="z1681" w:id="163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636"/>
    <w:bookmarkStart w:name="z1682" w:id="163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637"/>
    <w:bookmarkStart w:name="z1683" w:id="163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638"/>
    <w:bookmarkStart w:name="z1684" w:id="163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639"/>
    <w:bookmarkStart w:name="z1685" w:id="164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640"/>
    <w:bookmarkStart w:name="z1686" w:id="1641"/>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1641"/>
    <w:bookmarkStart w:name="z1687" w:id="164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642"/>
    <w:bookmarkStart w:name="z1688" w:id="164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643"/>
    <w:bookmarkStart w:name="z1689" w:id="1644"/>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644"/>
    <w:bookmarkStart w:name="z1690" w:id="164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645"/>
    <w:bookmarkStart w:name="z1691" w:id="164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646"/>
    <w:bookmarkStart w:name="z1692" w:id="164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647"/>
    <w:bookmarkStart w:name="z1693" w:id="164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648"/>
    <w:bookmarkStart w:name="z1694" w:id="1649"/>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1649"/>
    <w:bookmarkStart w:name="z1695" w:id="165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650"/>
    <w:bookmarkStart w:name="z1696" w:id="1651"/>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1651"/>
    <w:bookmarkStart w:name="z1697" w:id="1652"/>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6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699" w:id="165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653"/>
    <w:bookmarkStart w:name="z1700" w:id="165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6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1" w:id="1655"/>
    <w:p>
      <w:pPr>
        <w:spacing w:after="0"/>
        <w:ind w:left="0"/>
        <w:jc w:val="both"/>
      </w:pPr>
      <w:r>
        <w:rPr>
          <w:rFonts w:ascii="Times New Roman"/>
          <w:b w:val="false"/>
          <w:i w:val="false"/>
          <w:color w:val="000000"/>
          <w:sz w:val="28"/>
        </w:rPr>
        <w:t>
      15. Құқықтары және міндеттері:</w:t>
      </w:r>
    </w:p>
    <w:bookmarkEnd w:id="1655"/>
    <w:bookmarkStart w:name="z1702" w:id="165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656"/>
    <w:bookmarkStart w:name="z1703" w:id="165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657"/>
    <w:bookmarkStart w:name="z1704" w:id="165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658"/>
    <w:bookmarkStart w:name="z1705" w:id="165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659"/>
    <w:bookmarkStart w:name="z1706" w:id="1660"/>
    <w:p>
      <w:pPr>
        <w:spacing w:after="0"/>
        <w:ind w:left="0"/>
        <w:jc w:val="left"/>
      </w:pPr>
      <w:r>
        <w:rPr>
          <w:rFonts w:ascii="Times New Roman"/>
          <w:b/>
          <w:i w:val="false"/>
          <w:color w:val="000000"/>
        </w:rPr>
        <w:t xml:space="preserve"> 3. Басқарма қызметін ұйымдастыру</w:t>
      </w:r>
    </w:p>
    <w:bookmarkEnd w:id="1660"/>
    <w:bookmarkStart w:name="z1707" w:id="1661"/>
    <w:p>
      <w:pPr>
        <w:spacing w:after="0"/>
        <w:ind w:left="0"/>
        <w:jc w:val="both"/>
      </w:pPr>
      <w:r>
        <w:rPr>
          <w:rFonts w:ascii="Times New Roman"/>
          <w:b w:val="false"/>
          <w:i w:val="false"/>
          <w:color w:val="000000"/>
          <w:sz w:val="28"/>
        </w:rPr>
        <w:t>
      16. Басқармаға басшылықты бастық жүзеге асырады, ол Басқармаға (Бөлімге) жүктелген міндеттердің орындалуына және оның өз функцияларын жүзеге асыруына дербес жауап береді.</w:t>
      </w:r>
    </w:p>
    <w:bookmarkEnd w:id="1661"/>
    <w:bookmarkStart w:name="z1708" w:id="1662"/>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662"/>
    <w:bookmarkStart w:name="z1709" w:id="1663"/>
    <w:p>
      <w:pPr>
        <w:spacing w:after="0"/>
        <w:ind w:left="0"/>
        <w:jc w:val="both"/>
      </w:pPr>
      <w:r>
        <w:rPr>
          <w:rFonts w:ascii="Times New Roman"/>
          <w:b w:val="false"/>
          <w:i w:val="false"/>
          <w:color w:val="000000"/>
          <w:sz w:val="28"/>
        </w:rPr>
        <w:t>
      18. Басқарма бастығының өкілеттіктері:</w:t>
      </w:r>
    </w:p>
    <w:bookmarkEnd w:id="1663"/>
    <w:bookmarkStart w:name="z1710" w:id="1664"/>
    <w:p>
      <w:pPr>
        <w:spacing w:after="0"/>
        <w:ind w:left="0"/>
        <w:jc w:val="both"/>
      </w:pPr>
      <w:r>
        <w:rPr>
          <w:rFonts w:ascii="Times New Roman"/>
          <w:b w:val="false"/>
          <w:i w:val="false"/>
          <w:color w:val="000000"/>
          <w:sz w:val="28"/>
        </w:rPr>
        <w:t>
      1) Басқарма атынан сенімхатсыз әрекет етеді;</w:t>
      </w:r>
    </w:p>
    <w:bookmarkEnd w:id="1664"/>
    <w:bookmarkStart w:name="z1711" w:id="166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1665"/>
    <w:bookmarkStart w:name="z1712" w:id="166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666"/>
    <w:bookmarkStart w:name="z1713" w:id="1667"/>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667"/>
    <w:bookmarkStart w:name="z1714" w:id="166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68"/>
    <w:bookmarkStart w:name="z1715" w:id="1669"/>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669"/>
    <w:bookmarkStart w:name="z1716" w:id="167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670"/>
    <w:bookmarkStart w:name="z1717" w:id="167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671"/>
    <w:bookmarkStart w:name="z1718" w:id="1672"/>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1672"/>
    <w:bookmarkStart w:name="z1719" w:id="167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673"/>
    <w:bookmarkStart w:name="z1720" w:id="167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74"/>
    <w:bookmarkStart w:name="z1721" w:id="1675"/>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675"/>
    <w:bookmarkStart w:name="z1722" w:id="167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76"/>
    <w:bookmarkStart w:name="z1723" w:id="167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677"/>
    <w:bookmarkStart w:name="z1724" w:id="1678"/>
    <w:p>
      <w:pPr>
        <w:spacing w:after="0"/>
        <w:ind w:left="0"/>
        <w:jc w:val="both"/>
      </w:pPr>
      <w:r>
        <w:rPr>
          <w:rFonts w:ascii="Times New Roman"/>
          <w:b w:val="false"/>
          <w:i w:val="false"/>
          <w:color w:val="000000"/>
          <w:sz w:val="28"/>
        </w:rPr>
        <w:t>
      15) Орал қаласының аумағында орналасқан өртке қарсы қызметтерге қатысты аға жедел бастық болып табылады;</w:t>
      </w:r>
    </w:p>
    <w:bookmarkEnd w:id="1678"/>
    <w:bookmarkStart w:name="z1725" w:id="167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79"/>
    <w:bookmarkStart w:name="z1726" w:id="168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680"/>
    <w:bookmarkStart w:name="z1727" w:id="168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681"/>
    <w:bookmarkStart w:name="z1728" w:id="1682"/>
    <w:p>
      <w:pPr>
        <w:spacing w:after="0"/>
        <w:ind w:left="0"/>
        <w:jc w:val="left"/>
      </w:pPr>
      <w:r>
        <w:rPr>
          <w:rFonts w:ascii="Times New Roman"/>
          <w:b/>
          <w:i w:val="false"/>
          <w:color w:val="000000"/>
        </w:rPr>
        <w:t xml:space="preserve"> 4. Басқарманың мүлкі</w:t>
      </w:r>
    </w:p>
    <w:bookmarkEnd w:id="1682"/>
    <w:bookmarkStart w:name="z1729" w:id="168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683"/>
    <w:bookmarkStart w:name="z1730" w:id="168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84"/>
    <w:bookmarkStart w:name="z1731" w:id="1685"/>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bookmarkEnd w:id="1685"/>
    <w:bookmarkStart w:name="z1732" w:id="168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86"/>
    <w:bookmarkStart w:name="z1733" w:id="1687"/>
    <w:p>
      <w:pPr>
        <w:spacing w:after="0"/>
        <w:ind w:left="0"/>
        <w:jc w:val="left"/>
      </w:pPr>
      <w:r>
        <w:rPr>
          <w:rFonts w:ascii="Times New Roman"/>
          <w:b/>
          <w:i w:val="false"/>
          <w:color w:val="000000"/>
        </w:rPr>
        <w:t xml:space="preserve"> 5. Басқарманы қайта ұйымдастыру және тарату</w:t>
      </w:r>
    </w:p>
    <w:bookmarkEnd w:id="1687"/>
    <w:bookmarkStart w:name="z1734" w:id="168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28-қосымша</w:t>
            </w:r>
          </w:p>
        </w:tc>
      </w:tr>
    </w:tbl>
    <w:bookmarkStart w:name="z1736" w:id="1689"/>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Өскемен қаласының</w:t>
      </w:r>
      <w:r>
        <w:br/>
      </w:r>
      <w:r>
        <w:rPr>
          <w:rFonts w:ascii="Times New Roman"/>
          <w:b/>
          <w:i w:val="false"/>
          <w:color w:val="000000"/>
        </w:rPr>
        <w:t>Төтенше жағдайлар 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1689"/>
    <w:bookmarkStart w:name="z1738" w:id="169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Өскемен қаласының Төтенше жағдайлар басқармасы (бұдан әрі – Басқарма)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690"/>
    <w:bookmarkStart w:name="z1739" w:id="169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691"/>
    <w:bookmarkStart w:name="z1740" w:id="1692"/>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692"/>
    <w:bookmarkStart w:name="z1741" w:id="169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93"/>
    <w:bookmarkStart w:name="z1742" w:id="1694"/>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694"/>
    <w:bookmarkStart w:name="z1743" w:id="169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695"/>
    <w:bookmarkStart w:name="z1744" w:id="169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696"/>
    <w:bookmarkStart w:name="z1745" w:id="1697"/>
    <w:p>
      <w:pPr>
        <w:spacing w:after="0"/>
        <w:ind w:left="0"/>
        <w:jc w:val="both"/>
      </w:pPr>
      <w:r>
        <w:rPr>
          <w:rFonts w:ascii="Times New Roman"/>
          <w:b w:val="false"/>
          <w:i w:val="false"/>
          <w:color w:val="000000"/>
          <w:sz w:val="28"/>
        </w:rPr>
        <w:t xml:space="preserve">
      8. Басқарманың заңды мекенжайы: 070019, Шығыс Қазақстан облысы, Өскемен қаласы, Пермитин көшесі, 23. </w:t>
      </w:r>
    </w:p>
    <w:bookmarkEnd w:id="1697"/>
    <w:bookmarkStart w:name="z1746" w:id="1698"/>
    <w:p>
      <w:pPr>
        <w:spacing w:after="0"/>
        <w:ind w:left="0"/>
        <w:jc w:val="both"/>
      </w:pPr>
      <w:r>
        <w:rPr>
          <w:rFonts w:ascii="Times New Roman"/>
          <w:b w:val="false"/>
          <w:i w:val="false"/>
          <w:color w:val="000000"/>
          <w:sz w:val="28"/>
        </w:rPr>
        <w:t>
      9. Басқарманың толық атауы – "Қазақстан Республикасы Ішкі істер министрлігі Төтенше жағдайлар комитеті Шығыс Қазақстан облысының Төтенше жағдайлар департаменті Өскемен қаласының Төтенше жағдайлар басқармасы" республикалық мемлекеттік мекемесі.</w:t>
      </w:r>
    </w:p>
    <w:bookmarkEnd w:id="1698"/>
    <w:bookmarkStart w:name="z1747" w:id="169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99"/>
    <w:bookmarkStart w:name="z1748" w:id="1700"/>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700"/>
    <w:bookmarkStart w:name="z1749" w:id="1701"/>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70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1750" w:id="1702"/>
    <w:p>
      <w:pPr>
        <w:spacing w:after="0"/>
        <w:ind w:left="0"/>
        <w:jc w:val="left"/>
      </w:pPr>
      <w:r>
        <w:rPr>
          <w:rFonts w:ascii="Times New Roman"/>
          <w:b/>
          <w:i w:val="false"/>
          <w:color w:val="000000"/>
        </w:rPr>
        <w:t xml:space="preserve"> 2. Басқарманың негізгі міндеттері, функциялары,</w:t>
      </w:r>
      <w:r>
        <w:br/>
      </w:r>
      <w:r>
        <w:rPr>
          <w:rFonts w:ascii="Times New Roman"/>
          <w:b/>
          <w:i w:val="false"/>
          <w:color w:val="000000"/>
        </w:rPr>
        <w:t>құқықтары мен міндеттері</w:t>
      </w:r>
    </w:p>
    <w:bookmarkEnd w:id="1702"/>
    <w:bookmarkStart w:name="z1751" w:id="1703"/>
    <w:p>
      <w:pPr>
        <w:spacing w:after="0"/>
        <w:ind w:left="0"/>
        <w:jc w:val="both"/>
      </w:pPr>
      <w:r>
        <w:rPr>
          <w:rFonts w:ascii="Times New Roman"/>
          <w:b w:val="false"/>
          <w:i w:val="false"/>
          <w:color w:val="000000"/>
          <w:sz w:val="28"/>
        </w:rPr>
        <w:t>
      13. Басқарманың міндеттері:</w:t>
      </w:r>
    </w:p>
    <w:bookmarkEnd w:id="1703"/>
    <w:bookmarkStart w:name="z1752" w:id="170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704"/>
    <w:bookmarkStart w:name="z1753" w:id="170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05"/>
    <w:bookmarkStart w:name="z1754" w:id="170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06"/>
    <w:bookmarkStart w:name="z1755" w:id="1707"/>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1707"/>
    <w:bookmarkStart w:name="z1756" w:id="1708"/>
    <w:p>
      <w:pPr>
        <w:spacing w:after="0"/>
        <w:ind w:left="0"/>
        <w:jc w:val="both"/>
      </w:pPr>
      <w:r>
        <w:rPr>
          <w:rFonts w:ascii="Times New Roman"/>
          <w:b w:val="false"/>
          <w:i w:val="false"/>
          <w:color w:val="000000"/>
          <w:sz w:val="28"/>
        </w:rPr>
        <w:t>
      14. Басқарманың функциялары:</w:t>
      </w:r>
    </w:p>
    <w:bookmarkEnd w:id="1708"/>
    <w:bookmarkStart w:name="z1757" w:id="170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09"/>
    <w:bookmarkStart w:name="z1758" w:id="171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10"/>
    <w:bookmarkStart w:name="z1759" w:id="171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711"/>
    <w:bookmarkStart w:name="z1760" w:id="171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712"/>
    <w:bookmarkStart w:name="z1761" w:id="171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713"/>
    <w:bookmarkStart w:name="z1762" w:id="171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714"/>
    <w:bookmarkStart w:name="z1763" w:id="171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715"/>
    <w:bookmarkStart w:name="z1764" w:id="1716"/>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716"/>
    <w:bookmarkStart w:name="z1765" w:id="171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717"/>
    <w:bookmarkStart w:name="z1766" w:id="171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718"/>
    <w:bookmarkStart w:name="z1767" w:id="171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719"/>
    <w:bookmarkStart w:name="z1768" w:id="172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0" w:id="172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721"/>
    <w:bookmarkStart w:name="z1771" w:id="172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722"/>
    <w:bookmarkStart w:name="z1772" w:id="172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723"/>
    <w:bookmarkStart w:name="z1773" w:id="172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724"/>
    <w:bookmarkStart w:name="z1774" w:id="172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725"/>
    <w:bookmarkStart w:name="z1775" w:id="172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726"/>
    <w:bookmarkStart w:name="z1776" w:id="172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727"/>
    <w:bookmarkStart w:name="z1777" w:id="1728"/>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1728"/>
    <w:bookmarkStart w:name="z1778" w:id="172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729"/>
    <w:bookmarkStart w:name="z1779" w:id="173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730"/>
    <w:bookmarkStart w:name="z1780" w:id="1731"/>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1731"/>
    <w:bookmarkStart w:name="z1781" w:id="173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732"/>
    <w:bookmarkStart w:name="z1782" w:id="173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733"/>
    <w:bookmarkStart w:name="z1783" w:id="173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734"/>
    <w:bookmarkStart w:name="z1784" w:id="173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735"/>
    <w:bookmarkStart w:name="z1785" w:id="173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736"/>
    <w:bookmarkStart w:name="z1786" w:id="173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737"/>
    <w:bookmarkStart w:name="z1787" w:id="1738"/>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1738"/>
    <w:bookmarkStart w:name="z1788" w:id="1739"/>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7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790" w:id="174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740"/>
    <w:bookmarkStart w:name="z1791" w:id="174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7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2" w:id="1742"/>
    <w:p>
      <w:pPr>
        <w:spacing w:after="0"/>
        <w:ind w:left="0"/>
        <w:jc w:val="both"/>
      </w:pPr>
      <w:r>
        <w:rPr>
          <w:rFonts w:ascii="Times New Roman"/>
          <w:b w:val="false"/>
          <w:i w:val="false"/>
          <w:color w:val="000000"/>
          <w:sz w:val="28"/>
        </w:rPr>
        <w:t>
      15. Құқықтары және міндеттері:</w:t>
      </w:r>
    </w:p>
    <w:bookmarkEnd w:id="1742"/>
    <w:bookmarkStart w:name="z1793" w:id="174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743"/>
    <w:bookmarkStart w:name="z1794" w:id="1744"/>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744"/>
    <w:bookmarkStart w:name="z1795" w:id="174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745"/>
    <w:bookmarkStart w:name="z1796" w:id="174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746"/>
    <w:bookmarkStart w:name="z1797" w:id="1747"/>
    <w:p>
      <w:pPr>
        <w:spacing w:after="0"/>
        <w:ind w:left="0"/>
        <w:jc w:val="left"/>
      </w:pPr>
      <w:r>
        <w:rPr>
          <w:rFonts w:ascii="Times New Roman"/>
          <w:b/>
          <w:i w:val="false"/>
          <w:color w:val="000000"/>
        </w:rPr>
        <w:t xml:space="preserve"> 3. Басқарма қызметін ұйымдастыру</w:t>
      </w:r>
    </w:p>
    <w:bookmarkEnd w:id="1747"/>
    <w:bookmarkStart w:name="z1798" w:id="1748"/>
    <w:p>
      <w:pPr>
        <w:spacing w:after="0"/>
        <w:ind w:left="0"/>
        <w:jc w:val="both"/>
      </w:pPr>
      <w:r>
        <w:rPr>
          <w:rFonts w:ascii="Times New Roman"/>
          <w:b w:val="false"/>
          <w:i w:val="false"/>
          <w:color w:val="000000"/>
          <w:sz w:val="28"/>
        </w:rPr>
        <w:t>
      16. Басқармаға басшылықты бастық жүзеге асырады, ол Басқармаға жүктелген міндеттердің орындалуына және оның өз функцияларын жүзеге асыруына дербес жауап береді.</w:t>
      </w:r>
    </w:p>
    <w:bookmarkEnd w:id="1748"/>
    <w:bookmarkStart w:name="z1799" w:id="1749"/>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749"/>
    <w:bookmarkStart w:name="z1800" w:id="1750"/>
    <w:p>
      <w:pPr>
        <w:spacing w:after="0"/>
        <w:ind w:left="0"/>
        <w:jc w:val="both"/>
      </w:pPr>
      <w:r>
        <w:rPr>
          <w:rFonts w:ascii="Times New Roman"/>
          <w:b w:val="false"/>
          <w:i w:val="false"/>
          <w:color w:val="000000"/>
          <w:sz w:val="28"/>
        </w:rPr>
        <w:t>
      18. Басқарма бастығының өкілеттіктері:</w:t>
      </w:r>
    </w:p>
    <w:bookmarkEnd w:id="1750"/>
    <w:bookmarkStart w:name="z1801" w:id="1751"/>
    <w:p>
      <w:pPr>
        <w:spacing w:after="0"/>
        <w:ind w:left="0"/>
        <w:jc w:val="both"/>
      </w:pPr>
      <w:r>
        <w:rPr>
          <w:rFonts w:ascii="Times New Roman"/>
          <w:b w:val="false"/>
          <w:i w:val="false"/>
          <w:color w:val="000000"/>
          <w:sz w:val="28"/>
        </w:rPr>
        <w:t xml:space="preserve">
      1) Басқарма атынан сенімхатсыз әрекет етеді; </w:t>
      </w:r>
    </w:p>
    <w:bookmarkEnd w:id="1751"/>
    <w:bookmarkStart w:name="z1802" w:id="175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1752"/>
    <w:bookmarkStart w:name="z1803" w:id="175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753"/>
    <w:bookmarkStart w:name="z1804" w:id="1754"/>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754"/>
    <w:bookmarkStart w:name="z1805" w:id="1755"/>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55"/>
    <w:bookmarkStart w:name="z1806" w:id="1756"/>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756"/>
    <w:bookmarkStart w:name="z1807" w:id="1757"/>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757"/>
    <w:bookmarkStart w:name="z1808" w:id="1758"/>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758"/>
    <w:bookmarkStart w:name="z1809" w:id="1759"/>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1759"/>
    <w:bookmarkStart w:name="z1810" w:id="1760"/>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760"/>
    <w:bookmarkStart w:name="z1811" w:id="176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61"/>
    <w:bookmarkStart w:name="z1812" w:id="1762"/>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762"/>
    <w:bookmarkStart w:name="z1813" w:id="176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63"/>
    <w:bookmarkStart w:name="z1814" w:id="176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764"/>
    <w:bookmarkStart w:name="z1815" w:id="1765"/>
    <w:p>
      <w:pPr>
        <w:spacing w:after="0"/>
        <w:ind w:left="0"/>
        <w:jc w:val="both"/>
      </w:pPr>
      <w:r>
        <w:rPr>
          <w:rFonts w:ascii="Times New Roman"/>
          <w:b w:val="false"/>
          <w:i w:val="false"/>
          <w:color w:val="000000"/>
          <w:sz w:val="28"/>
        </w:rPr>
        <w:t>
      15) Өскемен қаласының аумағында орналасқан өртке қарсы қызметтерге қатысты аға жедел бастық болып табылады;</w:t>
      </w:r>
    </w:p>
    <w:bookmarkEnd w:id="1765"/>
    <w:bookmarkStart w:name="z1816" w:id="176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66"/>
    <w:bookmarkStart w:name="z1817" w:id="176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767"/>
    <w:bookmarkStart w:name="z1818" w:id="176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68"/>
    <w:bookmarkStart w:name="z1819" w:id="1769"/>
    <w:p>
      <w:pPr>
        <w:spacing w:after="0"/>
        <w:ind w:left="0"/>
        <w:jc w:val="left"/>
      </w:pPr>
      <w:r>
        <w:rPr>
          <w:rFonts w:ascii="Times New Roman"/>
          <w:b/>
          <w:i w:val="false"/>
          <w:color w:val="000000"/>
        </w:rPr>
        <w:t xml:space="preserve"> 4. Басқарманың мүлкі</w:t>
      </w:r>
    </w:p>
    <w:bookmarkEnd w:id="1769"/>
    <w:bookmarkStart w:name="z1820" w:id="177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770"/>
    <w:bookmarkStart w:name="z1821" w:id="177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771"/>
    <w:bookmarkStart w:name="z1822" w:id="1772"/>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772"/>
    <w:bookmarkStart w:name="z1823" w:id="177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73"/>
    <w:bookmarkStart w:name="z1824" w:id="1774"/>
    <w:p>
      <w:pPr>
        <w:spacing w:after="0"/>
        <w:ind w:left="0"/>
        <w:jc w:val="left"/>
      </w:pPr>
      <w:r>
        <w:rPr>
          <w:rFonts w:ascii="Times New Roman"/>
          <w:b/>
          <w:i w:val="false"/>
          <w:color w:val="000000"/>
        </w:rPr>
        <w:t xml:space="preserve"> 5. Басқарманы қайта ұйымдастыру және тарату</w:t>
      </w:r>
    </w:p>
    <w:bookmarkEnd w:id="1774"/>
    <w:bookmarkStart w:name="z1825" w:id="177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29-қосымша</w:t>
            </w:r>
          </w:p>
        </w:tc>
      </w:tr>
    </w:tbl>
    <w:bookmarkStart w:name="z1827" w:id="1776"/>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w:t>
      </w:r>
      <w:r>
        <w:br/>
      </w:r>
      <w:r>
        <w:rPr>
          <w:rFonts w:ascii="Times New Roman"/>
          <w:b/>
          <w:i w:val="false"/>
          <w:color w:val="000000"/>
        </w:rPr>
        <w:t>Оңтүстік Қазақстан облысының Төтенше жағдайлар департаменті Шымкент</w:t>
      </w:r>
      <w:r>
        <w:br/>
      </w:r>
      <w:r>
        <w:rPr>
          <w:rFonts w:ascii="Times New Roman"/>
          <w:b/>
          <w:i w:val="false"/>
          <w:color w:val="000000"/>
        </w:rPr>
        <w:t>қаласының Төтенше жағдайлар басқармасы туралы</w:t>
      </w:r>
      <w:r>
        <w:br/>
      </w:r>
      <w:r>
        <w:rPr>
          <w:rFonts w:ascii="Times New Roman"/>
          <w:b/>
          <w:i w:val="false"/>
          <w:color w:val="000000"/>
        </w:rPr>
        <w:t>ЕРЕЖЕ</w:t>
      </w:r>
    </w:p>
    <w:bookmarkEnd w:id="1776"/>
    <w:p>
      <w:pPr>
        <w:spacing w:after="0"/>
        <w:ind w:left="0"/>
        <w:jc w:val="both"/>
      </w:pPr>
      <w:r>
        <w:rPr>
          <w:rFonts w:ascii="Times New Roman"/>
          <w:b w:val="false"/>
          <w:i w:val="false"/>
          <w:color w:val="ff0000"/>
          <w:sz w:val="28"/>
        </w:rPr>
        <w:t xml:space="preserve">
      Ескерту. Ереже алып тасталды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30-қосымша</w:t>
            </w:r>
          </w:p>
        </w:tc>
      </w:tr>
    </w:tbl>
    <w:bookmarkStart w:name="z1918" w:id="1777"/>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Ақмола облысының</w:t>
      </w:r>
      <w:r>
        <w:br/>
      </w:r>
      <w:r>
        <w:rPr>
          <w:rFonts w:ascii="Times New Roman"/>
          <w:b/>
          <w:i w:val="false"/>
          <w:color w:val="000000"/>
        </w:rPr>
        <w:t>Төтенше жағдайлар департаменті Ақкөл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777"/>
    <w:bookmarkStart w:name="z1919" w:id="177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Ақкөл ауданының төтенше жағдайлар бөлімі (бұдан әрі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778"/>
    <w:bookmarkStart w:name="z1920" w:id="1779"/>
    <w:p>
      <w:pPr>
        <w:spacing w:after="0"/>
        <w:ind w:left="0"/>
        <w:jc w:val="both"/>
      </w:pPr>
      <w:r>
        <w:rPr>
          <w:rFonts w:ascii="Times New Roman"/>
          <w:b w:val="false"/>
          <w:i w:val="false"/>
          <w:color w:val="000000"/>
          <w:sz w:val="28"/>
        </w:rPr>
        <w:t xml:space="preserve">
      2. Бөлімөз қызметiн ҚазақстанРеспубликасының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779"/>
    <w:bookmarkStart w:name="z1921" w:id="178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80"/>
    <w:bookmarkStart w:name="z1922" w:id="178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781"/>
    <w:bookmarkStart w:name="z1923" w:id="1782"/>
    <w:p>
      <w:pPr>
        <w:spacing w:after="0"/>
        <w:ind w:left="0"/>
        <w:jc w:val="both"/>
      </w:pPr>
      <w:r>
        <w:rPr>
          <w:rFonts w:ascii="Times New Roman"/>
          <w:b w:val="false"/>
          <w:i w:val="false"/>
          <w:color w:val="000000"/>
          <w:sz w:val="28"/>
        </w:rPr>
        <w:t>
      5. Егер Бөлімзаңнамаға сәйкес уәкiлеттiк берiлген болса, оның мемлекеттің атынан азаматтық-құқықтық қатынастардың тарапы болуға құқығы бар.</w:t>
      </w:r>
    </w:p>
    <w:bookmarkEnd w:id="1782"/>
    <w:bookmarkStart w:name="z1924" w:id="1783"/>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Бөлімбастығының бұйрықтарымен ресімделетін шешімдер қабылдайды.</w:t>
      </w:r>
    </w:p>
    <w:bookmarkEnd w:id="1783"/>
    <w:bookmarkStart w:name="z1925" w:id="1784"/>
    <w:p>
      <w:pPr>
        <w:spacing w:after="0"/>
        <w:ind w:left="0"/>
        <w:jc w:val="both"/>
      </w:pPr>
      <w:r>
        <w:rPr>
          <w:rFonts w:ascii="Times New Roman"/>
          <w:b w:val="false"/>
          <w:i w:val="false"/>
          <w:color w:val="000000"/>
          <w:sz w:val="28"/>
        </w:rPr>
        <w:t>
      7. Бөлімніңқұрылымы және штат санының лимиті қолданыстағы заңнамаға сәйкес бекітіледі.</w:t>
      </w:r>
    </w:p>
    <w:bookmarkEnd w:id="1784"/>
    <w:bookmarkStart w:name="z1926" w:id="1785"/>
    <w:p>
      <w:pPr>
        <w:spacing w:after="0"/>
        <w:ind w:left="0"/>
        <w:jc w:val="both"/>
      </w:pPr>
      <w:r>
        <w:rPr>
          <w:rFonts w:ascii="Times New Roman"/>
          <w:b w:val="false"/>
          <w:i w:val="false"/>
          <w:color w:val="000000"/>
          <w:sz w:val="28"/>
        </w:rPr>
        <w:t>
      8. Бөлімніңзаңды мекенжайы: 020100,Қазақстан Республикасы,Ақмола облысы, Ақкөлауданы, Ақкөлқаласы, Бигелдинов көшесі, 66.</w:t>
      </w:r>
    </w:p>
    <w:bookmarkEnd w:id="1785"/>
    <w:bookmarkStart w:name="z1927" w:id="1786"/>
    <w:p>
      <w:pPr>
        <w:spacing w:after="0"/>
        <w:ind w:left="0"/>
        <w:jc w:val="both"/>
      </w:pPr>
      <w:r>
        <w:rPr>
          <w:rFonts w:ascii="Times New Roman"/>
          <w:b w:val="false"/>
          <w:i w:val="false"/>
          <w:color w:val="000000"/>
          <w:sz w:val="28"/>
        </w:rPr>
        <w:t>
      9. Бөлімніңтолық атауы –"Қазақстан Республикасы Ішкі істер министрлігініңТөтенше жағдайлар комитеті Ақмола облысының Төтенше жағдайлар департаментіАқкөлауданының төтенше жағдайлар бөлімі" республикалық мемлекеттік мекемесі.</w:t>
      </w:r>
    </w:p>
    <w:bookmarkEnd w:id="1786"/>
    <w:bookmarkStart w:name="z1928" w:id="1787"/>
    <w:p>
      <w:pPr>
        <w:spacing w:after="0"/>
        <w:ind w:left="0"/>
        <w:jc w:val="both"/>
      </w:pPr>
      <w:r>
        <w:rPr>
          <w:rFonts w:ascii="Times New Roman"/>
          <w:b w:val="false"/>
          <w:i w:val="false"/>
          <w:color w:val="000000"/>
          <w:sz w:val="28"/>
        </w:rPr>
        <w:t>
      10. Осы Ереже Бөлімніңқұрылтай құжаты болып табылады.</w:t>
      </w:r>
    </w:p>
    <w:bookmarkEnd w:id="1787"/>
    <w:bookmarkStart w:name="z1929" w:id="1788"/>
    <w:p>
      <w:pPr>
        <w:spacing w:after="0"/>
        <w:ind w:left="0"/>
        <w:jc w:val="both"/>
      </w:pPr>
      <w:r>
        <w:rPr>
          <w:rFonts w:ascii="Times New Roman"/>
          <w:b w:val="false"/>
          <w:i w:val="false"/>
          <w:color w:val="000000"/>
          <w:sz w:val="28"/>
        </w:rPr>
        <w:t>
      11.Бөлімніңқызметiн жүзеге асыруға шығыстар Департамент құрамында республикалық және жергілікті бюджеттен жүзеге асырылады.</w:t>
      </w:r>
    </w:p>
    <w:bookmarkEnd w:id="1788"/>
    <w:bookmarkStart w:name="z1930" w:id="1789"/>
    <w:p>
      <w:pPr>
        <w:spacing w:after="0"/>
        <w:ind w:left="0"/>
        <w:jc w:val="both"/>
      </w:pPr>
      <w:r>
        <w:rPr>
          <w:rFonts w:ascii="Times New Roman"/>
          <w:b w:val="false"/>
          <w:i w:val="false"/>
          <w:color w:val="000000"/>
          <w:sz w:val="28"/>
        </w:rPr>
        <w:t>
      12.БөлімгеБөлімнің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789"/>
    <w:bookmarkStart w:name="z1931" w:id="1790"/>
    <w:p>
      <w:pPr>
        <w:spacing w:after="0"/>
        <w:ind w:left="0"/>
        <w:jc w:val="both"/>
      </w:pPr>
      <w:r>
        <w:rPr>
          <w:rFonts w:ascii="Times New Roman"/>
          <w:b w:val="false"/>
          <w:i w:val="false"/>
          <w:color w:val="000000"/>
          <w:sz w:val="28"/>
        </w:rPr>
        <w:t>
      Егер Бөлімгезаңнамалық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90"/>
    <w:bookmarkStart w:name="z1932" w:id="1791"/>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менміндеттері</w:t>
      </w:r>
    </w:p>
    <w:bookmarkEnd w:id="1791"/>
    <w:bookmarkStart w:name="z1933" w:id="1792"/>
    <w:p>
      <w:pPr>
        <w:spacing w:after="0"/>
        <w:ind w:left="0"/>
        <w:jc w:val="both"/>
      </w:pPr>
      <w:r>
        <w:rPr>
          <w:rFonts w:ascii="Times New Roman"/>
          <w:b w:val="false"/>
          <w:i w:val="false"/>
          <w:color w:val="000000"/>
          <w:sz w:val="28"/>
        </w:rPr>
        <w:t>
      13. Бөлімнің міндеттері:</w:t>
      </w:r>
    </w:p>
    <w:bookmarkEnd w:id="1792"/>
    <w:bookmarkStart w:name="z1934" w:id="179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793"/>
    <w:bookmarkStart w:name="z1935" w:id="179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94"/>
    <w:bookmarkStart w:name="z1936" w:id="179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95"/>
    <w:bookmarkStart w:name="z1937" w:id="179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796"/>
    <w:bookmarkStart w:name="z1938" w:id="1797"/>
    <w:p>
      <w:pPr>
        <w:spacing w:after="0"/>
        <w:ind w:left="0"/>
        <w:jc w:val="both"/>
      </w:pPr>
      <w:r>
        <w:rPr>
          <w:rFonts w:ascii="Times New Roman"/>
          <w:b w:val="false"/>
          <w:i w:val="false"/>
          <w:color w:val="000000"/>
          <w:sz w:val="28"/>
        </w:rPr>
        <w:t>
      14. Бөлімнің функциялары:</w:t>
      </w:r>
    </w:p>
    <w:bookmarkEnd w:id="1797"/>
    <w:bookmarkStart w:name="z1939" w:id="179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798"/>
    <w:bookmarkStart w:name="z1940" w:id="179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799"/>
    <w:bookmarkStart w:name="z1941" w:id="180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00"/>
    <w:bookmarkStart w:name="z1942" w:id="180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01"/>
    <w:bookmarkStart w:name="z1943" w:id="180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02"/>
    <w:bookmarkStart w:name="z1944" w:id="180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803"/>
    <w:bookmarkStart w:name="z1945" w:id="180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04"/>
    <w:bookmarkStart w:name="z1946" w:id="180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805"/>
    <w:bookmarkStart w:name="z1947" w:id="180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06"/>
    <w:bookmarkStart w:name="z1948" w:id="180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07"/>
    <w:bookmarkStart w:name="z1949" w:id="180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08"/>
    <w:bookmarkStart w:name="z1950" w:id="180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2" w:id="181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810"/>
    <w:bookmarkStart w:name="z1953" w:id="181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811"/>
    <w:bookmarkStart w:name="z1954" w:id="181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812"/>
    <w:bookmarkStart w:name="z1955" w:id="181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813"/>
    <w:bookmarkStart w:name="z1956" w:id="181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814"/>
    <w:bookmarkStart w:name="z1957" w:id="181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815"/>
    <w:bookmarkStart w:name="z1958" w:id="181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816"/>
    <w:bookmarkStart w:name="z1959" w:id="1817"/>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817"/>
    <w:bookmarkStart w:name="z1960" w:id="181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818"/>
    <w:bookmarkStart w:name="z1961" w:id="181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819"/>
    <w:bookmarkStart w:name="z1962" w:id="1820"/>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820"/>
    <w:bookmarkStart w:name="z1963" w:id="182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821"/>
    <w:bookmarkStart w:name="z1964" w:id="182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822"/>
    <w:bookmarkStart w:name="z1965" w:id="182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823"/>
    <w:bookmarkStart w:name="z1966" w:id="182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824"/>
    <w:bookmarkStart w:name="z1967" w:id="182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825"/>
    <w:bookmarkStart w:name="z1968" w:id="182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826"/>
    <w:bookmarkStart w:name="z1969" w:id="1827"/>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1827"/>
    <w:bookmarkStart w:name="z1970" w:id="1828"/>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8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972" w:id="182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829"/>
    <w:bookmarkStart w:name="z1973" w:id="183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8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74" w:id="1831"/>
    <w:p>
      <w:pPr>
        <w:spacing w:after="0"/>
        <w:ind w:left="0"/>
        <w:jc w:val="both"/>
      </w:pPr>
      <w:r>
        <w:rPr>
          <w:rFonts w:ascii="Times New Roman"/>
          <w:b w:val="false"/>
          <w:i w:val="false"/>
          <w:color w:val="000000"/>
          <w:sz w:val="28"/>
        </w:rPr>
        <w:t>
      15. Құқықтары және міндеттері:</w:t>
      </w:r>
    </w:p>
    <w:bookmarkEnd w:id="1831"/>
    <w:bookmarkStart w:name="z1975" w:id="183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832"/>
    <w:bookmarkStart w:name="z1976" w:id="1833"/>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833"/>
    <w:bookmarkStart w:name="z1977" w:id="183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834"/>
    <w:bookmarkStart w:name="z1978" w:id="183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835"/>
    <w:bookmarkStart w:name="z1979" w:id="1836"/>
    <w:p>
      <w:pPr>
        <w:spacing w:after="0"/>
        <w:ind w:left="0"/>
        <w:jc w:val="left"/>
      </w:pPr>
      <w:r>
        <w:rPr>
          <w:rFonts w:ascii="Times New Roman"/>
          <w:b/>
          <w:i w:val="false"/>
          <w:color w:val="000000"/>
        </w:rPr>
        <w:t xml:space="preserve"> 3. Бөлімқызметін ұйымдастыру</w:t>
      </w:r>
    </w:p>
    <w:bookmarkEnd w:id="1836"/>
    <w:bookmarkStart w:name="z1980" w:id="1837"/>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837"/>
    <w:bookmarkStart w:name="z1981" w:id="183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838"/>
    <w:bookmarkStart w:name="z1982" w:id="1839"/>
    <w:p>
      <w:pPr>
        <w:spacing w:after="0"/>
        <w:ind w:left="0"/>
        <w:jc w:val="both"/>
      </w:pPr>
      <w:r>
        <w:rPr>
          <w:rFonts w:ascii="Times New Roman"/>
          <w:b w:val="false"/>
          <w:i w:val="false"/>
          <w:color w:val="000000"/>
          <w:sz w:val="28"/>
        </w:rPr>
        <w:t>
      18. Бөлім бастығы:</w:t>
      </w:r>
    </w:p>
    <w:bookmarkEnd w:id="1839"/>
    <w:bookmarkStart w:name="z1983" w:id="1840"/>
    <w:p>
      <w:pPr>
        <w:spacing w:after="0"/>
        <w:ind w:left="0"/>
        <w:jc w:val="both"/>
      </w:pPr>
      <w:r>
        <w:rPr>
          <w:rFonts w:ascii="Times New Roman"/>
          <w:b w:val="false"/>
          <w:i w:val="false"/>
          <w:color w:val="000000"/>
          <w:sz w:val="28"/>
        </w:rPr>
        <w:t>
      1) Бөлім атынан сенімхатсыз әрекет етеді;</w:t>
      </w:r>
    </w:p>
    <w:bookmarkEnd w:id="1840"/>
    <w:bookmarkStart w:name="z1984" w:id="184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841"/>
    <w:bookmarkStart w:name="z1985" w:id="184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842"/>
    <w:bookmarkStart w:name="z1986" w:id="184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843"/>
    <w:bookmarkStart w:name="z1987" w:id="1844"/>
    <w:p>
      <w:pPr>
        <w:spacing w:after="0"/>
        <w:ind w:left="0"/>
        <w:jc w:val="both"/>
      </w:pPr>
      <w:r>
        <w:rPr>
          <w:rFonts w:ascii="Times New Roman"/>
          <w:b w:val="false"/>
          <w:i w:val="false"/>
          <w:color w:val="000000"/>
          <w:sz w:val="28"/>
        </w:rPr>
        <w:t>
      5) Департамент бастығына Бөлімніңайрықша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44"/>
    <w:bookmarkStart w:name="z1988" w:id="1845"/>
    <w:p>
      <w:pPr>
        <w:spacing w:after="0"/>
        <w:ind w:left="0"/>
        <w:jc w:val="both"/>
      </w:pPr>
      <w:r>
        <w:rPr>
          <w:rFonts w:ascii="Times New Roman"/>
          <w:b w:val="false"/>
          <w:i w:val="false"/>
          <w:color w:val="000000"/>
          <w:sz w:val="28"/>
        </w:rPr>
        <w:t>
      6)өз құзыреті шегінде Бөлім қызметкерлері орындау үшін міндетті бұйрықтарға қол қояды және нұсқаулар береді;</w:t>
      </w:r>
    </w:p>
    <w:bookmarkEnd w:id="1845"/>
    <w:bookmarkStart w:name="z1989" w:id="184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846"/>
    <w:bookmarkStart w:name="z1990" w:id="184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847"/>
    <w:bookmarkStart w:name="z1991" w:id="184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848"/>
    <w:bookmarkStart w:name="z1992" w:id="184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849"/>
    <w:bookmarkStart w:name="z1993" w:id="185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50"/>
    <w:bookmarkStart w:name="z1994" w:id="1851"/>
    <w:p>
      <w:pPr>
        <w:spacing w:after="0"/>
        <w:ind w:left="0"/>
        <w:jc w:val="both"/>
      </w:pPr>
      <w:r>
        <w:rPr>
          <w:rFonts w:ascii="Times New Roman"/>
          <w:b w:val="false"/>
          <w:i w:val="false"/>
          <w:color w:val="000000"/>
          <w:sz w:val="28"/>
        </w:rPr>
        <w:t>
      12) Департаментте Бөлімқызметкерлерін тәртіптік жауапкершілікке тарту, тәртіптік жазаларды алу туралы ұсыныстар енгізеді, сондай-ақ ерекше көзге түскен қызметкерлердікөтермелеутуралы қолдау көрсетеді;</w:t>
      </w:r>
    </w:p>
    <w:bookmarkEnd w:id="1851"/>
    <w:bookmarkStart w:name="z1995" w:id="185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52"/>
    <w:bookmarkStart w:name="z1996" w:id="185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853"/>
    <w:bookmarkStart w:name="z1997" w:id="1854"/>
    <w:p>
      <w:pPr>
        <w:spacing w:after="0"/>
        <w:ind w:left="0"/>
        <w:jc w:val="both"/>
      </w:pPr>
      <w:r>
        <w:rPr>
          <w:rFonts w:ascii="Times New Roman"/>
          <w:b w:val="false"/>
          <w:i w:val="false"/>
          <w:color w:val="000000"/>
          <w:sz w:val="28"/>
        </w:rPr>
        <w:t>
      15) Ақкөл ауданының аумағында орналасқан өртке қарсы қызметтерге қатысты аға жедел бастық болып табылады;</w:t>
      </w:r>
    </w:p>
    <w:bookmarkEnd w:id="1854"/>
    <w:bookmarkStart w:name="z1998" w:id="185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55"/>
    <w:bookmarkStart w:name="z1999" w:id="185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856"/>
    <w:bookmarkStart w:name="z2000" w:id="185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857"/>
    <w:bookmarkStart w:name="z2001" w:id="1858"/>
    <w:p>
      <w:pPr>
        <w:spacing w:after="0"/>
        <w:ind w:left="0"/>
        <w:jc w:val="left"/>
      </w:pPr>
      <w:r>
        <w:rPr>
          <w:rFonts w:ascii="Times New Roman"/>
          <w:b/>
          <w:i w:val="false"/>
          <w:color w:val="000000"/>
        </w:rPr>
        <w:t xml:space="preserve"> 4. Бөлімнің мүлкі</w:t>
      </w:r>
    </w:p>
    <w:bookmarkEnd w:id="1858"/>
    <w:bookmarkStart w:name="z2002" w:id="185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859"/>
    <w:bookmarkStart w:name="z2003" w:id="1860"/>
    <w:p>
      <w:pPr>
        <w:spacing w:after="0"/>
        <w:ind w:left="0"/>
        <w:jc w:val="both"/>
      </w:pPr>
      <w:r>
        <w:rPr>
          <w:rFonts w:ascii="Times New Roman"/>
          <w:b w:val="false"/>
          <w:i w:val="false"/>
          <w:color w:val="000000"/>
          <w:sz w:val="28"/>
        </w:rPr>
        <w:t>
      Бөлімніңмүлкі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860"/>
    <w:bookmarkStart w:name="z2004" w:id="1861"/>
    <w:p>
      <w:pPr>
        <w:spacing w:after="0"/>
        <w:ind w:left="0"/>
        <w:jc w:val="both"/>
      </w:pPr>
      <w:r>
        <w:rPr>
          <w:rFonts w:ascii="Times New Roman"/>
          <w:b w:val="false"/>
          <w:i w:val="false"/>
          <w:color w:val="000000"/>
          <w:sz w:val="28"/>
        </w:rPr>
        <w:t>
      20. Бөлімгебекітілген мүлік республикалық және коммуналдық меншікке жатады.</w:t>
      </w:r>
    </w:p>
    <w:bookmarkEnd w:id="1861"/>
    <w:bookmarkStart w:name="z2005" w:id="1862"/>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62"/>
    <w:bookmarkStart w:name="z2006" w:id="1863"/>
    <w:p>
      <w:pPr>
        <w:spacing w:after="0"/>
        <w:ind w:left="0"/>
        <w:jc w:val="left"/>
      </w:pPr>
      <w:r>
        <w:rPr>
          <w:rFonts w:ascii="Times New Roman"/>
          <w:b/>
          <w:i w:val="false"/>
          <w:color w:val="000000"/>
        </w:rPr>
        <w:t xml:space="preserve"> 5. Бөлімдіқайта ұйымдастыру және тарату</w:t>
      </w:r>
    </w:p>
    <w:bookmarkEnd w:id="1863"/>
    <w:bookmarkStart w:name="z2007" w:id="1864"/>
    <w:p>
      <w:pPr>
        <w:spacing w:after="0"/>
        <w:ind w:left="0"/>
        <w:jc w:val="both"/>
      </w:pPr>
      <w:r>
        <w:rPr>
          <w:rFonts w:ascii="Times New Roman"/>
          <w:b w:val="false"/>
          <w:i w:val="false"/>
          <w:color w:val="000000"/>
          <w:sz w:val="28"/>
        </w:rPr>
        <w:t>
      22. Бөлімдіқайта ұйымдастыру және тарату Қазақстан Республикасының заңнамасына сәйкес жүзеге асырылады.</w:t>
      </w:r>
    </w:p>
    <w:bookmarkEnd w:id="18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31-қосымша</w:t>
            </w:r>
          </w:p>
        </w:tc>
      </w:tr>
    </w:tbl>
    <w:bookmarkStart w:name="z2009" w:id="1865"/>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Ақмола облысының Төтенше жағдайлар департаменті Аршалы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865"/>
    <w:bookmarkStart w:name="z2011" w:id="186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Аршалы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866"/>
    <w:bookmarkStart w:name="z2012" w:id="1867"/>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867"/>
    <w:bookmarkStart w:name="z2013" w:id="186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868"/>
    <w:bookmarkStart w:name="z2014" w:id="186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869"/>
    <w:bookmarkStart w:name="z2015" w:id="187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870"/>
    <w:bookmarkStart w:name="z2016" w:id="1871"/>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1871"/>
    <w:bookmarkStart w:name="z2017" w:id="187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872"/>
    <w:bookmarkStart w:name="z2018" w:id="1873"/>
    <w:p>
      <w:pPr>
        <w:spacing w:after="0"/>
        <w:ind w:left="0"/>
        <w:jc w:val="both"/>
      </w:pPr>
      <w:r>
        <w:rPr>
          <w:rFonts w:ascii="Times New Roman"/>
          <w:b w:val="false"/>
          <w:i w:val="false"/>
          <w:color w:val="000000"/>
          <w:sz w:val="28"/>
        </w:rPr>
        <w:t>
      8. Бөлімніңзаңды мекенжайы: 020200, Қазақстан Республикасы, Ақмола облысы, Арашалы ауданы, Аршалы кенті, Писарев көшесі, 54А.</w:t>
      </w:r>
    </w:p>
    <w:bookmarkEnd w:id="1873"/>
    <w:bookmarkStart w:name="z2019" w:id="187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Аршалы ауданының төтенше жағдайлар бөлімі" республикалық мемлекеттік мекемесі.</w:t>
      </w:r>
    </w:p>
    <w:bookmarkEnd w:id="1874"/>
    <w:bookmarkStart w:name="z2020" w:id="1875"/>
    <w:p>
      <w:pPr>
        <w:spacing w:after="0"/>
        <w:ind w:left="0"/>
        <w:jc w:val="both"/>
      </w:pPr>
      <w:r>
        <w:rPr>
          <w:rFonts w:ascii="Times New Roman"/>
          <w:b w:val="false"/>
          <w:i w:val="false"/>
          <w:color w:val="000000"/>
          <w:sz w:val="28"/>
        </w:rPr>
        <w:t>
      10. Осы Ереже Бөлімнің құрылтай құжаты болып табылады.</w:t>
      </w:r>
    </w:p>
    <w:bookmarkEnd w:id="1875"/>
    <w:bookmarkStart w:name="z2021" w:id="187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876"/>
    <w:bookmarkStart w:name="z2022" w:id="187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87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023" w:id="1878"/>
    <w:p>
      <w:pPr>
        <w:spacing w:after="0"/>
        <w:ind w:left="0"/>
        <w:jc w:val="left"/>
      </w:pPr>
      <w:r>
        <w:rPr>
          <w:rFonts w:ascii="Times New Roman"/>
          <w:b/>
          <w:i w:val="false"/>
          <w:color w:val="000000"/>
        </w:rPr>
        <w:t xml:space="preserve"> 2. Бөлімнің негізгі міндеттері, функциялары, құқықтары менміндеттері</w:t>
      </w:r>
    </w:p>
    <w:bookmarkEnd w:id="1878"/>
    <w:bookmarkStart w:name="z2024" w:id="1879"/>
    <w:p>
      <w:pPr>
        <w:spacing w:after="0"/>
        <w:ind w:left="0"/>
        <w:jc w:val="both"/>
      </w:pPr>
      <w:r>
        <w:rPr>
          <w:rFonts w:ascii="Times New Roman"/>
          <w:b w:val="false"/>
          <w:i w:val="false"/>
          <w:color w:val="000000"/>
          <w:sz w:val="28"/>
        </w:rPr>
        <w:t>
      13. Бөлімнің міндеттері:</w:t>
      </w:r>
    </w:p>
    <w:bookmarkEnd w:id="1879"/>
    <w:bookmarkStart w:name="z2025" w:id="188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880"/>
    <w:bookmarkStart w:name="z2026" w:id="188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81"/>
    <w:bookmarkStart w:name="z2027" w:id="188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82"/>
    <w:bookmarkStart w:name="z2028" w:id="1883"/>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1883"/>
    <w:bookmarkStart w:name="z2029" w:id="1884"/>
    <w:p>
      <w:pPr>
        <w:spacing w:after="0"/>
        <w:ind w:left="0"/>
        <w:jc w:val="both"/>
      </w:pPr>
      <w:r>
        <w:rPr>
          <w:rFonts w:ascii="Times New Roman"/>
          <w:b w:val="false"/>
          <w:i w:val="false"/>
          <w:color w:val="000000"/>
          <w:sz w:val="28"/>
        </w:rPr>
        <w:t>
      14. Бөлімнің функциялары:</w:t>
      </w:r>
    </w:p>
    <w:bookmarkEnd w:id="1884"/>
    <w:bookmarkStart w:name="z2030" w:id="188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885"/>
    <w:bookmarkStart w:name="z2031" w:id="188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886"/>
    <w:bookmarkStart w:name="z2032" w:id="188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887"/>
    <w:bookmarkStart w:name="z2033" w:id="188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888"/>
    <w:bookmarkStart w:name="z2034" w:id="188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889"/>
    <w:bookmarkStart w:name="z2035" w:id="189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890"/>
    <w:bookmarkStart w:name="z2036" w:id="189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891"/>
    <w:bookmarkStart w:name="z2037" w:id="1892"/>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892"/>
    <w:bookmarkStart w:name="z2038" w:id="189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893"/>
    <w:bookmarkStart w:name="z2039" w:id="189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894"/>
    <w:bookmarkStart w:name="z2040" w:id="189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895"/>
    <w:bookmarkStart w:name="z2041" w:id="189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43" w:id="189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897"/>
    <w:bookmarkStart w:name="z2044" w:id="189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898"/>
    <w:bookmarkStart w:name="z2045" w:id="189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899"/>
    <w:bookmarkStart w:name="z2046" w:id="190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900"/>
    <w:bookmarkStart w:name="z2047" w:id="190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901"/>
    <w:bookmarkStart w:name="z2048" w:id="190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902"/>
    <w:bookmarkStart w:name="z2049" w:id="190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903"/>
    <w:bookmarkStart w:name="z2050" w:id="1904"/>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1904"/>
    <w:bookmarkStart w:name="z2051" w:id="190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905"/>
    <w:bookmarkStart w:name="z2052" w:id="190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906"/>
    <w:bookmarkStart w:name="z2053" w:id="1907"/>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1907"/>
    <w:bookmarkStart w:name="z2054" w:id="190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908"/>
    <w:bookmarkStart w:name="z2055" w:id="190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909"/>
    <w:bookmarkStart w:name="z2056" w:id="191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910"/>
    <w:bookmarkStart w:name="z2057" w:id="191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911"/>
    <w:bookmarkStart w:name="z2058" w:id="191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912"/>
    <w:bookmarkStart w:name="z2059" w:id="191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13"/>
    <w:bookmarkStart w:name="z2060" w:id="1914"/>
    <w:p>
      <w:pPr>
        <w:spacing w:after="0"/>
        <w:ind w:left="0"/>
        <w:jc w:val="both"/>
      </w:pPr>
      <w:r>
        <w:rPr>
          <w:rFonts w:ascii="Times New Roman"/>
          <w:b w:val="false"/>
          <w:i w:val="false"/>
          <w:color w:val="000000"/>
          <w:sz w:val="28"/>
        </w:rPr>
        <w:t xml:space="preserve">
      31) өз құзыреті шегінде терроризммен күрес жөніндегі аудандық штабтың жұмысына қатысу; </w:t>
      </w:r>
    </w:p>
    <w:bookmarkEnd w:id="1914"/>
    <w:bookmarkStart w:name="z2061" w:id="1915"/>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9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063" w:id="191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916"/>
    <w:bookmarkStart w:name="z2064" w:id="191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9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65" w:id="1918"/>
    <w:p>
      <w:pPr>
        <w:spacing w:after="0"/>
        <w:ind w:left="0"/>
        <w:jc w:val="both"/>
      </w:pPr>
      <w:r>
        <w:rPr>
          <w:rFonts w:ascii="Times New Roman"/>
          <w:b w:val="false"/>
          <w:i w:val="false"/>
          <w:color w:val="000000"/>
          <w:sz w:val="28"/>
        </w:rPr>
        <w:t>
      15. Құқықтары және міндеттері:</w:t>
      </w:r>
    </w:p>
    <w:bookmarkEnd w:id="1918"/>
    <w:bookmarkStart w:name="z2066" w:id="191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919"/>
    <w:bookmarkStart w:name="z2067" w:id="192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920"/>
    <w:bookmarkStart w:name="z2068" w:id="192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921"/>
    <w:bookmarkStart w:name="z2069" w:id="192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922"/>
    <w:bookmarkStart w:name="z2070" w:id="1923"/>
    <w:p>
      <w:pPr>
        <w:spacing w:after="0"/>
        <w:ind w:left="0"/>
        <w:jc w:val="left"/>
      </w:pPr>
      <w:r>
        <w:rPr>
          <w:rFonts w:ascii="Times New Roman"/>
          <w:b/>
          <w:i w:val="false"/>
          <w:color w:val="000000"/>
        </w:rPr>
        <w:t xml:space="preserve"> 3. Бөлімқызметін ұйымдастыру</w:t>
      </w:r>
    </w:p>
    <w:bookmarkEnd w:id="1923"/>
    <w:bookmarkStart w:name="z2071" w:id="1924"/>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924"/>
    <w:bookmarkStart w:name="z2072" w:id="1925"/>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925"/>
    <w:bookmarkStart w:name="z2073" w:id="1926"/>
    <w:p>
      <w:pPr>
        <w:spacing w:after="0"/>
        <w:ind w:left="0"/>
        <w:jc w:val="both"/>
      </w:pPr>
      <w:r>
        <w:rPr>
          <w:rFonts w:ascii="Times New Roman"/>
          <w:b w:val="false"/>
          <w:i w:val="false"/>
          <w:color w:val="000000"/>
          <w:sz w:val="28"/>
        </w:rPr>
        <w:t>
      18. Бөлім бастығы:</w:t>
      </w:r>
    </w:p>
    <w:bookmarkEnd w:id="1926"/>
    <w:bookmarkStart w:name="z2074" w:id="1927"/>
    <w:p>
      <w:pPr>
        <w:spacing w:after="0"/>
        <w:ind w:left="0"/>
        <w:jc w:val="both"/>
      </w:pPr>
      <w:r>
        <w:rPr>
          <w:rFonts w:ascii="Times New Roman"/>
          <w:b w:val="false"/>
          <w:i w:val="false"/>
          <w:color w:val="000000"/>
          <w:sz w:val="28"/>
        </w:rPr>
        <w:t xml:space="preserve">
      1) Бөлім атынан сенімхатсыз әрекет етеді; </w:t>
      </w:r>
    </w:p>
    <w:bookmarkEnd w:id="1927"/>
    <w:bookmarkStart w:name="z2075" w:id="1928"/>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1928"/>
    <w:bookmarkStart w:name="z2076" w:id="192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929"/>
    <w:bookmarkStart w:name="z2077" w:id="193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930"/>
    <w:bookmarkStart w:name="z2078" w:id="193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31"/>
    <w:bookmarkStart w:name="z2079" w:id="193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932"/>
    <w:bookmarkStart w:name="z2080" w:id="193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933"/>
    <w:bookmarkStart w:name="z2081" w:id="1934"/>
    <w:p>
      <w:pPr>
        <w:spacing w:after="0"/>
        <w:ind w:left="0"/>
        <w:jc w:val="both"/>
      </w:pPr>
      <w:r>
        <w:rPr>
          <w:rFonts w:ascii="Times New Roman"/>
          <w:b w:val="false"/>
          <w:i w:val="false"/>
          <w:color w:val="000000"/>
          <w:sz w:val="28"/>
        </w:rPr>
        <w:t>
      8) Бөлімқызметін ақпараттық-талдау, ұйымдастыру-құқықтық қамтамасыз етуді ұйымдастырады;</w:t>
      </w:r>
    </w:p>
    <w:bookmarkEnd w:id="1934"/>
    <w:bookmarkStart w:name="z2082" w:id="1935"/>
    <w:p>
      <w:pPr>
        <w:spacing w:after="0"/>
        <w:ind w:left="0"/>
        <w:jc w:val="both"/>
      </w:pPr>
      <w:r>
        <w:rPr>
          <w:rFonts w:ascii="Times New Roman"/>
          <w:b w:val="false"/>
          <w:i w:val="false"/>
          <w:color w:val="000000"/>
          <w:sz w:val="28"/>
        </w:rPr>
        <w:t>
      9) Бөлімніңжыл сайынғы жұмыс жоспарын әзірлеуді және оны Департамент бастығына бекітуге ұсынуды қамтамасыз етеді;</w:t>
      </w:r>
    </w:p>
    <w:bookmarkEnd w:id="1935"/>
    <w:bookmarkStart w:name="z2083" w:id="193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936"/>
    <w:bookmarkStart w:name="z2084" w:id="193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37"/>
    <w:bookmarkStart w:name="z2085" w:id="1938"/>
    <w:p>
      <w:pPr>
        <w:spacing w:after="0"/>
        <w:ind w:left="0"/>
        <w:jc w:val="both"/>
      </w:pPr>
      <w:r>
        <w:rPr>
          <w:rFonts w:ascii="Times New Roman"/>
          <w:b w:val="false"/>
          <w:i w:val="false"/>
          <w:color w:val="000000"/>
          <w:sz w:val="28"/>
        </w:rPr>
        <w:t>
      12) Департаментте Бөлімқызметкерлерін тәртіптік жауапкершілікке тарту, тәртіптік жазаларды алу туралы ұсыныстар енгізеді, сондай-ақ ерекше көзге түскен қызметкерлердікөтермелеутуралы қолдау көрсетеді;</w:t>
      </w:r>
    </w:p>
    <w:bookmarkEnd w:id="1938"/>
    <w:bookmarkStart w:name="z2086" w:id="193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39"/>
    <w:bookmarkStart w:name="z2087" w:id="194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940"/>
    <w:bookmarkStart w:name="z2088" w:id="1941"/>
    <w:p>
      <w:pPr>
        <w:spacing w:after="0"/>
        <w:ind w:left="0"/>
        <w:jc w:val="both"/>
      </w:pPr>
      <w:r>
        <w:rPr>
          <w:rFonts w:ascii="Times New Roman"/>
          <w:b w:val="false"/>
          <w:i w:val="false"/>
          <w:color w:val="000000"/>
          <w:sz w:val="28"/>
        </w:rPr>
        <w:t>
      15) Аршалы ауданының аумағында орналасқан өртке қарсы қызметтерге қатысты аға жедел бастық болып табылады;</w:t>
      </w:r>
    </w:p>
    <w:bookmarkEnd w:id="1941"/>
    <w:bookmarkStart w:name="z2089" w:id="194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42"/>
    <w:bookmarkStart w:name="z2090" w:id="194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943"/>
    <w:bookmarkStart w:name="z2091" w:id="194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44"/>
    <w:bookmarkStart w:name="z2092" w:id="1945"/>
    <w:p>
      <w:pPr>
        <w:spacing w:after="0"/>
        <w:ind w:left="0"/>
        <w:jc w:val="left"/>
      </w:pPr>
      <w:r>
        <w:rPr>
          <w:rFonts w:ascii="Times New Roman"/>
          <w:b/>
          <w:i w:val="false"/>
          <w:color w:val="000000"/>
        </w:rPr>
        <w:t xml:space="preserve"> 4. Бөлімнің мүлкі</w:t>
      </w:r>
    </w:p>
    <w:bookmarkEnd w:id="1945"/>
    <w:bookmarkStart w:name="z2093" w:id="194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94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2094" w:id="194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947"/>
    <w:bookmarkStart w:name="z2095" w:id="1948"/>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48"/>
    <w:bookmarkStart w:name="z2096" w:id="1949"/>
    <w:p>
      <w:pPr>
        <w:spacing w:after="0"/>
        <w:ind w:left="0"/>
        <w:jc w:val="left"/>
      </w:pPr>
      <w:r>
        <w:rPr>
          <w:rFonts w:ascii="Times New Roman"/>
          <w:b/>
          <w:i w:val="false"/>
          <w:color w:val="000000"/>
        </w:rPr>
        <w:t xml:space="preserve"> 5. Бөлімдіқайта ұйымдастыру және тарату</w:t>
      </w:r>
    </w:p>
    <w:bookmarkEnd w:id="1949"/>
    <w:bookmarkStart w:name="z2097" w:id="1950"/>
    <w:p>
      <w:pPr>
        <w:spacing w:after="0"/>
        <w:ind w:left="0"/>
        <w:jc w:val="both"/>
      </w:pPr>
      <w:r>
        <w:rPr>
          <w:rFonts w:ascii="Times New Roman"/>
          <w:b w:val="false"/>
          <w:i w:val="false"/>
          <w:color w:val="000000"/>
          <w:sz w:val="28"/>
        </w:rPr>
        <w:t>
      22. Бөлімдіқайта ұйымдастыру және тарату Қазақстан Республикасының заңнамасына сәйкес жүзеге асырылады.</w:t>
      </w:r>
    </w:p>
    <w:bookmarkEnd w:id="19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32-қосымша</w:t>
            </w:r>
          </w:p>
        </w:tc>
      </w:tr>
    </w:tbl>
    <w:bookmarkStart w:name="z2099" w:id="1951"/>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Ақмола облысының Төтенше жағдайлар</w:t>
      </w:r>
      <w:r>
        <w:br/>
      </w:r>
      <w:r>
        <w:rPr>
          <w:rFonts w:ascii="Times New Roman"/>
          <w:b/>
          <w:i w:val="false"/>
          <w:color w:val="000000"/>
        </w:rPr>
        <w:t>департаменті Астрахан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951"/>
    <w:bookmarkStart w:name="z2101" w:id="195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Астрахан ауданының төтенше жағдайлар бөлімі (бұдан әрі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952"/>
    <w:bookmarkStart w:name="z2102" w:id="1953"/>
    <w:p>
      <w:pPr>
        <w:spacing w:after="0"/>
        <w:ind w:left="0"/>
        <w:jc w:val="both"/>
      </w:pPr>
      <w:r>
        <w:rPr>
          <w:rFonts w:ascii="Times New Roman"/>
          <w:b w:val="false"/>
          <w:i w:val="false"/>
          <w:color w:val="000000"/>
          <w:sz w:val="28"/>
        </w:rPr>
        <w:t xml:space="preserve">
      2. Бөлімөз қызметiн ҚазақстанРеспубликасының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953"/>
    <w:bookmarkStart w:name="z2103" w:id="195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54"/>
    <w:bookmarkStart w:name="z2104" w:id="1955"/>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1955"/>
    <w:bookmarkStart w:name="z2105" w:id="1956"/>
    <w:p>
      <w:pPr>
        <w:spacing w:after="0"/>
        <w:ind w:left="0"/>
        <w:jc w:val="both"/>
      </w:pPr>
      <w:r>
        <w:rPr>
          <w:rFonts w:ascii="Times New Roman"/>
          <w:b w:val="false"/>
          <w:i w:val="false"/>
          <w:color w:val="000000"/>
          <w:sz w:val="28"/>
        </w:rPr>
        <w:t>
      5. Егер Бөлімзаңнамаға сәйкес уәкiлеттiк берiлген болса, оның мемлекеттің атынан азаматтық-құқықтық қатынастардың тарапы болуға құқығы бар.</w:t>
      </w:r>
    </w:p>
    <w:bookmarkEnd w:id="1956"/>
    <w:bookmarkStart w:name="z2106" w:id="1957"/>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1957"/>
    <w:bookmarkStart w:name="z2107" w:id="195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958"/>
    <w:bookmarkStart w:name="z2108" w:id="1959"/>
    <w:p>
      <w:pPr>
        <w:spacing w:after="0"/>
        <w:ind w:left="0"/>
        <w:jc w:val="both"/>
      </w:pPr>
      <w:r>
        <w:rPr>
          <w:rFonts w:ascii="Times New Roman"/>
          <w:b w:val="false"/>
          <w:i w:val="false"/>
          <w:color w:val="000000"/>
          <w:sz w:val="28"/>
        </w:rPr>
        <w:t>
      8. Бөлімнің заңды мекенжайы: 020300,Қазақстан Республикасы, Ақмола облысы, Астрахан ауданы, Астрахан ауылы, Жазин көшесі 23А.</w:t>
      </w:r>
    </w:p>
    <w:bookmarkEnd w:id="1959"/>
    <w:bookmarkStart w:name="z2109" w:id="1960"/>
    <w:p>
      <w:pPr>
        <w:spacing w:after="0"/>
        <w:ind w:left="0"/>
        <w:jc w:val="both"/>
      </w:pPr>
      <w:r>
        <w:rPr>
          <w:rFonts w:ascii="Times New Roman"/>
          <w:b w:val="false"/>
          <w:i w:val="false"/>
          <w:color w:val="000000"/>
          <w:sz w:val="28"/>
        </w:rPr>
        <w:t>
      9. Бөлімніңтолық атауы –"Қазақстан Республикасы Ішкі істер министрлігінің Төтенше жағдайлар комитеті Ақмола облысының Төтенше жағдайлар департаменті Астрахан ауданының төтенше жағдайлар бөлімі" республикалық мемлекеттік мекемесі.</w:t>
      </w:r>
    </w:p>
    <w:bookmarkEnd w:id="1960"/>
    <w:bookmarkStart w:name="z2110" w:id="1961"/>
    <w:p>
      <w:pPr>
        <w:spacing w:after="0"/>
        <w:ind w:left="0"/>
        <w:jc w:val="both"/>
      </w:pPr>
      <w:r>
        <w:rPr>
          <w:rFonts w:ascii="Times New Roman"/>
          <w:b w:val="false"/>
          <w:i w:val="false"/>
          <w:color w:val="000000"/>
          <w:sz w:val="28"/>
        </w:rPr>
        <w:t>
      10. Осы Ереже Бөлімнің құрылтай құжаты болып табылады.</w:t>
      </w:r>
    </w:p>
    <w:bookmarkEnd w:id="1961"/>
    <w:bookmarkStart w:name="z2111" w:id="1962"/>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1962"/>
    <w:bookmarkStart w:name="z2112" w:id="196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96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113" w:id="1964"/>
    <w:p>
      <w:pPr>
        <w:spacing w:after="0"/>
        <w:ind w:left="0"/>
        <w:jc w:val="left"/>
      </w:pPr>
      <w:r>
        <w:rPr>
          <w:rFonts w:ascii="Times New Roman"/>
          <w:b/>
          <w:i w:val="false"/>
          <w:color w:val="000000"/>
        </w:rPr>
        <w:t xml:space="preserve"> 2. Бөлімніңнегізгі міндеттері, функциялары, құқықтары менміндеттері</w:t>
      </w:r>
    </w:p>
    <w:bookmarkEnd w:id="1964"/>
    <w:bookmarkStart w:name="z2114" w:id="1965"/>
    <w:p>
      <w:pPr>
        <w:spacing w:after="0"/>
        <w:ind w:left="0"/>
        <w:jc w:val="both"/>
      </w:pPr>
      <w:r>
        <w:rPr>
          <w:rFonts w:ascii="Times New Roman"/>
          <w:b w:val="false"/>
          <w:i w:val="false"/>
          <w:color w:val="000000"/>
          <w:sz w:val="28"/>
        </w:rPr>
        <w:t>
      13. Бөлімнің міндеттері:</w:t>
      </w:r>
    </w:p>
    <w:bookmarkEnd w:id="1965"/>
    <w:bookmarkStart w:name="z2115" w:id="196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966"/>
    <w:bookmarkStart w:name="z2116" w:id="196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67"/>
    <w:bookmarkStart w:name="z2117" w:id="196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68"/>
    <w:bookmarkStart w:name="z2118" w:id="1969"/>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1969"/>
    <w:bookmarkStart w:name="z2119" w:id="1970"/>
    <w:p>
      <w:pPr>
        <w:spacing w:after="0"/>
        <w:ind w:left="0"/>
        <w:jc w:val="both"/>
      </w:pPr>
      <w:r>
        <w:rPr>
          <w:rFonts w:ascii="Times New Roman"/>
          <w:b w:val="false"/>
          <w:i w:val="false"/>
          <w:color w:val="000000"/>
          <w:sz w:val="28"/>
        </w:rPr>
        <w:t>
      14. Бөлімнің функциялары:</w:t>
      </w:r>
    </w:p>
    <w:bookmarkEnd w:id="1970"/>
    <w:bookmarkStart w:name="z2120" w:id="197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971"/>
    <w:bookmarkStart w:name="z2121" w:id="197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972"/>
    <w:bookmarkStart w:name="z2122" w:id="197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973"/>
    <w:bookmarkStart w:name="z2123" w:id="197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974"/>
    <w:bookmarkStart w:name="z2124" w:id="197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975"/>
    <w:bookmarkStart w:name="z2125" w:id="197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976"/>
    <w:bookmarkStart w:name="z2126" w:id="197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977"/>
    <w:bookmarkStart w:name="z2127" w:id="1978"/>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978"/>
    <w:bookmarkStart w:name="z2128" w:id="197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979"/>
    <w:bookmarkStart w:name="z2129" w:id="198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980"/>
    <w:bookmarkStart w:name="z2130" w:id="198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981"/>
    <w:bookmarkStart w:name="z2131" w:id="198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9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33" w:id="198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983"/>
    <w:bookmarkStart w:name="z2134" w:id="198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984"/>
    <w:bookmarkStart w:name="z2135" w:id="198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985"/>
    <w:bookmarkStart w:name="z2136" w:id="198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986"/>
    <w:bookmarkStart w:name="z2137" w:id="198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987"/>
    <w:bookmarkStart w:name="z2138" w:id="198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988"/>
    <w:bookmarkStart w:name="z2139" w:id="198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989"/>
    <w:bookmarkStart w:name="z2140" w:id="1990"/>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1990"/>
    <w:bookmarkStart w:name="z2141" w:id="199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991"/>
    <w:bookmarkStart w:name="z2142" w:id="199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992"/>
    <w:bookmarkStart w:name="z2143" w:id="1993"/>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1993"/>
    <w:bookmarkStart w:name="z2144" w:id="199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994"/>
    <w:bookmarkStart w:name="z2145" w:id="199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995"/>
    <w:bookmarkStart w:name="z2146" w:id="199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996"/>
    <w:bookmarkStart w:name="z2147" w:id="199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997"/>
    <w:bookmarkStart w:name="z2148" w:id="199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998"/>
    <w:bookmarkStart w:name="z2149" w:id="199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999"/>
    <w:bookmarkStart w:name="z2150" w:id="2000"/>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2000"/>
    <w:bookmarkStart w:name="z2151" w:id="2001"/>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20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153" w:id="200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002"/>
    <w:bookmarkStart w:name="z2154" w:id="200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0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55" w:id="2004"/>
    <w:p>
      <w:pPr>
        <w:spacing w:after="0"/>
        <w:ind w:left="0"/>
        <w:jc w:val="both"/>
      </w:pPr>
      <w:r>
        <w:rPr>
          <w:rFonts w:ascii="Times New Roman"/>
          <w:b w:val="false"/>
          <w:i w:val="false"/>
          <w:color w:val="000000"/>
          <w:sz w:val="28"/>
        </w:rPr>
        <w:t>
      15. Құқықтары және міндеттері:</w:t>
      </w:r>
    </w:p>
    <w:bookmarkEnd w:id="2004"/>
    <w:bookmarkStart w:name="z2156" w:id="200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005"/>
    <w:bookmarkStart w:name="z2157" w:id="200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006"/>
    <w:bookmarkStart w:name="z2158" w:id="200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007"/>
    <w:bookmarkStart w:name="z2159" w:id="200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008"/>
    <w:bookmarkStart w:name="z2160" w:id="2009"/>
    <w:p>
      <w:pPr>
        <w:spacing w:after="0"/>
        <w:ind w:left="0"/>
        <w:jc w:val="left"/>
      </w:pPr>
      <w:r>
        <w:rPr>
          <w:rFonts w:ascii="Times New Roman"/>
          <w:b/>
          <w:i w:val="false"/>
          <w:color w:val="000000"/>
        </w:rPr>
        <w:t xml:space="preserve"> 3. Бөлімқызметін ұйымдастыру</w:t>
      </w:r>
    </w:p>
    <w:bookmarkEnd w:id="2009"/>
    <w:bookmarkStart w:name="z2161" w:id="2010"/>
    <w:p>
      <w:pPr>
        <w:spacing w:after="0"/>
        <w:ind w:left="0"/>
        <w:jc w:val="both"/>
      </w:pPr>
      <w:r>
        <w:rPr>
          <w:rFonts w:ascii="Times New Roman"/>
          <w:b w:val="false"/>
          <w:i w:val="false"/>
          <w:color w:val="000000"/>
          <w:sz w:val="28"/>
        </w:rPr>
        <w:t>
      16. Бөлімгебасшылықты бастық жүзеге асырады, ол Бөлімгежүктелген міндеттердің орындалуына және оның өз функцияларын жүзеге асыруына дербес жауап береді.</w:t>
      </w:r>
    </w:p>
    <w:bookmarkEnd w:id="2010"/>
    <w:bookmarkStart w:name="z2162" w:id="2011"/>
    <w:p>
      <w:pPr>
        <w:spacing w:after="0"/>
        <w:ind w:left="0"/>
        <w:jc w:val="both"/>
      </w:pPr>
      <w:r>
        <w:rPr>
          <w:rFonts w:ascii="Times New Roman"/>
          <w:b w:val="false"/>
          <w:i w:val="false"/>
          <w:color w:val="000000"/>
          <w:sz w:val="28"/>
        </w:rPr>
        <w:t>
      17. Бөлімбастығын Департамент бастығы лауазымға тағайындайды және лауазымнан босатады.</w:t>
      </w:r>
    </w:p>
    <w:bookmarkEnd w:id="2011"/>
    <w:bookmarkStart w:name="z2163" w:id="2012"/>
    <w:p>
      <w:pPr>
        <w:spacing w:after="0"/>
        <w:ind w:left="0"/>
        <w:jc w:val="both"/>
      </w:pPr>
      <w:r>
        <w:rPr>
          <w:rFonts w:ascii="Times New Roman"/>
          <w:b w:val="false"/>
          <w:i w:val="false"/>
          <w:color w:val="000000"/>
          <w:sz w:val="28"/>
        </w:rPr>
        <w:t>
      18. Бөлім бастығы:</w:t>
      </w:r>
    </w:p>
    <w:bookmarkEnd w:id="2012"/>
    <w:bookmarkStart w:name="z2164" w:id="2013"/>
    <w:p>
      <w:pPr>
        <w:spacing w:after="0"/>
        <w:ind w:left="0"/>
        <w:jc w:val="both"/>
      </w:pPr>
      <w:r>
        <w:rPr>
          <w:rFonts w:ascii="Times New Roman"/>
          <w:b w:val="false"/>
          <w:i w:val="false"/>
          <w:color w:val="000000"/>
          <w:sz w:val="28"/>
        </w:rPr>
        <w:t xml:space="preserve">
      1) Бөлім атынан сенімхатсыз әрекет етеді; </w:t>
      </w:r>
    </w:p>
    <w:bookmarkEnd w:id="2013"/>
    <w:bookmarkStart w:name="z2165" w:id="201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2014"/>
    <w:bookmarkStart w:name="z2166" w:id="201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2015"/>
    <w:bookmarkStart w:name="z2167" w:id="201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016"/>
    <w:bookmarkStart w:name="z2168" w:id="2017"/>
    <w:p>
      <w:pPr>
        <w:spacing w:after="0"/>
        <w:ind w:left="0"/>
        <w:jc w:val="both"/>
      </w:pPr>
      <w:r>
        <w:rPr>
          <w:rFonts w:ascii="Times New Roman"/>
          <w:b w:val="false"/>
          <w:i w:val="false"/>
          <w:color w:val="000000"/>
          <w:sz w:val="28"/>
        </w:rPr>
        <w:t>
      5) Департамент бастығына Бөлімніңайрықша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017"/>
    <w:bookmarkStart w:name="z2169" w:id="201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018"/>
    <w:bookmarkStart w:name="z2170" w:id="201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019"/>
    <w:bookmarkStart w:name="z2171" w:id="202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020"/>
    <w:bookmarkStart w:name="z2172" w:id="202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2021"/>
    <w:bookmarkStart w:name="z2173" w:id="202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2022"/>
    <w:bookmarkStart w:name="z2174" w:id="202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023"/>
    <w:bookmarkStart w:name="z2175" w:id="2024"/>
    <w:p>
      <w:pPr>
        <w:spacing w:after="0"/>
        <w:ind w:left="0"/>
        <w:jc w:val="both"/>
      </w:pPr>
      <w:r>
        <w:rPr>
          <w:rFonts w:ascii="Times New Roman"/>
          <w:b w:val="false"/>
          <w:i w:val="false"/>
          <w:color w:val="000000"/>
          <w:sz w:val="28"/>
        </w:rPr>
        <w:t>
      12) Департаментте Бөлімқызметкерлерін тәртіптік жауапкершілікке тарту, тәртіптік жазаларды алу туралы ұсыныстар енгізеді, сондай-ақ ерекше көзге түскен қызметкерлердікөтермелеутуралы қолдау көрсетеді;</w:t>
      </w:r>
    </w:p>
    <w:bookmarkEnd w:id="2024"/>
    <w:bookmarkStart w:name="z2176" w:id="202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025"/>
    <w:bookmarkStart w:name="z2177" w:id="202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026"/>
    <w:bookmarkStart w:name="z2178" w:id="2027"/>
    <w:p>
      <w:pPr>
        <w:spacing w:after="0"/>
        <w:ind w:left="0"/>
        <w:jc w:val="both"/>
      </w:pPr>
      <w:r>
        <w:rPr>
          <w:rFonts w:ascii="Times New Roman"/>
          <w:b w:val="false"/>
          <w:i w:val="false"/>
          <w:color w:val="000000"/>
          <w:sz w:val="28"/>
        </w:rPr>
        <w:t>
      15) Астрахан ауданының аумағында орналасқан өртке қарсы қызметтерге қатысты аға жедел бастық болып табылады;</w:t>
      </w:r>
    </w:p>
    <w:bookmarkEnd w:id="2027"/>
    <w:bookmarkStart w:name="z2179" w:id="202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028"/>
    <w:bookmarkStart w:name="z2180" w:id="202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029"/>
    <w:bookmarkStart w:name="z2181" w:id="203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030"/>
    <w:bookmarkStart w:name="z2182" w:id="2031"/>
    <w:p>
      <w:pPr>
        <w:spacing w:after="0"/>
        <w:ind w:left="0"/>
        <w:jc w:val="left"/>
      </w:pPr>
      <w:r>
        <w:rPr>
          <w:rFonts w:ascii="Times New Roman"/>
          <w:b/>
          <w:i w:val="false"/>
          <w:color w:val="000000"/>
        </w:rPr>
        <w:t xml:space="preserve"> 4. Бөлімнің мүлкі</w:t>
      </w:r>
    </w:p>
    <w:bookmarkEnd w:id="2031"/>
    <w:bookmarkStart w:name="z2183" w:id="2032"/>
    <w:p>
      <w:pPr>
        <w:spacing w:after="0"/>
        <w:ind w:left="0"/>
        <w:jc w:val="both"/>
      </w:pPr>
      <w:r>
        <w:rPr>
          <w:rFonts w:ascii="Times New Roman"/>
          <w:b w:val="false"/>
          <w:i w:val="false"/>
          <w:color w:val="000000"/>
          <w:sz w:val="28"/>
        </w:rPr>
        <w:t>
      19. Бөлімдезаңнамада көзделген жағдайларда жедел басқару құқығында оқшауланған мүлкі бар.</w:t>
      </w:r>
    </w:p>
    <w:bookmarkEnd w:id="203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2184" w:id="203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2033"/>
    <w:bookmarkStart w:name="z2185" w:id="2034"/>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34"/>
    <w:bookmarkStart w:name="z2186" w:id="2035"/>
    <w:p>
      <w:pPr>
        <w:spacing w:after="0"/>
        <w:ind w:left="0"/>
        <w:jc w:val="left"/>
      </w:pPr>
      <w:r>
        <w:rPr>
          <w:rFonts w:ascii="Times New Roman"/>
          <w:b/>
          <w:i w:val="false"/>
          <w:color w:val="000000"/>
        </w:rPr>
        <w:t xml:space="preserve"> 5. Бөлімдіқайта ұйымдастыру және тарату</w:t>
      </w:r>
    </w:p>
    <w:bookmarkEnd w:id="2035"/>
    <w:bookmarkStart w:name="z2187" w:id="2036"/>
    <w:p>
      <w:pPr>
        <w:spacing w:after="0"/>
        <w:ind w:left="0"/>
        <w:jc w:val="both"/>
      </w:pPr>
      <w:r>
        <w:rPr>
          <w:rFonts w:ascii="Times New Roman"/>
          <w:b w:val="false"/>
          <w:i w:val="false"/>
          <w:color w:val="000000"/>
          <w:sz w:val="28"/>
        </w:rPr>
        <w:t>
      22. Бөлімдіқайта ұйымдастыру және тарату Қазақстан Республикасының заңнамасына сәйкес жүзеге асырылады.</w:t>
      </w:r>
    </w:p>
    <w:bookmarkEnd w:id="20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33-қосымша</w:t>
            </w:r>
          </w:p>
        </w:tc>
      </w:tr>
    </w:tbl>
    <w:bookmarkStart w:name="z2189" w:id="2037"/>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Ақмола облысының Төтенше жағдайлар</w:t>
      </w:r>
      <w:r>
        <w:br/>
      </w:r>
      <w:r>
        <w:rPr>
          <w:rFonts w:ascii="Times New Roman"/>
          <w:b/>
          <w:i w:val="false"/>
          <w:color w:val="000000"/>
        </w:rPr>
        <w:t>департаменті Атбасар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2037"/>
    <w:bookmarkStart w:name="z2191" w:id="203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Атбасар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038"/>
    <w:bookmarkStart w:name="z2192" w:id="203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039"/>
    <w:bookmarkStart w:name="z2193" w:id="204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040"/>
    <w:bookmarkStart w:name="z2194" w:id="204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041"/>
    <w:bookmarkStart w:name="z2195" w:id="2042"/>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042"/>
    <w:bookmarkStart w:name="z2196" w:id="204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043"/>
    <w:bookmarkStart w:name="z2197" w:id="204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044"/>
    <w:bookmarkStart w:name="z2198" w:id="2045"/>
    <w:p>
      <w:pPr>
        <w:spacing w:after="0"/>
        <w:ind w:left="0"/>
        <w:jc w:val="both"/>
      </w:pPr>
      <w:r>
        <w:rPr>
          <w:rFonts w:ascii="Times New Roman"/>
          <w:b w:val="false"/>
          <w:i w:val="false"/>
          <w:color w:val="000000"/>
          <w:sz w:val="28"/>
        </w:rPr>
        <w:t>
      8. Бөлімнің заңды мекенжайы: 020400, Қазақстан Республикасы, Ақмола облысы, Атбасар ауданы, Атбасар қаласы, С. Омаров көшесі, 16.</w:t>
      </w:r>
    </w:p>
    <w:bookmarkEnd w:id="2045"/>
    <w:bookmarkStart w:name="z2199" w:id="2046"/>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Атбасар ауданының төтенше жағдайлар бөлімі" республикалық мемлекеттік мекемесі.</w:t>
      </w:r>
    </w:p>
    <w:bookmarkEnd w:id="2046"/>
    <w:bookmarkStart w:name="z2200" w:id="2047"/>
    <w:p>
      <w:pPr>
        <w:spacing w:after="0"/>
        <w:ind w:left="0"/>
        <w:jc w:val="both"/>
      </w:pPr>
      <w:r>
        <w:rPr>
          <w:rFonts w:ascii="Times New Roman"/>
          <w:b w:val="false"/>
          <w:i w:val="false"/>
          <w:color w:val="000000"/>
          <w:sz w:val="28"/>
        </w:rPr>
        <w:t>
      10. Осы Ереже Бөлімнің құрылтай құжаты болып табылады.</w:t>
      </w:r>
    </w:p>
    <w:bookmarkEnd w:id="2047"/>
    <w:bookmarkStart w:name="z2201" w:id="204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048"/>
    <w:bookmarkStart w:name="z2202" w:id="204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04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203" w:id="205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2050"/>
    <w:bookmarkStart w:name="z2204" w:id="2051"/>
    <w:p>
      <w:pPr>
        <w:spacing w:after="0"/>
        <w:ind w:left="0"/>
        <w:jc w:val="both"/>
      </w:pPr>
      <w:r>
        <w:rPr>
          <w:rFonts w:ascii="Times New Roman"/>
          <w:b w:val="false"/>
          <w:i w:val="false"/>
          <w:color w:val="000000"/>
          <w:sz w:val="28"/>
        </w:rPr>
        <w:t>
      13. Бөлімнің міндеттері:</w:t>
      </w:r>
    </w:p>
    <w:bookmarkEnd w:id="2051"/>
    <w:bookmarkStart w:name="z2205" w:id="205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052"/>
    <w:bookmarkStart w:name="z2206" w:id="205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053"/>
    <w:bookmarkStart w:name="z2207" w:id="205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054"/>
    <w:bookmarkStart w:name="z2208" w:id="2055"/>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2055"/>
    <w:bookmarkStart w:name="z2209" w:id="2056"/>
    <w:p>
      <w:pPr>
        <w:spacing w:after="0"/>
        <w:ind w:left="0"/>
        <w:jc w:val="both"/>
      </w:pPr>
      <w:r>
        <w:rPr>
          <w:rFonts w:ascii="Times New Roman"/>
          <w:b w:val="false"/>
          <w:i w:val="false"/>
          <w:color w:val="000000"/>
          <w:sz w:val="28"/>
        </w:rPr>
        <w:t>
      14. Бөлімнің функциялары:</w:t>
      </w:r>
    </w:p>
    <w:bookmarkEnd w:id="2056"/>
    <w:bookmarkStart w:name="z2210" w:id="205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057"/>
    <w:bookmarkStart w:name="z2211" w:id="205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058"/>
    <w:bookmarkStart w:name="z2212" w:id="205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059"/>
    <w:bookmarkStart w:name="z2213" w:id="206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060"/>
    <w:bookmarkStart w:name="z2214" w:id="206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061"/>
    <w:bookmarkStart w:name="z2215" w:id="206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062"/>
    <w:bookmarkStart w:name="z2216" w:id="206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063"/>
    <w:bookmarkStart w:name="z2217" w:id="2064"/>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2064"/>
    <w:bookmarkStart w:name="z2218" w:id="206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065"/>
    <w:bookmarkStart w:name="z2219" w:id="206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066"/>
    <w:bookmarkStart w:name="z2220" w:id="206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067"/>
    <w:bookmarkStart w:name="z2221" w:id="206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0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23" w:id="2069"/>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2069"/>
    <w:bookmarkStart w:name="z2224" w:id="2070"/>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2070"/>
    <w:bookmarkStart w:name="z2225" w:id="2071"/>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2071"/>
    <w:bookmarkStart w:name="z2226" w:id="2072"/>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072"/>
    <w:bookmarkStart w:name="z2227" w:id="2073"/>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2073"/>
    <w:bookmarkStart w:name="z2228" w:id="2074"/>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2074"/>
    <w:bookmarkStart w:name="z2229" w:id="2075"/>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075"/>
    <w:bookmarkStart w:name="z2230" w:id="2076"/>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2076"/>
    <w:bookmarkStart w:name="z2231" w:id="2077"/>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077"/>
    <w:bookmarkStart w:name="z2232" w:id="2078"/>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2078"/>
    <w:bookmarkStart w:name="z2233" w:id="2079"/>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2079"/>
    <w:bookmarkStart w:name="z2234" w:id="2080"/>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2080"/>
    <w:bookmarkStart w:name="z2235" w:id="2081"/>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2081"/>
    <w:bookmarkStart w:name="z2236" w:id="208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082"/>
    <w:bookmarkStart w:name="z2237" w:id="2083"/>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083"/>
    <w:bookmarkStart w:name="z2238" w:id="208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084"/>
    <w:bookmarkStart w:name="z2239" w:id="2085"/>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085"/>
    <w:bookmarkStart w:name="z2240" w:id="2086"/>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2086"/>
    <w:bookmarkStart w:name="z2241" w:id="2087"/>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20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243" w:id="208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088"/>
    <w:bookmarkStart w:name="z2244" w:id="208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0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45" w:id="2090"/>
    <w:p>
      <w:pPr>
        <w:spacing w:after="0"/>
        <w:ind w:left="0"/>
        <w:jc w:val="both"/>
      </w:pPr>
      <w:r>
        <w:rPr>
          <w:rFonts w:ascii="Times New Roman"/>
          <w:b w:val="false"/>
          <w:i w:val="false"/>
          <w:color w:val="000000"/>
          <w:sz w:val="28"/>
        </w:rPr>
        <w:t>
      15. Құқықтары және міндеттері:</w:t>
      </w:r>
    </w:p>
    <w:bookmarkEnd w:id="2090"/>
    <w:bookmarkStart w:name="z2246" w:id="209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091"/>
    <w:bookmarkStart w:name="z2247" w:id="209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092"/>
    <w:bookmarkStart w:name="z2248" w:id="209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093"/>
    <w:bookmarkStart w:name="z2249" w:id="209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094"/>
    <w:bookmarkStart w:name="z2250" w:id="2095"/>
    <w:p>
      <w:pPr>
        <w:spacing w:after="0"/>
        <w:ind w:left="0"/>
        <w:jc w:val="left"/>
      </w:pPr>
      <w:r>
        <w:rPr>
          <w:rFonts w:ascii="Times New Roman"/>
          <w:b/>
          <w:i w:val="false"/>
          <w:color w:val="000000"/>
        </w:rPr>
        <w:t xml:space="preserve"> 3. Бөлім қызметін ұйымдастыру</w:t>
      </w:r>
    </w:p>
    <w:bookmarkEnd w:id="2095"/>
    <w:bookmarkStart w:name="z2251" w:id="2096"/>
    <w:p>
      <w:pPr>
        <w:spacing w:after="0"/>
        <w:ind w:left="0"/>
        <w:jc w:val="both"/>
      </w:pPr>
      <w:r>
        <w:rPr>
          <w:rFonts w:ascii="Times New Roman"/>
          <w:b w:val="false"/>
          <w:i w:val="false"/>
          <w:color w:val="000000"/>
          <w:sz w:val="28"/>
        </w:rPr>
        <w:t xml:space="preserve">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 </w:t>
      </w:r>
    </w:p>
    <w:bookmarkEnd w:id="2096"/>
    <w:bookmarkStart w:name="z2252" w:id="2097"/>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2097"/>
    <w:bookmarkStart w:name="z2253" w:id="2098"/>
    <w:p>
      <w:pPr>
        <w:spacing w:after="0"/>
        <w:ind w:left="0"/>
        <w:jc w:val="both"/>
      </w:pPr>
      <w:r>
        <w:rPr>
          <w:rFonts w:ascii="Times New Roman"/>
          <w:b w:val="false"/>
          <w:i w:val="false"/>
          <w:color w:val="000000"/>
          <w:sz w:val="28"/>
        </w:rPr>
        <w:t>
      18. Бөлім бастығы:</w:t>
      </w:r>
    </w:p>
    <w:bookmarkEnd w:id="2098"/>
    <w:bookmarkStart w:name="z2254" w:id="2099"/>
    <w:p>
      <w:pPr>
        <w:spacing w:after="0"/>
        <w:ind w:left="0"/>
        <w:jc w:val="both"/>
      </w:pPr>
      <w:r>
        <w:rPr>
          <w:rFonts w:ascii="Times New Roman"/>
          <w:b w:val="false"/>
          <w:i w:val="false"/>
          <w:color w:val="000000"/>
          <w:sz w:val="28"/>
        </w:rPr>
        <w:t xml:space="preserve">
      1) Бөлім атынан сенімхатсыз әрекет етеді; </w:t>
      </w:r>
    </w:p>
    <w:bookmarkEnd w:id="2099"/>
    <w:bookmarkStart w:name="z2255" w:id="2100"/>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2100"/>
    <w:bookmarkStart w:name="z2256" w:id="210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2101"/>
    <w:bookmarkStart w:name="z2257" w:id="210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102"/>
    <w:bookmarkStart w:name="z2258" w:id="2103"/>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2103"/>
    <w:bookmarkStart w:name="z2259" w:id="210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104"/>
    <w:bookmarkStart w:name="z2260" w:id="210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105"/>
    <w:bookmarkStart w:name="z2261" w:id="210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106"/>
    <w:bookmarkStart w:name="z2262" w:id="2107"/>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2107"/>
    <w:bookmarkStart w:name="z2263" w:id="210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108"/>
    <w:bookmarkStart w:name="z2264" w:id="210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109"/>
    <w:bookmarkStart w:name="z2265" w:id="211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110"/>
    <w:bookmarkStart w:name="z2266" w:id="211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111"/>
    <w:bookmarkStart w:name="z2267" w:id="211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112"/>
    <w:bookmarkStart w:name="z2268" w:id="2113"/>
    <w:p>
      <w:pPr>
        <w:spacing w:after="0"/>
        <w:ind w:left="0"/>
        <w:jc w:val="both"/>
      </w:pPr>
      <w:r>
        <w:rPr>
          <w:rFonts w:ascii="Times New Roman"/>
          <w:b w:val="false"/>
          <w:i w:val="false"/>
          <w:color w:val="000000"/>
          <w:sz w:val="28"/>
        </w:rPr>
        <w:t>
      15) Атбасар ауданының аумағында орналасқан өртке қарсы қызметтерге қатысты аға жедел бастық болып табылады;</w:t>
      </w:r>
    </w:p>
    <w:bookmarkEnd w:id="2113"/>
    <w:bookmarkStart w:name="z2269" w:id="211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114"/>
    <w:bookmarkStart w:name="z2270" w:id="211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115"/>
    <w:bookmarkStart w:name="z2271" w:id="211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116"/>
    <w:bookmarkStart w:name="z2272" w:id="2117"/>
    <w:p>
      <w:pPr>
        <w:spacing w:after="0"/>
        <w:ind w:left="0"/>
        <w:jc w:val="left"/>
      </w:pPr>
      <w:r>
        <w:rPr>
          <w:rFonts w:ascii="Times New Roman"/>
          <w:b/>
          <w:i w:val="false"/>
          <w:color w:val="000000"/>
        </w:rPr>
        <w:t xml:space="preserve"> 4. Бөлімнің мүлкі</w:t>
      </w:r>
    </w:p>
    <w:bookmarkEnd w:id="2117"/>
    <w:bookmarkStart w:name="z2273" w:id="211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211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2274" w:id="2119"/>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2119"/>
    <w:bookmarkStart w:name="z2275" w:id="212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20"/>
    <w:bookmarkStart w:name="z2276" w:id="2121"/>
    <w:p>
      <w:pPr>
        <w:spacing w:after="0"/>
        <w:ind w:left="0"/>
        <w:jc w:val="left"/>
      </w:pPr>
      <w:r>
        <w:rPr>
          <w:rFonts w:ascii="Times New Roman"/>
          <w:b/>
          <w:i w:val="false"/>
          <w:color w:val="000000"/>
        </w:rPr>
        <w:t xml:space="preserve"> 5. Бөлімді қайта ұйымдастыру және тарату</w:t>
      </w:r>
    </w:p>
    <w:bookmarkEnd w:id="2121"/>
    <w:bookmarkStart w:name="z2277" w:id="212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34-қосымша</w:t>
            </w:r>
          </w:p>
        </w:tc>
      </w:tr>
    </w:tbl>
    <w:bookmarkStart w:name="z2279" w:id="2123"/>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Ақмола облысының Төтенше жағдайлар</w:t>
      </w:r>
      <w:r>
        <w:br/>
      </w:r>
      <w:r>
        <w:rPr>
          <w:rFonts w:ascii="Times New Roman"/>
          <w:b/>
          <w:i w:val="false"/>
          <w:color w:val="000000"/>
        </w:rPr>
        <w:t>департаменті Бұланды ауданының төтенше жағдайлар</w:t>
      </w:r>
      <w:r>
        <w:br/>
      </w:r>
      <w:r>
        <w:rPr>
          <w:rFonts w:ascii="Times New Roman"/>
          <w:b/>
          <w:i w:val="false"/>
          <w:color w:val="000000"/>
        </w:rPr>
        <w:t>бөлімі туралы</w:t>
      </w:r>
      <w:r>
        <w:br/>
      </w:r>
      <w:r>
        <w:rPr>
          <w:rFonts w:ascii="Times New Roman"/>
          <w:b/>
          <w:i w:val="false"/>
          <w:color w:val="000000"/>
        </w:rPr>
        <w:t>ЕРЕЖЕ</w:t>
      </w:r>
      <w:r>
        <w:br/>
      </w:r>
      <w:r>
        <w:rPr>
          <w:rFonts w:ascii="Times New Roman"/>
          <w:b/>
          <w:i w:val="false"/>
          <w:color w:val="000000"/>
        </w:rPr>
        <w:t>1. Жалпы ережелер</w:t>
      </w:r>
    </w:p>
    <w:bookmarkEnd w:id="2123"/>
    <w:bookmarkStart w:name="z2281" w:id="212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Бұланды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124"/>
    <w:bookmarkStart w:name="z2282" w:id="212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125"/>
    <w:bookmarkStart w:name="z2283" w:id="212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126"/>
    <w:bookmarkStart w:name="z2284" w:id="212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127"/>
    <w:bookmarkStart w:name="z2285" w:id="212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128"/>
    <w:bookmarkStart w:name="z2286" w:id="212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129"/>
    <w:bookmarkStart w:name="z2287" w:id="213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130"/>
    <w:bookmarkStart w:name="z2288" w:id="2131"/>
    <w:p>
      <w:pPr>
        <w:spacing w:after="0"/>
        <w:ind w:left="0"/>
        <w:jc w:val="both"/>
      </w:pPr>
      <w:r>
        <w:rPr>
          <w:rFonts w:ascii="Times New Roman"/>
          <w:b w:val="false"/>
          <w:i w:val="false"/>
          <w:color w:val="000000"/>
          <w:sz w:val="28"/>
        </w:rPr>
        <w:t>
      8. Бөлімнің заңды мекенжайы: 020500, Қазақстан Республикасы, Ақмола облысы, Бұланды ауданы, Макинск қаласы, Уәлиханов көшесі, 35А.</w:t>
      </w:r>
    </w:p>
    <w:bookmarkEnd w:id="2131"/>
    <w:bookmarkStart w:name="z2289" w:id="213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Бұланды ауданының төтенше жағдайлар бөлімі" республикалық мемлекеттік мекемесі.</w:t>
      </w:r>
    </w:p>
    <w:bookmarkEnd w:id="2132"/>
    <w:bookmarkStart w:name="z2290" w:id="2133"/>
    <w:p>
      <w:pPr>
        <w:spacing w:after="0"/>
        <w:ind w:left="0"/>
        <w:jc w:val="both"/>
      </w:pPr>
      <w:r>
        <w:rPr>
          <w:rFonts w:ascii="Times New Roman"/>
          <w:b w:val="false"/>
          <w:i w:val="false"/>
          <w:color w:val="000000"/>
          <w:sz w:val="28"/>
        </w:rPr>
        <w:t>
      10. Осы Ереже Бөлімнің құрылтай құжаты болып табылады.</w:t>
      </w:r>
    </w:p>
    <w:bookmarkEnd w:id="2133"/>
    <w:bookmarkStart w:name="z2291" w:id="213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134"/>
    <w:bookmarkStart w:name="z2292" w:id="213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13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293" w:id="213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2136"/>
    <w:bookmarkStart w:name="z2294" w:id="2137"/>
    <w:p>
      <w:pPr>
        <w:spacing w:after="0"/>
        <w:ind w:left="0"/>
        <w:jc w:val="both"/>
      </w:pPr>
      <w:r>
        <w:rPr>
          <w:rFonts w:ascii="Times New Roman"/>
          <w:b w:val="false"/>
          <w:i w:val="false"/>
          <w:color w:val="000000"/>
          <w:sz w:val="28"/>
        </w:rPr>
        <w:t>
      13. Бөлімнің міндеттері:</w:t>
      </w:r>
    </w:p>
    <w:bookmarkEnd w:id="2137"/>
    <w:bookmarkStart w:name="z2295" w:id="213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138"/>
    <w:bookmarkStart w:name="z2296" w:id="213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139"/>
    <w:bookmarkStart w:name="z2297" w:id="214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140"/>
    <w:bookmarkStart w:name="z2298" w:id="2141"/>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2141"/>
    <w:bookmarkStart w:name="z2299" w:id="2142"/>
    <w:p>
      <w:pPr>
        <w:spacing w:after="0"/>
        <w:ind w:left="0"/>
        <w:jc w:val="both"/>
      </w:pPr>
      <w:r>
        <w:rPr>
          <w:rFonts w:ascii="Times New Roman"/>
          <w:b w:val="false"/>
          <w:i w:val="false"/>
          <w:color w:val="000000"/>
          <w:sz w:val="28"/>
        </w:rPr>
        <w:t>
      14. Бөлімнің функциялары:</w:t>
      </w:r>
    </w:p>
    <w:bookmarkEnd w:id="2142"/>
    <w:bookmarkStart w:name="z2300" w:id="214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143"/>
    <w:bookmarkStart w:name="z2301" w:id="214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144"/>
    <w:bookmarkStart w:name="z2302" w:id="214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145"/>
    <w:bookmarkStart w:name="z2303" w:id="214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146"/>
    <w:bookmarkStart w:name="z2304" w:id="214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147"/>
    <w:bookmarkStart w:name="z2305" w:id="214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148"/>
    <w:bookmarkStart w:name="z2306" w:id="214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149"/>
    <w:bookmarkStart w:name="z2307" w:id="2150"/>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2150"/>
    <w:bookmarkStart w:name="z2308" w:id="215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151"/>
    <w:bookmarkStart w:name="z2309" w:id="215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152"/>
    <w:bookmarkStart w:name="z2310" w:id="215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153"/>
    <w:bookmarkStart w:name="z2311" w:id="215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13" w:id="2155"/>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2155"/>
    <w:bookmarkStart w:name="z2314" w:id="2156"/>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2156"/>
    <w:bookmarkStart w:name="z2315" w:id="2157"/>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2157"/>
    <w:bookmarkStart w:name="z2316" w:id="2158"/>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158"/>
    <w:bookmarkStart w:name="z2317" w:id="2159"/>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2159"/>
    <w:bookmarkStart w:name="z2318" w:id="2160"/>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2160"/>
    <w:bookmarkStart w:name="z2319" w:id="2161"/>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161"/>
    <w:bookmarkStart w:name="z2320" w:id="2162"/>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2162"/>
    <w:bookmarkStart w:name="z2321" w:id="2163"/>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163"/>
    <w:bookmarkStart w:name="z2322" w:id="2164"/>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2164"/>
    <w:bookmarkStart w:name="z2323" w:id="2165"/>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2165"/>
    <w:bookmarkStart w:name="z2324" w:id="2166"/>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2166"/>
    <w:bookmarkStart w:name="z2325" w:id="2167"/>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2167"/>
    <w:bookmarkStart w:name="z2326" w:id="216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168"/>
    <w:bookmarkStart w:name="z2327" w:id="2169"/>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169"/>
    <w:bookmarkStart w:name="z2328" w:id="217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170"/>
    <w:bookmarkStart w:name="z2329" w:id="2171"/>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171"/>
    <w:bookmarkStart w:name="z2330" w:id="2172"/>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2172"/>
    <w:bookmarkStart w:name="z2331" w:id="2173"/>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2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333" w:id="217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174"/>
    <w:bookmarkStart w:name="z2334" w:id="217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1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35" w:id="2176"/>
    <w:p>
      <w:pPr>
        <w:spacing w:after="0"/>
        <w:ind w:left="0"/>
        <w:jc w:val="both"/>
      </w:pPr>
      <w:r>
        <w:rPr>
          <w:rFonts w:ascii="Times New Roman"/>
          <w:b w:val="false"/>
          <w:i w:val="false"/>
          <w:color w:val="000000"/>
          <w:sz w:val="28"/>
        </w:rPr>
        <w:t>
      15. Құқықтары және міндеттері:</w:t>
      </w:r>
    </w:p>
    <w:bookmarkEnd w:id="2176"/>
    <w:bookmarkStart w:name="z2336" w:id="217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177"/>
    <w:bookmarkStart w:name="z2337" w:id="217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178"/>
    <w:bookmarkStart w:name="z2338" w:id="217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179"/>
    <w:bookmarkStart w:name="z2339" w:id="218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180"/>
    <w:bookmarkStart w:name="z2340" w:id="2181"/>
    <w:p>
      <w:pPr>
        <w:spacing w:after="0"/>
        <w:ind w:left="0"/>
        <w:jc w:val="left"/>
      </w:pPr>
      <w:r>
        <w:rPr>
          <w:rFonts w:ascii="Times New Roman"/>
          <w:b/>
          <w:i w:val="false"/>
          <w:color w:val="000000"/>
        </w:rPr>
        <w:t xml:space="preserve"> 3. Бөлім қызметін ұйымдастыру</w:t>
      </w:r>
    </w:p>
    <w:bookmarkEnd w:id="2181"/>
    <w:bookmarkStart w:name="z2341" w:id="2182"/>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2182"/>
    <w:bookmarkStart w:name="z2342" w:id="2183"/>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2183"/>
    <w:bookmarkStart w:name="z2343" w:id="2184"/>
    <w:p>
      <w:pPr>
        <w:spacing w:after="0"/>
        <w:ind w:left="0"/>
        <w:jc w:val="both"/>
      </w:pPr>
      <w:r>
        <w:rPr>
          <w:rFonts w:ascii="Times New Roman"/>
          <w:b w:val="false"/>
          <w:i w:val="false"/>
          <w:color w:val="000000"/>
          <w:sz w:val="28"/>
        </w:rPr>
        <w:t>
      18. Бөлім бастығы:</w:t>
      </w:r>
    </w:p>
    <w:bookmarkEnd w:id="2184"/>
    <w:bookmarkStart w:name="z2344" w:id="2185"/>
    <w:p>
      <w:pPr>
        <w:spacing w:after="0"/>
        <w:ind w:left="0"/>
        <w:jc w:val="both"/>
      </w:pPr>
      <w:r>
        <w:rPr>
          <w:rFonts w:ascii="Times New Roman"/>
          <w:b w:val="false"/>
          <w:i w:val="false"/>
          <w:color w:val="000000"/>
          <w:sz w:val="28"/>
        </w:rPr>
        <w:t xml:space="preserve">
      1) Бөлім атынан сенімхатсыз әрекет етеді; </w:t>
      </w:r>
    </w:p>
    <w:bookmarkEnd w:id="2185"/>
    <w:bookmarkStart w:name="z2345" w:id="218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2186"/>
    <w:bookmarkStart w:name="z2346" w:id="2187"/>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2187"/>
    <w:bookmarkStart w:name="z2347" w:id="218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188"/>
    <w:bookmarkStart w:name="z2348" w:id="218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189"/>
    <w:bookmarkStart w:name="z2349" w:id="219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190"/>
    <w:bookmarkStart w:name="z2350" w:id="219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191"/>
    <w:bookmarkStart w:name="z2351" w:id="219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192"/>
    <w:bookmarkStart w:name="z2352" w:id="2193"/>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2193"/>
    <w:bookmarkStart w:name="z2353" w:id="219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194"/>
    <w:bookmarkStart w:name="z2354" w:id="219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195"/>
    <w:bookmarkStart w:name="z2355" w:id="219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196"/>
    <w:bookmarkStart w:name="z2356" w:id="219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197"/>
    <w:bookmarkStart w:name="z2357" w:id="219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198"/>
    <w:bookmarkStart w:name="z2358" w:id="2199"/>
    <w:p>
      <w:pPr>
        <w:spacing w:after="0"/>
        <w:ind w:left="0"/>
        <w:jc w:val="both"/>
      </w:pPr>
      <w:r>
        <w:rPr>
          <w:rFonts w:ascii="Times New Roman"/>
          <w:b w:val="false"/>
          <w:i w:val="false"/>
          <w:color w:val="000000"/>
          <w:sz w:val="28"/>
        </w:rPr>
        <w:t>
      15) Бұланды ауданының аумағында орналасқан өртке қарсы қызметтерге қатысты аға жедел бастық болып табылады;</w:t>
      </w:r>
    </w:p>
    <w:bookmarkEnd w:id="2199"/>
    <w:bookmarkStart w:name="z2359" w:id="220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200"/>
    <w:bookmarkStart w:name="z2360" w:id="220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201"/>
    <w:bookmarkStart w:name="z2361" w:id="220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202"/>
    <w:bookmarkStart w:name="z2362" w:id="2203"/>
    <w:p>
      <w:pPr>
        <w:spacing w:after="0"/>
        <w:ind w:left="0"/>
        <w:jc w:val="left"/>
      </w:pPr>
      <w:r>
        <w:rPr>
          <w:rFonts w:ascii="Times New Roman"/>
          <w:b/>
          <w:i w:val="false"/>
          <w:color w:val="000000"/>
        </w:rPr>
        <w:t xml:space="preserve"> 4. Бөлімнің мүлкі</w:t>
      </w:r>
    </w:p>
    <w:bookmarkEnd w:id="2203"/>
    <w:bookmarkStart w:name="z2363" w:id="220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220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2364" w:id="2205"/>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2205"/>
    <w:bookmarkStart w:name="z2365" w:id="220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206"/>
    <w:bookmarkStart w:name="z2366" w:id="2207"/>
    <w:p>
      <w:pPr>
        <w:spacing w:after="0"/>
        <w:ind w:left="0"/>
        <w:jc w:val="left"/>
      </w:pPr>
      <w:r>
        <w:rPr>
          <w:rFonts w:ascii="Times New Roman"/>
          <w:b/>
          <w:i w:val="false"/>
          <w:color w:val="000000"/>
        </w:rPr>
        <w:t xml:space="preserve"> 5. Бөлімді қайта ұйымдастыру және тарату</w:t>
      </w:r>
    </w:p>
    <w:bookmarkEnd w:id="2207"/>
    <w:bookmarkStart w:name="z2367" w:id="220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2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35-қосымша</w:t>
            </w:r>
          </w:p>
        </w:tc>
      </w:tr>
    </w:tbl>
    <w:bookmarkStart w:name="z2369" w:id="2209"/>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Ақмола облысының Төтенше жағдайлар</w:t>
      </w:r>
      <w:r>
        <w:br/>
      </w:r>
      <w:r>
        <w:rPr>
          <w:rFonts w:ascii="Times New Roman"/>
          <w:b/>
          <w:i w:val="false"/>
          <w:color w:val="000000"/>
        </w:rPr>
        <w:t>департаменті Егіндікөл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2209"/>
    <w:bookmarkStart w:name="z2371" w:id="221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Егіндікөл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210"/>
    <w:bookmarkStart w:name="z2372" w:id="221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211"/>
    <w:bookmarkStart w:name="z2373" w:id="221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212"/>
    <w:bookmarkStart w:name="z2374" w:id="221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213"/>
    <w:bookmarkStart w:name="z2375" w:id="221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214"/>
    <w:bookmarkStart w:name="z2376" w:id="221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215"/>
    <w:bookmarkStart w:name="z2377" w:id="221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216"/>
    <w:bookmarkStart w:name="z2378" w:id="2217"/>
    <w:p>
      <w:pPr>
        <w:spacing w:after="0"/>
        <w:ind w:left="0"/>
        <w:jc w:val="both"/>
      </w:pPr>
      <w:r>
        <w:rPr>
          <w:rFonts w:ascii="Times New Roman"/>
          <w:b w:val="false"/>
          <w:i w:val="false"/>
          <w:color w:val="000000"/>
          <w:sz w:val="28"/>
        </w:rPr>
        <w:t>
      8. Бөлімнің заңды мекенжайы: 020600, Қазақстан Республикасы, Ақмола облысы, Егіндікөл ауданы, Егіндікөл ауылы, Школьная көшесі,5.</w:t>
      </w:r>
    </w:p>
    <w:bookmarkEnd w:id="2217"/>
    <w:bookmarkStart w:name="z2379" w:id="2218"/>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Егіндікөл ауданының төтенше жағдайлар бөлімі" республикалық мемлекеттік мекемесі.</w:t>
      </w:r>
    </w:p>
    <w:bookmarkEnd w:id="2218"/>
    <w:bookmarkStart w:name="z2380" w:id="2219"/>
    <w:p>
      <w:pPr>
        <w:spacing w:after="0"/>
        <w:ind w:left="0"/>
        <w:jc w:val="both"/>
      </w:pPr>
      <w:r>
        <w:rPr>
          <w:rFonts w:ascii="Times New Roman"/>
          <w:b w:val="false"/>
          <w:i w:val="false"/>
          <w:color w:val="000000"/>
          <w:sz w:val="28"/>
        </w:rPr>
        <w:t>
      10. Осы Ереже Бөлімнің құрылтай құжаты болып табылады.</w:t>
      </w:r>
    </w:p>
    <w:bookmarkEnd w:id="2219"/>
    <w:bookmarkStart w:name="z2381" w:id="222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220"/>
    <w:bookmarkStart w:name="z2382" w:id="222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22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383" w:id="222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2222"/>
    <w:bookmarkStart w:name="z2384" w:id="2223"/>
    <w:p>
      <w:pPr>
        <w:spacing w:after="0"/>
        <w:ind w:left="0"/>
        <w:jc w:val="both"/>
      </w:pPr>
      <w:r>
        <w:rPr>
          <w:rFonts w:ascii="Times New Roman"/>
          <w:b w:val="false"/>
          <w:i w:val="false"/>
          <w:color w:val="000000"/>
          <w:sz w:val="28"/>
        </w:rPr>
        <w:t>
      13. Бөлімнің міндеттері:</w:t>
      </w:r>
    </w:p>
    <w:bookmarkEnd w:id="2223"/>
    <w:bookmarkStart w:name="z2385" w:id="222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224"/>
    <w:bookmarkStart w:name="z2386" w:id="222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225"/>
    <w:bookmarkStart w:name="z2387" w:id="222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226"/>
    <w:bookmarkStart w:name="z2388" w:id="2227"/>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2227"/>
    <w:bookmarkStart w:name="z2389" w:id="2228"/>
    <w:p>
      <w:pPr>
        <w:spacing w:after="0"/>
        <w:ind w:left="0"/>
        <w:jc w:val="both"/>
      </w:pPr>
      <w:r>
        <w:rPr>
          <w:rFonts w:ascii="Times New Roman"/>
          <w:b w:val="false"/>
          <w:i w:val="false"/>
          <w:color w:val="000000"/>
          <w:sz w:val="28"/>
        </w:rPr>
        <w:t>
      14. Бөлімнің функциялары:</w:t>
      </w:r>
    </w:p>
    <w:bookmarkEnd w:id="2228"/>
    <w:bookmarkStart w:name="z2390" w:id="222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229"/>
    <w:bookmarkStart w:name="z2391" w:id="223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230"/>
    <w:bookmarkStart w:name="z2392" w:id="223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231"/>
    <w:bookmarkStart w:name="z2393" w:id="223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232"/>
    <w:bookmarkStart w:name="z2394" w:id="223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233"/>
    <w:bookmarkStart w:name="z2395" w:id="223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234"/>
    <w:bookmarkStart w:name="z2396" w:id="223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235"/>
    <w:bookmarkStart w:name="z2397" w:id="223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236"/>
    <w:bookmarkStart w:name="z2398" w:id="223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237"/>
    <w:bookmarkStart w:name="z2399" w:id="223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238"/>
    <w:bookmarkStart w:name="z2400" w:id="223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239"/>
    <w:bookmarkStart w:name="z2401" w:id="224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2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03" w:id="224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2241"/>
    <w:bookmarkStart w:name="z2404" w:id="224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2242"/>
    <w:bookmarkStart w:name="z2405" w:id="224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2243"/>
    <w:bookmarkStart w:name="z2406" w:id="224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244"/>
    <w:bookmarkStart w:name="z2407" w:id="224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2245"/>
    <w:bookmarkStart w:name="z2408" w:id="224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2246"/>
    <w:bookmarkStart w:name="z2409" w:id="224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247"/>
    <w:bookmarkStart w:name="z2410" w:id="2248"/>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2248"/>
    <w:bookmarkStart w:name="z2411" w:id="224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249"/>
    <w:bookmarkStart w:name="z2412" w:id="225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2250"/>
    <w:bookmarkStart w:name="z2413" w:id="225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2251"/>
    <w:bookmarkStart w:name="z2414" w:id="225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2252"/>
    <w:bookmarkStart w:name="z2415" w:id="225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2253"/>
    <w:bookmarkStart w:name="z2416" w:id="225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254"/>
    <w:bookmarkStart w:name="z2417" w:id="225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255"/>
    <w:bookmarkStart w:name="z2418" w:id="225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256"/>
    <w:bookmarkStart w:name="z2419" w:id="225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257"/>
    <w:bookmarkStart w:name="z2420" w:id="2258"/>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2258"/>
    <w:bookmarkStart w:name="z2421" w:id="2259"/>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2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423" w:id="226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260"/>
    <w:bookmarkStart w:name="z2424" w:id="226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2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25" w:id="2262"/>
    <w:p>
      <w:pPr>
        <w:spacing w:after="0"/>
        <w:ind w:left="0"/>
        <w:jc w:val="both"/>
      </w:pPr>
      <w:r>
        <w:rPr>
          <w:rFonts w:ascii="Times New Roman"/>
          <w:b w:val="false"/>
          <w:i w:val="false"/>
          <w:color w:val="000000"/>
          <w:sz w:val="28"/>
        </w:rPr>
        <w:t>
      15. Құқықтары және міндеттері:</w:t>
      </w:r>
    </w:p>
    <w:bookmarkEnd w:id="2262"/>
    <w:bookmarkStart w:name="z2426" w:id="226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263"/>
    <w:bookmarkStart w:name="z2427" w:id="226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264"/>
    <w:bookmarkStart w:name="z2428" w:id="226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265"/>
    <w:bookmarkStart w:name="z2429" w:id="226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266"/>
    <w:bookmarkStart w:name="z2430" w:id="2267"/>
    <w:p>
      <w:pPr>
        <w:spacing w:after="0"/>
        <w:ind w:left="0"/>
        <w:jc w:val="left"/>
      </w:pPr>
      <w:r>
        <w:rPr>
          <w:rFonts w:ascii="Times New Roman"/>
          <w:b/>
          <w:i w:val="false"/>
          <w:color w:val="000000"/>
        </w:rPr>
        <w:t xml:space="preserve"> 3. Бөлім қызметін ұйымдастыру</w:t>
      </w:r>
    </w:p>
    <w:bookmarkEnd w:id="2267"/>
    <w:bookmarkStart w:name="z2431" w:id="2268"/>
    <w:p>
      <w:pPr>
        <w:spacing w:after="0"/>
        <w:ind w:left="0"/>
        <w:jc w:val="both"/>
      </w:pPr>
      <w:r>
        <w:rPr>
          <w:rFonts w:ascii="Times New Roman"/>
          <w:b w:val="false"/>
          <w:i w:val="false"/>
          <w:color w:val="000000"/>
          <w:sz w:val="28"/>
        </w:rPr>
        <w:t xml:space="preserve">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 </w:t>
      </w:r>
    </w:p>
    <w:bookmarkEnd w:id="2268"/>
    <w:bookmarkStart w:name="z2432" w:id="226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2269"/>
    <w:bookmarkStart w:name="z2433" w:id="2270"/>
    <w:p>
      <w:pPr>
        <w:spacing w:after="0"/>
        <w:ind w:left="0"/>
        <w:jc w:val="both"/>
      </w:pPr>
      <w:r>
        <w:rPr>
          <w:rFonts w:ascii="Times New Roman"/>
          <w:b w:val="false"/>
          <w:i w:val="false"/>
          <w:color w:val="000000"/>
          <w:sz w:val="28"/>
        </w:rPr>
        <w:t>
      18. Бөлім бастығы:</w:t>
      </w:r>
    </w:p>
    <w:bookmarkEnd w:id="2270"/>
    <w:bookmarkStart w:name="z2434" w:id="2271"/>
    <w:p>
      <w:pPr>
        <w:spacing w:after="0"/>
        <w:ind w:left="0"/>
        <w:jc w:val="both"/>
      </w:pPr>
      <w:r>
        <w:rPr>
          <w:rFonts w:ascii="Times New Roman"/>
          <w:b w:val="false"/>
          <w:i w:val="false"/>
          <w:color w:val="000000"/>
          <w:sz w:val="28"/>
        </w:rPr>
        <w:t xml:space="preserve">
      1) Бөлім атынан сенімхатсыз әрекет етеді; </w:t>
      </w:r>
    </w:p>
    <w:bookmarkEnd w:id="2271"/>
    <w:bookmarkStart w:name="z2435" w:id="2272"/>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2272"/>
    <w:bookmarkStart w:name="z2436" w:id="227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2273"/>
    <w:bookmarkStart w:name="z2437" w:id="227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274"/>
    <w:bookmarkStart w:name="z2438" w:id="227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275"/>
    <w:bookmarkStart w:name="z2439" w:id="227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276"/>
    <w:bookmarkStart w:name="z2440" w:id="227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277"/>
    <w:bookmarkStart w:name="z2441" w:id="227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278"/>
    <w:bookmarkStart w:name="z2442" w:id="227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2279"/>
    <w:bookmarkStart w:name="z2443" w:id="228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280"/>
    <w:bookmarkStart w:name="z2444" w:id="228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281"/>
    <w:bookmarkStart w:name="z2445" w:id="228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282"/>
    <w:bookmarkStart w:name="z2446" w:id="228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283"/>
    <w:bookmarkStart w:name="z2447" w:id="228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284"/>
    <w:bookmarkStart w:name="z2448" w:id="2285"/>
    <w:p>
      <w:pPr>
        <w:spacing w:after="0"/>
        <w:ind w:left="0"/>
        <w:jc w:val="both"/>
      </w:pPr>
      <w:r>
        <w:rPr>
          <w:rFonts w:ascii="Times New Roman"/>
          <w:b w:val="false"/>
          <w:i w:val="false"/>
          <w:color w:val="000000"/>
          <w:sz w:val="28"/>
        </w:rPr>
        <w:t>
      15) Егіндікөл ауданының аумағында орналасқан өртке қарсы қызметтерге қатысты аға жедел бастық болып табылады;</w:t>
      </w:r>
    </w:p>
    <w:bookmarkEnd w:id="2285"/>
    <w:bookmarkStart w:name="z2449" w:id="228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286"/>
    <w:bookmarkStart w:name="z2450" w:id="228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287"/>
    <w:bookmarkStart w:name="z2451" w:id="228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288"/>
    <w:bookmarkStart w:name="z2452" w:id="2289"/>
    <w:p>
      <w:pPr>
        <w:spacing w:after="0"/>
        <w:ind w:left="0"/>
        <w:jc w:val="left"/>
      </w:pPr>
      <w:r>
        <w:rPr>
          <w:rFonts w:ascii="Times New Roman"/>
          <w:b/>
          <w:i w:val="false"/>
          <w:color w:val="000000"/>
        </w:rPr>
        <w:t xml:space="preserve"> 4. Бөлімнің мүлкі</w:t>
      </w:r>
    </w:p>
    <w:bookmarkEnd w:id="2289"/>
    <w:bookmarkStart w:name="z2453" w:id="229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229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2454" w:id="2291"/>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2291"/>
    <w:bookmarkStart w:name="z2455" w:id="229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292"/>
    <w:bookmarkStart w:name="z2456" w:id="2293"/>
    <w:p>
      <w:pPr>
        <w:spacing w:after="0"/>
        <w:ind w:left="0"/>
        <w:jc w:val="left"/>
      </w:pPr>
      <w:r>
        <w:rPr>
          <w:rFonts w:ascii="Times New Roman"/>
          <w:b/>
          <w:i w:val="false"/>
          <w:color w:val="000000"/>
        </w:rPr>
        <w:t xml:space="preserve"> 5. Бөлімді қайта ұйымдастыру және тарату</w:t>
      </w:r>
    </w:p>
    <w:bookmarkEnd w:id="2293"/>
    <w:bookmarkStart w:name="z2457" w:id="229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36-қосымша</w:t>
            </w:r>
          </w:p>
        </w:tc>
      </w:tr>
    </w:tbl>
    <w:bookmarkStart w:name="z2459" w:id="2295"/>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Ақмола облысының Төтенше жағдайлар департаменті Біржан сал ауданының Төтенше жағдайлар бөлімі туралы ереже</w:t>
      </w:r>
    </w:p>
    <w:bookmarkEnd w:id="2295"/>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25.01.2019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bookmarkStart w:name="z2460" w:id="2296"/>
    <w:p>
      <w:pPr>
        <w:spacing w:after="0"/>
        <w:ind w:left="0"/>
        <w:jc w:val="left"/>
      </w:pPr>
      <w:r>
        <w:rPr>
          <w:rFonts w:ascii="Times New Roman"/>
          <w:b/>
          <w:i w:val="false"/>
          <w:color w:val="000000"/>
        </w:rPr>
        <w:t xml:space="preserve"> 1. Жалпы ережелер</w:t>
      </w:r>
    </w:p>
    <w:bookmarkEnd w:id="2296"/>
    <w:bookmarkStart w:name="z2461" w:id="229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Біржан сал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2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462" w:id="229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298"/>
    <w:bookmarkStart w:name="z2463" w:id="229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299"/>
    <w:bookmarkStart w:name="z2464" w:id="230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300"/>
    <w:bookmarkStart w:name="z2465" w:id="230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301"/>
    <w:bookmarkStart w:name="z2466" w:id="230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302"/>
    <w:bookmarkStart w:name="z2467" w:id="230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303"/>
    <w:bookmarkStart w:name="z2468" w:id="2304"/>
    <w:p>
      <w:pPr>
        <w:spacing w:after="0"/>
        <w:ind w:left="0"/>
        <w:jc w:val="both"/>
      </w:pPr>
      <w:r>
        <w:rPr>
          <w:rFonts w:ascii="Times New Roman"/>
          <w:b w:val="false"/>
          <w:i w:val="false"/>
          <w:color w:val="000000"/>
          <w:sz w:val="28"/>
        </w:rPr>
        <w:t>
      8. Бөлімнің заңды мекенжайы: 020700, Қазақстан Республикасы, Ақмола облысы, Біржан сал ауданы, Степняк қаласы, Абылайхан көшесі,18.</w:t>
      </w:r>
    </w:p>
    <w:bookmarkEnd w:id="23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469" w:id="230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Біржан сал ауданының Төтенше жағдайлар бөлімі" республикалық мемлекеттік мекемесі.</w:t>
      </w:r>
    </w:p>
    <w:bookmarkEnd w:id="23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470" w:id="2306"/>
    <w:p>
      <w:pPr>
        <w:spacing w:after="0"/>
        <w:ind w:left="0"/>
        <w:jc w:val="both"/>
      </w:pPr>
      <w:r>
        <w:rPr>
          <w:rFonts w:ascii="Times New Roman"/>
          <w:b w:val="false"/>
          <w:i w:val="false"/>
          <w:color w:val="000000"/>
          <w:sz w:val="28"/>
        </w:rPr>
        <w:t>
      10. Осы Ереже Бөлімнің құрылтай құжаты болып табылады.</w:t>
      </w:r>
    </w:p>
    <w:bookmarkEnd w:id="2306"/>
    <w:bookmarkStart w:name="z2471" w:id="230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307"/>
    <w:bookmarkStart w:name="z2472" w:id="230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30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473" w:id="230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2309"/>
    <w:bookmarkStart w:name="z2474" w:id="2310"/>
    <w:p>
      <w:pPr>
        <w:spacing w:after="0"/>
        <w:ind w:left="0"/>
        <w:jc w:val="both"/>
      </w:pPr>
      <w:r>
        <w:rPr>
          <w:rFonts w:ascii="Times New Roman"/>
          <w:b w:val="false"/>
          <w:i w:val="false"/>
          <w:color w:val="000000"/>
          <w:sz w:val="28"/>
        </w:rPr>
        <w:t>
      13. Бөлімнің міндеттері:</w:t>
      </w:r>
    </w:p>
    <w:bookmarkEnd w:id="2310"/>
    <w:bookmarkStart w:name="z2475" w:id="231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311"/>
    <w:bookmarkStart w:name="z2476" w:id="231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312"/>
    <w:bookmarkStart w:name="z2477" w:id="231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313"/>
    <w:bookmarkStart w:name="z2478" w:id="2314"/>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2314"/>
    <w:bookmarkStart w:name="z2479" w:id="2315"/>
    <w:p>
      <w:pPr>
        <w:spacing w:after="0"/>
        <w:ind w:left="0"/>
        <w:jc w:val="both"/>
      </w:pPr>
      <w:r>
        <w:rPr>
          <w:rFonts w:ascii="Times New Roman"/>
          <w:b w:val="false"/>
          <w:i w:val="false"/>
          <w:color w:val="000000"/>
          <w:sz w:val="28"/>
        </w:rPr>
        <w:t>
      14. Бөлімнің функциялары:</w:t>
      </w:r>
    </w:p>
    <w:bookmarkEnd w:id="2315"/>
    <w:bookmarkStart w:name="z2480" w:id="231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316"/>
    <w:bookmarkStart w:name="z2481" w:id="231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317"/>
    <w:bookmarkStart w:name="z2482" w:id="231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318"/>
    <w:bookmarkStart w:name="z2483" w:id="231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319"/>
    <w:bookmarkStart w:name="z2484" w:id="232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320"/>
    <w:bookmarkStart w:name="z2485" w:id="232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321"/>
    <w:bookmarkStart w:name="z2486" w:id="232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322"/>
    <w:bookmarkStart w:name="z2487" w:id="2323"/>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2323"/>
    <w:bookmarkStart w:name="z2488" w:id="232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324"/>
    <w:bookmarkStart w:name="z2489" w:id="232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325"/>
    <w:bookmarkStart w:name="z2490" w:id="232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326"/>
    <w:bookmarkStart w:name="z2491" w:id="232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93" w:id="232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2328"/>
    <w:bookmarkStart w:name="z2494" w:id="232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2329"/>
    <w:bookmarkStart w:name="z2495" w:id="233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2330"/>
    <w:bookmarkStart w:name="z2496" w:id="233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331"/>
    <w:bookmarkStart w:name="z2497" w:id="233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2332"/>
    <w:bookmarkStart w:name="z2498" w:id="233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2333"/>
    <w:bookmarkStart w:name="z2499" w:id="233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334"/>
    <w:bookmarkStart w:name="z2500" w:id="2335"/>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2335"/>
    <w:bookmarkStart w:name="z2501" w:id="233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336"/>
    <w:bookmarkStart w:name="z2502" w:id="233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2337"/>
    <w:bookmarkStart w:name="z2503" w:id="2338"/>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2338"/>
    <w:bookmarkStart w:name="z2504" w:id="233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2339"/>
    <w:bookmarkStart w:name="z2505" w:id="234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2340"/>
    <w:bookmarkStart w:name="z2506" w:id="234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341"/>
    <w:bookmarkStart w:name="z2507" w:id="234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342"/>
    <w:bookmarkStart w:name="z2508" w:id="234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343"/>
    <w:bookmarkStart w:name="z2509" w:id="234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344"/>
    <w:bookmarkStart w:name="z2510" w:id="2345"/>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2345"/>
    <w:bookmarkStart w:name="z2511" w:id="2346"/>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2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513" w:id="234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347"/>
    <w:bookmarkStart w:name="z2514" w:id="234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15" w:id="2349"/>
    <w:p>
      <w:pPr>
        <w:spacing w:after="0"/>
        <w:ind w:left="0"/>
        <w:jc w:val="both"/>
      </w:pPr>
      <w:r>
        <w:rPr>
          <w:rFonts w:ascii="Times New Roman"/>
          <w:b w:val="false"/>
          <w:i w:val="false"/>
          <w:color w:val="000000"/>
          <w:sz w:val="28"/>
        </w:rPr>
        <w:t>
      15. Құқықтары және міндеттері:</w:t>
      </w:r>
    </w:p>
    <w:bookmarkEnd w:id="2349"/>
    <w:bookmarkStart w:name="z2516" w:id="235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350"/>
    <w:bookmarkStart w:name="z2517" w:id="235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351"/>
    <w:bookmarkStart w:name="z2518" w:id="235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352"/>
    <w:bookmarkStart w:name="z2519" w:id="235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353"/>
    <w:bookmarkStart w:name="z2520" w:id="2354"/>
    <w:p>
      <w:pPr>
        <w:spacing w:after="0"/>
        <w:ind w:left="0"/>
        <w:jc w:val="left"/>
      </w:pPr>
      <w:r>
        <w:rPr>
          <w:rFonts w:ascii="Times New Roman"/>
          <w:b/>
          <w:i w:val="false"/>
          <w:color w:val="000000"/>
        </w:rPr>
        <w:t xml:space="preserve"> 3. Бөлім қызметін ұйымдастыру</w:t>
      </w:r>
    </w:p>
    <w:bookmarkEnd w:id="2354"/>
    <w:bookmarkStart w:name="z2521" w:id="2355"/>
    <w:p>
      <w:pPr>
        <w:spacing w:after="0"/>
        <w:ind w:left="0"/>
        <w:jc w:val="both"/>
      </w:pPr>
      <w:r>
        <w:rPr>
          <w:rFonts w:ascii="Times New Roman"/>
          <w:b w:val="false"/>
          <w:i w:val="false"/>
          <w:color w:val="000000"/>
          <w:sz w:val="28"/>
        </w:rPr>
        <w:t xml:space="preserve">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 </w:t>
      </w:r>
    </w:p>
    <w:bookmarkEnd w:id="2355"/>
    <w:bookmarkStart w:name="z2522" w:id="235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2356"/>
    <w:bookmarkStart w:name="z2523" w:id="2357"/>
    <w:p>
      <w:pPr>
        <w:spacing w:after="0"/>
        <w:ind w:left="0"/>
        <w:jc w:val="both"/>
      </w:pPr>
      <w:r>
        <w:rPr>
          <w:rFonts w:ascii="Times New Roman"/>
          <w:b w:val="false"/>
          <w:i w:val="false"/>
          <w:color w:val="000000"/>
          <w:sz w:val="28"/>
        </w:rPr>
        <w:t>
      18. Бөлім бастығы:</w:t>
      </w:r>
    </w:p>
    <w:bookmarkEnd w:id="2357"/>
    <w:bookmarkStart w:name="z2524" w:id="2358"/>
    <w:p>
      <w:pPr>
        <w:spacing w:after="0"/>
        <w:ind w:left="0"/>
        <w:jc w:val="both"/>
      </w:pPr>
      <w:r>
        <w:rPr>
          <w:rFonts w:ascii="Times New Roman"/>
          <w:b w:val="false"/>
          <w:i w:val="false"/>
          <w:color w:val="000000"/>
          <w:sz w:val="28"/>
        </w:rPr>
        <w:t xml:space="preserve">
      1) Бөлім атынан сенімхатсыз әрекет етеді; </w:t>
      </w:r>
    </w:p>
    <w:bookmarkEnd w:id="2358"/>
    <w:bookmarkStart w:name="z2525" w:id="2359"/>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2359"/>
    <w:bookmarkStart w:name="z2526" w:id="236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2360"/>
    <w:bookmarkStart w:name="z2527" w:id="236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361"/>
    <w:bookmarkStart w:name="z2528" w:id="2362"/>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2362"/>
    <w:bookmarkStart w:name="z2529" w:id="236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363"/>
    <w:bookmarkStart w:name="z2530" w:id="236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364"/>
    <w:bookmarkStart w:name="z2531" w:id="236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365"/>
    <w:bookmarkStart w:name="z2532" w:id="236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2366"/>
    <w:bookmarkStart w:name="z2533" w:id="236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367"/>
    <w:bookmarkStart w:name="z2534" w:id="236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368"/>
    <w:bookmarkStart w:name="z2535" w:id="236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369"/>
    <w:bookmarkStart w:name="z2536" w:id="237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370"/>
    <w:bookmarkStart w:name="z2537" w:id="237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371"/>
    <w:bookmarkStart w:name="z2538" w:id="2372"/>
    <w:p>
      <w:pPr>
        <w:spacing w:after="0"/>
        <w:ind w:left="0"/>
        <w:jc w:val="both"/>
      </w:pPr>
      <w:r>
        <w:rPr>
          <w:rFonts w:ascii="Times New Roman"/>
          <w:b w:val="false"/>
          <w:i w:val="false"/>
          <w:color w:val="000000"/>
          <w:sz w:val="28"/>
        </w:rPr>
        <w:t>
      15) Біржан сал ауданының аумағында орналасқан өртке қарсы қызметтерге қатысты аға жедел бастық болып табылады;</w:t>
      </w:r>
    </w:p>
    <w:bookmarkEnd w:id="2372"/>
    <w:bookmarkStart w:name="z2539" w:id="237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373"/>
    <w:bookmarkStart w:name="z2540" w:id="237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374"/>
    <w:bookmarkStart w:name="z2541" w:id="237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Ішкі істер министрлігінің Төтенше жағдайлар комитеті төрағасының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542" w:id="2376"/>
    <w:p>
      <w:pPr>
        <w:spacing w:after="0"/>
        <w:ind w:left="0"/>
        <w:jc w:val="left"/>
      </w:pPr>
      <w:r>
        <w:rPr>
          <w:rFonts w:ascii="Times New Roman"/>
          <w:b/>
          <w:i w:val="false"/>
          <w:color w:val="000000"/>
        </w:rPr>
        <w:t xml:space="preserve"> 4. Бөлімнің мүлкі</w:t>
      </w:r>
    </w:p>
    <w:bookmarkEnd w:id="2376"/>
    <w:bookmarkStart w:name="z2543" w:id="2377"/>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237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2544" w:id="2378"/>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2378"/>
    <w:bookmarkStart w:name="z2545" w:id="237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379"/>
    <w:bookmarkStart w:name="z2546" w:id="2380"/>
    <w:p>
      <w:pPr>
        <w:spacing w:after="0"/>
        <w:ind w:left="0"/>
        <w:jc w:val="left"/>
      </w:pPr>
      <w:r>
        <w:rPr>
          <w:rFonts w:ascii="Times New Roman"/>
          <w:b/>
          <w:i w:val="false"/>
          <w:color w:val="000000"/>
        </w:rPr>
        <w:t xml:space="preserve"> 5. Бөлімді қайта ұйымдастыру және тарату</w:t>
      </w:r>
    </w:p>
    <w:bookmarkEnd w:id="2380"/>
    <w:bookmarkStart w:name="z2547" w:id="238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37-қосымша</w:t>
            </w:r>
          </w:p>
        </w:tc>
      </w:tr>
    </w:tbl>
    <w:bookmarkStart w:name="z2549" w:id="2382"/>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Ақмола облысының Төтенше жағдайлар</w:t>
      </w:r>
      <w:r>
        <w:br/>
      </w:r>
      <w:r>
        <w:rPr>
          <w:rFonts w:ascii="Times New Roman"/>
          <w:b/>
          <w:i w:val="false"/>
          <w:color w:val="000000"/>
        </w:rPr>
        <w:t>департаменті Ерейментау ауданының төтенше жағдайлар</w:t>
      </w:r>
      <w:r>
        <w:br/>
      </w:r>
      <w:r>
        <w:rPr>
          <w:rFonts w:ascii="Times New Roman"/>
          <w:b/>
          <w:i w:val="false"/>
          <w:color w:val="000000"/>
        </w:rPr>
        <w:t>бөлімі туралы</w:t>
      </w:r>
      <w:r>
        <w:br/>
      </w:r>
      <w:r>
        <w:rPr>
          <w:rFonts w:ascii="Times New Roman"/>
          <w:b/>
          <w:i w:val="false"/>
          <w:color w:val="000000"/>
        </w:rPr>
        <w:t>ЕРЕЖЕ</w:t>
      </w:r>
      <w:r>
        <w:br/>
      </w:r>
      <w:r>
        <w:rPr>
          <w:rFonts w:ascii="Times New Roman"/>
          <w:b/>
          <w:i w:val="false"/>
          <w:color w:val="000000"/>
        </w:rPr>
        <w:t>1. Жалпы ережелер</w:t>
      </w:r>
    </w:p>
    <w:bookmarkEnd w:id="2382"/>
    <w:bookmarkStart w:name="z2551" w:id="238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Ерейментау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383"/>
    <w:bookmarkStart w:name="z2552" w:id="238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384"/>
    <w:bookmarkStart w:name="z2553" w:id="238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385"/>
    <w:bookmarkStart w:name="z2554" w:id="238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386"/>
    <w:bookmarkStart w:name="z2555" w:id="238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387"/>
    <w:bookmarkStart w:name="z2556" w:id="238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388"/>
    <w:bookmarkStart w:name="z2557" w:id="238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389"/>
    <w:bookmarkStart w:name="z2558" w:id="2390"/>
    <w:p>
      <w:pPr>
        <w:spacing w:after="0"/>
        <w:ind w:left="0"/>
        <w:jc w:val="both"/>
      </w:pPr>
      <w:r>
        <w:rPr>
          <w:rFonts w:ascii="Times New Roman"/>
          <w:b w:val="false"/>
          <w:i w:val="false"/>
          <w:color w:val="000000"/>
          <w:sz w:val="28"/>
        </w:rPr>
        <w:t xml:space="preserve">
      8. Бөлімнің заңды мекенжайы: 020800, Қазақстан Республикасы, Ақмола облысы, Ерейментау ауданы, Ерейментау қаласы, Чкалов көшесі,17а. </w:t>
      </w:r>
    </w:p>
    <w:bookmarkEnd w:id="2390"/>
    <w:bookmarkStart w:name="z2559" w:id="239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Ерейментау ауданының Төтенше жағдайлар бөлімі" республикалық мемлекеттік мекемесі.</w:t>
      </w:r>
    </w:p>
    <w:bookmarkEnd w:id="2391"/>
    <w:bookmarkStart w:name="z2560" w:id="2392"/>
    <w:p>
      <w:pPr>
        <w:spacing w:after="0"/>
        <w:ind w:left="0"/>
        <w:jc w:val="both"/>
      </w:pPr>
      <w:r>
        <w:rPr>
          <w:rFonts w:ascii="Times New Roman"/>
          <w:b w:val="false"/>
          <w:i w:val="false"/>
          <w:color w:val="000000"/>
          <w:sz w:val="28"/>
        </w:rPr>
        <w:t>
      10. Осы Ереже Бөлімнің құрылтай құжаты болып табылады.</w:t>
      </w:r>
    </w:p>
    <w:bookmarkEnd w:id="2392"/>
    <w:bookmarkStart w:name="z2561" w:id="239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393"/>
    <w:bookmarkStart w:name="z2562" w:id="239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39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563" w:id="239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2395"/>
    <w:bookmarkStart w:name="z2564" w:id="2396"/>
    <w:p>
      <w:pPr>
        <w:spacing w:after="0"/>
        <w:ind w:left="0"/>
        <w:jc w:val="both"/>
      </w:pPr>
      <w:r>
        <w:rPr>
          <w:rFonts w:ascii="Times New Roman"/>
          <w:b w:val="false"/>
          <w:i w:val="false"/>
          <w:color w:val="000000"/>
          <w:sz w:val="28"/>
        </w:rPr>
        <w:t>
      13. Бөлімнің міндеттері:</w:t>
      </w:r>
    </w:p>
    <w:bookmarkEnd w:id="2396"/>
    <w:bookmarkStart w:name="z2565" w:id="239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397"/>
    <w:bookmarkStart w:name="z2566" w:id="239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398"/>
    <w:bookmarkStart w:name="z2567" w:id="239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399"/>
    <w:bookmarkStart w:name="z2568" w:id="2400"/>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2400"/>
    <w:bookmarkStart w:name="z2569" w:id="2401"/>
    <w:p>
      <w:pPr>
        <w:spacing w:after="0"/>
        <w:ind w:left="0"/>
        <w:jc w:val="both"/>
      </w:pPr>
      <w:r>
        <w:rPr>
          <w:rFonts w:ascii="Times New Roman"/>
          <w:b w:val="false"/>
          <w:i w:val="false"/>
          <w:color w:val="000000"/>
          <w:sz w:val="28"/>
        </w:rPr>
        <w:t>
      14. Бөлімнің функциялары:</w:t>
      </w:r>
    </w:p>
    <w:bookmarkEnd w:id="2401"/>
    <w:bookmarkStart w:name="z2570" w:id="240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402"/>
    <w:bookmarkStart w:name="z2571" w:id="240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403"/>
    <w:bookmarkStart w:name="z2572" w:id="240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404"/>
    <w:bookmarkStart w:name="z2573" w:id="240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405"/>
    <w:bookmarkStart w:name="z2574" w:id="240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406"/>
    <w:bookmarkStart w:name="z2575" w:id="240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407"/>
    <w:bookmarkStart w:name="z2576" w:id="240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408"/>
    <w:bookmarkStart w:name="z2577" w:id="2409"/>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2409"/>
    <w:bookmarkStart w:name="z2578" w:id="241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410"/>
    <w:bookmarkStart w:name="z2579" w:id="241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411"/>
    <w:bookmarkStart w:name="z2580" w:id="241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412"/>
    <w:bookmarkStart w:name="z2581" w:id="241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83" w:id="241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2414"/>
    <w:bookmarkStart w:name="z2584" w:id="241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2415"/>
    <w:bookmarkStart w:name="z2585" w:id="241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2416"/>
    <w:bookmarkStart w:name="z2586" w:id="241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417"/>
    <w:bookmarkStart w:name="z2587" w:id="241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2418"/>
    <w:bookmarkStart w:name="z2588" w:id="241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2419"/>
    <w:bookmarkStart w:name="z2589" w:id="242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420"/>
    <w:bookmarkStart w:name="z2590" w:id="2421"/>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2421"/>
    <w:bookmarkStart w:name="z2591" w:id="242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422"/>
    <w:bookmarkStart w:name="z2592" w:id="242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2423"/>
    <w:bookmarkStart w:name="z2593" w:id="2424"/>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2424"/>
    <w:bookmarkStart w:name="z2594" w:id="242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2425"/>
    <w:bookmarkStart w:name="z2595" w:id="242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2426"/>
    <w:bookmarkStart w:name="z2596" w:id="242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427"/>
    <w:bookmarkStart w:name="z2597" w:id="242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428"/>
    <w:bookmarkStart w:name="z2598" w:id="242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429"/>
    <w:bookmarkStart w:name="z2599" w:id="243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430"/>
    <w:bookmarkStart w:name="z2600" w:id="2431"/>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2431"/>
    <w:bookmarkStart w:name="z2601" w:id="2432"/>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24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603" w:id="243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433"/>
    <w:bookmarkStart w:name="z2604" w:id="243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05" w:id="2435"/>
    <w:p>
      <w:pPr>
        <w:spacing w:after="0"/>
        <w:ind w:left="0"/>
        <w:jc w:val="both"/>
      </w:pPr>
      <w:r>
        <w:rPr>
          <w:rFonts w:ascii="Times New Roman"/>
          <w:b w:val="false"/>
          <w:i w:val="false"/>
          <w:color w:val="000000"/>
          <w:sz w:val="28"/>
        </w:rPr>
        <w:t>
      15. Құқықтары және міндеттері:</w:t>
      </w:r>
    </w:p>
    <w:bookmarkEnd w:id="2435"/>
    <w:bookmarkStart w:name="z2606" w:id="243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436"/>
    <w:bookmarkStart w:name="z2607" w:id="243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437"/>
    <w:bookmarkStart w:name="z2608" w:id="243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438"/>
    <w:bookmarkStart w:name="z2609" w:id="243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439"/>
    <w:bookmarkStart w:name="z2610" w:id="2440"/>
    <w:p>
      <w:pPr>
        <w:spacing w:after="0"/>
        <w:ind w:left="0"/>
        <w:jc w:val="left"/>
      </w:pPr>
      <w:r>
        <w:rPr>
          <w:rFonts w:ascii="Times New Roman"/>
          <w:b/>
          <w:i w:val="false"/>
          <w:color w:val="000000"/>
        </w:rPr>
        <w:t xml:space="preserve"> 3. Бөлім қызметін ұйымдастыру</w:t>
      </w:r>
    </w:p>
    <w:bookmarkEnd w:id="2440"/>
    <w:bookmarkStart w:name="z2611" w:id="2441"/>
    <w:p>
      <w:pPr>
        <w:spacing w:after="0"/>
        <w:ind w:left="0"/>
        <w:jc w:val="both"/>
      </w:pPr>
      <w:r>
        <w:rPr>
          <w:rFonts w:ascii="Times New Roman"/>
          <w:b w:val="false"/>
          <w:i w:val="false"/>
          <w:color w:val="000000"/>
          <w:sz w:val="28"/>
        </w:rPr>
        <w:t xml:space="preserve">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 </w:t>
      </w:r>
    </w:p>
    <w:bookmarkEnd w:id="2441"/>
    <w:bookmarkStart w:name="z2612" w:id="244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2442"/>
    <w:bookmarkStart w:name="z2613" w:id="2443"/>
    <w:p>
      <w:pPr>
        <w:spacing w:after="0"/>
        <w:ind w:left="0"/>
        <w:jc w:val="both"/>
      </w:pPr>
      <w:r>
        <w:rPr>
          <w:rFonts w:ascii="Times New Roman"/>
          <w:b w:val="false"/>
          <w:i w:val="false"/>
          <w:color w:val="000000"/>
          <w:sz w:val="28"/>
        </w:rPr>
        <w:t>
      18. Бөлім бастығы:</w:t>
      </w:r>
    </w:p>
    <w:bookmarkEnd w:id="2443"/>
    <w:bookmarkStart w:name="z2614" w:id="2444"/>
    <w:p>
      <w:pPr>
        <w:spacing w:after="0"/>
        <w:ind w:left="0"/>
        <w:jc w:val="both"/>
      </w:pPr>
      <w:r>
        <w:rPr>
          <w:rFonts w:ascii="Times New Roman"/>
          <w:b w:val="false"/>
          <w:i w:val="false"/>
          <w:color w:val="000000"/>
          <w:sz w:val="28"/>
        </w:rPr>
        <w:t xml:space="preserve">
      1) Бөлім атынан сенімхатсыз әрекет етеді; </w:t>
      </w:r>
    </w:p>
    <w:bookmarkEnd w:id="2444"/>
    <w:bookmarkStart w:name="z2615" w:id="2445"/>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2445"/>
    <w:bookmarkStart w:name="z2616" w:id="244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2446"/>
    <w:bookmarkStart w:name="z2617" w:id="244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447"/>
    <w:bookmarkStart w:name="z2618" w:id="2448"/>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2448"/>
    <w:bookmarkStart w:name="z2619" w:id="244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449"/>
    <w:bookmarkStart w:name="z2620" w:id="245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450"/>
    <w:bookmarkStart w:name="z2621" w:id="245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451"/>
    <w:bookmarkStart w:name="z2622" w:id="245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2452"/>
    <w:bookmarkStart w:name="z2623" w:id="245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453"/>
    <w:bookmarkStart w:name="z2624" w:id="245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454"/>
    <w:bookmarkStart w:name="z2625" w:id="245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455"/>
    <w:bookmarkStart w:name="z2626" w:id="245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456"/>
    <w:bookmarkStart w:name="z2627" w:id="245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457"/>
    <w:bookmarkStart w:name="z2628" w:id="2458"/>
    <w:p>
      <w:pPr>
        <w:spacing w:after="0"/>
        <w:ind w:left="0"/>
        <w:jc w:val="both"/>
      </w:pPr>
      <w:r>
        <w:rPr>
          <w:rFonts w:ascii="Times New Roman"/>
          <w:b w:val="false"/>
          <w:i w:val="false"/>
          <w:color w:val="000000"/>
          <w:sz w:val="28"/>
        </w:rPr>
        <w:t>
      15) Ерейментау ауданының аумағында орналасқан өртке қарсы қызметтерге қатысты аға жедел бастық болып табылады;</w:t>
      </w:r>
    </w:p>
    <w:bookmarkEnd w:id="2458"/>
    <w:bookmarkStart w:name="z2629" w:id="245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459"/>
    <w:bookmarkStart w:name="z2630" w:id="246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460"/>
    <w:bookmarkStart w:name="z2631" w:id="246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461"/>
    <w:bookmarkStart w:name="z2632" w:id="2462"/>
    <w:p>
      <w:pPr>
        <w:spacing w:after="0"/>
        <w:ind w:left="0"/>
        <w:jc w:val="left"/>
      </w:pPr>
      <w:r>
        <w:rPr>
          <w:rFonts w:ascii="Times New Roman"/>
          <w:b/>
          <w:i w:val="false"/>
          <w:color w:val="000000"/>
        </w:rPr>
        <w:t xml:space="preserve"> 4. Бөлімнің мүлкі</w:t>
      </w:r>
    </w:p>
    <w:bookmarkEnd w:id="2462"/>
    <w:bookmarkStart w:name="z2633" w:id="2463"/>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246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2634" w:id="2464"/>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2464"/>
    <w:bookmarkStart w:name="z2635" w:id="246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465"/>
    <w:bookmarkStart w:name="z2636" w:id="2466"/>
    <w:p>
      <w:pPr>
        <w:spacing w:after="0"/>
        <w:ind w:left="0"/>
        <w:jc w:val="left"/>
      </w:pPr>
      <w:r>
        <w:rPr>
          <w:rFonts w:ascii="Times New Roman"/>
          <w:b/>
          <w:i w:val="false"/>
          <w:color w:val="000000"/>
        </w:rPr>
        <w:t xml:space="preserve"> 5. Бөлімді қайта ұйымдастыру және тарату</w:t>
      </w:r>
    </w:p>
    <w:bookmarkEnd w:id="2466"/>
    <w:bookmarkStart w:name="z2637" w:id="246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38-қосымша</w:t>
            </w:r>
          </w:p>
        </w:tc>
      </w:tr>
    </w:tbl>
    <w:bookmarkStart w:name="z2639" w:id="2468"/>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Ақмола облысының Төтенше жағдайлар</w:t>
      </w:r>
      <w:r>
        <w:br/>
      </w:r>
      <w:r>
        <w:rPr>
          <w:rFonts w:ascii="Times New Roman"/>
          <w:b/>
          <w:i w:val="false"/>
          <w:color w:val="000000"/>
        </w:rPr>
        <w:t>департаменті Есіл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2468"/>
    <w:bookmarkStart w:name="z2641" w:id="246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Есіл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469"/>
    <w:bookmarkStart w:name="z2642" w:id="247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470"/>
    <w:bookmarkStart w:name="z2643" w:id="247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471"/>
    <w:bookmarkStart w:name="z2644" w:id="247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472"/>
    <w:bookmarkStart w:name="z2645" w:id="247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473"/>
    <w:bookmarkStart w:name="z2646" w:id="247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474"/>
    <w:bookmarkStart w:name="z2647" w:id="247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475"/>
    <w:bookmarkStart w:name="z2648" w:id="2476"/>
    <w:p>
      <w:pPr>
        <w:spacing w:after="0"/>
        <w:ind w:left="0"/>
        <w:jc w:val="both"/>
      </w:pPr>
      <w:r>
        <w:rPr>
          <w:rFonts w:ascii="Times New Roman"/>
          <w:b w:val="false"/>
          <w:i w:val="false"/>
          <w:color w:val="000000"/>
          <w:sz w:val="28"/>
        </w:rPr>
        <w:t xml:space="preserve">
      8. Бөлімнің заңды мекенжайы: 020900, Қазақстан Республикасы, Ақмола облысы, Есіл ауданы, Есіл қаласы, Абай көшесі, 66. </w:t>
      </w:r>
    </w:p>
    <w:bookmarkEnd w:id="2476"/>
    <w:bookmarkStart w:name="z2649" w:id="247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Есіл ауданының төтенше жағдайлар бөлімі" республикалық мемлекеттік мекемесі.</w:t>
      </w:r>
    </w:p>
    <w:bookmarkEnd w:id="2477"/>
    <w:bookmarkStart w:name="z2650" w:id="2478"/>
    <w:p>
      <w:pPr>
        <w:spacing w:after="0"/>
        <w:ind w:left="0"/>
        <w:jc w:val="both"/>
      </w:pPr>
      <w:r>
        <w:rPr>
          <w:rFonts w:ascii="Times New Roman"/>
          <w:b w:val="false"/>
          <w:i w:val="false"/>
          <w:color w:val="000000"/>
          <w:sz w:val="28"/>
        </w:rPr>
        <w:t>
      10. Осы Ереже Бөлімнің құрылтай құжаты болып табылады.</w:t>
      </w:r>
    </w:p>
    <w:bookmarkEnd w:id="2478"/>
    <w:bookmarkStart w:name="z2651" w:id="247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479"/>
    <w:bookmarkStart w:name="z2652" w:id="248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48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653" w:id="248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2481"/>
    <w:bookmarkStart w:name="z2654" w:id="2482"/>
    <w:p>
      <w:pPr>
        <w:spacing w:after="0"/>
        <w:ind w:left="0"/>
        <w:jc w:val="both"/>
      </w:pPr>
      <w:r>
        <w:rPr>
          <w:rFonts w:ascii="Times New Roman"/>
          <w:b w:val="false"/>
          <w:i w:val="false"/>
          <w:color w:val="000000"/>
          <w:sz w:val="28"/>
        </w:rPr>
        <w:t>
      13. Бөлімнің міндеттері:</w:t>
      </w:r>
    </w:p>
    <w:bookmarkEnd w:id="2482"/>
    <w:bookmarkStart w:name="z2655" w:id="248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483"/>
    <w:bookmarkStart w:name="z2656" w:id="248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484"/>
    <w:bookmarkStart w:name="z2657" w:id="248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485"/>
    <w:bookmarkStart w:name="z2658" w:id="2486"/>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2486"/>
    <w:bookmarkStart w:name="z2659" w:id="2487"/>
    <w:p>
      <w:pPr>
        <w:spacing w:after="0"/>
        <w:ind w:left="0"/>
        <w:jc w:val="both"/>
      </w:pPr>
      <w:r>
        <w:rPr>
          <w:rFonts w:ascii="Times New Roman"/>
          <w:b w:val="false"/>
          <w:i w:val="false"/>
          <w:color w:val="000000"/>
          <w:sz w:val="28"/>
        </w:rPr>
        <w:t>
      14. Бөлімнің функциялары:</w:t>
      </w:r>
    </w:p>
    <w:bookmarkEnd w:id="2487"/>
    <w:bookmarkStart w:name="z2660" w:id="248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488"/>
    <w:bookmarkStart w:name="z2661" w:id="248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489"/>
    <w:bookmarkStart w:name="z2662" w:id="249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490"/>
    <w:bookmarkStart w:name="z2663" w:id="249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491"/>
    <w:bookmarkStart w:name="z2664" w:id="249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492"/>
    <w:bookmarkStart w:name="z2665" w:id="249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493"/>
    <w:bookmarkStart w:name="z2666" w:id="249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494"/>
    <w:bookmarkStart w:name="z2667" w:id="2495"/>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2495"/>
    <w:bookmarkStart w:name="z2668" w:id="249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496"/>
    <w:bookmarkStart w:name="z2669" w:id="249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497"/>
    <w:bookmarkStart w:name="z2670" w:id="249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498"/>
    <w:bookmarkStart w:name="z2671" w:id="249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73" w:id="250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2500"/>
    <w:bookmarkStart w:name="z2674" w:id="250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2501"/>
    <w:bookmarkStart w:name="z2675" w:id="250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2502"/>
    <w:bookmarkStart w:name="z2676" w:id="250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503"/>
    <w:bookmarkStart w:name="z2677" w:id="2504"/>
    <w:p>
      <w:pPr>
        <w:spacing w:after="0"/>
        <w:ind w:left="0"/>
        <w:jc w:val="both"/>
      </w:pPr>
      <w:r>
        <w:rPr>
          <w:rFonts w:ascii="Times New Roman"/>
          <w:b w:val="false"/>
          <w:i w:val="false"/>
          <w:color w:val="000000"/>
          <w:sz w:val="28"/>
        </w:rPr>
        <w:t>
      18) төтенше жағдайлар кезінде авариялық-құтқаружәне шұғыл жұмыстар жүргізуді ұйымдастыру;</w:t>
      </w:r>
    </w:p>
    <w:bookmarkEnd w:id="2504"/>
    <w:bookmarkStart w:name="z2678" w:id="250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2505"/>
    <w:bookmarkStart w:name="z2679" w:id="250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506"/>
    <w:bookmarkStart w:name="z2680" w:id="2507"/>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2507"/>
    <w:bookmarkStart w:name="z2681" w:id="250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508"/>
    <w:bookmarkStart w:name="z2682" w:id="250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2509"/>
    <w:bookmarkStart w:name="z2683" w:id="2510"/>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2510"/>
    <w:bookmarkStart w:name="z2684" w:id="251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2511"/>
    <w:bookmarkStart w:name="z2685" w:id="251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2512"/>
    <w:bookmarkStart w:name="z2686" w:id="251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513"/>
    <w:bookmarkStart w:name="z2687" w:id="251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514"/>
    <w:bookmarkStart w:name="z2688" w:id="251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515"/>
    <w:bookmarkStart w:name="z2689" w:id="251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516"/>
    <w:bookmarkStart w:name="z2690" w:id="2517"/>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2517"/>
    <w:bookmarkStart w:name="z2691" w:id="2518"/>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2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693" w:id="251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519"/>
    <w:bookmarkStart w:name="z2694" w:id="252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95" w:id="2521"/>
    <w:p>
      <w:pPr>
        <w:spacing w:after="0"/>
        <w:ind w:left="0"/>
        <w:jc w:val="both"/>
      </w:pPr>
      <w:r>
        <w:rPr>
          <w:rFonts w:ascii="Times New Roman"/>
          <w:b w:val="false"/>
          <w:i w:val="false"/>
          <w:color w:val="000000"/>
          <w:sz w:val="28"/>
        </w:rPr>
        <w:t>
      15. Құқықтары және міндеттері:</w:t>
      </w:r>
    </w:p>
    <w:bookmarkEnd w:id="2521"/>
    <w:bookmarkStart w:name="z2696" w:id="252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522"/>
    <w:bookmarkStart w:name="z2697" w:id="2523"/>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523"/>
    <w:bookmarkStart w:name="z2698" w:id="252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524"/>
    <w:bookmarkStart w:name="z2699" w:id="252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525"/>
    <w:bookmarkStart w:name="z2700" w:id="2526"/>
    <w:p>
      <w:pPr>
        <w:spacing w:after="0"/>
        <w:ind w:left="0"/>
        <w:jc w:val="left"/>
      </w:pPr>
      <w:r>
        <w:rPr>
          <w:rFonts w:ascii="Times New Roman"/>
          <w:b/>
          <w:i w:val="false"/>
          <w:color w:val="000000"/>
        </w:rPr>
        <w:t xml:space="preserve"> 3. Бөлім қызметін ұйымдастыру</w:t>
      </w:r>
    </w:p>
    <w:bookmarkEnd w:id="2526"/>
    <w:bookmarkStart w:name="z2701" w:id="2527"/>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2527"/>
    <w:bookmarkStart w:name="z2702" w:id="252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2528"/>
    <w:bookmarkStart w:name="z2703" w:id="2529"/>
    <w:p>
      <w:pPr>
        <w:spacing w:after="0"/>
        <w:ind w:left="0"/>
        <w:jc w:val="both"/>
      </w:pPr>
      <w:r>
        <w:rPr>
          <w:rFonts w:ascii="Times New Roman"/>
          <w:b w:val="false"/>
          <w:i w:val="false"/>
          <w:color w:val="000000"/>
          <w:sz w:val="28"/>
        </w:rPr>
        <w:t>
      18. Бөлім бастығы:</w:t>
      </w:r>
    </w:p>
    <w:bookmarkEnd w:id="2529"/>
    <w:bookmarkStart w:name="z2704" w:id="2530"/>
    <w:p>
      <w:pPr>
        <w:spacing w:after="0"/>
        <w:ind w:left="0"/>
        <w:jc w:val="both"/>
      </w:pPr>
      <w:r>
        <w:rPr>
          <w:rFonts w:ascii="Times New Roman"/>
          <w:b w:val="false"/>
          <w:i w:val="false"/>
          <w:color w:val="000000"/>
          <w:sz w:val="28"/>
        </w:rPr>
        <w:t xml:space="preserve">
      1) Бөлім атынан сенімхатсыз әрекет етеді; </w:t>
      </w:r>
    </w:p>
    <w:bookmarkEnd w:id="2530"/>
    <w:bookmarkStart w:name="z2705" w:id="2531"/>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2531"/>
    <w:bookmarkStart w:name="z2706" w:id="253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2532"/>
    <w:bookmarkStart w:name="z2707" w:id="253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533"/>
    <w:bookmarkStart w:name="z2708" w:id="253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534"/>
    <w:bookmarkStart w:name="z2709" w:id="253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535"/>
    <w:bookmarkStart w:name="z2710" w:id="253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536"/>
    <w:bookmarkStart w:name="z2711" w:id="253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537"/>
    <w:bookmarkStart w:name="z2712" w:id="253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2538"/>
    <w:bookmarkStart w:name="z2713" w:id="253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539"/>
    <w:bookmarkStart w:name="z2714" w:id="254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540"/>
    <w:bookmarkStart w:name="z2715" w:id="254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541"/>
    <w:bookmarkStart w:name="z2716" w:id="254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542"/>
    <w:bookmarkStart w:name="z2717" w:id="254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543"/>
    <w:bookmarkStart w:name="z2718" w:id="2544"/>
    <w:p>
      <w:pPr>
        <w:spacing w:after="0"/>
        <w:ind w:left="0"/>
        <w:jc w:val="both"/>
      </w:pPr>
      <w:r>
        <w:rPr>
          <w:rFonts w:ascii="Times New Roman"/>
          <w:b w:val="false"/>
          <w:i w:val="false"/>
          <w:color w:val="000000"/>
          <w:sz w:val="28"/>
        </w:rPr>
        <w:t>
      15) Есіл ауданының аумағында орналасқан өртке қарсы қызметтерге қатысты аға жедел бастық болып табылады;</w:t>
      </w:r>
    </w:p>
    <w:bookmarkEnd w:id="2544"/>
    <w:bookmarkStart w:name="z2719" w:id="254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545"/>
    <w:bookmarkStart w:name="z2720" w:id="254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546"/>
    <w:bookmarkStart w:name="z2721" w:id="254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547"/>
    <w:bookmarkStart w:name="z2722" w:id="2548"/>
    <w:p>
      <w:pPr>
        <w:spacing w:after="0"/>
        <w:ind w:left="0"/>
        <w:jc w:val="left"/>
      </w:pPr>
      <w:r>
        <w:rPr>
          <w:rFonts w:ascii="Times New Roman"/>
          <w:b/>
          <w:i w:val="false"/>
          <w:color w:val="000000"/>
        </w:rPr>
        <w:t xml:space="preserve"> 4. Бөлімнің мүлкі</w:t>
      </w:r>
    </w:p>
    <w:bookmarkEnd w:id="2548"/>
    <w:bookmarkStart w:name="z2723" w:id="254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254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2724" w:id="2550"/>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2550"/>
    <w:bookmarkStart w:name="z2725" w:id="255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551"/>
    <w:bookmarkStart w:name="z2726" w:id="2552"/>
    <w:p>
      <w:pPr>
        <w:spacing w:after="0"/>
        <w:ind w:left="0"/>
        <w:jc w:val="left"/>
      </w:pPr>
      <w:r>
        <w:rPr>
          <w:rFonts w:ascii="Times New Roman"/>
          <w:b/>
          <w:i w:val="false"/>
          <w:color w:val="000000"/>
        </w:rPr>
        <w:t xml:space="preserve"> 5. Бөлімді қайта ұйымдастыру және тарату</w:t>
      </w:r>
    </w:p>
    <w:bookmarkEnd w:id="2552"/>
    <w:bookmarkStart w:name="z2727" w:id="255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5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39-қосымша</w:t>
            </w:r>
          </w:p>
        </w:tc>
      </w:tr>
    </w:tbl>
    <w:bookmarkStart w:name="z2729" w:id="2554"/>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Ақмола облысының Төтенше жағдайлар</w:t>
      </w:r>
      <w:r>
        <w:br/>
      </w:r>
      <w:r>
        <w:rPr>
          <w:rFonts w:ascii="Times New Roman"/>
          <w:b/>
          <w:i w:val="false"/>
          <w:color w:val="000000"/>
        </w:rPr>
        <w:t>департаменті Жақсы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2554"/>
    <w:bookmarkStart w:name="z2731" w:id="255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Жақсы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555"/>
    <w:bookmarkStart w:name="z2732" w:id="255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556"/>
    <w:bookmarkStart w:name="z2733" w:id="255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557"/>
    <w:bookmarkStart w:name="z2734" w:id="255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558"/>
    <w:bookmarkStart w:name="z2735" w:id="255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559"/>
    <w:bookmarkStart w:name="z2736" w:id="256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560"/>
    <w:bookmarkStart w:name="z2737" w:id="256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561"/>
    <w:bookmarkStart w:name="z2738" w:id="2562"/>
    <w:p>
      <w:pPr>
        <w:spacing w:after="0"/>
        <w:ind w:left="0"/>
        <w:jc w:val="both"/>
      </w:pPr>
      <w:r>
        <w:rPr>
          <w:rFonts w:ascii="Times New Roman"/>
          <w:b w:val="false"/>
          <w:i w:val="false"/>
          <w:color w:val="000000"/>
          <w:sz w:val="28"/>
        </w:rPr>
        <w:t>
      8. Бөлімнің заңды мекенжайы: 021000, Қазақстан Республикасы, Ақмола облысы, Жақсы ауданы, Жақсы ауылы, Ленин көшесі, 28.</w:t>
      </w:r>
    </w:p>
    <w:bookmarkEnd w:id="2562"/>
    <w:bookmarkStart w:name="z2739" w:id="256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Жақсы ауданының төтенше жағдайлар бөлімі" республикалық мемлекеттік мекемесі.</w:t>
      </w:r>
    </w:p>
    <w:bookmarkEnd w:id="2563"/>
    <w:bookmarkStart w:name="z2740" w:id="2564"/>
    <w:p>
      <w:pPr>
        <w:spacing w:after="0"/>
        <w:ind w:left="0"/>
        <w:jc w:val="both"/>
      </w:pPr>
      <w:r>
        <w:rPr>
          <w:rFonts w:ascii="Times New Roman"/>
          <w:b w:val="false"/>
          <w:i w:val="false"/>
          <w:color w:val="000000"/>
          <w:sz w:val="28"/>
        </w:rPr>
        <w:t>
      10. Осы Ереже Бөлімнің құрылтай құжаты болып табылады.</w:t>
      </w:r>
    </w:p>
    <w:bookmarkEnd w:id="2564"/>
    <w:bookmarkStart w:name="z2741" w:id="256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565"/>
    <w:bookmarkStart w:name="z2742" w:id="256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56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743" w:id="256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2567"/>
    <w:bookmarkStart w:name="z2744" w:id="2568"/>
    <w:p>
      <w:pPr>
        <w:spacing w:after="0"/>
        <w:ind w:left="0"/>
        <w:jc w:val="both"/>
      </w:pPr>
      <w:r>
        <w:rPr>
          <w:rFonts w:ascii="Times New Roman"/>
          <w:b w:val="false"/>
          <w:i w:val="false"/>
          <w:color w:val="000000"/>
          <w:sz w:val="28"/>
        </w:rPr>
        <w:t>
      13. Бөлімнің міндеттері:</w:t>
      </w:r>
    </w:p>
    <w:bookmarkEnd w:id="2568"/>
    <w:bookmarkStart w:name="z2745" w:id="256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569"/>
    <w:bookmarkStart w:name="z2746" w:id="257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570"/>
    <w:bookmarkStart w:name="z2747" w:id="257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571"/>
    <w:bookmarkStart w:name="z2748" w:id="2572"/>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2572"/>
    <w:bookmarkStart w:name="z2749" w:id="2573"/>
    <w:p>
      <w:pPr>
        <w:spacing w:after="0"/>
        <w:ind w:left="0"/>
        <w:jc w:val="both"/>
      </w:pPr>
      <w:r>
        <w:rPr>
          <w:rFonts w:ascii="Times New Roman"/>
          <w:b w:val="false"/>
          <w:i w:val="false"/>
          <w:color w:val="000000"/>
          <w:sz w:val="28"/>
        </w:rPr>
        <w:t>
      14. Бөлімнің функциялары:</w:t>
      </w:r>
    </w:p>
    <w:bookmarkEnd w:id="2573"/>
    <w:bookmarkStart w:name="z2750" w:id="257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574"/>
    <w:bookmarkStart w:name="z2751" w:id="257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575"/>
    <w:bookmarkStart w:name="z2752" w:id="257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576"/>
    <w:bookmarkStart w:name="z2753" w:id="257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577"/>
    <w:bookmarkStart w:name="z2754" w:id="257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578"/>
    <w:bookmarkStart w:name="z2755" w:id="257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579"/>
    <w:bookmarkStart w:name="z2756" w:id="258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580"/>
    <w:bookmarkStart w:name="z2757" w:id="258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581"/>
    <w:bookmarkStart w:name="z2758" w:id="258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582"/>
    <w:bookmarkStart w:name="z2759" w:id="258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583"/>
    <w:bookmarkStart w:name="z2760" w:id="258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584"/>
    <w:bookmarkStart w:name="z2761" w:id="258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63" w:id="258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2586"/>
    <w:bookmarkStart w:name="z2764" w:id="258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2587"/>
    <w:bookmarkStart w:name="z2765" w:id="258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2588"/>
    <w:bookmarkStart w:name="z2766" w:id="258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589"/>
    <w:bookmarkStart w:name="z2767" w:id="259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2590"/>
    <w:bookmarkStart w:name="z2768" w:id="259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2591"/>
    <w:bookmarkStart w:name="z2769" w:id="259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592"/>
    <w:bookmarkStart w:name="z2770" w:id="2593"/>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2593"/>
    <w:bookmarkStart w:name="z2771" w:id="259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594"/>
    <w:bookmarkStart w:name="z2772" w:id="259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2595"/>
    <w:bookmarkStart w:name="z2773" w:id="2596"/>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2596"/>
    <w:bookmarkStart w:name="z2774" w:id="259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2597"/>
    <w:bookmarkStart w:name="z2775" w:id="259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2598"/>
    <w:bookmarkStart w:name="z2776" w:id="259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599"/>
    <w:bookmarkStart w:name="z2777" w:id="260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600"/>
    <w:bookmarkStart w:name="z2778" w:id="260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601"/>
    <w:bookmarkStart w:name="z2779" w:id="260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602"/>
    <w:bookmarkStart w:name="z2780" w:id="2603"/>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2603"/>
    <w:bookmarkStart w:name="z2781" w:id="2604"/>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2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783" w:id="260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605"/>
    <w:bookmarkStart w:name="z2784" w:id="260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6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85" w:id="2607"/>
    <w:p>
      <w:pPr>
        <w:spacing w:after="0"/>
        <w:ind w:left="0"/>
        <w:jc w:val="both"/>
      </w:pPr>
      <w:r>
        <w:rPr>
          <w:rFonts w:ascii="Times New Roman"/>
          <w:b w:val="false"/>
          <w:i w:val="false"/>
          <w:color w:val="000000"/>
          <w:sz w:val="28"/>
        </w:rPr>
        <w:t>
      15. Құқықтары және міндеттері:</w:t>
      </w:r>
    </w:p>
    <w:bookmarkEnd w:id="2607"/>
    <w:bookmarkStart w:name="z2786" w:id="260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608"/>
    <w:bookmarkStart w:name="z2787" w:id="260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609"/>
    <w:bookmarkStart w:name="z2788" w:id="261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610"/>
    <w:bookmarkStart w:name="z2789" w:id="261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611"/>
    <w:bookmarkStart w:name="z2790" w:id="2612"/>
    <w:p>
      <w:pPr>
        <w:spacing w:after="0"/>
        <w:ind w:left="0"/>
        <w:jc w:val="left"/>
      </w:pPr>
      <w:r>
        <w:rPr>
          <w:rFonts w:ascii="Times New Roman"/>
          <w:b/>
          <w:i w:val="false"/>
          <w:color w:val="000000"/>
        </w:rPr>
        <w:t xml:space="preserve"> 3. Бөлім қызметін ұйымдастыру</w:t>
      </w:r>
    </w:p>
    <w:bookmarkEnd w:id="2612"/>
    <w:bookmarkStart w:name="z2791" w:id="2613"/>
    <w:p>
      <w:pPr>
        <w:spacing w:after="0"/>
        <w:ind w:left="0"/>
        <w:jc w:val="both"/>
      </w:pPr>
      <w:r>
        <w:rPr>
          <w:rFonts w:ascii="Times New Roman"/>
          <w:b w:val="false"/>
          <w:i w:val="false"/>
          <w:color w:val="000000"/>
          <w:sz w:val="28"/>
        </w:rPr>
        <w:t xml:space="preserve">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 </w:t>
      </w:r>
    </w:p>
    <w:bookmarkEnd w:id="2613"/>
    <w:bookmarkStart w:name="z2792" w:id="261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2614"/>
    <w:bookmarkStart w:name="z2793" w:id="2615"/>
    <w:p>
      <w:pPr>
        <w:spacing w:after="0"/>
        <w:ind w:left="0"/>
        <w:jc w:val="both"/>
      </w:pPr>
      <w:r>
        <w:rPr>
          <w:rFonts w:ascii="Times New Roman"/>
          <w:b w:val="false"/>
          <w:i w:val="false"/>
          <w:color w:val="000000"/>
          <w:sz w:val="28"/>
        </w:rPr>
        <w:t>
      18. Бөлім бастығы:</w:t>
      </w:r>
    </w:p>
    <w:bookmarkEnd w:id="2615"/>
    <w:bookmarkStart w:name="z2794" w:id="2616"/>
    <w:p>
      <w:pPr>
        <w:spacing w:after="0"/>
        <w:ind w:left="0"/>
        <w:jc w:val="both"/>
      </w:pPr>
      <w:r>
        <w:rPr>
          <w:rFonts w:ascii="Times New Roman"/>
          <w:b w:val="false"/>
          <w:i w:val="false"/>
          <w:color w:val="000000"/>
          <w:sz w:val="28"/>
        </w:rPr>
        <w:t xml:space="preserve">
      1) Бөлім атынан сенімхатсыз әрекет етеді; </w:t>
      </w:r>
    </w:p>
    <w:bookmarkEnd w:id="2616"/>
    <w:bookmarkStart w:name="z2795" w:id="2617"/>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2617"/>
    <w:bookmarkStart w:name="z2796" w:id="261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2618"/>
    <w:bookmarkStart w:name="z2797" w:id="261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619"/>
    <w:bookmarkStart w:name="z2798" w:id="262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620"/>
    <w:bookmarkStart w:name="z2799" w:id="262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621"/>
    <w:bookmarkStart w:name="z2800" w:id="262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622"/>
    <w:bookmarkStart w:name="z2801" w:id="262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623"/>
    <w:bookmarkStart w:name="z2802" w:id="262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2624"/>
    <w:bookmarkStart w:name="z2803" w:id="262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625"/>
    <w:bookmarkStart w:name="z2804" w:id="262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626"/>
    <w:bookmarkStart w:name="z2805" w:id="262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627"/>
    <w:bookmarkStart w:name="z2806" w:id="262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628"/>
    <w:bookmarkStart w:name="z2807" w:id="262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629"/>
    <w:bookmarkStart w:name="z2808" w:id="2630"/>
    <w:p>
      <w:pPr>
        <w:spacing w:after="0"/>
        <w:ind w:left="0"/>
        <w:jc w:val="both"/>
      </w:pPr>
      <w:r>
        <w:rPr>
          <w:rFonts w:ascii="Times New Roman"/>
          <w:b w:val="false"/>
          <w:i w:val="false"/>
          <w:color w:val="000000"/>
          <w:sz w:val="28"/>
        </w:rPr>
        <w:t>
      15) Жақсы ауданының аумағында орналасқан өртке қарсы қызметтерге қатысты аға жедел бастық болып табылады;</w:t>
      </w:r>
    </w:p>
    <w:bookmarkEnd w:id="2630"/>
    <w:bookmarkStart w:name="z2809" w:id="263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631"/>
    <w:bookmarkStart w:name="z2810" w:id="263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632"/>
    <w:bookmarkStart w:name="z2811" w:id="263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633"/>
    <w:bookmarkStart w:name="z2812" w:id="2634"/>
    <w:p>
      <w:pPr>
        <w:spacing w:after="0"/>
        <w:ind w:left="0"/>
        <w:jc w:val="left"/>
      </w:pPr>
      <w:r>
        <w:rPr>
          <w:rFonts w:ascii="Times New Roman"/>
          <w:b/>
          <w:i w:val="false"/>
          <w:color w:val="000000"/>
        </w:rPr>
        <w:t xml:space="preserve"> 4. Бөлімнің мүлкі</w:t>
      </w:r>
    </w:p>
    <w:bookmarkEnd w:id="2634"/>
    <w:bookmarkStart w:name="z2813" w:id="263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263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2814" w:id="2636"/>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2636"/>
    <w:bookmarkStart w:name="z2815" w:id="263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637"/>
    <w:bookmarkStart w:name="z2816" w:id="2638"/>
    <w:p>
      <w:pPr>
        <w:spacing w:after="0"/>
        <w:ind w:left="0"/>
        <w:jc w:val="left"/>
      </w:pPr>
      <w:r>
        <w:rPr>
          <w:rFonts w:ascii="Times New Roman"/>
          <w:b/>
          <w:i w:val="false"/>
          <w:color w:val="000000"/>
        </w:rPr>
        <w:t xml:space="preserve"> 5. Бөлімді қайта ұйымдастыру және тарату</w:t>
      </w:r>
    </w:p>
    <w:bookmarkEnd w:id="2638"/>
    <w:bookmarkStart w:name="z2817" w:id="263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6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40-қосымша</w:t>
            </w:r>
          </w:p>
        </w:tc>
      </w:tr>
    </w:tbl>
    <w:bookmarkStart w:name="z2819" w:id="2640"/>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Ақмола облысының Төтенше жағдайлар</w:t>
      </w:r>
      <w:r>
        <w:br/>
      </w:r>
      <w:r>
        <w:rPr>
          <w:rFonts w:ascii="Times New Roman"/>
          <w:b/>
          <w:i w:val="false"/>
          <w:color w:val="000000"/>
        </w:rPr>
        <w:t>департаменті Жарқайың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2640"/>
    <w:bookmarkStart w:name="z2821" w:id="264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Жарқайың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641"/>
    <w:bookmarkStart w:name="z2822" w:id="264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642"/>
    <w:bookmarkStart w:name="z2823" w:id="264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643"/>
    <w:bookmarkStart w:name="z2824" w:id="264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644"/>
    <w:bookmarkStart w:name="z2825" w:id="264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645"/>
    <w:bookmarkStart w:name="z2826" w:id="264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646"/>
    <w:bookmarkStart w:name="z2827" w:id="264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647"/>
    <w:bookmarkStart w:name="z2828" w:id="2648"/>
    <w:p>
      <w:pPr>
        <w:spacing w:after="0"/>
        <w:ind w:left="0"/>
        <w:jc w:val="both"/>
      </w:pPr>
      <w:r>
        <w:rPr>
          <w:rFonts w:ascii="Times New Roman"/>
          <w:b w:val="false"/>
          <w:i w:val="false"/>
          <w:color w:val="000000"/>
          <w:sz w:val="28"/>
        </w:rPr>
        <w:t>
      8. Бөлімнің заңды мекенжайы: 021100, Қазақстан Республикасы, Ақмола облысы, Жарқайын ауданы, Державинск қаласы, Комсомол көшесі, 29.</w:t>
      </w:r>
    </w:p>
    <w:bookmarkEnd w:id="2648"/>
    <w:bookmarkStart w:name="z2829" w:id="264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Жарқайың ауданының төтенше жағдайлар бөлімі" республикалық мемлекеттік мекемесі.</w:t>
      </w:r>
    </w:p>
    <w:bookmarkEnd w:id="2649"/>
    <w:bookmarkStart w:name="z2830" w:id="2650"/>
    <w:p>
      <w:pPr>
        <w:spacing w:after="0"/>
        <w:ind w:left="0"/>
        <w:jc w:val="both"/>
      </w:pPr>
      <w:r>
        <w:rPr>
          <w:rFonts w:ascii="Times New Roman"/>
          <w:b w:val="false"/>
          <w:i w:val="false"/>
          <w:color w:val="000000"/>
          <w:sz w:val="28"/>
        </w:rPr>
        <w:t>
      10. Осы Ереже Бөлімнің құрылтай құжаты болып табылады.</w:t>
      </w:r>
    </w:p>
    <w:bookmarkEnd w:id="2650"/>
    <w:bookmarkStart w:name="z2831" w:id="265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651"/>
    <w:bookmarkStart w:name="z2832" w:id="265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65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833" w:id="265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2653"/>
    <w:bookmarkStart w:name="z2834" w:id="2654"/>
    <w:p>
      <w:pPr>
        <w:spacing w:after="0"/>
        <w:ind w:left="0"/>
        <w:jc w:val="both"/>
      </w:pPr>
      <w:r>
        <w:rPr>
          <w:rFonts w:ascii="Times New Roman"/>
          <w:b w:val="false"/>
          <w:i w:val="false"/>
          <w:color w:val="000000"/>
          <w:sz w:val="28"/>
        </w:rPr>
        <w:t>
      13. Бөлімнің міндеттері:</w:t>
      </w:r>
    </w:p>
    <w:bookmarkEnd w:id="2654"/>
    <w:bookmarkStart w:name="z2835" w:id="265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655"/>
    <w:bookmarkStart w:name="z2836" w:id="265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656"/>
    <w:bookmarkStart w:name="z2837" w:id="265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657"/>
    <w:bookmarkStart w:name="z2838" w:id="2658"/>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2658"/>
    <w:bookmarkStart w:name="z2839" w:id="2659"/>
    <w:p>
      <w:pPr>
        <w:spacing w:after="0"/>
        <w:ind w:left="0"/>
        <w:jc w:val="both"/>
      </w:pPr>
      <w:r>
        <w:rPr>
          <w:rFonts w:ascii="Times New Roman"/>
          <w:b w:val="false"/>
          <w:i w:val="false"/>
          <w:color w:val="000000"/>
          <w:sz w:val="28"/>
        </w:rPr>
        <w:t>
      14. Бөлімнің функциялары:</w:t>
      </w:r>
    </w:p>
    <w:bookmarkEnd w:id="2659"/>
    <w:bookmarkStart w:name="z2840" w:id="266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660"/>
    <w:bookmarkStart w:name="z2841" w:id="266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661"/>
    <w:bookmarkStart w:name="z2842" w:id="266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662"/>
    <w:bookmarkStart w:name="z2843" w:id="266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663"/>
    <w:bookmarkStart w:name="z2844" w:id="266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664"/>
    <w:bookmarkStart w:name="z2845" w:id="266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665"/>
    <w:bookmarkStart w:name="z2846" w:id="266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666"/>
    <w:bookmarkStart w:name="z2847" w:id="2667"/>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2667"/>
    <w:bookmarkStart w:name="z2848" w:id="266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668"/>
    <w:bookmarkStart w:name="z2849" w:id="266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669"/>
    <w:bookmarkStart w:name="z2850" w:id="267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670"/>
    <w:bookmarkStart w:name="z2851" w:id="267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53" w:id="2672"/>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2672"/>
    <w:bookmarkStart w:name="z2854" w:id="2673"/>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2673"/>
    <w:bookmarkStart w:name="z2855" w:id="2674"/>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2674"/>
    <w:bookmarkStart w:name="z2856" w:id="2675"/>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675"/>
    <w:bookmarkStart w:name="z2857" w:id="2676"/>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2676"/>
    <w:bookmarkStart w:name="z2858" w:id="2677"/>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2677"/>
    <w:bookmarkStart w:name="z2859" w:id="2678"/>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678"/>
    <w:bookmarkStart w:name="z2860" w:id="2679"/>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2679"/>
    <w:bookmarkStart w:name="z2861" w:id="2680"/>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680"/>
    <w:bookmarkStart w:name="z2862" w:id="2681"/>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2681"/>
    <w:bookmarkStart w:name="z2863" w:id="2682"/>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2682"/>
    <w:bookmarkStart w:name="z2864" w:id="2683"/>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2683"/>
    <w:bookmarkStart w:name="z2865" w:id="2684"/>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2684"/>
    <w:bookmarkStart w:name="z2866" w:id="268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685"/>
    <w:bookmarkStart w:name="z2867" w:id="2686"/>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686"/>
    <w:bookmarkStart w:name="z2868" w:id="268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687"/>
    <w:bookmarkStart w:name="z2869" w:id="268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688"/>
    <w:bookmarkStart w:name="z2870" w:id="2689"/>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2689"/>
    <w:bookmarkStart w:name="z2871" w:id="2690"/>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26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873" w:id="269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691"/>
    <w:bookmarkStart w:name="z2874" w:id="269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75" w:id="2693"/>
    <w:p>
      <w:pPr>
        <w:spacing w:after="0"/>
        <w:ind w:left="0"/>
        <w:jc w:val="both"/>
      </w:pPr>
      <w:r>
        <w:rPr>
          <w:rFonts w:ascii="Times New Roman"/>
          <w:b w:val="false"/>
          <w:i w:val="false"/>
          <w:color w:val="000000"/>
          <w:sz w:val="28"/>
        </w:rPr>
        <w:t>
      15. Құқықтары және міндеттері:</w:t>
      </w:r>
    </w:p>
    <w:bookmarkEnd w:id="2693"/>
    <w:bookmarkStart w:name="z2876" w:id="269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694"/>
    <w:bookmarkStart w:name="z2877" w:id="269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695"/>
    <w:bookmarkStart w:name="z2878" w:id="269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696"/>
    <w:bookmarkStart w:name="z2879" w:id="269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697"/>
    <w:bookmarkStart w:name="z2880" w:id="2698"/>
    <w:p>
      <w:pPr>
        <w:spacing w:after="0"/>
        <w:ind w:left="0"/>
        <w:jc w:val="left"/>
      </w:pPr>
      <w:r>
        <w:rPr>
          <w:rFonts w:ascii="Times New Roman"/>
          <w:b/>
          <w:i w:val="false"/>
          <w:color w:val="000000"/>
        </w:rPr>
        <w:t xml:space="preserve"> 3. Бөлім қызметін ұйымдастыру</w:t>
      </w:r>
    </w:p>
    <w:bookmarkEnd w:id="2698"/>
    <w:bookmarkStart w:name="z2881" w:id="2699"/>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2699"/>
    <w:bookmarkStart w:name="z2882" w:id="2700"/>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2700"/>
    <w:bookmarkStart w:name="z2883" w:id="2701"/>
    <w:p>
      <w:pPr>
        <w:spacing w:after="0"/>
        <w:ind w:left="0"/>
        <w:jc w:val="both"/>
      </w:pPr>
      <w:r>
        <w:rPr>
          <w:rFonts w:ascii="Times New Roman"/>
          <w:b w:val="false"/>
          <w:i w:val="false"/>
          <w:color w:val="000000"/>
          <w:sz w:val="28"/>
        </w:rPr>
        <w:t>
      18. Бөлім бастығы:</w:t>
      </w:r>
    </w:p>
    <w:bookmarkEnd w:id="2701"/>
    <w:bookmarkStart w:name="z2884" w:id="2702"/>
    <w:p>
      <w:pPr>
        <w:spacing w:after="0"/>
        <w:ind w:left="0"/>
        <w:jc w:val="both"/>
      </w:pPr>
      <w:r>
        <w:rPr>
          <w:rFonts w:ascii="Times New Roman"/>
          <w:b w:val="false"/>
          <w:i w:val="false"/>
          <w:color w:val="000000"/>
          <w:sz w:val="28"/>
        </w:rPr>
        <w:t xml:space="preserve">
      1) Бөлім атынан сенімхатсыз әрекет етеді; </w:t>
      </w:r>
    </w:p>
    <w:bookmarkEnd w:id="2702"/>
    <w:bookmarkStart w:name="z2885" w:id="2703"/>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2703"/>
    <w:bookmarkStart w:name="z2886" w:id="270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2704"/>
    <w:bookmarkStart w:name="z2887" w:id="270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705"/>
    <w:bookmarkStart w:name="z2888" w:id="2706"/>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2706"/>
    <w:bookmarkStart w:name="z2889" w:id="270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707"/>
    <w:bookmarkStart w:name="z2890" w:id="270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708"/>
    <w:bookmarkStart w:name="z2891" w:id="270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709"/>
    <w:bookmarkStart w:name="z2892" w:id="271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2710"/>
    <w:bookmarkStart w:name="z2893" w:id="271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711"/>
    <w:bookmarkStart w:name="z2894" w:id="271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712"/>
    <w:bookmarkStart w:name="z2895" w:id="271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713"/>
    <w:bookmarkStart w:name="z2896" w:id="271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714"/>
    <w:bookmarkStart w:name="z2897" w:id="271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715"/>
    <w:bookmarkStart w:name="z2898" w:id="2716"/>
    <w:p>
      <w:pPr>
        <w:spacing w:after="0"/>
        <w:ind w:left="0"/>
        <w:jc w:val="both"/>
      </w:pPr>
      <w:r>
        <w:rPr>
          <w:rFonts w:ascii="Times New Roman"/>
          <w:b w:val="false"/>
          <w:i w:val="false"/>
          <w:color w:val="000000"/>
          <w:sz w:val="28"/>
        </w:rPr>
        <w:t>
      15) Жарқайың ауданының аумағында орналасқан өртке қарсы қызметтерге қатысты аға жедел бастық болып табылады;</w:t>
      </w:r>
    </w:p>
    <w:bookmarkEnd w:id="2716"/>
    <w:bookmarkStart w:name="z2899" w:id="271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717"/>
    <w:bookmarkStart w:name="z2900" w:id="271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718"/>
    <w:bookmarkStart w:name="z2901" w:id="271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719"/>
    <w:bookmarkStart w:name="z2902" w:id="2720"/>
    <w:p>
      <w:pPr>
        <w:spacing w:after="0"/>
        <w:ind w:left="0"/>
        <w:jc w:val="left"/>
      </w:pPr>
      <w:r>
        <w:rPr>
          <w:rFonts w:ascii="Times New Roman"/>
          <w:b/>
          <w:i w:val="false"/>
          <w:color w:val="000000"/>
        </w:rPr>
        <w:t xml:space="preserve"> 4. Бөлімнің мүлкі</w:t>
      </w:r>
    </w:p>
    <w:bookmarkEnd w:id="2720"/>
    <w:bookmarkStart w:name="z2903" w:id="272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272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2904" w:id="2722"/>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2722"/>
    <w:bookmarkStart w:name="z2905" w:id="272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723"/>
    <w:bookmarkStart w:name="z2906" w:id="2724"/>
    <w:p>
      <w:pPr>
        <w:spacing w:after="0"/>
        <w:ind w:left="0"/>
        <w:jc w:val="left"/>
      </w:pPr>
      <w:r>
        <w:rPr>
          <w:rFonts w:ascii="Times New Roman"/>
          <w:b/>
          <w:i w:val="false"/>
          <w:color w:val="000000"/>
        </w:rPr>
        <w:t xml:space="preserve"> 5. Бөлімді қайта ұйымдастыру және тарату</w:t>
      </w:r>
    </w:p>
    <w:bookmarkEnd w:id="2724"/>
    <w:bookmarkStart w:name="z2907" w:id="272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7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41-қосымша</w:t>
            </w:r>
          </w:p>
        </w:tc>
      </w:tr>
    </w:tbl>
    <w:bookmarkStart w:name="z2909" w:id="2726"/>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Ақмола облысының Төтенше жағдайлар</w:t>
      </w:r>
      <w:r>
        <w:br/>
      </w:r>
      <w:r>
        <w:rPr>
          <w:rFonts w:ascii="Times New Roman"/>
          <w:b/>
          <w:i w:val="false"/>
          <w:color w:val="000000"/>
        </w:rPr>
        <w:t>департаменті Зеренді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2726"/>
    <w:bookmarkStart w:name="z2911" w:id="272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Зеренді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727"/>
    <w:bookmarkStart w:name="z2912" w:id="272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728"/>
    <w:bookmarkStart w:name="z2913" w:id="272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729"/>
    <w:bookmarkStart w:name="z2914" w:id="273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730"/>
    <w:bookmarkStart w:name="z2915" w:id="273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731"/>
    <w:bookmarkStart w:name="z2916" w:id="273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732"/>
    <w:bookmarkStart w:name="z2917" w:id="273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733"/>
    <w:bookmarkStart w:name="z2918" w:id="2734"/>
    <w:p>
      <w:pPr>
        <w:spacing w:after="0"/>
        <w:ind w:left="0"/>
        <w:jc w:val="both"/>
      </w:pPr>
      <w:r>
        <w:rPr>
          <w:rFonts w:ascii="Times New Roman"/>
          <w:b w:val="false"/>
          <w:i w:val="false"/>
          <w:color w:val="000000"/>
          <w:sz w:val="28"/>
        </w:rPr>
        <w:t>
      8. Бөлімнің заңды мекенжайы: 021200, Қазақстан Республикасы, Ақмола облысы, Зеренді аулы, Зеренді аулы, Лол кенті.</w:t>
      </w:r>
    </w:p>
    <w:bookmarkEnd w:id="2734"/>
    <w:bookmarkStart w:name="z2919" w:id="273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Ақкөл ауданының төтенше жағдайлар бөлімі" республикалық мемлекеттік мекемесі.</w:t>
      </w:r>
    </w:p>
    <w:bookmarkEnd w:id="2735"/>
    <w:bookmarkStart w:name="z2920" w:id="2736"/>
    <w:p>
      <w:pPr>
        <w:spacing w:after="0"/>
        <w:ind w:left="0"/>
        <w:jc w:val="both"/>
      </w:pPr>
      <w:r>
        <w:rPr>
          <w:rFonts w:ascii="Times New Roman"/>
          <w:b w:val="false"/>
          <w:i w:val="false"/>
          <w:color w:val="000000"/>
          <w:sz w:val="28"/>
        </w:rPr>
        <w:t>
      10. Осы Ереже Бөлімнің құрылтай құжаты болып табылады.</w:t>
      </w:r>
    </w:p>
    <w:bookmarkEnd w:id="2736"/>
    <w:bookmarkStart w:name="z2921" w:id="273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737"/>
    <w:bookmarkStart w:name="z2922" w:id="273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73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2923" w:id="273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2739"/>
    <w:bookmarkStart w:name="z2924" w:id="2740"/>
    <w:p>
      <w:pPr>
        <w:spacing w:after="0"/>
        <w:ind w:left="0"/>
        <w:jc w:val="both"/>
      </w:pPr>
      <w:r>
        <w:rPr>
          <w:rFonts w:ascii="Times New Roman"/>
          <w:b w:val="false"/>
          <w:i w:val="false"/>
          <w:color w:val="000000"/>
          <w:sz w:val="28"/>
        </w:rPr>
        <w:t>
      13. Бөлімнің міндеттері:</w:t>
      </w:r>
    </w:p>
    <w:bookmarkEnd w:id="2740"/>
    <w:bookmarkStart w:name="z2925" w:id="274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741"/>
    <w:bookmarkStart w:name="z2926" w:id="274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742"/>
    <w:bookmarkStart w:name="z2927" w:id="274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743"/>
    <w:bookmarkStart w:name="z2928" w:id="2744"/>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2744"/>
    <w:bookmarkStart w:name="z2929" w:id="2745"/>
    <w:p>
      <w:pPr>
        <w:spacing w:after="0"/>
        <w:ind w:left="0"/>
        <w:jc w:val="both"/>
      </w:pPr>
      <w:r>
        <w:rPr>
          <w:rFonts w:ascii="Times New Roman"/>
          <w:b w:val="false"/>
          <w:i w:val="false"/>
          <w:color w:val="000000"/>
          <w:sz w:val="28"/>
        </w:rPr>
        <w:t>
      14. Бөлімнің функциялары:</w:t>
      </w:r>
    </w:p>
    <w:bookmarkEnd w:id="2745"/>
    <w:bookmarkStart w:name="z2930" w:id="274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746"/>
    <w:bookmarkStart w:name="z2931" w:id="274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747"/>
    <w:bookmarkStart w:name="z2932" w:id="274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748"/>
    <w:bookmarkStart w:name="z2933" w:id="274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749"/>
    <w:bookmarkStart w:name="z2934" w:id="275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750"/>
    <w:bookmarkStart w:name="z2935" w:id="275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751"/>
    <w:bookmarkStart w:name="z2936" w:id="275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752"/>
    <w:bookmarkStart w:name="z2937" w:id="275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753"/>
    <w:bookmarkStart w:name="z2938" w:id="275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754"/>
    <w:bookmarkStart w:name="z2939" w:id="275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755"/>
    <w:bookmarkStart w:name="z2940" w:id="275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756"/>
    <w:bookmarkStart w:name="z2941" w:id="275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7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43" w:id="275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2758"/>
    <w:bookmarkStart w:name="z2944" w:id="275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2759"/>
    <w:bookmarkStart w:name="z2945" w:id="276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2760"/>
    <w:bookmarkStart w:name="z2946" w:id="276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761"/>
    <w:bookmarkStart w:name="z2947" w:id="276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2762"/>
    <w:bookmarkStart w:name="z2948" w:id="276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2763"/>
    <w:bookmarkStart w:name="z2949" w:id="276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764"/>
    <w:bookmarkStart w:name="z2950" w:id="2765"/>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2765"/>
    <w:bookmarkStart w:name="z2951" w:id="276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766"/>
    <w:bookmarkStart w:name="z2952" w:id="276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2767"/>
    <w:bookmarkStart w:name="z2953" w:id="276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2768"/>
    <w:bookmarkStart w:name="z2954" w:id="276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2769"/>
    <w:bookmarkStart w:name="z2955" w:id="277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2770"/>
    <w:bookmarkStart w:name="z2956" w:id="277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771"/>
    <w:bookmarkStart w:name="z2957" w:id="277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772"/>
    <w:bookmarkStart w:name="z2958" w:id="277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773"/>
    <w:bookmarkStart w:name="z2959" w:id="277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774"/>
    <w:bookmarkStart w:name="z2960" w:id="2775"/>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2775"/>
    <w:bookmarkStart w:name="z2961" w:id="2776"/>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27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2963" w:id="277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777"/>
    <w:bookmarkStart w:name="z2964" w:id="277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7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65" w:id="2779"/>
    <w:p>
      <w:pPr>
        <w:spacing w:after="0"/>
        <w:ind w:left="0"/>
        <w:jc w:val="both"/>
      </w:pPr>
      <w:r>
        <w:rPr>
          <w:rFonts w:ascii="Times New Roman"/>
          <w:b w:val="false"/>
          <w:i w:val="false"/>
          <w:color w:val="000000"/>
          <w:sz w:val="28"/>
        </w:rPr>
        <w:t>
      15. Құқықтары және міндеттері:</w:t>
      </w:r>
    </w:p>
    <w:bookmarkEnd w:id="2779"/>
    <w:bookmarkStart w:name="z2966" w:id="278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780"/>
    <w:bookmarkStart w:name="z2967" w:id="278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781"/>
    <w:bookmarkStart w:name="z2968" w:id="278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782"/>
    <w:bookmarkStart w:name="z2969" w:id="278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783"/>
    <w:bookmarkStart w:name="z2970" w:id="2784"/>
    <w:p>
      <w:pPr>
        <w:spacing w:after="0"/>
        <w:ind w:left="0"/>
        <w:jc w:val="left"/>
      </w:pPr>
      <w:r>
        <w:rPr>
          <w:rFonts w:ascii="Times New Roman"/>
          <w:b/>
          <w:i w:val="false"/>
          <w:color w:val="000000"/>
        </w:rPr>
        <w:t xml:space="preserve"> 3. Бөлім қызметін ұйымдастыру</w:t>
      </w:r>
    </w:p>
    <w:bookmarkEnd w:id="2784"/>
    <w:bookmarkStart w:name="z2971" w:id="278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2785"/>
    <w:bookmarkStart w:name="z2972" w:id="278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2786"/>
    <w:bookmarkStart w:name="z2973" w:id="2787"/>
    <w:p>
      <w:pPr>
        <w:spacing w:after="0"/>
        <w:ind w:left="0"/>
        <w:jc w:val="both"/>
      </w:pPr>
      <w:r>
        <w:rPr>
          <w:rFonts w:ascii="Times New Roman"/>
          <w:b w:val="false"/>
          <w:i w:val="false"/>
          <w:color w:val="000000"/>
          <w:sz w:val="28"/>
        </w:rPr>
        <w:t>
      18. Бөлім бастығы:</w:t>
      </w:r>
    </w:p>
    <w:bookmarkEnd w:id="2787"/>
    <w:bookmarkStart w:name="z2974" w:id="2788"/>
    <w:p>
      <w:pPr>
        <w:spacing w:after="0"/>
        <w:ind w:left="0"/>
        <w:jc w:val="both"/>
      </w:pPr>
      <w:r>
        <w:rPr>
          <w:rFonts w:ascii="Times New Roman"/>
          <w:b w:val="false"/>
          <w:i w:val="false"/>
          <w:color w:val="000000"/>
          <w:sz w:val="28"/>
        </w:rPr>
        <w:t xml:space="preserve">
      1) Бөлім атынан сенімхатсыз әрекет етеді; </w:t>
      </w:r>
    </w:p>
    <w:bookmarkEnd w:id="2788"/>
    <w:bookmarkStart w:name="z2975" w:id="278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2789"/>
    <w:bookmarkStart w:name="z2976" w:id="279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2790"/>
    <w:bookmarkStart w:name="z2977" w:id="279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791"/>
    <w:bookmarkStart w:name="z2978" w:id="2792"/>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2792"/>
    <w:bookmarkStart w:name="z2979" w:id="279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793"/>
    <w:bookmarkStart w:name="z2980" w:id="279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794"/>
    <w:bookmarkStart w:name="z2981" w:id="279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795"/>
    <w:bookmarkStart w:name="z2982" w:id="279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2796"/>
    <w:bookmarkStart w:name="z2983" w:id="279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797"/>
    <w:bookmarkStart w:name="z2984" w:id="279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798"/>
    <w:bookmarkStart w:name="z2985" w:id="279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799"/>
    <w:bookmarkStart w:name="z2986" w:id="280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800"/>
    <w:bookmarkStart w:name="z2987" w:id="280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801"/>
    <w:bookmarkStart w:name="z2988" w:id="2802"/>
    <w:p>
      <w:pPr>
        <w:spacing w:after="0"/>
        <w:ind w:left="0"/>
        <w:jc w:val="both"/>
      </w:pPr>
      <w:r>
        <w:rPr>
          <w:rFonts w:ascii="Times New Roman"/>
          <w:b w:val="false"/>
          <w:i w:val="false"/>
          <w:color w:val="000000"/>
          <w:sz w:val="28"/>
        </w:rPr>
        <w:t>
      15) Ақкөл ауданының аумағында орналасқан өртке қарсы қызметтерге қатысты аға жедел бастық болып табылады;</w:t>
      </w:r>
    </w:p>
    <w:bookmarkEnd w:id="2802"/>
    <w:bookmarkStart w:name="z2989" w:id="2803"/>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803"/>
    <w:bookmarkStart w:name="z2990" w:id="280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804"/>
    <w:bookmarkStart w:name="z2991" w:id="280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805"/>
    <w:bookmarkStart w:name="z2992" w:id="2806"/>
    <w:p>
      <w:pPr>
        <w:spacing w:after="0"/>
        <w:ind w:left="0"/>
        <w:jc w:val="left"/>
      </w:pPr>
      <w:r>
        <w:rPr>
          <w:rFonts w:ascii="Times New Roman"/>
          <w:b/>
          <w:i w:val="false"/>
          <w:color w:val="000000"/>
        </w:rPr>
        <w:t xml:space="preserve"> 4. Бөлімнің мүлкі</w:t>
      </w:r>
    </w:p>
    <w:bookmarkEnd w:id="2806"/>
    <w:bookmarkStart w:name="z2993" w:id="2807"/>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280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2994" w:id="2808"/>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2808"/>
    <w:bookmarkStart w:name="z2995" w:id="280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809"/>
    <w:bookmarkStart w:name="z2996" w:id="2810"/>
    <w:p>
      <w:pPr>
        <w:spacing w:after="0"/>
        <w:ind w:left="0"/>
        <w:jc w:val="left"/>
      </w:pPr>
      <w:r>
        <w:rPr>
          <w:rFonts w:ascii="Times New Roman"/>
          <w:b/>
          <w:i w:val="false"/>
          <w:color w:val="000000"/>
        </w:rPr>
        <w:t xml:space="preserve"> 5. Бөлімді қайта ұйымдастыру және тарату</w:t>
      </w:r>
    </w:p>
    <w:bookmarkEnd w:id="2810"/>
    <w:bookmarkStart w:name="z2997" w:id="281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8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42-қосымша</w:t>
            </w:r>
          </w:p>
        </w:tc>
      </w:tr>
    </w:tbl>
    <w:bookmarkStart w:name="z2999" w:id="2812"/>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Ақмола облысының Төтенше жағдайлар</w:t>
      </w:r>
      <w:r>
        <w:br/>
      </w:r>
      <w:r>
        <w:rPr>
          <w:rFonts w:ascii="Times New Roman"/>
          <w:b/>
          <w:i w:val="false"/>
          <w:color w:val="000000"/>
        </w:rPr>
        <w:t>департаменті Қорғалжын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2812"/>
    <w:bookmarkStart w:name="z3001" w:id="281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Қорғалжын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813"/>
    <w:bookmarkStart w:name="z3002" w:id="281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814"/>
    <w:bookmarkStart w:name="z3003" w:id="281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815"/>
    <w:bookmarkStart w:name="z3004" w:id="281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816"/>
    <w:bookmarkStart w:name="z3005" w:id="281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817"/>
    <w:bookmarkStart w:name="z3006" w:id="281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818"/>
    <w:bookmarkStart w:name="z3007" w:id="281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819"/>
    <w:bookmarkStart w:name="z3008" w:id="2820"/>
    <w:p>
      <w:pPr>
        <w:spacing w:after="0"/>
        <w:ind w:left="0"/>
        <w:jc w:val="both"/>
      </w:pPr>
      <w:r>
        <w:rPr>
          <w:rFonts w:ascii="Times New Roman"/>
          <w:b w:val="false"/>
          <w:i w:val="false"/>
          <w:color w:val="000000"/>
          <w:sz w:val="28"/>
        </w:rPr>
        <w:t>
      8. Бөлімнің заңды мекенжайы: 021300, Қазақстан Республикасы, Ақмола облысы, Қорғалжын ауданы, Қорғалжын ауылы, М. Рақымжан көшесі, 11.</w:t>
      </w:r>
    </w:p>
    <w:bookmarkEnd w:id="2820"/>
    <w:bookmarkStart w:name="z3009" w:id="282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Қорғалжын ауданының төтенше жағдайлар бөлімі" республикалық мемлекеттік мекемесі.</w:t>
      </w:r>
    </w:p>
    <w:bookmarkEnd w:id="2821"/>
    <w:bookmarkStart w:name="z3010" w:id="2822"/>
    <w:p>
      <w:pPr>
        <w:spacing w:after="0"/>
        <w:ind w:left="0"/>
        <w:jc w:val="both"/>
      </w:pPr>
      <w:r>
        <w:rPr>
          <w:rFonts w:ascii="Times New Roman"/>
          <w:b w:val="false"/>
          <w:i w:val="false"/>
          <w:color w:val="000000"/>
          <w:sz w:val="28"/>
        </w:rPr>
        <w:t>
      10. Осы Ереже Бөлімнің құрылтай құжаты болып табылады.</w:t>
      </w:r>
    </w:p>
    <w:bookmarkEnd w:id="2822"/>
    <w:bookmarkStart w:name="z3011" w:id="282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823"/>
    <w:bookmarkStart w:name="z3012" w:id="282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82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013" w:id="282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2825"/>
    <w:bookmarkStart w:name="z3014" w:id="2826"/>
    <w:p>
      <w:pPr>
        <w:spacing w:after="0"/>
        <w:ind w:left="0"/>
        <w:jc w:val="both"/>
      </w:pPr>
      <w:r>
        <w:rPr>
          <w:rFonts w:ascii="Times New Roman"/>
          <w:b w:val="false"/>
          <w:i w:val="false"/>
          <w:color w:val="000000"/>
          <w:sz w:val="28"/>
        </w:rPr>
        <w:t>
      13. Бөлімнің міндеттері:</w:t>
      </w:r>
    </w:p>
    <w:bookmarkEnd w:id="2826"/>
    <w:bookmarkStart w:name="z3015" w:id="282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827"/>
    <w:bookmarkStart w:name="z3016" w:id="282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828"/>
    <w:bookmarkStart w:name="z3017" w:id="282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829"/>
    <w:bookmarkStart w:name="z3018" w:id="2830"/>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2830"/>
    <w:bookmarkStart w:name="z3019" w:id="2831"/>
    <w:p>
      <w:pPr>
        <w:spacing w:after="0"/>
        <w:ind w:left="0"/>
        <w:jc w:val="both"/>
      </w:pPr>
      <w:r>
        <w:rPr>
          <w:rFonts w:ascii="Times New Roman"/>
          <w:b w:val="false"/>
          <w:i w:val="false"/>
          <w:color w:val="000000"/>
          <w:sz w:val="28"/>
        </w:rPr>
        <w:t>
      14. Бөлімнің функциялары:</w:t>
      </w:r>
    </w:p>
    <w:bookmarkEnd w:id="2831"/>
    <w:bookmarkStart w:name="z3020" w:id="28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832"/>
    <w:bookmarkStart w:name="z3021" w:id="283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833"/>
    <w:bookmarkStart w:name="z3022" w:id="283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834"/>
    <w:bookmarkStart w:name="z3023" w:id="2835"/>
    <w:p>
      <w:pPr>
        <w:spacing w:after="0"/>
        <w:ind w:left="0"/>
        <w:jc w:val="both"/>
      </w:pPr>
      <w:r>
        <w:rPr>
          <w:rFonts w:ascii="Times New Roman"/>
          <w:b w:val="false"/>
          <w:i w:val="false"/>
          <w:color w:val="000000"/>
          <w:sz w:val="28"/>
        </w:rPr>
        <w:t xml:space="preserve">
      4) тиісті аумақта табиғи және техногендік сипаттағы төтеншежағдайларды мемлекеттік есепке алуды жүргізу; </w:t>
      </w:r>
    </w:p>
    <w:bookmarkEnd w:id="2835"/>
    <w:bookmarkStart w:name="z3024" w:id="283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836"/>
    <w:bookmarkStart w:name="z3025" w:id="283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837"/>
    <w:bookmarkStart w:name="z3026" w:id="283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838"/>
    <w:bookmarkStart w:name="z3027" w:id="2839"/>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2839"/>
    <w:bookmarkStart w:name="z3028" w:id="284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840"/>
    <w:bookmarkStart w:name="z3029" w:id="284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841"/>
    <w:bookmarkStart w:name="z3030" w:id="284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842"/>
    <w:bookmarkStart w:name="z3031" w:id="284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8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33" w:id="284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2844"/>
    <w:bookmarkStart w:name="z3034" w:id="284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2845"/>
    <w:bookmarkStart w:name="z3035" w:id="284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2846"/>
    <w:bookmarkStart w:name="z3036" w:id="284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847"/>
    <w:bookmarkStart w:name="z3037" w:id="284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2848"/>
    <w:bookmarkStart w:name="z3038" w:id="284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2849"/>
    <w:bookmarkStart w:name="z3039" w:id="285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850"/>
    <w:bookmarkStart w:name="z3040" w:id="2851"/>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2851"/>
    <w:bookmarkStart w:name="z3041" w:id="285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852"/>
    <w:bookmarkStart w:name="z3042" w:id="285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2853"/>
    <w:bookmarkStart w:name="z3043" w:id="2854"/>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2854"/>
    <w:bookmarkStart w:name="z3044" w:id="285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2855"/>
    <w:bookmarkStart w:name="z3045" w:id="285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2856"/>
    <w:bookmarkStart w:name="z3046" w:id="285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857"/>
    <w:bookmarkStart w:name="z3047" w:id="285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858"/>
    <w:bookmarkStart w:name="z3048" w:id="285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859"/>
    <w:bookmarkStart w:name="z3049" w:id="286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860"/>
    <w:bookmarkStart w:name="z3050" w:id="2861"/>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2861"/>
    <w:bookmarkStart w:name="z3051" w:id="2862"/>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2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3053" w:id="286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863"/>
    <w:bookmarkStart w:name="z3054" w:id="286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8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55" w:id="2865"/>
    <w:p>
      <w:pPr>
        <w:spacing w:after="0"/>
        <w:ind w:left="0"/>
        <w:jc w:val="both"/>
      </w:pPr>
      <w:r>
        <w:rPr>
          <w:rFonts w:ascii="Times New Roman"/>
          <w:b w:val="false"/>
          <w:i w:val="false"/>
          <w:color w:val="000000"/>
          <w:sz w:val="28"/>
        </w:rPr>
        <w:t>
      15. Құқықтары және міндеттері:</w:t>
      </w:r>
    </w:p>
    <w:bookmarkEnd w:id="2865"/>
    <w:bookmarkStart w:name="z3056" w:id="286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866"/>
    <w:bookmarkStart w:name="z3057" w:id="286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867"/>
    <w:bookmarkStart w:name="z3058" w:id="286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868"/>
    <w:bookmarkStart w:name="z3059" w:id="286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869"/>
    <w:bookmarkStart w:name="z3060" w:id="2870"/>
    <w:p>
      <w:pPr>
        <w:spacing w:after="0"/>
        <w:ind w:left="0"/>
        <w:jc w:val="left"/>
      </w:pPr>
      <w:r>
        <w:rPr>
          <w:rFonts w:ascii="Times New Roman"/>
          <w:b/>
          <w:i w:val="false"/>
          <w:color w:val="000000"/>
        </w:rPr>
        <w:t xml:space="preserve"> 3. Бөлім қызметін ұйымдастыру</w:t>
      </w:r>
    </w:p>
    <w:bookmarkEnd w:id="2870"/>
    <w:bookmarkStart w:name="z3061" w:id="2871"/>
    <w:p>
      <w:pPr>
        <w:spacing w:after="0"/>
        <w:ind w:left="0"/>
        <w:jc w:val="both"/>
      </w:pPr>
      <w:r>
        <w:rPr>
          <w:rFonts w:ascii="Times New Roman"/>
          <w:b w:val="false"/>
          <w:i w:val="false"/>
          <w:color w:val="000000"/>
          <w:sz w:val="28"/>
        </w:rPr>
        <w:t xml:space="preserve">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 </w:t>
      </w:r>
    </w:p>
    <w:bookmarkEnd w:id="2871"/>
    <w:bookmarkStart w:name="z3062" w:id="287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2872"/>
    <w:bookmarkStart w:name="z3063" w:id="2873"/>
    <w:p>
      <w:pPr>
        <w:spacing w:after="0"/>
        <w:ind w:left="0"/>
        <w:jc w:val="both"/>
      </w:pPr>
      <w:r>
        <w:rPr>
          <w:rFonts w:ascii="Times New Roman"/>
          <w:b w:val="false"/>
          <w:i w:val="false"/>
          <w:color w:val="000000"/>
          <w:sz w:val="28"/>
        </w:rPr>
        <w:t>
      18. Бөлім бастығы:</w:t>
      </w:r>
    </w:p>
    <w:bookmarkEnd w:id="2873"/>
    <w:bookmarkStart w:name="z3064" w:id="2874"/>
    <w:p>
      <w:pPr>
        <w:spacing w:after="0"/>
        <w:ind w:left="0"/>
        <w:jc w:val="both"/>
      </w:pPr>
      <w:r>
        <w:rPr>
          <w:rFonts w:ascii="Times New Roman"/>
          <w:b w:val="false"/>
          <w:i w:val="false"/>
          <w:color w:val="000000"/>
          <w:sz w:val="28"/>
        </w:rPr>
        <w:t xml:space="preserve">
      1) Бөлім атынан сенімхатсыз әрекет етеді; </w:t>
      </w:r>
    </w:p>
    <w:bookmarkEnd w:id="2874"/>
    <w:bookmarkStart w:name="z3065" w:id="2875"/>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2875"/>
    <w:bookmarkStart w:name="z3066" w:id="287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2876"/>
    <w:bookmarkStart w:name="z3067" w:id="287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877"/>
    <w:bookmarkStart w:name="z3068" w:id="2878"/>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2878"/>
    <w:bookmarkStart w:name="z3069" w:id="287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879"/>
    <w:bookmarkStart w:name="z3070" w:id="288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880"/>
    <w:bookmarkStart w:name="z3071" w:id="288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881"/>
    <w:bookmarkStart w:name="z3072" w:id="288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2882"/>
    <w:bookmarkStart w:name="z3073" w:id="288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883"/>
    <w:bookmarkStart w:name="z3074" w:id="288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884"/>
    <w:bookmarkStart w:name="z3075" w:id="288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885"/>
    <w:bookmarkStart w:name="z3076" w:id="288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886"/>
    <w:bookmarkStart w:name="z3077" w:id="288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887"/>
    <w:bookmarkStart w:name="z3078" w:id="2888"/>
    <w:p>
      <w:pPr>
        <w:spacing w:after="0"/>
        <w:ind w:left="0"/>
        <w:jc w:val="both"/>
      </w:pPr>
      <w:r>
        <w:rPr>
          <w:rFonts w:ascii="Times New Roman"/>
          <w:b w:val="false"/>
          <w:i w:val="false"/>
          <w:color w:val="000000"/>
          <w:sz w:val="28"/>
        </w:rPr>
        <w:t>
      15) Қорғалжын ауданының аумағында орналасқан өртке қарсы қызметтерге қатысты аға жедел бастық болып табылады;</w:t>
      </w:r>
    </w:p>
    <w:bookmarkEnd w:id="2888"/>
    <w:bookmarkStart w:name="z3079" w:id="288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889"/>
    <w:bookmarkStart w:name="z3080" w:id="289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890"/>
    <w:bookmarkStart w:name="z3081" w:id="289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891"/>
    <w:bookmarkStart w:name="z3082" w:id="2892"/>
    <w:p>
      <w:pPr>
        <w:spacing w:after="0"/>
        <w:ind w:left="0"/>
        <w:jc w:val="left"/>
      </w:pPr>
      <w:r>
        <w:rPr>
          <w:rFonts w:ascii="Times New Roman"/>
          <w:b/>
          <w:i w:val="false"/>
          <w:color w:val="000000"/>
        </w:rPr>
        <w:t xml:space="preserve"> 4. Бөлімнің мүлкі</w:t>
      </w:r>
    </w:p>
    <w:bookmarkEnd w:id="2892"/>
    <w:bookmarkStart w:name="z3083" w:id="2893"/>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289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084" w:id="2894"/>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2894"/>
    <w:bookmarkStart w:name="z3085" w:id="289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895"/>
    <w:bookmarkStart w:name="z3086" w:id="2896"/>
    <w:p>
      <w:pPr>
        <w:spacing w:after="0"/>
        <w:ind w:left="0"/>
        <w:jc w:val="left"/>
      </w:pPr>
      <w:r>
        <w:rPr>
          <w:rFonts w:ascii="Times New Roman"/>
          <w:b/>
          <w:i w:val="false"/>
          <w:color w:val="000000"/>
        </w:rPr>
        <w:t xml:space="preserve"> 5. Бөлімді қайта ұйымдастыру және тарату</w:t>
      </w:r>
    </w:p>
    <w:bookmarkEnd w:id="2896"/>
    <w:bookmarkStart w:name="z3087" w:id="289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8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43-қосымша</w:t>
            </w:r>
          </w:p>
        </w:tc>
      </w:tr>
    </w:tbl>
    <w:bookmarkStart w:name="z3089" w:id="2898"/>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Ақмола облысының Төтенше жағдайлар</w:t>
      </w:r>
      <w:r>
        <w:br/>
      </w:r>
      <w:r>
        <w:rPr>
          <w:rFonts w:ascii="Times New Roman"/>
          <w:b/>
          <w:i w:val="false"/>
          <w:color w:val="000000"/>
        </w:rPr>
        <w:t>департаменті Сандықтау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2898"/>
    <w:bookmarkStart w:name="z3091" w:id="289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Сандықтау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899"/>
    <w:bookmarkStart w:name="z3092" w:id="290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900"/>
    <w:bookmarkStart w:name="z3093" w:id="290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901"/>
    <w:bookmarkStart w:name="z3094" w:id="290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902"/>
    <w:bookmarkStart w:name="z3095" w:id="290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903"/>
    <w:bookmarkStart w:name="z3096" w:id="290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904"/>
    <w:bookmarkStart w:name="z3097" w:id="290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905"/>
    <w:bookmarkStart w:name="z3098" w:id="2906"/>
    <w:p>
      <w:pPr>
        <w:spacing w:after="0"/>
        <w:ind w:left="0"/>
        <w:jc w:val="both"/>
      </w:pPr>
      <w:r>
        <w:rPr>
          <w:rFonts w:ascii="Times New Roman"/>
          <w:b w:val="false"/>
          <w:i w:val="false"/>
          <w:color w:val="000000"/>
          <w:sz w:val="28"/>
        </w:rPr>
        <w:t xml:space="preserve">
      8. Бөлімнің заңды мекенжайы: 021400, Қазақстан Республикасы, Ақмола облысы, Сандықтау ауданы, Балқаш ауылы, Абай көшесі, 101 А. </w:t>
      </w:r>
    </w:p>
    <w:bookmarkEnd w:id="2906"/>
    <w:bookmarkStart w:name="z3099" w:id="290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Сандықтау ауданының төтенше жағдайлар бөлімі" республикалық мемлекеттік мекемесі.</w:t>
      </w:r>
    </w:p>
    <w:bookmarkEnd w:id="2907"/>
    <w:bookmarkStart w:name="z3100" w:id="2908"/>
    <w:p>
      <w:pPr>
        <w:spacing w:after="0"/>
        <w:ind w:left="0"/>
        <w:jc w:val="both"/>
      </w:pPr>
      <w:r>
        <w:rPr>
          <w:rFonts w:ascii="Times New Roman"/>
          <w:b w:val="false"/>
          <w:i w:val="false"/>
          <w:color w:val="000000"/>
          <w:sz w:val="28"/>
        </w:rPr>
        <w:t>
      10. Осы Ереже Бөлімнің құрылтай құжаты болып табылады.</w:t>
      </w:r>
    </w:p>
    <w:bookmarkEnd w:id="2908"/>
    <w:bookmarkStart w:name="z3101" w:id="290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909"/>
    <w:bookmarkStart w:name="z3102" w:id="291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91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103" w:id="291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2911"/>
    <w:bookmarkStart w:name="z3104" w:id="2912"/>
    <w:p>
      <w:pPr>
        <w:spacing w:after="0"/>
        <w:ind w:left="0"/>
        <w:jc w:val="both"/>
      </w:pPr>
      <w:r>
        <w:rPr>
          <w:rFonts w:ascii="Times New Roman"/>
          <w:b w:val="false"/>
          <w:i w:val="false"/>
          <w:color w:val="000000"/>
          <w:sz w:val="28"/>
        </w:rPr>
        <w:t>
      13. Бөлімнің міндеттері:</w:t>
      </w:r>
    </w:p>
    <w:bookmarkEnd w:id="2912"/>
    <w:bookmarkStart w:name="z3105" w:id="291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913"/>
    <w:bookmarkStart w:name="z3106" w:id="291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914"/>
    <w:bookmarkStart w:name="z3107" w:id="291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915"/>
    <w:bookmarkStart w:name="z3108" w:id="2916"/>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2916"/>
    <w:bookmarkStart w:name="z3109" w:id="2917"/>
    <w:p>
      <w:pPr>
        <w:spacing w:after="0"/>
        <w:ind w:left="0"/>
        <w:jc w:val="both"/>
      </w:pPr>
      <w:r>
        <w:rPr>
          <w:rFonts w:ascii="Times New Roman"/>
          <w:b w:val="false"/>
          <w:i w:val="false"/>
          <w:color w:val="000000"/>
          <w:sz w:val="28"/>
        </w:rPr>
        <w:t>
      14. Бөлімнің функциялары:</w:t>
      </w:r>
    </w:p>
    <w:bookmarkEnd w:id="2917"/>
    <w:bookmarkStart w:name="z3110" w:id="291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918"/>
    <w:bookmarkStart w:name="z3111" w:id="291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919"/>
    <w:bookmarkStart w:name="z3112" w:id="292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920"/>
    <w:bookmarkStart w:name="z3113" w:id="292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921"/>
    <w:bookmarkStart w:name="z3114" w:id="292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922"/>
    <w:bookmarkStart w:name="z3115" w:id="292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923"/>
    <w:bookmarkStart w:name="z3116" w:id="292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924"/>
    <w:bookmarkStart w:name="z3117" w:id="2925"/>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2925"/>
    <w:bookmarkStart w:name="z3118" w:id="292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926"/>
    <w:bookmarkStart w:name="z3119" w:id="292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927"/>
    <w:bookmarkStart w:name="z3120" w:id="292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928"/>
    <w:bookmarkStart w:name="z3121" w:id="292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9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23" w:id="293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2930"/>
    <w:bookmarkStart w:name="z3124" w:id="293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2931"/>
    <w:bookmarkStart w:name="z3125" w:id="293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2932"/>
    <w:bookmarkStart w:name="z3126" w:id="293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2933"/>
    <w:bookmarkStart w:name="z3127" w:id="293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2934"/>
    <w:bookmarkStart w:name="z3128" w:id="293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2935"/>
    <w:bookmarkStart w:name="z3129" w:id="293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936"/>
    <w:bookmarkStart w:name="z3130" w:id="2937"/>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2937"/>
    <w:bookmarkStart w:name="z3131" w:id="293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938"/>
    <w:bookmarkStart w:name="z3132" w:id="293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2939"/>
    <w:bookmarkStart w:name="z3133" w:id="2940"/>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2940"/>
    <w:bookmarkStart w:name="z3134" w:id="294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2941"/>
    <w:bookmarkStart w:name="z3135" w:id="294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2942"/>
    <w:bookmarkStart w:name="z3136" w:id="294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943"/>
    <w:bookmarkStart w:name="z3137" w:id="294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944"/>
    <w:bookmarkStart w:name="z3138" w:id="294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2945"/>
    <w:bookmarkStart w:name="z3139" w:id="294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946"/>
    <w:bookmarkStart w:name="z3140" w:id="2947"/>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2947"/>
    <w:bookmarkStart w:name="z3141" w:id="2948"/>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29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3143" w:id="294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949"/>
    <w:bookmarkStart w:name="z3144" w:id="295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9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45" w:id="2951"/>
    <w:p>
      <w:pPr>
        <w:spacing w:after="0"/>
        <w:ind w:left="0"/>
        <w:jc w:val="both"/>
      </w:pPr>
      <w:r>
        <w:rPr>
          <w:rFonts w:ascii="Times New Roman"/>
          <w:b w:val="false"/>
          <w:i w:val="false"/>
          <w:color w:val="000000"/>
          <w:sz w:val="28"/>
        </w:rPr>
        <w:t>
      15. Құқықтары және міндеттері:</w:t>
      </w:r>
    </w:p>
    <w:bookmarkEnd w:id="2951"/>
    <w:bookmarkStart w:name="z3146" w:id="295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952"/>
    <w:bookmarkStart w:name="z3147" w:id="2953"/>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953"/>
    <w:bookmarkStart w:name="z3148" w:id="295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954"/>
    <w:bookmarkStart w:name="z3149" w:id="295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2955"/>
    <w:bookmarkStart w:name="z3150" w:id="2956"/>
    <w:p>
      <w:pPr>
        <w:spacing w:after="0"/>
        <w:ind w:left="0"/>
        <w:jc w:val="left"/>
      </w:pPr>
      <w:r>
        <w:rPr>
          <w:rFonts w:ascii="Times New Roman"/>
          <w:b/>
          <w:i w:val="false"/>
          <w:color w:val="000000"/>
        </w:rPr>
        <w:t xml:space="preserve"> 3. Бөлім қызметін ұйымдастыру</w:t>
      </w:r>
    </w:p>
    <w:bookmarkEnd w:id="2956"/>
    <w:bookmarkStart w:name="z3151" w:id="2957"/>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2957"/>
    <w:bookmarkStart w:name="z3152" w:id="295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2958"/>
    <w:bookmarkStart w:name="z3153" w:id="2959"/>
    <w:p>
      <w:pPr>
        <w:spacing w:after="0"/>
        <w:ind w:left="0"/>
        <w:jc w:val="both"/>
      </w:pPr>
      <w:r>
        <w:rPr>
          <w:rFonts w:ascii="Times New Roman"/>
          <w:b w:val="false"/>
          <w:i w:val="false"/>
          <w:color w:val="000000"/>
          <w:sz w:val="28"/>
        </w:rPr>
        <w:t>
      18. Бөлім бастығы:</w:t>
      </w:r>
    </w:p>
    <w:bookmarkEnd w:id="2959"/>
    <w:bookmarkStart w:name="z3154" w:id="2960"/>
    <w:p>
      <w:pPr>
        <w:spacing w:after="0"/>
        <w:ind w:left="0"/>
        <w:jc w:val="both"/>
      </w:pPr>
      <w:r>
        <w:rPr>
          <w:rFonts w:ascii="Times New Roman"/>
          <w:b w:val="false"/>
          <w:i w:val="false"/>
          <w:color w:val="000000"/>
          <w:sz w:val="28"/>
        </w:rPr>
        <w:t xml:space="preserve">
      1) Бөлім атынан сенімхатсыз әрекет етеді; </w:t>
      </w:r>
    </w:p>
    <w:bookmarkEnd w:id="2960"/>
    <w:bookmarkStart w:name="z3155" w:id="296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2961"/>
    <w:bookmarkStart w:name="z3156" w:id="296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2962"/>
    <w:bookmarkStart w:name="z3157" w:id="296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963"/>
    <w:bookmarkStart w:name="z3158" w:id="2964"/>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2964"/>
    <w:bookmarkStart w:name="z3159" w:id="296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965"/>
    <w:bookmarkStart w:name="z3160" w:id="296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966"/>
    <w:bookmarkStart w:name="z3161" w:id="296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967"/>
    <w:bookmarkStart w:name="z3162" w:id="296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2968"/>
    <w:bookmarkStart w:name="z3163" w:id="296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969"/>
    <w:bookmarkStart w:name="z3164" w:id="297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970"/>
    <w:bookmarkStart w:name="z3165" w:id="297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971"/>
    <w:bookmarkStart w:name="z3166" w:id="297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972"/>
    <w:bookmarkStart w:name="z3167" w:id="297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973"/>
    <w:bookmarkStart w:name="z3168" w:id="2974"/>
    <w:p>
      <w:pPr>
        <w:spacing w:after="0"/>
        <w:ind w:left="0"/>
        <w:jc w:val="both"/>
      </w:pPr>
      <w:r>
        <w:rPr>
          <w:rFonts w:ascii="Times New Roman"/>
          <w:b w:val="false"/>
          <w:i w:val="false"/>
          <w:color w:val="000000"/>
          <w:sz w:val="28"/>
        </w:rPr>
        <w:t>
      15) Сандықтау ауданының аумағында орналасқан өртке қарсы қызметтерге қатысты аға жедел бастық болып табылады;</w:t>
      </w:r>
    </w:p>
    <w:bookmarkEnd w:id="2974"/>
    <w:bookmarkStart w:name="z3169" w:id="297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975"/>
    <w:bookmarkStart w:name="z3170" w:id="297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976"/>
    <w:bookmarkStart w:name="z3171" w:id="297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977"/>
    <w:bookmarkStart w:name="z3172" w:id="2978"/>
    <w:p>
      <w:pPr>
        <w:spacing w:after="0"/>
        <w:ind w:left="0"/>
        <w:jc w:val="left"/>
      </w:pPr>
      <w:r>
        <w:rPr>
          <w:rFonts w:ascii="Times New Roman"/>
          <w:b/>
          <w:i w:val="false"/>
          <w:color w:val="000000"/>
        </w:rPr>
        <w:t xml:space="preserve"> 4. Бөлімнің мүлкі</w:t>
      </w:r>
    </w:p>
    <w:bookmarkEnd w:id="2978"/>
    <w:bookmarkStart w:name="z3173" w:id="297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297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174" w:id="2980"/>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2980"/>
    <w:bookmarkStart w:name="z3175" w:id="298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981"/>
    <w:bookmarkStart w:name="z3176" w:id="2982"/>
    <w:p>
      <w:pPr>
        <w:spacing w:after="0"/>
        <w:ind w:left="0"/>
        <w:jc w:val="left"/>
      </w:pPr>
      <w:r>
        <w:rPr>
          <w:rFonts w:ascii="Times New Roman"/>
          <w:b/>
          <w:i w:val="false"/>
          <w:color w:val="000000"/>
        </w:rPr>
        <w:t xml:space="preserve"> 5. Бөлімді қайта ұйымдастыру және тарату</w:t>
      </w:r>
    </w:p>
    <w:bookmarkEnd w:id="2982"/>
    <w:bookmarkStart w:name="z3177" w:id="298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29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44-қосымша</w:t>
            </w:r>
          </w:p>
        </w:tc>
      </w:tr>
    </w:tbl>
    <w:bookmarkStart w:name="z3179" w:id="2984"/>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Ақмола облысының Төтенше жағдайлар</w:t>
      </w:r>
      <w:r>
        <w:br/>
      </w:r>
      <w:r>
        <w:rPr>
          <w:rFonts w:ascii="Times New Roman"/>
          <w:b/>
          <w:i w:val="false"/>
          <w:color w:val="000000"/>
        </w:rPr>
        <w:t>департаменті Целиноград ауданының төтенше жағдайлар</w:t>
      </w:r>
      <w:r>
        <w:br/>
      </w:r>
      <w:r>
        <w:rPr>
          <w:rFonts w:ascii="Times New Roman"/>
          <w:b/>
          <w:i w:val="false"/>
          <w:color w:val="000000"/>
        </w:rPr>
        <w:t>бөлімі туралы</w:t>
      </w:r>
      <w:r>
        <w:br/>
      </w:r>
      <w:r>
        <w:rPr>
          <w:rFonts w:ascii="Times New Roman"/>
          <w:b/>
          <w:i w:val="false"/>
          <w:color w:val="000000"/>
        </w:rPr>
        <w:t>ЕРЕЖЕ</w:t>
      </w:r>
      <w:r>
        <w:br/>
      </w:r>
      <w:r>
        <w:rPr>
          <w:rFonts w:ascii="Times New Roman"/>
          <w:b/>
          <w:i w:val="false"/>
          <w:color w:val="000000"/>
        </w:rPr>
        <w:t>1. Жалпы ережелер</w:t>
      </w:r>
    </w:p>
    <w:bookmarkEnd w:id="2984"/>
    <w:bookmarkStart w:name="z3181" w:id="298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Целиноград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2985"/>
    <w:bookmarkStart w:name="z3182" w:id="298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986"/>
    <w:bookmarkStart w:name="z3183" w:id="298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987"/>
    <w:bookmarkStart w:name="z3184" w:id="298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2988"/>
    <w:bookmarkStart w:name="z3185" w:id="298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2989"/>
    <w:bookmarkStart w:name="z3186" w:id="299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2990"/>
    <w:bookmarkStart w:name="z3187" w:id="299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2991"/>
    <w:bookmarkStart w:name="z3188" w:id="2992"/>
    <w:p>
      <w:pPr>
        <w:spacing w:after="0"/>
        <w:ind w:left="0"/>
        <w:jc w:val="both"/>
      </w:pPr>
      <w:r>
        <w:rPr>
          <w:rFonts w:ascii="Times New Roman"/>
          <w:b w:val="false"/>
          <w:i w:val="false"/>
          <w:color w:val="000000"/>
          <w:sz w:val="28"/>
        </w:rPr>
        <w:t>
      8. Бөлімнің заңды мекенжайы: 021800, Қазақстан Республикасы, Ақмола облысы, Целиноград ауданы, Ақмол ауылы, Гагарин көшесі, 2.</w:t>
      </w:r>
    </w:p>
    <w:bookmarkEnd w:id="2992"/>
    <w:bookmarkStart w:name="z3189" w:id="299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Целиноград ауданының төтенше жағдайлар бөлімі" республикалық мемлекеттік мекемесі.</w:t>
      </w:r>
    </w:p>
    <w:bookmarkEnd w:id="2993"/>
    <w:bookmarkStart w:name="z3190" w:id="2994"/>
    <w:p>
      <w:pPr>
        <w:spacing w:after="0"/>
        <w:ind w:left="0"/>
        <w:jc w:val="both"/>
      </w:pPr>
      <w:r>
        <w:rPr>
          <w:rFonts w:ascii="Times New Roman"/>
          <w:b w:val="false"/>
          <w:i w:val="false"/>
          <w:color w:val="000000"/>
          <w:sz w:val="28"/>
        </w:rPr>
        <w:t>
      10. Осы Ереже Бөлімнің құрылтай құжаты болып табылады.</w:t>
      </w:r>
    </w:p>
    <w:bookmarkEnd w:id="2994"/>
    <w:bookmarkStart w:name="z3191" w:id="299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2995"/>
    <w:bookmarkStart w:name="z3192" w:id="299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299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193" w:id="299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2997"/>
    <w:bookmarkStart w:name="z3194" w:id="2998"/>
    <w:p>
      <w:pPr>
        <w:spacing w:after="0"/>
        <w:ind w:left="0"/>
        <w:jc w:val="both"/>
      </w:pPr>
      <w:r>
        <w:rPr>
          <w:rFonts w:ascii="Times New Roman"/>
          <w:b w:val="false"/>
          <w:i w:val="false"/>
          <w:color w:val="000000"/>
          <w:sz w:val="28"/>
        </w:rPr>
        <w:t>
      13. Бөлімнің міндеттері:</w:t>
      </w:r>
    </w:p>
    <w:bookmarkEnd w:id="2998"/>
    <w:bookmarkStart w:name="z3195" w:id="299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999"/>
    <w:bookmarkStart w:name="z3196" w:id="300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000"/>
    <w:bookmarkStart w:name="z3197" w:id="300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001"/>
    <w:bookmarkStart w:name="z3198" w:id="3002"/>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3002"/>
    <w:bookmarkStart w:name="z3199" w:id="3003"/>
    <w:p>
      <w:pPr>
        <w:spacing w:after="0"/>
        <w:ind w:left="0"/>
        <w:jc w:val="both"/>
      </w:pPr>
      <w:r>
        <w:rPr>
          <w:rFonts w:ascii="Times New Roman"/>
          <w:b w:val="false"/>
          <w:i w:val="false"/>
          <w:color w:val="000000"/>
          <w:sz w:val="28"/>
        </w:rPr>
        <w:t>
      14. Бөлімнің функциялары:</w:t>
      </w:r>
    </w:p>
    <w:bookmarkEnd w:id="3003"/>
    <w:bookmarkStart w:name="z3200" w:id="300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004"/>
    <w:bookmarkStart w:name="z3201" w:id="300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005"/>
    <w:bookmarkStart w:name="z3202" w:id="300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006"/>
    <w:bookmarkStart w:name="z3203" w:id="300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007"/>
    <w:bookmarkStart w:name="z3204" w:id="300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008"/>
    <w:bookmarkStart w:name="z3205" w:id="300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009"/>
    <w:bookmarkStart w:name="z3206" w:id="301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010"/>
    <w:bookmarkStart w:name="z3207" w:id="3011"/>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3011"/>
    <w:bookmarkStart w:name="z3208" w:id="301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012"/>
    <w:bookmarkStart w:name="z3209" w:id="301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013"/>
    <w:bookmarkStart w:name="z3210" w:id="301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014"/>
    <w:bookmarkStart w:name="z3211" w:id="301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0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13" w:id="301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3016"/>
    <w:bookmarkStart w:name="z3214" w:id="301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3017"/>
    <w:bookmarkStart w:name="z3215" w:id="301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3018"/>
    <w:bookmarkStart w:name="z3216" w:id="301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019"/>
    <w:bookmarkStart w:name="z3217" w:id="302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3020"/>
    <w:bookmarkStart w:name="z3218" w:id="302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3021"/>
    <w:bookmarkStart w:name="z3219" w:id="302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022"/>
    <w:bookmarkStart w:name="z3220" w:id="3023"/>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3023"/>
    <w:bookmarkStart w:name="z3221" w:id="302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024"/>
    <w:bookmarkStart w:name="z3222" w:id="302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3025"/>
    <w:bookmarkStart w:name="z3223" w:id="302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3026"/>
    <w:bookmarkStart w:name="z3224" w:id="302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3027"/>
    <w:bookmarkStart w:name="z3225" w:id="302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3028"/>
    <w:bookmarkStart w:name="z3226" w:id="302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029"/>
    <w:bookmarkStart w:name="z3227" w:id="303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030"/>
    <w:bookmarkStart w:name="z3228" w:id="303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031"/>
    <w:bookmarkStart w:name="z3229" w:id="303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032"/>
    <w:bookmarkStart w:name="z3230" w:id="3033"/>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3033"/>
    <w:bookmarkStart w:name="z3231" w:id="3034"/>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3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3233" w:id="303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035"/>
    <w:bookmarkStart w:name="z3234" w:id="303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0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35" w:id="3037"/>
    <w:p>
      <w:pPr>
        <w:spacing w:after="0"/>
        <w:ind w:left="0"/>
        <w:jc w:val="both"/>
      </w:pPr>
      <w:r>
        <w:rPr>
          <w:rFonts w:ascii="Times New Roman"/>
          <w:b w:val="false"/>
          <w:i w:val="false"/>
          <w:color w:val="000000"/>
          <w:sz w:val="28"/>
        </w:rPr>
        <w:t>
      15. Құқықтары және міндеттері:</w:t>
      </w:r>
    </w:p>
    <w:bookmarkEnd w:id="3037"/>
    <w:bookmarkStart w:name="z3236" w:id="303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038"/>
    <w:bookmarkStart w:name="z3237" w:id="303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039"/>
    <w:bookmarkStart w:name="z3238" w:id="304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040"/>
    <w:bookmarkStart w:name="z3239" w:id="304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041"/>
    <w:bookmarkStart w:name="z3240" w:id="3042"/>
    <w:p>
      <w:pPr>
        <w:spacing w:after="0"/>
        <w:ind w:left="0"/>
        <w:jc w:val="left"/>
      </w:pPr>
      <w:r>
        <w:rPr>
          <w:rFonts w:ascii="Times New Roman"/>
          <w:b/>
          <w:i w:val="false"/>
          <w:color w:val="000000"/>
        </w:rPr>
        <w:t xml:space="preserve"> 3. Бөлім қызметін ұйымдастыру</w:t>
      </w:r>
    </w:p>
    <w:bookmarkEnd w:id="3042"/>
    <w:bookmarkStart w:name="z3241" w:id="304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3043"/>
    <w:bookmarkStart w:name="z3242" w:id="304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3044"/>
    <w:bookmarkStart w:name="z3243" w:id="3045"/>
    <w:p>
      <w:pPr>
        <w:spacing w:after="0"/>
        <w:ind w:left="0"/>
        <w:jc w:val="both"/>
      </w:pPr>
      <w:r>
        <w:rPr>
          <w:rFonts w:ascii="Times New Roman"/>
          <w:b w:val="false"/>
          <w:i w:val="false"/>
          <w:color w:val="000000"/>
          <w:sz w:val="28"/>
        </w:rPr>
        <w:t>
      18. Бөлім бастығы:</w:t>
      </w:r>
    </w:p>
    <w:bookmarkEnd w:id="3045"/>
    <w:bookmarkStart w:name="z3244" w:id="3046"/>
    <w:p>
      <w:pPr>
        <w:spacing w:after="0"/>
        <w:ind w:left="0"/>
        <w:jc w:val="both"/>
      </w:pPr>
      <w:r>
        <w:rPr>
          <w:rFonts w:ascii="Times New Roman"/>
          <w:b w:val="false"/>
          <w:i w:val="false"/>
          <w:color w:val="000000"/>
          <w:sz w:val="28"/>
        </w:rPr>
        <w:t xml:space="preserve">
      1) Бөлім атынан сенімхатсыз әрекет етеді; </w:t>
      </w:r>
    </w:p>
    <w:bookmarkEnd w:id="3046"/>
    <w:bookmarkStart w:name="z3245" w:id="3047"/>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3047"/>
    <w:bookmarkStart w:name="z3246" w:id="304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3048"/>
    <w:bookmarkStart w:name="z3247" w:id="304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049"/>
    <w:bookmarkStart w:name="z3248" w:id="305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050"/>
    <w:bookmarkStart w:name="z3249" w:id="305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051"/>
    <w:bookmarkStart w:name="z3250" w:id="305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052"/>
    <w:bookmarkStart w:name="z3251" w:id="305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053"/>
    <w:bookmarkStart w:name="z3252" w:id="305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3054"/>
    <w:bookmarkStart w:name="z3253" w:id="305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055"/>
    <w:bookmarkStart w:name="z3254" w:id="305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056"/>
    <w:bookmarkStart w:name="z3255" w:id="305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3057"/>
    <w:bookmarkStart w:name="z3256" w:id="305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058"/>
    <w:bookmarkStart w:name="z3257" w:id="305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059"/>
    <w:bookmarkStart w:name="z3258" w:id="3060"/>
    <w:p>
      <w:pPr>
        <w:spacing w:after="0"/>
        <w:ind w:left="0"/>
        <w:jc w:val="both"/>
      </w:pPr>
      <w:r>
        <w:rPr>
          <w:rFonts w:ascii="Times New Roman"/>
          <w:b w:val="false"/>
          <w:i w:val="false"/>
          <w:color w:val="000000"/>
          <w:sz w:val="28"/>
        </w:rPr>
        <w:t>
      15) Целиноград ауданының аумағында орналасқан өртке қарсы қызметтерге қатысты аға жедел бастық болып табылады;</w:t>
      </w:r>
    </w:p>
    <w:bookmarkEnd w:id="3060"/>
    <w:bookmarkStart w:name="z3259" w:id="3061"/>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061"/>
    <w:bookmarkStart w:name="z3260" w:id="306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062"/>
    <w:bookmarkStart w:name="z3261" w:id="306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063"/>
    <w:bookmarkStart w:name="z3262" w:id="3064"/>
    <w:p>
      <w:pPr>
        <w:spacing w:after="0"/>
        <w:ind w:left="0"/>
        <w:jc w:val="left"/>
      </w:pPr>
      <w:r>
        <w:rPr>
          <w:rFonts w:ascii="Times New Roman"/>
          <w:b/>
          <w:i w:val="false"/>
          <w:color w:val="000000"/>
        </w:rPr>
        <w:t xml:space="preserve"> 4. Бөлімнің мүлкі</w:t>
      </w:r>
    </w:p>
    <w:bookmarkEnd w:id="3064"/>
    <w:bookmarkStart w:name="z3263" w:id="306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306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264" w:id="3066"/>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3066"/>
    <w:bookmarkStart w:name="z3265" w:id="306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067"/>
    <w:bookmarkStart w:name="z3266" w:id="3068"/>
    <w:p>
      <w:pPr>
        <w:spacing w:after="0"/>
        <w:ind w:left="0"/>
        <w:jc w:val="left"/>
      </w:pPr>
      <w:r>
        <w:rPr>
          <w:rFonts w:ascii="Times New Roman"/>
          <w:b/>
          <w:i w:val="false"/>
          <w:color w:val="000000"/>
        </w:rPr>
        <w:t xml:space="preserve"> 5. Бөлімді қайта ұйымдастыру және тарату</w:t>
      </w:r>
    </w:p>
    <w:bookmarkEnd w:id="3068"/>
    <w:bookmarkStart w:name="z3267" w:id="306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0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45-қосымша</w:t>
            </w:r>
          </w:p>
        </w:tc>
      </w:tr>
    </w:tbl>
    <w:bookmarkStart w:name="z3269" w:id="3070"/>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Ақмола облысының Төтенше жағдайлар департаменті Шортанды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3070"/>
    <w:bookmarkStart w:name="z3271" w:id="307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Шортанды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071"/>
    <w:bookmarkStart w:name="z3272" w:id="307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072"/>
    <w:bookmarkStart w:name="z3273" w:id="307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073"/>
    <w:bookmarkStart w:name="z3274" w:id="307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074"/>
    <w:bookmarkStart w:name="z3275" w:id="307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3075"/>
    <w:bookmarkStart w:name="z3276" w:id="307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076"/>
    <w:bookmarkStart w:name="z3277" w:id="307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077"/>
    <w:bookmarkStart w:name="z3278" w:id="3078"/>
    <w:p>
      <w:pPr>
        <w:spacing w:after="0"/>
        <w:ind w:left="0"/>
        <w:jc w:val="both"/>
      </w:pPr>
      <w:r>
        <w:rPr>
          <w:rFonts w:ascii="Times New Roman"/>
          <w:b w:val="false"/>
          <w:i w:val="false"/>
          <w:color w:val="000000"/>
          <w:sz w:val="28"/>
        </w:rPr>
        <w:t>
      8. Бөлімнің заңды мекенжайы: 021600, Қазақстан Республикасы, Ақмола облысы, Шортанды ауданы, Шортанды кенті, Советская көшесі, 19.</w:t>
      </w:r>
    </w:p>
    <w:bookmarkEnd w:id="3078"/>
    <w:bookmarkStart w:name="z3279" w:id="307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Шортанды ауданының төтенше жағдайлар бөлімі" республикалық мемлекеттік мекемесі.</w:t>
      </w:r>
    </w:p>
    <w:bookmarkEnd w:id="3079"/>
    <w:bookmarkStart w:name="z3280" w:id="3080"/>
    <w:p>
      <w:pPr>
        <w:spacing w:after="0"/>
        <w:ind w:left="0"/>
        <w:jc w:val="both"/>
      </w:pPr>
      <w:r>
        <w:rPr>
          <w:rFonts w:ascii="Times New Roman"/>
          <w:b w:val="false"/>
          <w:i w:val="false"/>
          <w:color w:val="000000"/>
          <w:sz w:val="28"/>
        </w:rPr>
        <w:t>
      10. Осы Ереже Бөлімнің құрылтай құжаты болып табылады.</w:t>
      </w:r>
    </w:p>
    <w:bookmarkEnd w:id="3080"/>
    <w:bookmarkStart w:name="z3281" w:id="308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081"/>
    <w:bookmarkStart w:name="z3282" w:id="308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08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283" w:id="308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3083"/>
    <w:bookmarkStart w:name="z3284" w:id="3084"/>
    <w:p>
      <w:pPr>
        <w:spacing w:after="0"/>
        <w:ind w:left="0"/>
        <w:jc w:val="both"/>
      </w:pPr>
      <w:r>
        <w:rPr>
          <w:rFonts w:ascii="Times New Roman"/>
          <w:b w:val="false"/>
          <w:i w:val="false"/>
          <w:color w:val="000000"/>
          <w:sz w:val="28"/>
        </w:rPr>
        <w:t>
      13. Бөлімнің міндеттері:</w:t>
      </w:r>
    </w:p>
    <w:bookmarkEnd w:id="3084"/>
    <w:bookmarkStart w:name="z3285" w:id="308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085"/>
    <w:bookmarkStart w:name="z3286" w:id="308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086"/>
    <w:bookmarkStart w:name="z3287" w:id="308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087"/>
    <w:bookmarkStart w:name="z3288" w:id="308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3088"/>
    <w:bookmarkStart w:name="z3289" w:id="3089"/>
    <w:p>
      <w:pPr>
        <w:spacing w:after="0"/>
        <w:ind w:left="0"/>
        <w:jc w:val="both"/>
      </w:pPr>
      <w:r>
        <w:rPr>
          <w:rFonts w:ascii="Times New Roman"/>
          <w:b w:val="false"/>
          <w:i w:val="false"/>
          <w:color w:val="000000"/>
          <w:sz w:val="28"/>
        </w:rPr>
        <w:t>
      14. Бөлімнің функциялары:</w:t>
      </w:r>
    </w:p>
    <w:bookmarkEnd w:id="3089"/>
    <w:bookmarkStart w:name="z3290" w:id="309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090"/>
    <w:bookmarkStart w:name="z3291" w:id="309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091"/>
    <w:bookmarkStart w:name="z3292" w:id="309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092"/>
    <w:bookmarkStart w:name="z3293" w:id="309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093"/>
    <w:bookmarkStart w:name="z3294" w:id="309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094"/>
    <w:bookmarkStart w:name="z3295" w:id="309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095"/>
    <w:bookmarkStart w:name="z3296" w:id="309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096"/>
    <w:bookmarkStart w:name="z3297" w:id="309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097"/>
    <w:bookmarkStart w:name="z3298" w:id="309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098"/>
    <w:bookmarkStart w:name="z3299" w:id="309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099"/>
    <w:bookmarkStart w:name="z3300" w:id="310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100"/>
    <w:bookmarkStart w:name="z3301" w:id="310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1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03" w:id="3102"/>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3102"/>
    <w:bookmarkStart w:name="z3304" w:id="3103"/>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3103"/>
    <w:bookmarkStart w:name="z3305" w:id="3104"/>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3104"/>
    <w:bookmarkStart w:name="z3306" w:id="3105"/>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105"/>
    <w:bookmarkStart w:name="z3307" w:id="3106"/>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3106"/>
    <w:bookmarkStart w:name="z3308" w:id="3107"/>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3107"/>
    <w:bookmarkStart w:name="z3309" w:id="3108"/>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108"/>
    <w:bookmarkStart w:name="z3310" w:id="3109"/>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3109"/>
    <w:bookmarkStart w:name="z3311" w:id="3110"/>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110"/>
    <w:bookmarkStart w:name="z3312" w:id="3111"/>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3111"/>
    <w:bookmarkStart w:name="z3313" w:id="3112"/>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3112"/>
    <w:bookmarkStart w:name="z3314" w:id="3113"/>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3113"/>
    <w:bookmarkStart w:name="z3315" w:id="3114"/>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3114"/>
    <w:bookmarkStart w:name="z3316" w:id="311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115"/>
    <w:bookmarkStart w:name="z3317" w:id="3116"/>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116"/>
    <w:bookmarkStart w:name="z3318" w:id="311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117"/>
    <w:bookmarkStart w:name="z3319" w:id="311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118"/>
    <w:bookmarkStart w:name="z3320" w:id="3119"/>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3119"/>
    <w:bookmarkStart w:name="z3321" w:id="3120"/>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3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3323" w:id="312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121"/>
    <w:bookmarkStart w:name="z3324" w:id="312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1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25" w:id="3123"/>
    <w:p>
      <w:pPr>
        <w:spacing w:after="0"/>
        <w:ind w:left="0"/>
        <w:jc w:val="both"/>
      </w:pPr>
      <w:r>
        <w:rPr>
          <w:rFonts w:ascii="Times New Roman"/>
          <w:b w:val="false"/>
          <w:i w:val="false"/>
          <w:color w:val="000000"/>
          <w:sz w:val="28"/>
        </w:rPr>
        <w:t>
      15. Құқықтары және міндеттері:</w:t>
      </w:r>
    </w:p>
    <w:bookmarkEnd w:id="3123"/>
    <w:bookmarkStart w:name="z3326" w:id="312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124"/>
    <w:bookmarkStart w:name="z3327" w:id="312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125"/>
    <w:bookmarkStart w:name="z3328" w:id="312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126"/>
    <w:bookmarkStart w:name="z3329" w:id="312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127"/>
    <w:bookmarkStart w:name="z3330" w:id="3128"/>
    <w:p>
      <w:pPr>
        <w:spacing w:after="0"/>
        <w:ind w:left="0"/>
        <w:jc w:val="left"/>
      </w:pPr>
      <w:r>
        <w:rPr>
          <w:rFonts w:ascii="Times New Roman"/>
          <w:b/>
          <w:i w:val="false"/>
          <w:color w:val="000000"/>
        </w:rPr>
        <w:t xml:space="preserve"> 3. Бөлім қызметін ұйымдастыру</w:t>
      </w:r>
    </w:p>
    <w:bookmarkEnd w:id="3128"/>
    <w:bookmarkStart w:name="z3331" w:id="3129"/>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3129"/>
    <w:bookmarkStart w:name="z3332" w:id="3130"/>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3130"/>
    <w:bookmarkStart w:name="z3333" w:id="3131"/>
    <w:p>
      <w:pPr>
        <w:spacing w:after="0"/>
        <w:ind w:left="0"/>
        <w:jc w:val="both"/>
      </w:pPr>
      <w:r>
        <w:rPr>
          <w:rFonts w:ascii="Times New Roman"/>
          <w:b w:val="false"/>
          <w:i w:val="false"/>
          <w:color w:val="000000"/>
          <w:sz w:val="28"/>
        </w:rPr>
        <w:t>
      18. Бөлім бастығы:</w:t>
      </w:r>
    </w:p>
    <w:bookmarkEnd w:id="3131"/>
    <w:bookmarkStart w:name="z3334" w:id="3132"/>
    <w:p>
      <w:pPr>
        <w:spacing w:after="0"/>
        <w:ind w:left="0"/>
        <w:jc w:val="both"/>
      </w:pPr>
      <w:r>
        <w:rPr>
          <w:rFonts w:ascii="Times New Roman"/>
          <w:b w:val="false"/>
          <w:i w:val="false"/>
          <w:color w:val="000000"/>
          <w:sz w:val="28"/>
        </w:rPr>
        <w:t xml:space="preserve">
      1) Бөлім атынан сенімхатсыз әрекет етеді; </w:t>
      </w:r>
    </w:p>
    <w:bookmarkEnd w:id="3132"/>
    <w:bookmarkStart w:name="z3335" w:id="3133"/>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3133"/>
    <w:bookmarkStart w:name="z3336" w:id="313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3134"/>
    <w:bookmarkStart w:name="z3337" w:id="313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135"/>
    <w:bookmarkStart w:name="z3338" w:id="3136"/>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3136"/>
    <w:bookmarkStart w:name="z3339" w:id="313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137"/>
    <w:bookmarkStart w:name="z3340" w:id="313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138"/>
    <w:bookmarkStart w:name="z3341" w:id="313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139"/>
    <w:bookmarkStart w:name="z3342" w:id="314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3140"/>
    <w:bookmarkStart w:name="z3343" w:id="314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141"/>
    <w:bookmarkStart w:name="z3344" w:id="314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142"/>
    <w:bookmarkStart w:name="z3345" w:id="314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3143"/>
    <w:bookmarkStart w:name="z3346" w:id="314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144"/>
    <w:bookmarkStart w:name="z3347" w:id="314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145"/>
    <w:bookmarkStart w:name="z3348" w:id="3146"/>
    <w:p>
      <w:pPr>
        <w:spacing w:after="0"/>
        <w:ind w:left="0"/>
        <w:jc w:val="both"/>
      </w:pPr>
      <w:r>
        <w:rPr>
          <w:rFonts w:ascii="Times New Roman"/>
          <w:b w:val="false"/>
          <w:i w:val="false"/>
          <w:color w:val="000000"/>
          <w:sz w:val="28"/>
        </w:rPr>
        <w:t>
      15) Шортанды ауданының аумағында орналасқан өртке қарсы қызметтерге қатысты аға жедел бастық болып табылады;</w:t>
      </w:r>
    </w:p>
    <w:bookmarkEnd w:id="3146"/>
    <w:bookmarkStart w:name="z3349" w:id="314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147"/>
    <w:bookmarkStart w:name="z3350" w:id="314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148"/>
    <w:bookmarkStart w:name="z3351" w:id="314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149"/>
    <w:bookmarkStart w:name="z3352" w:id="3150"/>
    <w:p>
      <w:pPr>
        <w:spacing w:after="0"/>
        <w:ind w:left="0"/>
        <w:jc w:val="left"/>
      </w:pPr>
      <w:r>
        <w:rPr>
          <w:rFonts w:ascii="Times New Roman"/>
          <w:b/>
          <w:i w:val="false"/>
          <w:color w:val="000000"/>
        </w:rPr>
        <w:t xml:space="preserve"> 4. Бөлімнің мүлкі</w:t>
      </w:r>
    </w:p>
    <w:bookmarkEnd w:id="3150"/>
    <w:bookmarkStart w:name="z3353" w:id="315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315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354" w:id="315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3152"/>
    <w:bookmarkStart w:name="z3355" w:id="315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153"/>
    <w:bookmarkStart w:name="z3356" w:id="3154"/>
    <w:p>
      <w:pPr>
        <w:spacing w:after="0"/>
        <w:ind w:left="0"/>
        <w:jc w:val="left"/>
      </w:pPr>
      <w:r>
        <w:rPr>
          <w:rFonts w:ascii="Times New Roman"/>
          <w:b/>
          <w:i w:val="false"/>
          <w:color w:val="000000"/>
        </w:rPr>
        <w:t xml:space="preserve"> 5. Бөлімді қайта ұйымдастыру және тарату</w:t>
      </w:r>
    </w:p>
    <w:bookmarkEnd w:id="3154"/>
    <w:bookmarkStart w:name="z3357" w:id="315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46-қосымша</w:t>
            </w:r>
          </w:p>
        </w:tc>
      </w:tr>
    </w:tbl>
    <w:bookmarkStart w:name="z3359" w:id="3156"/>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Ақмола облысының Төтенше жағдайлар</w:t>
      </w:r>
      <w:r>
        <w:br/>
      </w:r>
      <w:r>
        <w:rPr>
          <w:rFonts w:ascii="Times New Roman"/>
          <w:b/>
          <w:i w:val="false"/>
          <w:color w:val="000000"/>
        </w:rPr>
        <w:t>департаменті Бурабай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3156"/>
    <w:bookmarkStart w:name="z3361" w:id="315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Ақмола облысының Төтенше жағдайлар департаменті Бурабай ауданының төтенше жағдайлар бөлімі (бұдан әрі – Бөлім) Қазақстан Республикасы Ішкі істер министрлігінің Төтенше жағдайлар комитеті Ақмола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157"/>
    <w:bookmarkStart w:name="z3362" w:id="315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158"/>
    <w:bookmarkStart w:name="z3363" w:id="315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159"/>
    <w:bookmarkStart w:name="z3364" w:id="316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160"/>
    <w:bookmarkStart w:name="z3365" w:id="316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3161"/>
    <w:bookmarkStart w:name="z3366" w:id="316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162"/>
    <w:bookmarkStart w:name="z3367" w:id="316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163"/>
    <w:bookmarkStart w:name="z3368" w:id="3164"/>
    <w:p>
      <w:pPr>
        <w:spacing w:after="0"/>
        <w:ind w:left="0"/>
        <w:jc w:val="both"/>
      </w:pPr>
      <w:r>
        <w:rPr>
          <w:rFonts w:ascii="Times New Roman"/>
          <w:b w:val="false"/>
          <w:i w:val="false"/>
          <w:color w:val="000000"/>
          <w:sz w:val="28"/>
        </w:rPr>
        <w:t>
      8. Бөлімнің заңды мекенжайы: 021700, Қазақстан Республикасы, Ақмола облысы, Бурабай ауданы, Щучинск қаласы, Заречный шағын ауданы, "Дружба" гараж кооперативінің ауданы.</w:t>
      </w:r>
    </w:p>
    <w:bookmarkEnd w:id="3164"/>
    <w:bookmarkStart w:name="z3369" w:id="316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Ақмола облысының Төтенше жағдайлар департаменті Бурабай ауданының төтенше жағдайлар бөлімі" республикалық мемлекеттік мекемесі.</w:t>
      </w:r>
    </w:p>
    <w:bookmarkEnd w:id="3165"/>
    <w:bookmarkStart w:name="z3370" w:id="3166"/>
    <w:p>
      <w:pPr>
        <w:spacing w:after="0"/>
        <w:ind w:left="0"/>
        <w:jc w:val="both"/>
      </w:pPr>
      <w:r>
        <w:rPr>
          <w:rFonts w:ascii="Times New Roman"/>
          <w:b w:val="false"/>
          <w:i w:val="false"/>
          <w:color w:val="000000"/>
          <w:sz w:val="28"/>
        </w:rPr>
        <w:t>
      10. Осы Ереже Бөлімнің құрылтай құжаты болып табылады.</w:t>
      </w:r>
    </w:p>
    <w:bookmarkEnd w:id="3166"/>
    <w:bookmarkStart w:name="z3371" w:id="316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167"/>
    <w:bookmarkStart w:name="z3372" w:id="316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16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373" w:id="316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3169"/>
    <w:bookmarkStart w:name="z3374" w:id="3170"/>
    <w:p>
      <w:pPr>
        <w:spacing w:after="0"/>
        <w:ind w:left="0"/>
        <w:jc w:val="both"/>
      </w:pPr>
      <w:r>
        <w:rPr>
          <w:rFonts w:ascii="Times New Roman"/>
          <w:b w:val="false"/>
          <w:i w:val="false"/>
          <w:color w:val="000000"/>
          <w:sz w:val="28"/>
        </w:rPr>
        <w:t>
      13. Бөлімнің міндеттері:</w:t>
      </w:r>
    </w:p>
    <w:bookmarkEnd w:id="3170"/>
    <w:bookmarkStart w:name="z3375" w:id="317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171"/>
    <w:bookmarkStart w:name="z3376" w:id="317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172"/>
    <w:bookmarkStart w:name="z3377" w:id="317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173"/>
    <w:bookmarkStart w:name="z3378" w:id="3174"/>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3174"/>
    <w:bookmarkStart w:name="z3379" w:id="3175"/>
    <w:p>
      <w:pPr>
        <w:spacing w:after="0"/>
        <w:ind w:left="0"/>
        <w:jc w:val="both"/>
      </w:pPr>
      <w:r>
        <w:rPr>
          <w:rFonts w:ascii="Times New Roman"/>
          <w:b w:val="false"/>
          <w:i w:val="false"/>
          <w:color w:val="000000"/>
          <w:sz w:val="28"/>
        </w:rPr>
        <w:t>
      14. Бөлімнің функциялары:</w:t>
      </w:r>
    </w:p>
    <w:bookmarkEnd w:id="3175"/>
    <w:bookmarkStart w:name="z3380" w:id="317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176"/>
    <w:bookmarkStart w:name="z3381" w:id="317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177"/>
    <w:bookmarkStart w:name="z3382" w:id="317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178"/>
    <w:bookmarkStart w:name="z3383" w:id="317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179"/>
    <w:bookmarkStart w:name="z3384" w:id="318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180"/>
    <w:bookmarkStart w:name="z3385" w:id="318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181"/>
    <w:bookmarkStart w:name="z3386" w:id="318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182"/>
    <w:bookmarkStart w:name="z3387" w:id="3183"/>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3183"/>
    <w:bookmarkStart w:name="z3388" w:id="318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184"/>
    <w:bookmarkStart w:name="z3389" w:id="318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185"/>
    <w:bookmarkStart w:name="z3390" w:id="318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186"/>
    <w:bookmarkStart w:name="z3391" w:id="318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1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93" w:id="318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3188"/>
    <w:bookmarkStart w:name="z3394" w:id="318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3189"/>
    <w:bookmarkStart w:name="z3395" w:id="319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3190"/>
    <w:bookmarkStart w:name="z3396" w:id="319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191"/>
    <w:bookmarkStart w:name="z3397" w:id="319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3192"/>
    <w:bookmarkStart w:name="z3398" w:id="319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3193"/>
    <w:bookmarkStart w:name="z3399" w:id="319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194"/>
    <w:bookmarkStart w:name="z3400" w:id="3195"/>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3195"/>
    <w:bookmarkStart w:name="z3401" w:id="319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196"/>
    <w:bookmarkStart w:name="z3402" w:id="319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3197"/>
    <w:bookmarkStart w:name="z3403" w:id="319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3198"/>
    <w:bookmarkStart w:name="z3404" w:id="319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3199"/>
    <w:bookmarkStart w:name="z3405" w:id="320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3200"/>
    <w:bookmarkStart w:name="z3406" w:id="320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201"/>
    <w:bookmarkStart w:name="z3407" w:id="320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202"/>
    <w:bookmarkStart w:name="z3408" w:id="320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203"/>
    <w:bookmarkStart w:name="z3409" w:id="320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204"/>
    <w:bookmarkStart w:name="z3410" w:id="3205"/>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3205"/>
    <w:bookmarkStart w:name="z3411" w:id="3206"/>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32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3413" w:id="320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207"/>
    <w:bookmarkStart w:name="z3414" w:id="320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415" w:id="3209"/>
    <w:p>
      <w:pPr>
        <w:spacing w:after="0"/>
        <w:ind w:left="0"/>
        <w:jc w:val="both"/>
      </w:pPr>
      <w:r>
        <w:rPr>
          <w:rFonts w:ascii="Times New Roman"/>
          <w:b w:val="false"/>
          <w:i w:val="false"/>
          <w:color w:val="000000"/>
          <w:sz w:val="28"/>
        </w:rPr>
        <w:t>
      15. Құқықтары және міндеттері:</w:t>
      </w:r>
    </w:p>
    <w:bookmarkEnd w:id="3209"/>
    <w:bookmarkStart w:name="z3416" w:id="321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210"/>
    <w:bookmarkStart w:name="z3417" w:id="321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211"/>
    <w:bookmarkStart w:name="z3418" w:id="321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212"/>
    <w:bookmarkStart w:name="z3419" w:id="321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213"/>
    <w:bookmarkStart w:name="z3420" w:id="3214"/>
    <w:p>
      <w:pPr>
        <w:spacing w:after="0"/>
        <w:ind w:left="0"/>
        <w:jc w:val="left"/>
      </w:pPr>
      <w:r>
        <w:rPr>
          <w:rFonts w:ascii="Times New Roman"/>
          <w:b/>
          <w:i w:val="false"/>
          <w:color w:val="000000"/>
        </w:rPr>
        <w:t xml:space="preserve"> 3. Бөлім қызметін ұйымдастыру</w:t>
      </w:r>
    </w:p>
    <w:bookmarkEnd w:id="3214"/>
    <w:bookmarkStart w:name="z3421" w:id="321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3215"/>
    <w:bookmarkStart w:name="z3422" w:id="321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3216"/>
    <w:bookmarkStart w:name="z3423" w:id="3217"/>
    <w:p>
      <w:pPr>
        <w:spacing w:after="0"/>
        <w:ind w:left="0"/>
        <w:jc w:val="both"/>
      </w:pPr>
      <w:r>
        <w:rPr>
          <w:rFonts w:ascii="Times New Roman"/>
          <w:b w:val="false"/>
          <w:i w:val="false"/>
          <w:color w:val="000000"/>
          <w:sz w:val="28"/>
        </w:rPr>
        <w:t>
      18. Бөлім бастығы:</w:t>
      </w:r>
    </w:p>
    <w:bookmarkEnd w:id="3217"/>
    <w:bookmarkStart w:name="z3424" w:id="3218"/>
    <w:p>
      <w:pPr>
        <w:spacing w:after="0"/>
        <w:ind w:left="0"/>
        <w:jc w:val="both"/>
      </w:pPr>
      <w:r>
        <w:rPr>
          <w:rFonts w:ascii="Times New Roman"/>
          <w:b w:val="false"/>
          <w:i w:val="false"/>
          <w:color w:val="000000"/>
          <w:sz w:val="28"/>
        </w:rPr>
        <w:t xml:space="preserve">
      1) Бөлім атынан сенімхатсыз әрекет етеді; </w:t>
      </w:r>
    </w:p>
    <w:bookmarkEnd w:id="3218"/>
    <w:bookmarkStart w:name="z3425" w:id="3219"/>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3219"/>
    <w:bookmarkStart w:name="z3426" w:id="322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3220"/>
    <w:bookmarkStart w:name="z3427" w:id="322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221"/>
    <w:bookmarkStart w:name="z3428" w:id="322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222"/>
    <w:bookmarkStart w:name="z3429" w:id="322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223"/>
    <w:bookmarkStart w:name="z3430" w:id="322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224"/>
    <w:bookmarkStart w:name="z3431" w:id="322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225"/>
    <w:bookmarkStart w:name="z3432" w:id="322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3226"/>
    <w:bookmarkStart w:name="z3433" w:id="322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227"/>
    <w:bookmarkStart w:name="z3434" w:id="322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228"/>
    <w:bookmarkStart w:name="z3435" w:id="322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3229"/>
    <w:bookmarkStart w:name="z3436" w:id="323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230"/>
    <w:bookmarkStart w:name="z3437" w:id="323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231"/>
    <w:bookmarkStart w:name="z3438" w:id="3232"/>
    <w:p>
      <w:pPr>
        <w:spacing w:after="0"/>
        <w:ind w:left="0"/>
        <w:jc w:val="both"/>
      </w:pPr>
      <w:r>
        <w:rPr>
          <w:rFonts w:ascii="Times New Roman"/>
          <w:b w:val="false"/>
          <w:i w:val="false"/>
          <w:color w:val="000000"/>
          <w:sz w:val="28"/>
        </w:rPr>
        <w:t>
      15) Бурабай ауданының аумағында орналасқан өртке қарсы қызметтерге қатысты аға жедел бастық болып табылады;</w:t>
      </w:r>
    </w:p>
    <w:bookmarkEnd w:id="3232"/>
    <w:bookmarkStart w:name="z3439" w:id="323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233"/>
    <w:bookmarkStart w:name="z3440" w:id="323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234"/>
    <w:bookmarkStart w:name="z3441" w:id="323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235"/>
    <w:bookmarkStart w:name="z3442" w:id="3236"/>
    <w:p>
      <w:pPr>
        <w:spacing w:after="0"/>
        <w:ind w:left="0"/>
        <w:jc w:val="left"/>
      </w:pPr>
      <w:r>
        <w:rPr>
          <w:rFonts w:ascii="Times New Roman"/>
          <w:b/>
          <w:i w:val="false"/>
          <w:color w:val="000000"/>
        </w:rPr>
        <w:t xml:space="preserve"> 4. Бөлімнің мүлкі</w:t>
      </w:r>
    </w:p>
    <w:bookmarkEnd w:id="3236"/>
    <w:bookmarkStart w:name="z3443" w:id="3237"/>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323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444" w:id="3238"/>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3238"/>
    <w:bookmarkStart w:name="z3445" w:id="323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39"/>
    <w:bookmarkStart w:name="z3446" w:id="3240"/>
    <w:p>
      <w:pPr>
        <w:spacing w:after="0"/>
        <w:ind w:left="0"/>
        <w:jc w:val="left"/>
      </w:pPr>
      <w:r>
        <w:rPr>
          <w:rFonts w:ascii="Times New Roman"/>
          <w:b/>
          <w:i w:val="false"/>
          <w:color w:val="000000"/>
        </w:rPr>
        <w:t xml:space="preserve"> 5. Бөлімді қайта ұйымдастыру және тарату</w:t>
      </w:r>
    </w:p>
    <w:bookmarkEnd w:id="3240"/>
    <w:bookmarkStart w:name="z3447" w:id="324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47-қосымша</w:t>
            </w:r>
          </w:p>
        </w:tc>
      </w:tr>
    </w:tbl>
    <w:bookmarkStart w:name="z3449" w:id="3242"/>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Алматы облысының Төтенше жағдайлар</w:t>
      </w:r>
      <w:r>
        <w:br/>
      </w:r>
      <w:r>
        <w:rPr>
          <w:rFonts w:ascii="Times New Roman"/>
          <w:b/>
          <w:i w:val="false"/>
          <w:color w:val="000000"/>
        </w:rPr>
        <w:t>департаментінің Ақсу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3242"/>
    <w:bookmarkStart w:name="z3451" w:id="324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Ақсу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243"/>
    <w:bookmarkStart w:name="z3452" w:id="324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244"/>
    <w:bookmarkStart w:name="z3453" w:id="324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245"/>
    <w:bookmarkStart w:name="z3454" w:id="324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246"/>
    <w:bookmarkStart w:name="z3455" w:id="324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3247"/>
    <w:bookmarkStart w:name="z3456" w:id="324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248"/>
    <w:bookmarkStart w:name="z3457" w:id="324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249"/>
    <w:bookmarkStart w:name="z3458" w:id="3250"/>
    <w:p>
      <w:pPr>
        <w:spacing w:after="0"/>
        <w:ind w:left="0"/>
        <w:jc w:val="both"/>
      </w:pPr>
      <w:r>
        <w:rPr>
          <w:rFonts w:ascii="Times New Roman"/>
          <w:b w:val="false"/>
          <w:i w:val="false"/>
          <w:color w:val="000000"/>
          <w:sz w:val="28"/>
        </w:rPr>
        <w:t>
      8. Бөлімнің заңды мекенжайы: Қазақстан Республикасы, индексі 040100 Алматы облысы, Ақсу ауданы, Жансүгіров кенті, Пушкин көшесі №4.</w:t>
      </w:r>
    </w:p>
    <w:bookmarkEnd w:id="3250"/>
    <w:bookmarkStart w:name="z3459" w:id="325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Ақсу ауданының төтенше жағдайлар бөлімі" республикалық мемлекеттік мекемесі.</w:t>
      </w:r>
    </w:p>
    <w:bookmarkEnd w:id="3251"/>
    <w:bookmarkStart w:name="z3460" w:id="3252"/>
    <w:p>
      <w:pPr>
        <w:spacing w:after="0"/>
        <w:ind w:left="0"/>
        <w:jc w:val="both"/>
      </w:pPr>
      <w:r>
        <w:rPr>
          <w:rFonts w:ascii="Times New Roman"/>
          <w:b w:val="false"/>
          <w:i w:val="false"/>
          <w:color w:val="000000"/>
          <w:sz w:val="28"/>
        </w:rPr>
        <w:t>
      10. Осы Ереже бөлімнің құрылтай құжаты болып табылады.</w:t>
      </w:r>
    </w:p>
    <w:bookmarkEnd w:id="3252"/>
    <w:bookmarkStart w:name="z3461" w:id="325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253"/>
    <w:bookmarkStart w:name="z3462" w:id="325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25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463" w:id="325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3255"/>
    <w:bookmarkStart w:name="z3464" w:id="3256"/>
    <w:p>
      <w:pPr>
        <w:spacing w:after="0"/>
        <w:ind w:left="0"/>
        <w:jc w:val="both"/>
      </w:pPr>
      <w:r>
        <w:rPr>
          <w:rFonts w:ascii="Times New Roman"/>
          <w:b w:val="false"/>
          <w:i w:val="false"/>
          <w:color w:val="000000"/>
          <w:sz w:val="28"/>
        </w:rPr>
        <w:t>
      13. Бөлімнің міндеттері:</w:t>
      </w:r>
    </w:p>
    <w:bookmarkEnd w:id="3256"/>
    <w:bookmarkStart w:name="z3465" w:id="3257"/>
    <w:p>
      <w:pPr>
        <w:spacing w:after="0"/>
        <w:ind w:left="0"/>
        <w:jc w:val="both"/>
      </w:pPr>
      <w:r>
        <w:rPr>
          <w:rFonts w:ascii="Times New Roman"/>
          <w:b w:val="false"/>
          <w:i w:val="false"/>
          <w:color w:val="000000"/>
          <w:sz w:val="28"/>
        </w:rPr>
        <w:t>
      1) азаматтық қорғау саласындағы мемлекеттік саясатты іскеасыру;</w:t>
      </w:r>
    </w:p>
    <w:bookmarkEnd w:id="3257"/>
    <w:bookmarkStart w:name="z3466" w:id="325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258"/>
    <w:bookmarkStart w:name="z3467" w:id="325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259"/>
    <w:bookmarkStart w:name="z3468" w:id="3260"/>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3260"/>
    <w:bookmarkStart w:name="z3469" w:id="3261"/>
    <w:p>
      <w:pPr>
        <w:spacing w:after="0"/>
        <w:ind w:left="0"/>
        <w:jc w:val="both"/>
      </w:pPr>
      <w:r>
        <w:rPr>
          <w:rFonts w:ascii="Times New Roman"/>
          <w:b w:val="false"/>
          <w:i w:val="false"/>
          <w:color w:val="000000"/>
          <w:sz w:val="28"/>
        </w:rPr>
        <w:t>
      14. Бөлімнің функциялары:</w:t>
      </w:r>
    </w:p>
    <w:bookmarkEnd w:id="3261"/>
    <w:bookmarkStart w:name="z3470" w:id="326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262"/>
    <w:bookmarkStart w:name="z3471" w:id="326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263"/>
    <w:bookmarkStart w:name="z3472" w:id="326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264"/>
    <w:bookmarkStart w:name="z3473" w:id="326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265"/>
    <w:bookmarkStart w:name="z3474" w:id="326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266"/>
    <w:bookmarkStart w:name="z3475" w:id="326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267"/>
    <w:bookmarkStart w:name="z3476" w:id="326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268"/>
    <w:bookmarkStart w:name="z3477" w:id="3269"/>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3269"/>
    <w:bookmarkStart w:name="z3478" w:id="327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270"/>
    <w:bookmarkStart w:name="z3479" w:id="327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271"/>
    <w:bookmarkStart w:name="z3480" w:id="327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272"/>
    <w:bookmarkStart w:name="z3481" w:id="327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2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483" w:id="327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3274"/>
    <w:bookmarkStart w:name="z3484" w:id="327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3275"/>
    <w:bookmarkStart w:name="z3485" w:id="327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3276"/>
    <w:bookmarkStart w:name="z3486" w:id="327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277"/>
    <w:bookmarkStart w:name="z3487" w:id="327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3278"/>
    <w:bookmarkStart w:name="z3488" w:id="327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3279"/>
    <w:bookmarkStart w:name="z3489" w:id="328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280"/>
    <w:bookmarkStart w:name="z3490" w:id="3281"/>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3281"/>
    <w:bookmarkStart w:name="z3491" w:id="328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282"/>
    <w:bookmarkStart w:name="z3492" w:id="328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3283"/>
    <w:bookmarkStart w:name="z3493" w:id="3284"/>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3284"/>
    <w:bookmarkStart w:name="z3494" w:id="328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3285"/>
    <w:bookmarkStart w:name="z3495" w:id="328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3286"/>
    <w:bookmarkStart w:name="z3496" w:id="328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287"/>
    <w:bookmarkStart w:name="z3497" w:id="328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288"/>
    <w:bookmarkStart w:name="z3498" w:id="328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289"/>
    <w:bookmarkStart w:name="z3499" w:id="329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290"/>
    <w:bookmarkStart w:name="z3500" w:id="3291"/>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3291"/>
    <w:bookmarkStart w:name="z3501" w:id="3292"/>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3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3503" w:id="329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293"/>
    <w:bookmarkStart w:name="z3504" w:id="329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2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05" w:id="3295"/>
    <w:p>
      <w:pPr>
        <w:spacing w:after="0"/>
        <w:ind w:left="0"/>
        <w:jc w:val="both"/>
      </w:pPr>
      <w:r>
        <w:rPr>
          <w:rFonts w:ascii="Times New Roman"/>
          <w:b w:val="false"/>
          <w:i w:val="false"/>
          <w:color w:val="000000"/>
          <w:sz w:val="28"/>
        </w:rPr>
        <w:t xml:space="preserve">
      15. Құқықтары және міндеттері: </w:t>
      </w:r>
    </w:p>
    <w:bookmarkEnd w:id="3295"/>
    <w:bookmarkStart w:name="z3506" w:id="329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296"/>
    <w:bookmarkStart w:name="z3507" w:id="329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297"/>
    <w:bookmarkStart w:name="z3508" w:id="329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298"/>
    <w:bookmarkStart w:name="z3509" w:id="329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299"/>
    <w:bookmarkStart w:name="z3510" w:id="3300"/>
    <w:p>
      <w:pPr>
        <w:spacing w:after="0"/>
        <w:ind w:left="0"/>
        <w:jc w:val="left"/>
      </w:pPr>
      <w:r>
        <w:rPr>
          <w:rFonts w:ascii="Times New Roman"/>
          <w:b/>
          <w:i w:val="false"/>
          <w:color w:val="000000"/>
        </w:rPr>
        <w:t xml:space="preserve"> 3. Бөлім қызметін ұйымдастыру</w:t>
      </w:r>
    </w:p>
    <w:bookmarkEnd w:id="3300"/>
    <w:bookmarkStart w:name="z3511" w:id="3301"/>
    <w:p>
      <w:pPr>
        <w:spacing w:after="0"/>
        <w:ind w:left="0"/>
        <w:jc w:val="both"/>
      </w:pPr>
      <w:r>
        <w:rPr>
          <w:rFonts w:ascii="Times New Roman"/>
          <w:b w:val="false"/>
          <w:i w:val="false"/>
          <w:color w:val="000000"/>
          <w:sz w:val="28"/>
        </w:rPr>
        <w:t xml:space="preserve">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 </w:t>
      </w:r>
    </w:p>
    <w:bookmarkEnd w:id="3301"/>
    <w:bookmarkStart w:name="z3512" w:id="330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3302"/>
    <w:bookmarkStart w:name="z3513" w:id="3303"/>
    <w:p>
      <w:pPr>
        <w:spacing w:after="0"/>
        <w:ind w:left="0"/>
        <w:jc w:val="both"/>
      </w:pPr>
      <w:r>
        <w:rPr>
          <w:rFonts w:ascii="Times New Roman"/>
          <w:b w:val="false"/>
          <w:i w:val="false"/>
          <w:color w:val="000000"/>
          <w:sz w:val="28"/>
        </w:rPr>
        <w:t>
      18. Бөлім бастығының өкілеттіктері:</w:t>
      </w:r>
    </w:p>
    <w:bookmarkEnd w:id="3303"/>
    <w:bookmarkStart w:name="z3514" w:id="3304"/>
    <w:p>
      <w:pPr>
        <w:spacing w:after="0"/>
        <w:ind w:left="0"/>
        <w:jc w:val="both"/>
      </w:pPr>
      <w:r>
        <w:rPr>
          <w:rFonts w:ascii="Times New Roman"/>
          <w:b w:val="false"/>
          <w:i w:val="false"/>
          <w:color w:val="000000"/>
          <w:sz w:val="28"/>
        </w:rPr>
        <w:t xml:space="preserve">
      1) Бөлім атынан сенімхатсыз әрекет етеді; </w:t>
      </w:r>
    </w:p>
    <w:bookmarkEnd w:id="3304"/>
    <w:bookmarkStart w:name="z3515" w:id="3305"/>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3305"/>
    <w:bookmarkStart w:name="z3516" w:id="330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3306"/>
    <w:bookmarkStart w:name="z3517" w:id="3307"/>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3307"/>
    <w:bookmarkStart w:name="z3518" w:id="330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308"/>
    <w:bookmarkStart w:name="z3519" w:id="330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3309"/>
    <w:bookmarkStart w:name="z3520" w:id="331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310"/>
    <w:bookmarkStart w:name="z3521" w:id="331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311"/>
    <w:bookmarkStart w:name="z3522" w:id="331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3312"/>
    <w:bookmarkStart w:name="z3523" w:id="331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313"/>
    <w:bookmarkStart w:name="z3524" w:id="331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314"/>
    <w:bookmarkStart w:name="z3525" w:id="331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3315"/>
    <w:bookmarkStart w:name="z3526" w:id="331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316"/>
    <w:bookmarkStart w:name="z3527" w:id="331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3317"/>
    <w:bookmarkStart w:name="z3528" w:id="3318"/>
    <w:p>
      <w:pPr>
        <w:spacing w:after="0"/>
        <w:ind w:left="0"/>
        <w:jc w:val="both"/>
      </w:pPr>
      <w:r>
        <w:rPr>
          <w:rFonts w:ascii="Times New Roman"/>
          <w:b w:val="false"/>
          <w:i w:val="false"/>
          <w:color w:val="000000"/>
          <w:sz w:val="28"/>
        </w:rPr>
        <w:t>
      15) Ақсу ауданының аумағында орналасқан өртке қарсы қызметтерге қатысты аға жедел бастық болып табылады;</w:t>
      </w:r>
    </w:p>
    <w:bookmarkEnd w:id="3318"/>
    <w:bookmarkStart w:name="z3529" w:id="331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319"/>
    <w:bookmarkStart w:name="z3530" w:id="332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3320"/>
    <w:bookmarkStart w:name="z3531" w:id="332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321"/>
    <w:bookmarkStart w:name="z3532" w:id="3322"/>
    <w:p>
      <w:pPr>
        <w:spacing w:after="0"/>
        <w:ind w:left="0"/>
        <w:jc w:val="left"/>
      </w:pPr>
      <w:r>
        <w:rPr>
          <w:rFonts w:ascii="Times New Roman"/>
          <w:b/>
          <w:i w:val="false"/>
          <w:color w:val="000000"/>
        </w:rPr>
        <w:t xml:space="preserve"> 4. Бөлімнің мүлкі</w:t>
      </w:r>
    </w:p>
    <w:bookmarkEnd w:id="3322"/>
    <w:bookmarkStart w:name="z3533" w:id="332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332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534" w:id="3324"/>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3324"/>
    <w:bookmarkStart w:name="z3535" w:id="332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325"/>
    <w:bookmarkStart w:name="z3536" w:id="3326"/>
    <w:p>
      <w:pPr>
        <w:spacing w:after="0"/>
        <w:ind w:left="0"/>
        <w:jc w:val="left"/>
      </w:pPr>
      <w:r>
        <w:rPr>
          <w:rFonts w:ascii="Times New Roman"/>
          <w:b/>
          <w:i w:val="false"/>
          <w:color w:val="000000"/>
        </w:rPr>
        <w:t xml:space="preserve"> 5. Бөлімді қайта ұйымдастыру және тарату</w:t>
      </w:r>
    </w:p>
    <w:bookmarkEnd w:id="3326"/>
    <w:bookmarkStart w:name="z3537" w:id="332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48-қосымша</w:t>
            </w:r>
          </w:p>
        </w:tc>
      </w:tr>
    </w:tbl>
    <w:bookmarkStart w:name="z3539" w:id="3328"/>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Алматы облысының Төтенше жағдайлар</w:t>
      </w:r>
      <w:r>
        <w:br/>
      </w:r>
      <w:r>
        <w:rPr>
          <w:rFonts w:ascii="Times New Roman"/>
          <w:b/>
          <w:i w:val="false"/>
          <w:color w:val="000000"/>
        </w:rPr>
        <w:t>департаментінің Алакөл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3328"/>
    <w:bookmarkStart w:name="z3541" w:id="332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Алакөл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329"/>
    <w:bookmarkStart w:name="z3542" w:id="333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330"/>
    <w:bookmarkStart w:name="z3543" w:id="333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331"/>
    <w:bookmarkStart w:name="z3544" w:id="333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332"/>
    <w:bookmarkStart w:name="z3545" w:id="333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3333"/>
    <w:bookmarkStart w:name="z3546" w:id="333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334"/>
    <w:bookmarkStart w:name="z3547" w:id="333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335"/>
    <w:bookmarkStart w:name="z3548" w:id="3336"/>
    <w:p>
      <w:pPr>
        <w:spacing w:after="0"/>
        <w:ind w:left="0"/>
        <w:jc w:val="both"/>
      </w:pPr>
      <w:r>
        <w:rPr>
          <w:rFonts w:ascii="Times New Roman"/>
          <w:b w:val="false"/>
          <w:i w:val="false"/>
          <w:color w:val="000000"/>
          <w:sz w:val="28"/>
        </w:rPr>
        <w:t>
      8. Бөлімнің заңды мекенжайы: Қазақстан Республикасы, индексі 040200 Алматы облысы, Алакөл ауданы, Үшарал қаласы, Жеңіс көшесі №187.</w:t>
      </w:r>
    </w:p>
    <w:bookmarkEnd w:id="3336"/>
    <w:bookmarkStart w:name="z3549" w:id="333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Алакөл ауданының төтенше жағдайлар бөлімі" республикалық мемлекеттік мекемесі.</w:t>
      </w:r>
    </w:p>
    <w:bookmarkEnd w:id="3337"/>
    <w:bookmarkStart w:name="z3550" w:id="3338"/>
    <w:p>
      <w:pPr>
        <w:spacing w:after="0"/>
        <w:ind w:left="0"/>
        <w:jc w:val="both"/>
      </w:pPr>
      <w:r>
        <w:rPr>
          <w:rFonts w:ascii="Times New Roman"/>
          <w:b w:val="false"/>
          <w:i w:val="false"/>
          <w:color w:val="000000"/>
          <w:sz w:val="28"/>
        </w:rPr>
        <w:t>
      10. Осы Ереже бөлімнің құрылтай құжаты болып табылады.</w:t>
      </w:r>
    </w:p>
    <w:bookmarkEnd w:id="3338"/>
    <w:bookmarkStart w:name="z3551" w:id="333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339"/>
    <w:bookmarkStart w:name="z3552" w:id="334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34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553" w:id="334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3341"/>
    <w:bookmarkStart w:name="z3554" w:id="3342"/>
    <w:p>
      <w:pPr>
        <w:spacing w:after="0"/>
        <w:ind w:left="0"/>
        <w:jc w:val="both"/>
      </w:pPr>
      <w:r>
        <w:rPr>
          <w:rFonts w:ascii="Times New Roman"/>
          <w:b w:val="false"/>
          <w:i w:val="false"/>
          <w:color w:val="000000"/>
          <w:sz w:val="28"/>
        </w:rPr>
        <w:t>
      13. Бөлімнің міндеттері:</w:t>
      </w:r>
    </w:p>
    <w:bookmarkEnd w:id="3342"/>
    <w:bookmarkStart w:name="z3555" w:id="334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343"/>
    <w:bookmarkStart w:name="z3556" w:id="334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344"/>
    <w:bookmarkStart w:name="z3557" w:id="334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345"/>
    <w:bookmarkStart w:name="z3558" w:id="3346"/>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3346"/>
    <w:bookmarkStart w:name="z3559" w:id="3347"/>
    <w:p>
      <w:pPr>
        <w:spacing w:after="0"/>
        <w:ind w:left="0"/>
        <w:jc w:val="both"/>
      </w:pPr>
      <w:r>
        <w:rPr>
          <w:rFonts w:ascii="Times New Roman"/>
          <w:b w:val="false"/>
          <w:i w:val="false"/>
          <w:color w:val="000000"/>
          <w:sz w:val="28"/>
        </w:rPr>
        <w:t>
      14. Бөлімнің функциялары:</w:t>
      </w:r>
    </w:p>
    <w:bookmarkEnd w:id="3347"/>
    <w:bookmarkStart w:name="z3560" w:id="334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348"/>
    <w:bookmarkStart w:name="z3561" w:id="334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349"/>
    <w:bookmarkStart w:name="z3562" w:id="335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350"/>
    <w:bookmarkStart w:name="z3563" w:id="335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351"/>
    <w:bookmarkStart w:name="z3564" w:id="335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352"/>
    <w:bookmarkStart w:name="z3565" w:id="335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353"/>
    <w:bookmarkStart w:name="z3566" w:id="335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354"/>
    <w:bookmarkStart w:name="z3567" w:id="3355"/>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3355"/>
    <w:bookmarkStart w:name="z3568" w:id="335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356"/>
    <w:bookmarkStart w:name="z3569" w:id="335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357"/>
    <w:bookmarkStart w:name="z3570" w:id="335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358"/>
    <w:bookmarkStart w:name="z3571" w:id="335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73" w:id="336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3360"/>
    <w:bookmarkStart w:name="z3574" w:id="336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3361"/>
    <w:bookmarkStart w:name="z3575" w:id="336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3362"/>
    <w:bookmarkStart w:name="z3576" w:id="336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363"/>
    <w:bookmarkStart w:name="z3577" w:id="336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3364"/>
    <w:bookmarkStart w:name="z3578" w:id="336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3365"/>
    <w:bookmarkStart w:name="z3579" w:id="336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366"/>
    <w:bookmarkStart w:name="z3580" w:id="3367"/>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3367"/>
    <w:bookmarkStart w:name="z3581" w:id="336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368"/>
    <w:bookmarkStart w:name="z3582" w:id="336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3369"/>
    <w:bookmarkStart w:name="z3583" w:id="3370"/>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3370"/>
    <w:bookmarkStart w:name="z3584" w:id="337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3371"/>
    <w:bookmarkStart w:name="z3585" w:id="337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3372"/>
    <w:bookmarkStart w:name="z3586" w:id="337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373"/>
    <w:bookmarkStart w:name="z3587" w:id="337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374"/>
    <w:bookmarkStart w:name="z3588" w:id="337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375"/>
    <w:bookmarkStart w:name="z3589" w:id="337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376"/>
    <w:bookmarkStart w:name="z3590" w:id="3377"/>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3377"/>
    <w:bookmarkStart w:name="z3591" w:id="3378"/>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3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3593" w:id="337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379"/>
    <w:bookmarkStart w:name="z3594" w:id="338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95" w:id="3381"/>
    <w:p>
      <w:pPr>
        <w:spacing w:after="0"/>
        <w:ind w:left="0"/>
        <w:jc w:val="both"/>
      </w:pPr>
      <w:r>
        <w:rPr>
          <w:rFonts w:ascii="Times New Roman"/>
          <w:b w:val="false"/>
          <w:i w:val="false"/>
          <w:color w:val="000000"/>
          <w:sz w:val="28"/>
        </w:rPr>
        <w:t>
      15. Құқықтары және міндеттері:</w:t>
      </w:r>
    </w:p>
    <w:bookmarkEnd w:id="3381"/>
    <w:bookmarkStart w:name="z3596" w:id="338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382"/>
    <w:bookmarkStart w:name="z3597" w:id="338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383"/>
    <w:bookmarkStart w:name="z3598" w:id="338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384"/>
    <w:bookmarkStart w:name="z3599" w:id="338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385"/>
    <w:bookmarkStart w:name="z3600" w:id="3386"/>
    <w:p>
      <w:pPr>
        <w:spacing w:after="0"/>
        <w:ind w:left="0"/>
        <w:jc w:val="left"/>
      </w:pPr>
      <w:r>
        <w:rPr>
          <w:rFonts w:ascii="Times New Roman"/>
          <w:b/>
          <w:i w:val="false"/>
          <w:color w:val="000000"/>
        </w:rPr>
        <w:t xml:space="preserve"> 3. Бөлім қызметін ұйымдастыру</w:t>
      </w:r>
    </w:p>
    <w:bookmarkEnd w:id="3386"/>
    <w:bookmarkStart w:name="z3601" w:id="3387"/>
    <w:p>
      <w:pPr>
        <w:spacing w:after="0"/>
        <w:ind w:left="0"/>
        <w:jc w:val="both"/>
      </w:pPr>
      <w:r>
        <w:rPr>
          <w:rFonts w:ascii="Times New Roman"/>
          <w:b w:val="false"/>
          <w:i w:val="false"/>
          <w:color w:val="000000"/>
          <w:sz w:val="28"/>
        </w:rPr>
        <w:t xml:space="preserve">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 </w:t>
      </w:r>
    </w:p>
    <w:bookmarkEnd w:id="3387"/>
    <w:bookmarkStart w:name="z3602" w:id="338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3388"/>
    <w:bookmarkStart w:name="z3603" w:id="3389"/>
    <w:p>
      <w:pPr>
        <w:spacing w:after="0"/>
        <w:ind w:left="0"/>
        <w:jc w:val="both"/>
      </w:pPr>
      <w:r>
        <w:rPr>
          <w:rFonts w:ascii="Times New Roman"/>
          <w:b w:val="false"/>
          <w:i w:val="false"/>
          <w:color w:val="000000"/>
          <w:sz w:val="28"/>
        </w:rPr>
        <w:t>
      18. Бөлім бастығының өкілеттіктері:</w:t>
      </w:r>
    </w:p>
    <w:bookmarkEnd w:id="3389"/>
    <w:bookmarkStart w:name="z3604" w:id="3390"/>
    <w:p>
      <w:pPr>
        <w:spacing w:after="0"/>
        <w:ind w:left="0"/>
        <w:jc w:val="both"/>
      </w:pPr>
      <w:r>
        <w:rPr>
          <w:rFonts w:ascii="Times New Roman"/>
          <w:b w:val="false"/>
          <w:i w:val="false"/>
          <w:color w:val="000000"/>
          <w:sz w:val="28"/>
        </w:rPr>
        <w:t xml:space="preserve">
      1) Бөлім атынан сенімхатсыз әрекет етеді; </w:t>
      </w:r>
    </w:p>
    <w:bookmarkEnd w:id="3390"/>
    <w:bookmarkStart w:name="z3605" w:id="339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3391"/>
    <w:bookmarkStart w:name="z3606" w:id="339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3392"/>
    <w:bookmarkStart w:name="z3607" w:id="3393"/>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3393"/>
    <w:bookmarkStart w:name="z3608" w:id="3394"/>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3394"/>
    <w:bookmarkStart w:name="z3609" w:id="339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3395"/>
    <w:bookmarkStart w:name="z3610" w:id="339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396"/>
    <w:bookmarkStart w:name="z3611" w:id="339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397"/>
    <w:bookmarkStart w:name="z3612" w:id="339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3398"/>
    <w:bookmarkStart w:name="z3613" w:id="339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399"/>
    <w:bookmarkStart w:name="z3614" w:id="340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400"/>
    <w:bookmarkStart w:name="z3615" w:id="340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3401"/>
    <w:bookmarkStart w:name="z3616" w:id="340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402"/>
    <w:bookmarkStart w:name="z3617" w:id="340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3403"/>
    <w:bookmarkStart w:name="z3618" w:id="3404"/>
    <w:p>
      <w:pPr>
        <w:spacing w:after="0"/>
        <w:ind w:left="0"/>
        <w:jc w:val="both"/>
      </w:pPr>
      <w:r>
        <w:rPr>
          <w:rFonts w:ascii="Times New Roman"/>
          <w:b w:val="false"/>
          <w:i w:val="false"/>
          <w:color w:val="000000"/>
          <w:sz w:val="28"/>
        </w:rPr>
        <w:t>
      15) Алакөл ауданының аумағында орналасқан өртке қарсы қызметтерге қатысты аға жедел бастық болып табылады;</w:t>
      </w:r>
    </w:p>
    <w:bookmarkEnd w:id="3404"/>
    <w:bookmarkStart w:name="z3619" w:id="340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405"/>
    <w:bookmarkStart w:name="z3620" w:id="340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3406"/>
    <w:bookmarkStart w:name="z3621" w:id="340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407"/>
    <w:bookmarkStart w:name="z3622" w:id="3408"/>
    <w:p>
      <w:pPr>
        <w:spacing w:after="0"/>
        <w:ind w:left="0"/>
        <w:jc w:val="left"/>
      </w:pPr>
      <w:r>
        <w:rPr>
          <w:rFonts w:ascii="Times New Roman"/>
          <w:b/>
          <w:i w:val="false"/>
          <w:color w:val="000000"/>
        </w:rPr>
        <w:t xml:space="preserve"> 4. Бөлімнің мүлкі</w:t>
      </w:r>
    </w:p>
    <w:bookmarkEnd w:id="3408"/>
    <w:bookmarkStart w:name="z3623" w:id="3409"/>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340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624" w:id="341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3410"/>
    <w:bookmarkStart w:name="z3625" w:id="341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411"/>
    <w:bookmarkStart w:name="z3626" w:id="3412"/>
    <w:p>
      <w:pPr>
        <w:spacing w:after="0"/>
        <w:ind w:left="0"/>
        <w:jc w:val="left"/>
      </w:pPr>
      <w:r>
        <w:rPr>
          <w:rFonts w:ascii="Times New Roman"/>
          <w:b/>
          <w:i w:val="false"/>
          <w:color w:val="000000"/>
        </w:rPr>
        <w:t xml:space="preserve"> 5. Бөлімді қайта ұйымдастыру және тарату</w:t>
      </w:r>
    </w:p>
    <w:bookmarkEnd w:id="3412"/>
    <w:bookmarkStart w:name="z3627" w:id="341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4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49-қосымша</w:t>
            </w:r>
          </w:p>
        </w:tc>
      </w:tr>
    </w:tbl>
    <w:bookmarkStart w:name="z3629" w:id="3414"/>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Алматы облысының Төтенше жағдайлар</w:t>
      </w:r>
      <w:r>
        <w:br/>
      </w:r>
      <w:r>
        <w:rPr>
          <w:rFonts w:ascii="Times New Roman"/>
          <w:b/>
          <w:i w:val="false"/>
          <w:color w:val="000000"/>
        </w:rPr>
        <w:t>департаментінің Балқаш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3414"/>
    <w:bookmarkStart w:name="z3631" w:id="341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Балқаш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415"/>
    <w:bookmarkStart w:name="z3632" w:id="341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416"/>
    <w:bookmarkStart w:name="z3633" w:id="341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417"/>
    <w:bookmarkStart w:name="z3634" w:id="341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418"/>
    <w:bookmarkStart w:name="z3635" w:id="341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3419"/>
    <w:bookmarkStart w:name="z3636" w:id="342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420"/>
    <w:bookmarkStart w:name="z3637" w:id="342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421"/>
    <w:bookmarkStart w:name="z3638" w:id="3422"/>
    <w:p>
      <w:pPr>
        <w:spacing w:after="0"/>
        <w:ind w:left="0"/>
        <w:jc w:val="both"/>
      </w:pPr>
      <w:r>
        <w:rPr>
          <w:rFonts w:ascii="Times New Roman"/>
          <w:b w:val="false"/>
          <w:i w:val="false"/>
          <w:color w:val="000000"/>
          <w:sz w:val="28"/>
        </w:rPr>
        <w:t>
      8. Бөлімнің заңды мекенжайы: Қазақстан Республикасы, индексі 040300 Алматы облысы, Балқаш ауданы, Бақанас кенті, "Салтанат" ы/а №30.</w:t>
      </w:r>
    </w:p>
    <w:bookmarkEnd w:id="3422"/>
    <w:bookmarkStart w:name="z3639" w:id="342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Балқаш ауданының төтенше жағдайлар бөлімі" республикалық мемлекеттік мекемесі.</w:t>
      </w:r>
    </w:p>
    <w:bookmarkEnd w:id="3423"/>
    <w:bookmarkStart w:name="z3640" w:id="3424"/>
    <w:p>
      <w:pPr>
        <w:spacing w:after="0"/>
        <w:ind w:left="0"/>
        <w:jc w:val="both"/>
      </w:pPr>
      <w:r>
        <w:rPr>
          <w:rFonts w:ascii="Times New Roman"/>
          <w:b w:val="false"/>
          <w:i w:val="false"/>
          <w:color w:val="000000"/>
          <w:sz w:val="28"/>
        </w:rPr>
        <w:t>
      10. Осы Ереже бөлімнің құрылтай құжаты болып табылады.</w:t>
      </w:r>
    </w:p>
    <w:bookmarkEnd w:id="3424"/>
    <w:bookmarkStart w:name="z3641" w:id="342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425"/>
    <w:bookmarkStart w:name="z3642" w:id="342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42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643" w:id="342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3427"/>
    <w:bookmarkStart w:name="z3644" w:id="3428"/>
    <w:p>
      <w:pPr>
        <w:spacing w:after="0"/>
        <w:ind w:left="0"/>
        <w:jc w:val="both"/>
      </w:pPr>
      <w:r>
        <w:rPr>
          <w:rFonts w:ascii="Times New Roman"/>
          <w:b w:val="false"/>
          <w:i w:val="false"/>
          <w:color w:val="000000"/>
          <w:sz w:val="28"/>
        </w:rPr>
        <w:t>
      13. Бөлімнің міндеттері:</w:t>
      </w:r>
    </w:p>
    <w:bookmarkEnd w:id="3428"/>
    <w:bookmarkStart w:name="z3645" w:id="342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429"/>
    <w:bookmarkStart w:name="z3646" w:id="343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430"/>
    <w:bookmarkStart w:name="z3647" w:id="343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431"/>
    <w:bookmarkStart w:name="z3648" w:id="3432"/>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3432"/>
    <w:bookmarkStart w:name="z3649" w:id="3433"/>
    <w:p>
      <w:pPr>
        <w:spacing w:after="0"/>
        <w:ind w:left="0"/>
        <w:jc w:val="both"/>
      </w:pPr>
      <w:r>
        <w:rPr>
          <w:rFonts w:ascii="Times New Roman"/>
          <w:b w:val="false"/>
          <w:i w:val="false"/>
          <w:color w:val="000000"/>
          <w:sz w:val="28"/>
        </w:rPr>
        <w:t>
      14. Бөлімнің функциялары:</w:t>
      </w:r>
    </w:p>
    <w:bookmarkEnd w:id="3433"/>
    <w:bookmarkStart w:name="z3650" w:id="343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434"/>
    <w:bookmarkStart w:name="z3651" w:id="343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435"/>
    <w:bookmarkStart w:name="z3652" w:id="343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436"/>
    <w:bookmarkStart w:name="z3653" w:id="343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437"/>
    <w:bookmarkStart w:name="z3654" w:id="343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438"/>
    <w:bookmarkStart w:name="z3655" w:id="343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439"/>
    <w:bookmarkStart w:name="z3656" w:id="344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440"/>
    <w:bookmarkStart w:name="z3657" w:id="3441"/>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3441"/>
    <w:bookmarkStart w:name="z3658" w:id="344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442"/>
    <w:bookmarkStart w:name="z3659" w:id="344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443"/>
    <w:bookmarkStart w:name="z3660" w:id="344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444"/>
    <w:bookmarkStart w:name="z3661" w:id="344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4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63" w:id="344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3446"/>
    <w:bookmarkStart w:name="z3664" w:id="344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3447"/>
    <w:bookmarkStart w:name="z3665" w:id="344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3448"/>
    <w:bookmarkStart w:name="z3666" w:id="344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449"/>
    <w:bookmarkStart w:name="z3667" w:id="345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3450"/>
    <w:bookmarkStart w:name="z3668" w:id="345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3451"/>
    <w:bookmarkStart w:name="z3669" w:id="345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452"/>
    <w:bookmarkStart w:name="z3670" w:id="3453"/>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3453"/>
    <w:bookmarkStart w:name="z3671" w:id="345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454"/>
    <w:bookmarkStart w:name="z3672" w:id="345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3455"/>
    <w:bookmarkStart w:name="z3673" w:id="3456"/>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3456"/>
    <w:bookmarkStart w:name="z3674" w:id="345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3457"/>
    <w:bookmarkStart w:name="z3675" w:id="345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3458"/>
    <w:bookmarkStart w:name="z3676" w:id="345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459"/>
    <w:bookmarkStart w:name="z3677" w:id="346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460"/>
    <w:bookmarkStart w:name="z3678" w:id="346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461"/>
    <w:bookmarkStart w:name="z3679" w:id="346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462"/>
    <w:bookmarkStart w:name="z3680" w:id="3463"/>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3463"/>
    <w:bookmarkStart w:name="z3681" w:id="3464"/>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3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3683" w:id="346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465"/>
    <w:bookmarkStart w:name="z3684" w:id="346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85" w:id="3467"/>
    <w:p>
      <w:pPr>
        <w:spacing w:after="0"/>
        <w:ind w:left="0"/>
        <w:jc w:val="both"/>
      </w:pPr>
      <w:r>
        <w:rPr>
          <w:rFonts w:ascii="Times New Roman"/>
          <w:b w:val="false"/>
          <w:i w:val="false"/>
          <w:color w:val="000000"/>
          <w:sz w:val="28"/>
        </w:rPr>
        <w:t>
      15. Құқықтары және міндеттері:</w:t>
      </w:r>
    </w:p>
    <w:bookmarkEnd w:id="3467"/>
    <w:bookmarkStart w:name="z3686" w:id="346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468"/>
    <w:bookmarkStart w:name="z3687" w:id="346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469"/>
    <w:bookmarkStart w:name="z3688" w:id="347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470"/>
    <w:bookmarkStart w:name="z3689" w:id="347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471"/>
    <w:bookmarkStart w:name="z3690" w:id="3472"/>
    <w:p>
      <w:pPr>
        <w:spacing w:after="0"/>
        <w:ind w:left="0"/>
        <w:jc w:val="left"/>
      </w:pPr>
      <w:r>
        <w:rPr>
          <w:rFonts w:ascii="Times New Roman"/>
          <w:b/>
          <w:i w:val="false"/>
          <w:color w:val="000000"/>
        </w:rPr>
        <w:t xml:space="preserve"> 3. Бөлім қызметін ұйымдастыру</w:t>
      </w:r>
    </w:p>
    <w:bookmarkEnd w:id="3472"/>
    <w:bookmarkStart w:name="z3691" w:id="347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3473"/>
    <w:bookmarkStart w:name="z3692" w:id="347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3474"/>
    <w:bookmarkStart w:name="z3693" w:id="3475"/>
    <w:p>
      <w:pPr>
        <w:spacing w:after="0"/>
        <w:ind w:left="0"/>
        <w:jc w:val="both"/>
      </w:pPr>
      <w:r>
        <w:rPr>
          <w:rFonts w:ascii="Times New Roman"/>
          <w:b w:val="false"/>
          <w:i w:val="false"/>
          <w:color w:val="000000"/>
          <w:sz w:val="28"/>
        </w:rPr>
        <w:t>
      18. Бөлім бастығының өкілеттіктері:</w:t>
      </w:r>
    </w:p>
    <w:bookmarkEnd w:id="3475"/>
    <w:bookmarkStart w:name="z3694" w:id="3476"/>
    <w:p>
      <w:pPr>
        <w:spacing w:after="0"/>
        <w:ind w:left="0"/>
        <w:jc w:val="both"/>
      </w:pPr>
      <w:r>
        <w:rPr>
          <w:rFonts w:ascii="Times New Roman"/>
          <w:b w:val="false"/>
          <w:i w:val="false"/>
          <w:color w:val="000000"/>
          <w:sz w:val="28"/>
        </w:rPr>
        <w:t xml:space="preserve">
      1) Бөлім атынан сенімхатсыз әрекет етеді; </w:t>
      </w:r>
    </w:p>
    <w:bookmarkEnd w:id="3476"/>
    <w:bookmarkStart w:name="z3695" w:id="3477"/>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3477"/>
    <w:bookmarkStart w:name="z3696" w:id="347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3478"/>
    <w:bookmarkStart w:name="z3697" w:id="3479"/>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3479"/>
    <w:bookmarkStart w:name="z3698" w:id="348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480"/>
    <w:bookmarkStart w:name="z3699" w:id="348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3481"/>
    <w:bookmarkStart w:name="z3700" w:id="348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482"/>
    <w:bookmarkStart w:name="z3701" w:id="348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483"/>
    <w:bookmarkStart w:name="z3702" w:id="348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3484"/>
    <w:bookmarkStart w:name="z3703" w:id="348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485"/>
    <w:bookmarkStart w:name="z3704" w:id="348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486"/>
    <w:bookmarkStart w:name="z3705" w:id="348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3487"/>
    <w:bookmarkStart w:name="z3706" w:id="348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488"/>
    <w:bookmarkStart w:name="z3707" w:id="348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3489"/>
    <w:bookmarkStart w:name="z3708" w:id="3490"/>
    <w:p>
      <w:pPr>
        <w:spacing w:after="0"/>
        <w:ind w:left="0"/>
        <w:jc w:val="both"/>
      </w:pPr>
      <w:r>
        <w:rPr>
          <w:rFonts w:ascii="Times New Roman"/>
          <w:b w:val="false"/>
          <w:i w:val="false"/>
          <w:color w:val="000000"/>
          <w:sz w:val="28"/>
        </w:rPr>
        <w:t>
      15) Балқаш ауданының аумағында орналасқан өртке қарсы қызметтерге қатысты аға жедел бастық болып табылады;</w:t>
      </w:r>
    </w:p>
    <w:bookmarkEnd w:id="3490"/>
    <w:bookmarkStart w:name="z3709" w:id="349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491"/>
    <w:bookmarkStart w:name="z3710" w:id="349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3492"/>
    <w:bookmarkStart w:name="z3711" w:id="349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493"/>
    <w:bookmarkStart w:name="z3712" w:id="3494"/>
    <w:p>
      <w:pPr>
        <w:spacing w:after="0"/>
        <w:ind w:left="0"/>
        <w:jc w:val="left"/>
      </w:pPr>
      <w:r>
        <w:rPr>
          <w:rFonts w:ascii="Times New Roman"/>
          <w:b/>
          <w:i w:val="false"/>
          <w:color w:val="000000"/>
        </w:rPr>
        <w:t xml:space="preserve"> 4. Бөлімнің мүлкі</w:t>
      </w:r>
    </w:p>
    <w:bookmarkEnd w:id="3494"/>
    <w:bookmarkStart w:name="z3713" w:id="349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349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714" w:id="349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3496"/>
    <w:bookmarkStart w:name="z3715" w:id="349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497"/>
    <w:bookmarkStart w:name="z3716" w:id="3498"/>
    <w:p>
      <w:pPr>
        <w:spacing w:after="0"/>
        <w:ind w:left="0"/>
        <w:jc w:val="left"/>
      </w:pPr>
      <w:r>
        <w:rPr>
          <w:rFonts w:ascii="Times New Roman"/>
          <w:b/>
          <w:i w:val="false"/>
          <w:color w:val="000000"/>
        </w:rPr>
        <w:t xml:space="preserve"> 5. Бөлімді қайта ұйымдастыру және тарату</w:t>
      </w:r>
    </w:p>
    <w:bookmarkEnd w:id="3498"/>
    <w:bookmarkStart w:name="z3717" w:id="349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50-қосымша</w:t>
            </w:r>
          </w:p>
        </w:tc>
      </w:tr>
    </w:tbl>
    <w:bookmarkStart w:name="z3719" w:id="3500"/>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Алматы облысының Төтенше жағдайлар</w:t>
      </w:r>
      <w:r>
        <w:br/>
      </w:r>
      <w:r>
        <w:rPr>
          <w:rFonts w:ascii="Times New Roman"/>
          <w:b/>
          <w:i w:val="false"/>
          <w:color w:val="000000"/>
        </w:rPr>
        <w:t>департаментінің Еңбекшіқазақ ауданының Төтенше жағдайлар</w:t>
      </w:r>
      <w:r>
        <w:br/>
      </w:r>
      <w:r>
        <w:rPr>
          <w:rFonts w:ascii="Times New Roman"/>
          <w:b/>
          <w:i w:val="false"/>
          <w:color w:val="000000"/>
        </w:rPr>
        <w:t>бөлімі туралы</w:t>
      </w:r>
      <w:r>
        <w:br/>
      </w:r>
      <w:r>
        <w:rPr>
          <w:rFonts w:ascii="Times New Roman"/>
          <w:b/>
          <w:i w:val="false"/>
          <w:color w:val="000000"/>
        </w:rPr>
        <w:t>ЕРЕЖЕ</w:t>
      </w:r>
      <w:r>
        <w:br/>
      </w:r>
      <w:r>
        <w:rPr>
          <w:rFonts w:ascii="Times New Roman"/>
          <w:b/>
          <w:i w:val="false"/>
          <w:color w:val="000000"/>
        </w:rPr>
        <w:t>1. Жалпы ережелер</w:t>
      </w:r>
    </w:p>
    <w:bookmarkEnd w:id="3500"/>
    <w:bookmarkStart w:name="z3721" w:id="350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Еңбекшіқазақ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501"/>
    <w:bookmarkStart w:name="z3722" w:id="350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502"/>
    <w:bookmarkStart w:name="z3723" w:id="350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503"/>
    <w:bookmarkStart w:name="z3724" w:id="350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504"/>
    <w:bookmarkStart w:name="z3725" w:id="350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3505"/>
    <w:bookmarkStart w:name="z3726" w:id="350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506"/>
    <w:bookmarkStart w:name="z3727" w:id="350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507"/>
    <w:bookmarkStart w:name="z3728" w:id="3508"/>
    <w:p>
      <w:pPr>
        <w:spacing w:after="0"/>
        <w:ind w:left="0"/>
        <w:jc w:val="both"/>
      </w:pPr>
      <w:r>
        <w:rPr>
          <w:rFonts w:ascii="Times New Roman"/>
          <w:b w:val="false"/>
          <w:i w:val="false"/>
          <w:color w:val="000000"/>
          <w:sz w:val="28"/>
        </w:rPr>
        <w:t>
      8. Бөлімнің заңды мекенжайы: Қазақстан Республикасы, индексі 040408 Алматы облысы, Еңбекшіқазақ ауданы, Есік қаласы, Ш. Уәлиханов көшесі №24-а.</w:t>
      </w:r>
    </w:p>
    <w:bookmarkEnd w:id="3508"/>
    <w:bookmarkStart w:name="z3729" w:id="350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Еңбекшіқазақ ауданының төтенше жағдайлар бөлімі" республикалық мемлекеттік мекемесі.</w:t>
      </w:r>
    </w:p>
    <w:bookmarkEnd w:id="3509"/>
    <w:bookmarkStart w:name="z3730" w:id="3510"/>
    <w:p>
      <w:pPr>
        <w:spacing w:after="0"/>
        <w:ind w:left="0"/>
        <w:jc w:val="both"/>
      </w:pPr>
      <w:r>
        <w:rPr>
          <w:rFonts w:ascii="Times New Roman"/>
          <w:b w:val="false"/>
          <w:i w:val="false"/>
          <w:color w:val="000000"/>
          <w:sz w:val="28"/>
        </w:rPr>
        <w:t>
      10. Осы Ереже бөлімнің құрылтай құжаты болып табылады.</w:t>
      </w:r>
    </w:p>
    <w:bookmarkEnd w:id="3510"/>
    <w:bookmarkStart w:name="z3731" w:id="351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511"/>
    <w:bookmarkStart w:name="z3732" w:id="351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51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733" w:id="351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3513"/>
    <w:bookmarkStart w:name="z3734" w:id="3514"/>
    <w:p>
      <w:pPr>
        <w:spacing w:after="0"/>
        <w:ind w:left="0"/>
        <w:jc w:val="both"/>
      </w:pPr>
      <w:r>
        <w:rPr>
          <w:rFonts w:ascii="Times New Roman"/>
          <w:b w:val="false"/>
          <w:i w:val="false"/>
          <w:color w:val="000000"/>
          <w:sz w:val="28"/>
        </w:rPr>
        <w:t>
      13. Бөлімнің міндеттері:</w:t>
      </w:r>
    </w:p>
    <w:bookmarkEnd w:id="3514"/>
    <w:bookmarkStart w:name="z3735" w:id="351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515"/>
    <w:bookmarkStart w:name="z3736" w:id="351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516"/>
    <w:bookmarkStart w:name="z3737" w:id="351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517"/>
    <w:bookmarkStart w:name="z3738" w:id="3518"/>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3518"/>
    <w:bookmarkStart w:name="z3739" w:id="3519"/>
    <w:p>
      <w:pPr>
        <w:spacing w:after="0"/>
        <w:ind w:left="0"/>
        <w:jc w:val="both"/>
      </w:pPr>
      <w:r>
        <w:rPr>
          <w:rFonts w:ascii="Times New Roman"/>
          <w:b w:val="false"/>
          <w:i w:val="false"/>
          <w:color w:val="000000"/>
          <w:sz w:val="28"/>
        </w:rPr>
        <w:t>
      14. Бөлімнің функциялары:</w:t>
      </w:r>
    </w:p>
    <w:bookmarkEnd w:id="3519"/>
    <w:bookmarkStart w:name="z3740" w:id="352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520"/>
    <w:bookmarkStart w:name="z3741" w:id="352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521"/>
    <w:bookmarkStart w:name="z3742" w:id="352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522"/>
    <w:bookmarkStart w:name="z3743" w:id="352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523"/>
    <w:bookmarkStart w:name="z3744" w:id="352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524"/>
    <w:bookmarkStart w:name="z3745" w:id="352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525"/>
    <w:bookmarkStart w:name="z3746" w:id="352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526"/>
    <w:bookmarkStart w:name="z3747" w:id="3527"/>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3527"/>
    <w:bookmarkStart w:name="z3748" w:id="352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528"/>
    <w:bookmarkStart w:name="z3749" w:id="352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529"/>
    <w:bookmarkStart w:name="z3750" w:id="353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530"/>
    <w:bookmarkStart w:name="z3751" w:id="353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5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53" w:id="3532"/>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3532"/>
    <w:bookmarkStart w:name="z3754" w:id="3533"/>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3533"/>
    <w:bookmarkStart w:name="z3755" w:id="3534"/>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3534"/>
    <w:bookmarkStart w:name="z3756" w:id="3535"/>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535"/>
    <w:bookmarkStart w:name="z3757" w:id="3536"/>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3536"/>
    <w:bookmarkStart w:name="z3758" w:id="3537"/>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3537"/>
    <w:bookmarkStart w:name="z3759" w:id="3538"/>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538"/>
    <w:bookmarkStart w:name="z3760" w:id="3539"/>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3539"/>
    <w:bookmarkStart w:name="z3761" w:id="3540"/>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540"/>
    <w:bookmarkStart w:name="z3762" w:id="3541"/>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3541"/>
    <w:bookmarkStart w:name="z3763" w:id="3542"/>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3542"/>
    <w:bookmarkStart w:name="z3764" w:id="3543"/>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3543"/>
    <w:bookmarkStart w:name="z3765" w:id="3544"/>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3544"/>
    <w:bookmarkStart w:name="z3766" w:id="354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545"/>
    <w:bookmarkStart w:name="z3767" w:id="3546"/>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546"/>
    <w:bookmarkStart w:name="z3768" w:id="3547"/>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3547"/>
    <w:bookmarkStart w:name="z3769" w:id="354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548"/>
    <w:bookmarkStart w:name="z3770" w:id="3549"/>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3549"/>
    <w:bookmarkStart w:name="z3771" w:id="3550"/>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3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3773" w:id="355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551"/>
    <w:bookmarkStart w:name="z3774" w:id="355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5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75" w:id="3553"/>
    <w:p>
      <w:pPr>
        <w:spacing w:after="0"/>
        <w:ind w:left="0"/>
        <w:jc w:val="both"/>
      </w:pPr>
      <w:r>
        <w:rPr>
          <w:rFonts w:ascii="Times New Roman"/>
          <w:b w:val="false"/>
          <w:i w:val="false"/>
          <w:color w:val="000000"/>
          <w:sz w:val="28"/>
        </w:rPr>
        <w:t>
      15. Құқықтары және міндеттері:</w:t>
      </w:r>
    </w:p>
    <w:bookmarkEnd w:id="3553"/>
    <w:bookmarkStart w:name="z3776" w:id="355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554"/>
    <w:bookmarkStart w:name="z3777" w:id="355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555"/>
    <w:bookmarkStart w:name="z3778" w:id="355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556"/>
    <w:bookmarkStart w:name="z3779" w:id="355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557"/>
    <w:bookmarkStart w:name="z3780" w:id="3558"/>
    <w:p>
      <w:pPr>
        <w:spacing w:after="0"/>
        <w:ind w:left="0"/>
        <w:jc w:val="left"/>
      </w:pPr>
      <w:r>
        <w:rPr>
          <w:rFonts w:ascii="Times New Roman"/>
          <w:b/>
          <w:i w:val="false"/>
          <w:color w:val="000000"/>
        </w:rPr>
        <w:t xml:space="preserve"> 3. Бөлім қызметін ұйымдастыру</w:t>
      </w:r>
    </w:p>
    <w:bookmarkEnd w:id="3558"/>
    <w:bookmarkStart w:name="z3781" w:id="3559"/>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3559"/>
    <w:bookmarkStart w:name="z3782" w:id="3560"/>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3560"/>
    <w:bookmarkStart w:name="z3783" w:id="3561"/>
    <w:p>
      <w:pPr>
        <w:spacing w:after="0"/>
        <w:ind w:left="0"/>
        <w:jc w:val="both"/>
      </w:pPr>
      <w:r>
        <w:rPr>
          <w:rFonts w:ascii="Times New Roman"/>
          <w:b w:val="false"/>
          <w:i w:val="false"/>
          <w:color w:val="000000"/>
          <w:sz w:val="28"/>
        </w:rPr>
        <w:t>
      18. Бөлім бастығының өкілеттіктері:</w:t>
      </w:r>
    </w:p>
    <w:bookmarkEnd w:id="3561"/>
    <w:bookmarkStart w:name="z3784" w:id="3562"/>
    <w:p>
      <w:pPr>
        <w:spacing w:after="0"/>
        <w:ind w:left="0"/>
        <w:jc w:val="both"/>
      </w:pPr>
      <w:r>
        <w:rPr>
          <w:rFonts w:ascii="Times New Roman"/>
          <w:b w:val="false"/>
          <w:i w:val="false"/>
          <w:color w:val="000000"/>
          <w:sz w:val="28"/>
        </w:rPr>
        <w:t xml:space="preserve">
      1) Бөлім атынан сенімхатсыз әрекет етеді; </w:t>
      </w:r>
    </w:p>
    <w:bookmarkEnd w:id="3562"/>
    <w:bookmarkStart w:name="z3785" w:id="3563"/>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3563"/>
    <w:bookmarkStart w:name="z3786" w:id="356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3564"/>
    <w:bookmarkStart w:name="z3787" w:id="3565"/>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3565"/>
    <w:bookmarkStart w:name="z3788" w:id="3566"/>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3566"/>
    <w:bookmarkStart w:name="z3789" w:id="356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3567"/>
    <w:bookmarkStart w:name="z3790" w:id="356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568"/>
    <w:bookmarkStart w:name="z3791" w:id="356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569"/>
    <w:bookmarkStart w:name="z3792" w:id="357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3570"/>
    <w:bookmarkStart w:name="z3793" w:id="357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571"/>
    <w:bookmarkStart w:name="z3794" w:id="357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572"/>
    <w:bookmarkStart w:name="z3795" w:id="357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3573"/>
    <w:bookmarkStart w:name="z3796" w:id="357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574"/>
    <w:bookmarkStart w:name="z3797" w:id="357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3575"/>
    <w:bookmarkStart w:name="z3798" w:id="3576"/>
    <w:p>
      <w:pPr>
        <w:spacing w:after="0"/>
        <w:ind w:left="0"/>
        <w:jc w:val="both"/>
      </w:pPr>
      <w:r>
        <w:rPr>
          <w:rFonts w:ascii="Times New Roman"/>
          <w:b w:val="false"/>
          <w:i w:val="false"/>
          <w:color w:val="000000"/>
          <w:sz w:val="28"/>
        </w:rPr>
        <w:t>
      15) Еңбекшіқазақ ауданының аумағында орналасқан өртке қарсы қызметтерге қатысты аға жедел бастық болып табылады;</w:t>
      </w:r>
    </w:p>
    <w:bookmarkEnd w:id="3576"/>
    <w:bookmarkStart w:name="z3799" w:id="357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577"/>
    <w:bookmarkStart w:name="z3800" w:id="357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3578"/>
    <w:bookmarkStart w:name="z3801" w:id="357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579"/>
    <w:bookmarkStart w:name="z3802" w:id="3580"/>
    <w:p>
      <w:pPr>
        <w:spacing w:after="0"/>
        <w:ind w:left="0"/>
        <w:jc w:val="left"/>
      </w:pPr>
      <w:r>
        <w:rPr>
          <w:rFonts w:ascii="Times New Roman"/>
          <w:b/>
          <w:i w:val="false"/>
          <w:color w:val="000000"/>
        </w:rPr>
        <w:t xml:space="preserve"> 4. Бөлімнің мүлкі</w:t>
      </w:r>
    </w:p>
    <w:bookmarkEnd w:id="3580"/>
    <w:bookmarkStart w:name="z3803" w:id="3581"/>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358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804" w:id="3582"/>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3582"/>
    <w:bookmarkStart w:name="z3805" w:id="358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583"/>
    <w:bookmarkStart w:name="z3806" w:id="3584"/>
    <w:p>
      <w:pPr>
        <w:spacing w:after="0"/>
        <w:ind w:left="0"/>
        <w:jc w:val="left"/>
      </w:pPr>
      <w:r>
        <w:rPr>
          <w:rFonts w:ascii="Times New Roman"/>
          <w:b/>
          <w:i w:val="false"/>
          <w:color w:val="000000"/>
        </w:rPr>
        <w:t xml:space="preserve"> 5. Бөлімді қайта ұйымдастыру және тарату</w:t>
      </w:r>
    </w:p>
    <w:bookmarkEnd w:id="3584"/>
    <w:bookmarkStart w:name="z3807" w:id="358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5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51-қосымша</w:t>
            </w:r>
          </w:p>
        </w:tc>
      </w:tr>
    </w:tbl>
    <w:bookmarkStart w:name="z3809" w:id="3586"/>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Алматы облысының Төтенше жағдайлар</w:t>
      </w:r>
      <w:r>
        <w:br/>
      </w:r>
      <w:r>
        <w:rPr>
          <w:rFonts w:ascii="Times New Roman"/>
          <w:b/>
          <w:i w:val="false"/>
          <w:color w:val="000000"/>
        </w:rPr>
        <w:t>департаментінің Ескелді ауданының төтенше жағдайлар</w:t>
      </w:r>
      <w:r>
        <w:br/>
      </w:r>
      <w:r>
        <w:rPr>
          <w:rFonts w:ascii="Times New Roman"/>
          <w:b/>
          <w:i w:val="false"/>
          <w:color w:val="000000"/>
        </w:rPr>
        <w:t>бөлімі туралы</w:t>
      </w:r>
      <w:r>
        <w:br/>
      </w:r>
      <w:r>
        <w:rPr>
          <w:rFonts w:ascii="Times New Roman"/>
          <w:b/>
          <w:i w:val="false"/>
          <w:color w:val="000000"/>
        </w:rPr>
        <w:t>ЕРЕЖЕ</w:t>
      </w:r>
      <w:r>
        <w:br/>
      </w:r>
      <w:r>
        <w:rPr>
          <w:rFonts w:ascii="Times New Roman"/>
          <w:b/>
          <w:i w:val="false"/>
          <w:color w:val="000000"/>
        </w:rPr>
        <w:t>1. Жалпы ережелер</w:t>
      </w:r>
    </w:p>
    <w:bookmarkEnd w:id="3586"/>
    <w:bookmarkStart w:name="z3811" w:id="358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Ескелді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587"/>
    <w:bookmarkStart w:name="z3812" w:id="358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588"/>
    <w:bookmarkStart w:name="z3813" w:id="358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589"/>
    <w:bookmarkStart w:name="z3814" w:id="359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590"/>
    <w:bookmarkStart w:name="z3815" w:id="359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3591"/>
    <w:bookmarkStart w:name="z3816" w:id="359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592"/>
    <w:bookmarkStart w:name="z3817" w:id="359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593"/>
    <w:bookmarkStart w:name="z3818" w:id="3594"/>
    <w:p>
      <w:pPr>
        <w:spacing w:after="0"/>
        <w:ind w:left="0"/>
        <w:jc w:val="both"/>
      </w:pPr>
      <w:r>
        <w:rPr>
          <w:rFonts w:ascii="Times New Roman"/>
          <w:b w:val="false"/>
          <w:i w:val="false"/>
          <w:color w:val="000000"/>
          <w:sz w:val="28"/>
        </w:rPr>
        <w:t>
      8. Бөлімнің заңды мекенжайы: Қазақстан Республикасы, индексі 040500 Алматы облысы, Ескелді ауданы, Қарабұлақ кенті, Әуезов көшесі №13.</w:t>
      </w:r>
    </w:p>
    <w:bookmarkEnd w:id="3594"/>
    <w:bookmarkStart w:name="z3819" w:id="359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Ескелді ауданының төтенше жағдайлар бөлімі" республикалық мемлекеттік мекемесі.</w:t>
      </w:r>
    </w:p>
    <w:bookmarkEnd w:id="3595"/>
    <w:bookmarkStart w:name="z3820" w:id="3596"/>
    <w:p>
      <w:pPr>
        <w:spacing w:after="0"/>
        <w:ind w:left="0"/>
        <w:jc w:val="both"/>
      </w:pPr>
      <w:r>
        <w:rPr>
          <w:rFonts w:ascii="Times New Roman"/>
          <w:b w:val="false"/>
          <w:i w:val="false"/>
          <w:color w:val="000000"/>
          <w:sz w:val="28"/>
        </w:rPr>
        <w:t>
      10. Осы Ереже бөлімнің құрылтай құжаты болып табылады.</w:t>
      </w:r>
    </w:p>
    <w:bookmarkEnd w:id="3596"/>
    <w:bookmarkStart w:name="z3821" w:id="359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597"/>
    <w:bookmarkStart w:name="z3822" w:id="359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59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823" w:id="359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3599"/>
    <w:bookmarkStart w:name="z3824" w:id="3600"/>
    <w:p>
      <w:pPr>
        <w:spacing w:after="0"/>
        <w:ind w:left="0"/>
        <w:jc w:val="both"/>
      </w:pPr>
      <w:r>
        <w:rPr>
          <w:rFonts w:ascii="Times New Roman"/>
          <w:b w:val="false"/>
          <w:i w:val="false"/>
          <w:color w:val="000000"/>
          <w:sz w:val="28"/>
        </w:rPr>
        <w:t>
      13. Бөлімнің міндеттері:</w:t>
      </w:r>
    </w:p>
    <w:bookmarkEnd w:id="3600"/>
    <w:bookmarkStart w:name="z3825" w:id="360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601"/>
    <w:bookmarkStart w:name="z3826" w:id="360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602"/>
    <w:bookmarkStart w:name="z3827" w:id="360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603"/>
    <w:bookmarkStart w:name="z3828" w:id="3604"/>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3604"/>
    <w:bookmarkStart w:name="z3829" w:id="3605"/>
    <w:p>
      <w:pPr>
        <w:spacing w:after="0"/>
        <w:ind w:left="0"/>
        <w:jc w:val="both"/>
      </w:pPr>
      <w:r>
        <w:rPr>
          <w:rFonts w:ascii="Times New Roman"/>
          <w:b w:val="false"/>
          <w:i w:val="false"/>
          <w:color w:val="000000"/>
          <w:sz w:val="28"/>
        </w:rPr>
        <w:t>
      14. Бөлімнің функциялары:</w:t>
      </w:r>
    </w:p>
    <w:bookmarkEnd w:id="3605"/>
    <w:bookmarkStart w:name="z3830" w:id="360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606"/>
    <w:bookmarkStart w:name="z3831" w:id="360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607"/>
    <w:bookmarkStart w:name="z3832" w:id="360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608"/>
    <w:bookmarkStart w:name="z3833" w:id="360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609"/>
    <w:bookmarkStart w:name="z3834" w:id="361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610"/>
    <w:bookmarkStart w:name="z3835" w:id="361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611"/>
    <w:bookmarkStart w:name="z3836" w:id="361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612"/>
    <w:bookmarkStart w:name="z3837" w:id="3613"/>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3613"/>
    <w:bookmarkStart w:name="z3838" w:id="361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614"/>
    <w:bookmarkStart w:name="z3839" w:id="361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615"/>
    <w:bookmarkStart w:name="z3840" w:id="361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616"/>
    <w:bookmarkStart w:name="z3841" w:id="361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6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43" w:id="361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3618"/>
    <w:bookmarkStart w:name="z3844" w:id="361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3619"/>
    <w:bookmarkStart w:name="z3845" w:id="362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3620"/>
    <w:bookmarkStart w:name="z3846" w:id="362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621"/>
    <w:bookmarkStart w:name="z3847" w:id="362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3622"/>
    <w:bookmarkStart w:name="z3848" w:id="362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3623"/>
    <w:bookmarkStart w:name="z3849" w:id="362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624"/>
    <w:bookmarkStart w:name="z3850" w:id="3625"/>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3625"/>
    <w:bookmarkStart w:name="z3851" w:id="362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626"/>
    <w:bookmarkStart w:name="z3852" w:id="362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3627"/>
    <w:bookmarkStart w:name="z3853" w:id="3628"/>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3628"/>
    <w:bookmarkStart w:name="z3854" w:id="362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3629"/>
    <w:bookmarkStart w:name="z3855" w:id="363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3630"/>
    <w:bookmarkStart w:name="z3856" w:id="363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631"/>
    <w:bookmarkStart w:name="z3857" w:id="363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632"/>
    <w:bookmarkStart w:name="z3858" w:id="363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633"/>
    <w:bookmarkStart w:name="z3859" w:id="363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634"/>
    <w:bookmarkStart w:name="z3860" w:id="3635"/>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3635"/>
    <w:bookmarkStart w:name="z3861" w:id="3636"/>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36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3863" w:id="363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637"/>
    <w:bookmarkStart w:name="z3864" w:id="363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6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65" w:id="3639"/>
    <w:p>
      <w:pPr>
        <w:spacing w:after="0"/>
        <w:ind w:left="0"/>
        <w:jc w:val="both"/>
      </w:pPr>
      <w:r>
        <w:rPr>
          <w:rFonts w:ascii="Times New Roman"/>
          <w:b w:val="false"/>
          <w:i w:val="false"/>
          <w:color w:val="000000"/>
          <w:sz w:val="28"/>
        </w:rPr>
        <w:t>
      15. Құқықтары және міндеттері:</w:t>
      </w:r>
    </w:p>
    <w:bookmarkEnd w:id="3639"/>
    <w:bookmarkStart w:name="z3866" w:id="364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640"/>
    <w:bookmarkStart w:name="z3867" w:id="364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641"/>
    <w:bookmarkStart w:name="z3868" w:id="364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642"/>
    <w:bookmarkStart w:name="z3869" w:id="364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643"/>
    <w:bookmarkStart w:name="z3870" w:id="3644"/>
    <w:p>
      <w:pPr>
        <w:spacing w:after="0"/>
        <w:ind w:left="0"/>
        <w:jc w:val="left"/>
      </w:pPr>
      <w:r>
        <w:rPr>
          <w:rFonts w:ascii="Times New Roman"/>
          <w:b/>
          <w:i w:val="false"/>
          <w:color w:val="000000"/>
        </w:rPr>
        <w:t xml:space="preserve"> 3. Бөлім қызметін ұйымдастыру</w:t>
      </w:r>
    </w:p>
    <w:bookmarkEnd w:id="3644"/>
    <w:bookmarkStart w:name="z3871" w:id="364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3645"/>
    <w:bookmarkStart w:name="z3872" w:id="364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3646"/>
    <w:bookmarkStart w:name="z3873" w:id="3647"/>
    <w:p>
      <w:pPr>
        <w:spacing w:after="0"/>
        <w:ind w:left="0"/>
        <w:jc w:val="both"/>
      </w:pPr>
      <w:r>
        <w:rPr>
          <w:rFonts w:ascii="Times New Roman"/>
          <w:b w:val="false"/>
          <w:i w:val="false"/>
          <w:color w:val="000000"/>
          <w:sz w:val="28"/>
        </w:rPr>
        <w:t>
      18. Бөлім бастығының өкілеттіктері:</w:t>
      </w:r>
    </w:p>
    <w:bookmarkEnd w:id="3647"/>
    <w:bookmarkStart w:name="z3874" w:id="3648"/>
    <w:p>
      <w:pPr>
        <w:spacing w:after="0"/>
        <w:ind w:left="0"/>
        <w:jc w:val="both"/>
      </w:pPr>
      <w:r>
        <w:rPr>
          <w:rFonts w:ascii="Times New Roman"/>
          <w:b w:val="false"/>
          <w:i w:val="false"/>
          <w:color w:val="000000"/>
          <w:sz w:val="28"/>
        </w:rPr>
        <w:t xml:space="preserve">
      1) Бөлім атынан сенімхатсыз әрекет етеді; </w:t>
      </w:r>
    </w:p>
    <w:bookmarkEnd w:id="3648"/>
    <w:bookmarkStart w:name="z3875" w:id="3649"/>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3649"/>
    <w:bookmarkStart w:name="z3876" w:id="365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3650"/>
    <w:bookmarkStart w:name="z3877" w:id="3651"/>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3651"/>
    <w:bookmarkStart w:name="z3878" w:id="3652"/>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3652"/>
    <w:bookmarkStart w:name="z3879" w:id="365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3653"/>
    <w:bookmarkStart w:name="z3880" w:id="365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654"/>
    <w:bookmarkStart w:name="z3881" w:id="365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655"/>
    <w:bookmarkStart w:name="z3882" w:id="365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3656"/>
    <w:bookmarkStart w:name="z3883" w:id="365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657"/>
    <w:bookmarkStart w:name="z3884" w:id="365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658"/>
    <w:bookmarkStart w:name="z3885" w:id="365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3659"/>
    <w:bookmarkStart w:name="z3886" w:id="366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660"/>
    <w:bookmarkStart w:name="z3887" w:id="366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3661"/>
    <w:bookmarkStart w:name="z3888" w:id="3662"/>
    <w:p>
      <w:pPr>
        <w:spacing w:after="0"/>
        <w:ind w:left="0"/>
        <w:jc w:val="both"/>
      </w:pPr>
      <w:r>
        <w:rPr>
          <w:rFonts w:ascii="Times New Roman"/>
          <w:b w:val="false"/>
          <w:i w:val="false"/>
          <w:color w:val="000000"/>
          <w:sz w:val="28"/>
        </w:rPr>
        <w:t>
      15) Ескелді ауданының аумағында орналасқан өртке қарсы қызметтерге қатысты аға жедел бастық болып табылады;</w:t>
      </w:r>
    </w:p>
    <w:bookmarkEnd w:id="3662"/>
    <w:bookmarkStart w:name="z3889" w:id="366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663"/>
    <w:bookmarkStart w:name="z3890" w:id="366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3664"/>
    <w:bookmarkStart w:name="z3891" w:id="366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665"/>
    <w:bookmarkStart w:name="z3892" w:id="3666"/>
    <w:p>
      <w:pPr>
        <w:spacing w:after="0"/>
        <w:ind w:left="0"/>
        <w:jc w:val="left"/>
      </w:pPr>
      <w:r>
        <w:rPr>
          <w:rFonts w:ascii="Times New Roman"/>
          <w:b/>
          <w:i w:val="false"/>
          <w:color w:val="000000"/>
        </w:rPr>
        <w:t xml:space="preserve"> 4. Бөлімнің мүлкі</w:t>
      </w:r>
    </w:p>
    <w:bookmarkEnd w:id="3666"/>
    <w:bookmarkStart w:name="z3893" w:id="366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366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894" w:id="3668"/>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3668"/>
    <w:bookmarkStart w:name="z3895" w:id="366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669"/>
    <w:bookmarkStart w:name="z3896" w:id="3670"/>
    <w:p>
      <w:pPr>
        <w:spacing w:after="0"/>
        <w:ind w:left="0"/>
        <w:jc w:val="left"/>
      </w:pPr>
      <w:r>
        <w:rPr>
          <w:rFonts w:ascii="Times New Roman"/>
          <w:b/>
          <w:i w:val="false"/>
          <w:color w:val="000000"/>
        </w:rPr>
        <w:t xml:space="preserve"> 5. Бөлімді қайта ұйымдастыру және тарату</w:t>
      </w:r>
    </w:p>
    <w:bookmarkEnd w:id="3670"/>
    <w:bookmarkStart w:name="z3897" w:id="367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52-қосымша</w:t>
            </w:r>
          </w:p>
        </w:tc>
      </w:tr>
    </w:tbl>
    <w:bookmarkStart w:name="z3899" w:id="3672"/>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Алматы облысының Төтенше жағдайлар</w:t>
      </w:r>
      <w:r>
        <w:br/>
      </w:r>
      <w:r>
        <w:rPr>
          <w:rFonts w:ascii="Times New Roman"/>
          <w:b/>
          <w:i w:val="false"/>
          <w:color w:val="000000"/>
        </w:rPr>
        <w:t>департаментінің Жамбыл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3672"/>
    <w:bookmarkStart w:name="z3901" w:id="367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Жамбыл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673"/>
    <w:bookmarkStart w:name="z3902" w:id="367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674"/>
    <w:bookmarkStart w:name="z3903" w:id="367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675"/>
    <w:bookmarkStart w:name="z3904" w:id="367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676"/>
    <w:bookmarkStart w:name="z3905" w:id="367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3677"/>
    <w:bookmarkStart w:name="z3906" w:id="367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678"/>
    <w:bookmarkStart w:name="z3907" w:id="367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679"/>
    <w:bookmarkStart w:name="z3908" w:id="3680"/>
    <w:p>
      <w:pPr>
        <w:spacing w:after="0"/>
        <w:ind w:left="0"/>
        <w:jc w:val="both"/>
      </w:pPr>
      <w:r>
        <w:rPr>
          <w:rFonts w:ascii="Times New Roman"/>
          <w:b w:val="false"/>
          <w:i w:val="false"/>
          <w:color w:val="000000"/>
          <w:sz w:val="28"/>
        </w:rPr>
        <w:t>
      8. Бөлімнің заңды мекенжайы: Қазақстан Республикасы, индексі 040600 Алматы облысы, Жамбыл ауданы, Ұзынағаш ауылы, Сүйінбай көшесі №26.</w:t>
      </w:r>
    </w:p>
    <w:bookmarkEnd w:id="3680"/>
    <w:bookmarkStart w:name="z3909" w:id="368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Жамбыл ауданының төтенше жағдайлар бөлімі" республикалық мемлекеттік мекемесі.</w:t>
      </w:r>
    </w:p>
    <w:bookmarkEnd w:id="3681"/>
    <w:bookmarkStart w:name="z3910" w:id="3682"/>
    <w:p>
      <w:pPr>
        <w:spacing w:after="0"/>
        <w:ind w:left="0"/>
        <w:jc w:val="both"/>
      </w:pPr>
      <w:r>
        <w:rPr>
          <w:rFonts w:ascii="Times New Roman"/>
          <w:b w:val="false"/>
          <w:i w:val="false"/>
          <w:color w:val="000000"/>
          <w:sz w:val="28"/>
        </w:rPr>
        <w:t>
      10. Осы Ереже бөлімнің құрылтай құжаты болып табылады.</w:t>
      </w:r>
    </w:p>
    <w:bookmarkEnd w:id="3682"/>
    <w:bookmarkStart w:name="z3911" w:id="368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683"/>
    <w:bookmarkStart w:name="z3912" w:id="368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68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913" w:id="368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3685"/>
    <w:bookmarkStart w:name="z3914" w:id="3686"/>
    <w:p>
      <w:pPr>
        <w:spacing w:after="0"/>
        <w:ind w:left="0"/>
        <w:jc w:val="both"/>
      </w:pPr>
      <w:r>
        <w:rPr>
          <w:rFonts w:ascii="Times New Roman"/>
          <w:b w:val="false"/>
          <w:i w:val="false"/>
          <w:color w:val="000000"/>
          <w:sz w:val="28"/>
        </w:rPr>
        <w:t>
      13. Бөлімнің міндеттері:</w:t>
      </w:r>
    </w:p>
    <w:bookmarkEnd w:id="3686"/>
    <w:bookmarkStart w:name="z3915" w:id="368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687"/>
    <w:bookmarkStart w:name="z3916" w:id="368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688"/>
    <w:bookmarkStart w:name="z3917" w:id="368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689"/>
    <w:bookmarkStart w:name="z3918" w:id="3690"/>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3690"/>
    <w:bookmarkStart w:name="z3919" w:id="3691"/>
    <w:p>
      <w:pPr>
        <w:spacing w:after="0"/>
        <w:ind w:left="0"/>
        <w:jc w:val="both"/>
      </w:pPr>
      <w:r>
        <w:rPr>
          <w:rFonts w:ascii="Times New Roman"/>
          <w:b w:val="false"/>
          <w:i w:val="false"/>
          <w:color w:val="000000"/>
          <w:sz w:val="28"/>
        </w:rPr>
        <w:t>
      14. Бөлімнің функциялары:</w:t>
      </w:r>
    </w:p>
    <w:bookmarkEnd w:id="3691"/>
    <w:bookmarkStart w:name="z3920" w:id="369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692"/>
    <w:bookmarkStart w:name="z3921" w:id="369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693"/>
    <w:bookmarkStart w:name="z3922" w:id="369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694"/>
    <w:bookmarkStart w:name="z3923" w:id="369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695"/>
    <w:bookmarkStart w:name="z3924" w:id="369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696"/>
    <w:bookmarkStart w:name="z3925" w:id="369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697"/>
    <w:bookmarkStart w:name="z3926" w:id="369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698"/>
    <w:bookmarkStart w:name="z3927" w:id="3699"/>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3699"/>
    <w:bookmarkStart w:name="z3928" w:id="370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700"/>
    <w:bookmarkStart w:name="z3929" w:id="370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701"/>
    <w:bookmarkStart w:name="z3930" w:id="370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702"/>
    <w:bookmarkStart w:name="z3931" w:id="370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7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33" w:id="370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3704"/>
    <w:bookmarkStart w:name="z3934" w:id="370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3705"/>
    <w:bookmarkStart w:name="z3935" w:id="370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3706"/>
    <w:bookmarkStart w:name="z3936" w:id="370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707"/>
    <w:bookmarkStart w:name="z3937" w:id="370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3708"/>
    <w:bookmarkStart w:name="z3938" w:id="370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3709"/>
    <w:bookmarkStart w:name="z3939" w:id="371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710"/>
    <w:bookmarkStart w:name="z3940" w:id="3711"/>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3711"/>
    <w:bookmarkStart w:name="z3941" w:id="371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712"/>
    <w:bookmarkStart w:name="z3942" w:id="371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3713"/>
    <w:bookmarkStart w:name="z3943" w:id="3714"/>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3714"/>
    <w:bookmarkStart w:name="z3944" w:id="371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3715"/>
    <w:bookmarkStart w:name="z3945" w:id="371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3716"/>
    <w:bookmarkStart w:name="z3946" w:id="371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717"/>
    <w:bookmarkStart w:name="z3947" w:id="371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718"/>
    <w:bookmarkStart w:name="z3948" w:id="371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719"/>
    <w:bookmarkStart w:name="z3949" w:id="372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720"/>
    <w:bookmarkStart w:name="z3950" w:id="3721"/>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3721"/>
    <w:bookmarkStart w:name="z3951" w:id="3722"/>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3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3953" w:id="372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723"/>
    <w:bookmarkStart w:name="z3954" w:id="372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7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55" w:id="3725"/>
    <w:p>
      <w:pPr>
        <w:spacing w:after="0"/>
        <w:ind w:left="0"/>
        <w:jc w:val="both"/>
      </w:pPr>
      <w:r>
        <w:rPr>
          <w:rFonts w:ascii="Times New Roman"/>
          <w:b w:val="false"/>
          <w:i w:val="false"/>
          <w:color w:val="000000"/>
          <w:sz w:val="28"/>
        </w:rPr>
        <w:t>
      15. Құқықтары және міндеттері:</w:t>
      </w:r>
    </w:p>
    <w:bookmarkEnd w:id="3725"/>
    <w:bookmarkStart w:name="z3956" w:id="372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726"/>
    <w:bookmarkStart w:name="z3957" w:id="372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727"/>
    <w:bookmarkStart w:name="z3958" w:id="372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728"/>
    <w:bookmarkStart w:name="z3959" w:id="372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729"/>
    <w:bookmarkStart w:name="z3960" w:id="3730"/>
    <w:p>
      <w:pPr>
        <w:spacing w:after="0"/>
        <w:ind w:left="0"/>
        <w:jc w:val="left"/>
      </w:pPr>
      <w:r>
        <w:rPr>
          <w:rFonts w:ascii="Times New Roman"/>
          <w:b/>
          <w:i w:val="false"/>
          <w:color w:val="000000"/>
        </w:rPr>
        <w:t xml:space="preserve"> 3. Бөлім қызметін ұйымдастыру</w:t>
      </w:r>
    </w:p>
    <w:bookmarkEnd w:id="3730"/>
    <w:bookmarkStart w:name="z3961" w:id="3731"/>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3731"/>
    <w:bookmarkStart w:name="z3962" w:id="373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3732"/>
    <w:bookmarkStart w:name="z3963" w:id="3733"/>
    <w:p>
      <w:pPr>
        <w:spacing w:after="0"/>
        <w:ind w:left="0"/>
        <w:jc w:val="both"/>
      </w:pPr>
      <w:r>
        <w:rPr>
          <w:rFonts w:ascii="Times New Roman"/>
          <w:b w:val="false"/>
          <w:i w:val="false"/>
          <w:color w:val="000000"/>
          <w:sz w:val="28"/>
        </w:rPr>
        <w:t>
      18. Бөлім бастығының өкілеттіктері:</w:t>
      </w:r>
    </w:p>
    <w:bookmarkEnd w:id="3733"/>
    <w:bookmarkStart w:name="z3964" w:id="3734"/>
    <w:p>
      <w:pPr>
        <w:spacing w:after="0"/>
        <w:ind w:left="0"/>
        <w:jc w:val="both"/>
      </w:pPr>
      <w:r>
        <w:rPr>
          <w:rFonts w:ascii="Times New Roman"/>
          <w:b w:val="false"/>
          <w:i w:val="false"/>
          <w:color w:val="000000"/>
          <w:sz w:val="28"/>
        </w:rPr>
        <w:t xml:space="preserve">
      1) Бөлім атынан сенімхатсыз әрекет етеді; </w:t>
      </w:r>
    </w:p>
    <w:bookmarkEnd w:id="3734"/>
    <w:bookmarkStart w:name="z3965" w:id="3735"/>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3735"/>
    <w:bookmarkStart w:name="z3966" w:id="373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3736"/>
    <w:bookmarkStart w:name="z3967" w:id="3737"/>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3737"/>
    <w:bookmarkStart w:name="z3968" w:id="373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738"/>
    <w:bookmarkStart w:name="z3969" w:id="373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3739"/>
    <w:bookmarkStart w:name="z3970" w:id="374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740"/>
    <w:bookmarkStart w:name="z3971" w:id="374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741"/>
    <w:bookmarkStart w:name="z3972" w:id="374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3742"/>
    <w:bookmarkStart w:name="z3973" w:id="374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743"/>
    <w:bookmarkStart w:name="z3974" w:id="374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744"/>
    <w:bookmarkStart w:name="z3975" w:id="374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3745"/>
    <w:bookmarkStart w:name="z3976" w:id="374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746"/>
    <w:bookmarkStart w:name="z3977" w:id="374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3747"/>
    <w:bookmarkStart w:name="z3978" w:id="3748"/>
    <w:p>
      <w:pPr>
        <w:spacing w:after="0"/>
        <w:ind w:left="0"/>
        <w:jc w:val="both"/>
      </w:pPr>
      <w:r>
        <w:rPr>
          <w:rFonts w:ascii="Times New Roman"/>
          <w:b w:val="false"/>
          <w:i w:val="false"/>
          <w:color w:val="000000"/>
          <w:sz w:val="28"/>
        </w:rPr>
        <w:t>
      15) Жамбыл ауданының аумағында орналасқан өртке қарсы қызметтерге қатысты аға жедел бастық болып табылады;</w:t>
      </w:r>
    </w:p>
    <w:bookmarkEnd w:id="3748"/>
    <w:bookmarkStart w:name="z3979" w:id="374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749"/>
    <w:bookmarkStart w:name="z3980" w:id="375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3750"/>
    <w:bookmarkStart w:name="z3981" w:id="375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751"/>
    <w:bookmarkStart w:name="z3982" w:id="3752"/>
    <w:p>
      <w:pPr>
        <w:spacing w:after="0"/>
        <w:ind w:left="0"/>
        <w:jc w:val="left"/>
      </w:pPr>
      <w:r>
        <w:rPr>
          <w:rFonts w:ascii="Times New Roman"/>
          <w:b/>
          <w:i w:val="false"/>
          <w:color w:val="000000"/>
        </w:rPr>
        <w:t xml:space="preserve"> 4. Бөлімнің мүлкі</w:t>
      </w:r>
    </w:p>
    <w:bookmarkEnd w:id="3752"/>
    <w:bookmarkStart w:name="z3983" w:id="3753"/>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375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3984" w:id="3754"/>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3754"/>
    <w:bookmarkStart w:name="z3985" w:id="375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755"/>
    <w:bookmarkStart w:name="z3986" w:id="3756"/>
    <w:p>
      <w:pPr>
        <w:spacing w:after="0"/>
        <w:ind w:left="0"/>
        <w:jc w:val="left"/>
      </w:pPr>
      <w:r>
        <w:rPr>
          <w:rFonts w:ascii="Times New Roman"/>
          <w:b/>
          <w:i w:val="false"/>
          <w:color w:val="000000"/>
        </w:rPr>
        <w:t xml:space="preserve"> 5. Бөлімді қайта ұйымдастыру және тарату</w:t>
      </w:r>
    </w:p>
    <w:bookmarkEnd w:id="3756"/>
    <w:bookmarkStart w:name="z3987" w:id="375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7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53-қосымша</w:t>
            </w:r>
          </w:p>
        </w:tc>
      </w:tr>
    </w:tbl>
    <w:bookmarkStart w:name="z3989" w:id="3758"/>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Алматы облысының Төтенше жағдайлар департаментінің Іле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3758"/>
    <w:bookmarkStart w:name="z3991" w:id="375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Іле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759"/>
    <w:bookmarkStart w:name="z3992" w:id="376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760"/>
    <w:bookmarkStart w:name="z3993" w:id="376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761"/>
    <w:bookmarkStart w:name="z3994" w:id="376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762"/>
    <w:bookmarkStart w:name="z3995" w:id="376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3763"/>
    <w:bookmarkStart w:name="z3996" w:id="376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764"/>
    <w:bookmarkStart w:name="z3997" w:id="376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765"/>
    <w:bookmarkStart w:name="z3998" w:id="3766"/>
    <w:p>
      <w:pPr>
        <w:spacing w:after="0"/>
        <w:ind w:left="0"/>
        <w:jc w:val="both"/>
      </w:pPr>
      <w:r>
        <w:rPr>
          <w:rFonts w:ascii="Times New Roman"/>
          <w:b w:val="false"/>
          <w:i w:val="false"/>
          <w:color w:val="000000"/>
          <w:sz w:val="28"/>
        </w:rPr>
        <w:t>
      8. Бөлімнің заңды мекенжайы: Қазақстан Республикасы, индексі 040700 Алматы облысы, Іле ауданы, Өтеген Батыр кенті, З. Батталханов көшесі №10.</w:t>
      </w:r>
    </w:p>
    <w:bookmarkEnd w:id="3766"/>
    <w:bookmarkStart w:name="z3999" w:id="376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Іле ауданының төтенше жағдайлар бөлімі" республикалық мемлекеттік мекемесі.</w:t>
      </w:r>
    </w:p>
    <w:bookmarkEnd w:id="3767"/>
    <w:bookmarkStart w:name="z4000" w:id="3768"/>
    <w:p>
      <w:pPr>
        <w:spacing w:after="0"/>
        <w:ind w:left="0"/>
        <w:jc w:val="both"/>
      </w:pPr>
      <w:r>
        <w:rPr>
          <w:rFonts w:ascii="Times New Roman"/>
          <w:b w:val="false"/>
          <w:i w:val="false"/>
          <w:color w:val="000000"/>
          <w:sz w:val="28"/>
        </w:rPr>
        <w:t>
      10. Осы Ереже бөлімнің құрылтай құжаты болып табылады.</w:t>
      </w:r>
    </w:p>
    <w:bookmarkEnd w:id="3768"/>
    <w:bookmarkStart w:name="z4001" w:id="376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769"/>
    <w:bookmarkStart w:name="z4002" w:id="377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77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4003" w:id="3771"/>
    <w:p>
      <w:pPr>
        <w:spacing w:after="0"/>
        <w:ind w:left="0"/>
        <w:jc w:val="left"/>
      </w:pPr>
      <w:r>
        <w:rPr>
          <w:rFonts w:ascii="Times New Roman"/>
          <w:b/>
          <w:i w:val="false"/>
          <w:color w:val="000000"/>
        </w:rPr>
        <w:t xml:space="preserve"> 2. Бөлімнің негізгі міндеттері, функциялары, құқықтары менміндеттері</w:t>
      </w:r>
    </w:p>
    <w:bookmarkEnd w:id="3771"/>
    <w:bookmarkStart w:name="z4004" w:id="3772"/>
    <w:p>
      <w:pPr>
        <w:spacing w:after="0"/>
        <w:ind w:left="0"/>
        <w:jc w:val="both"/>
      </w:pPr>
      <w:r>
        <w:rPr>
          <w:rFonts w:ascii="Times New Roman"/>
          <w:b w:val="false"/>
          <w:i w:val="false"/>
          <w:color w:val="000000"/>
          <w:sz w:val="28"/>
        </w:rPr>
        <w:t>
      13. Бөлімнің міндеттері:</w:t>
      </w:r>
    </w:p>
    <w:bookmarkEnd w:id="3772"/>
    <w:bookmarkStart w:name="z4005" w:id="377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773"/>
    <w:bookmarkStart w:name="z4006" w:id="377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774"/>
    <w:bookmarkStart w:name="z4007" w:id="377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775"/>
    <w:bookmarkStart w:name="z4008" w:id="3776"/>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3776"/>
    <w:bookmarkStart w:name="z4009" w:id="3777"/>
    <w:p>
      <w:pPr>
        <w:spacing w:after="0"/>
        <w:ind w:left="0"/>
        <w:jc w:val="both"/>
      </w:pPr>
      <w:r>
        <w:rPr>
          <w:rFonts w:ascii="Times New Roman"/>
          <w:b w:val="false"/>
          <w:i w:val="false"/>
          <w:color w:val="000000"/>
          <w:sz w:val="28"/>
        </w:rPr>
        <w:t>
      14. Бөлімнің функциялары:</w:t>
      </w:r>
    </w:p>
    <w:bookmarkEnd w:id="3777"/>
    <w:bookmarkStart w:name="z4010" w:id="377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778"/>
    <w:bookmarkStart w:name="z4011" w:id="377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779"/>
    <w:bookmarkStart w:name="z4012" w:id="378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780"/>
    <w:bookmarkStart w:name="z4013" w:id="378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781"/>
    <w:bookmarkStart w:name="z4014" w:id="378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782"/>
    <w:bookmarkStart w:name="z4015" w:id="378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783"/>
    <w:bookmarkStart w:name="z4016" w:id="378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784"/>
    <w:bookmarkStart w:name="z4017" w:id="3785"/>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3785"/>
    <w:bookmarkStart w:name="z4018" w:id="378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786"/>
    <w:bookmarkStart w:name="z4019" w:id="378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787"/>
    <w:bookmarkStart w:name="z4020" w:id="378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788"/>
    <w:bookmarkStart w:name="z4021" w:id="378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23" w:id="379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3790"/>
    <w:bookmarkStart w:name="z4024" w:id="379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3791"/>
    <w:bookmarkStart w:name="z4025" w:id="379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3792"/>
    <w:bookmarkStart w:name="z4026" w:id="379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793"/>
    <w:bookmarkStart w:name="z4027" w:id="379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3794"/>
    <w:bookmarkStart w:name="z4028" w:id="379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3795"/>
    <w:bookmarkStart w:name="z4029" w:id="379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796"/>
    <w:bookmarkStart w:name="z4030" w:id="3797"/>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3797"/>
    <w:bookmarkStart w:name="z4031" w:id="379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798"/>
    <w:bookmarkStart w:name="z4032" w:id="379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3799"/>
    <w:bookmarkStart w:name="z4033" w:id="3800"/>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3800"/>
    <w:bookmarkStart w:name="z4034" w:id="380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3801"/>
    <w:bookmarkStart w:name="z4035" w:id="380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3802"/>
    <w:bookmarkStart w:name="z4036" w:id="380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803"/>
    <w:bookmarkStart w:name="z4037" w:id="380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804"/>
    <w:bookmarkStart w:name="z4038" w:id="380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805"/>
    <w:bookmarkStart w:name="z4039" w:id="380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806"/>
    <w:bookmarkStart w:name="z4040" w:id="3807"/>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3807"/>
    <w:bookmarkStart w:name="z4041" w:id="3808"/>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38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043" w:id="380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809"/>
    <w:bookmarkStart w:name="z4044" w:id="381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45" w:id="3811"/>
    <w:p>
      <w:pPr>
        <w:spacing w:after="0"/>
        <w:ind w:left="0"/>
        <w:jc w:val="both"/>
      </w:pPr>
      <w:r>
        <w:rPr>
          <w:rFonts w:ascii="Times New Roman"/>
          <w:b w:val="false"/>
          <w:i w:val="false"/>
          <w:color w:val="000000"/>
          <w:sz w:val="28"/>
        </w:rPr>
        <w:t>
      15. Құқықтары және міндеттері:</w:t>
      </w:r>
    </w:p>
    <w:bookmarkEnd w:id="3811"/>
    <w:bookmarkStart w:name="z4046" w:id="381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812"/>
    <w:bookmarkStart w:name="z4047" w:id="381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813"/>
    <w:bookmarkStart w:name="z4048" w:id="381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814"/>
    <w:bookmarkStart w:name="z4049" w:id="381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815"/>
    <w:bookmarkStart w:name="z4050" w:id="3816"/>
    <w:p>
      <w:pPr>
        <w:spacing w:after="0"/>
        <w:ind w:left="0"/>
        <w:jc w:val="left"/>
      </w:pPr>
      <w:r>
        <w:rPr>
          <w:rFonts w:ascii="Times New Roman"/>
          <w:b/>
          <w:i w:val="false"/>
          <w:color w:val="000000"/>
        </w:rPr>
        <w:t xml:space="preserve"> 3. Бөлім қызметін ұйымдастыру</w:t>
      </w:r>
    </w:p>
    <w:bookmarkEnd w:id="3816"/>
    <w:bookmarkStart w:name="z4051" w:id="3817"/>
    <w:p>
      <w:pPr>
        <w:spacing w:after="0"/>
        <w:ind w:left="0"/>
        <w:jc w:val="both"/>
      </w:pPr>
      <w:r>
        <w:rPr>
          <w:rFonts w:ascii="Times New Roman"/>
          <w:b w:val="false"/>
          <w:i w:val="false"/>
          <w:color w:val="000000"/>
          <w:sz w:val="28"/>
        </w:rPr>
        <w:t xml:space="preserve">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 </w:t>
      </w:r>
    </w:p>
    <w:bookmarkEnd w:id="3817"/>
    <w:bookmarkStart w:name="z4052" w:id="381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3818"/>
    <w:bookmarkStart w:name="z4053" w:id="3819"/>
    <w:p>
      <w:pPr>
        <w:spacing w:after="0"/>
        <w:ind w:left="0"/>
        <w:jc w:val="both"/>
      </w:pPr>
      <w:r>
        <w:rPr>
          <w:rFonts w:ascii="Times New Roman"/>
          <w:b w:val="false"/>
          <w:i w:val="false"/>
          <w:color w:val="000000"/>
          <w:sz w:val="28"/>
        </w:rPr>
        <w:t>
      18. Бөлім бастығының өкілеттіктері:</w:t>
      </w:r>
    </w:p>
    <w:bookmarkEnd w:id="3819"/>
    <w:bookmarkStart w:name="z4054" w:id="3820"/>
    <w:p>
      <w:pPr>
        <w:spacing w:after="0"/>
        <w:ind w:left="0"/>
        <w:jc w:val="both"/>
      </w:pPr>
      <w:r>
        <w:rPr>
          <w:rFonts w:ascii="Times New Roman"/>
          <w:b w:val="false"/>
          <w:i w:val="false"/>
          <w:color w:val="000000"/>
          <w:sz w:val="28"/>
        </w:rPr>
        <w:t xml:space="preserve">
      1) Бөлім атынан сенімхатсыз әрекет етеді; </w:t>
      </w:r>
    </w:p>
    <w:bookmarkEnd w:id="3820"/>
    <w:bookmarkStart w:name="z4055" w:id="3821"/>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3821"/>
    <w:bookmarkStart w:name="z4056" w:id="382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3822"/>
    <w:bookmarkStart w:name="z4057" w:id="3823"/>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3823"/>
    <w:bookmarkStart w:name="z4058" w:id="3824"/>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3824"/>
    <w:bookmarkStart w:name="z4059" w:id="382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3825"/>
    <w:bookmarkStart w:name="z4060" w:id="382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826"/>
    <w:bookmarkStart w:name="z4061" w:id="382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827"/>
    <w:bookmarkStart w:name="z4062" w:id="382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3828"/>
    <w:bookmarkStart w:name="z4063" w:id="382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829"/>
    <w:bookmarkStart w:name="z4064" w:id="383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830"/>
    <w:bookmarkStart w:name="z4065" w:id="383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3831"/>
    <w:bookmarkStart w:name="z4066" w:id="383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832"/>
    <w:bookmarkStart w:name="z4067" w:id="383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3833"/>
    <w:bookmarkStart w:name="z4068" w:id="3834"/>
    <w:p>
      <w:pPr>
        <w:spacing w:after="0"/>
        <w:ind w:left="0"/>
        <w:jc w:val="both"/>
      </w:pPr>
      <w:r>
        <w:rPr>
          <w:rFonts w:ascii="Times New Roman"/>
          <w:b w:val="false"/>
          <w:i w:val="false"/>
          <w:color w:val="000000"/>
          <w:sz w:val="28"/>
        </w:rPr>
        <w:t>
      15) Іле ауданының аумағында орналасқан өртке қарсы қызметтерге қатысты аға жедел бастық болып табылады;</w:t>
      </w:r>
    </w:p>
    <w:bookmarkEnd w:id="3834"/>
    <w:bookmarkStart w:name="z4069" w:id="3835"/>
    <w:p>
      <w:pPr>
        <w:spacing w:after="0"/>
        <w:ind w:left="0"/>
        <w:jc w:val="both"/>
      </w:pPr>
      <w:r>
        <w:rPr>
          <w:rFonts w:ascii="Times New Roman"/>
          <w:b w:val="false"/>
          <w:i w:val="false"/>
          <w:color w:val="000000"/>
          <w:sz w:val="28"/>
        </w:rPr>
        <w:t>
      16) Іле ауданының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835"/>
    <w:bookmarkStart w:name="z4070" w:id="383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3836"/>
    <w:bookmarkStart w:name="z4071" w:id="383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837"/>
    <w:bookmarkStart w:name="z4072" w:id="3838"/>
    <w:p>
      <w:pPr>
        <w:spacing w:after="0"/>
        <w:ind w:left="0"/>
        <w:jc w:val="left"/>
      </w:pPr>
      <w:r>
        <w:rPr>
          <w:rFonts w:ascii="Times New Roman"/>
          <w:b/>
          <w:i w:val="false"/>
          <w:color w:val="000000"/>
        </w:rPr>
        <w:t xml:space="preserve"> 4. Бөлімнің мүлкі</w:t>
      </w:r>
    </w:p>
    <w:bookmarkEnd w:id="3838"/>
    <w:bookmarkStart w:name="z4073" w:id="383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383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4074" w:id="3840"/>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3840"/>
    <w:bookmarkStart w:name="z4075" w:id="384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841"/>
    <w:bookmarkStart w:name="z4076" w:id="3842"/>
    <w:p>
      <w:pPr>
        <w:spacing w:after="0"/>
        <w:ind w:left="0"/>
        <w:jc w:val="left"/>
      </w:pPr>
      <w:r>
        <w:rPr>
          <w:rFonts w:ascii="Times New Roman"/>
          <w:b/>
          <w:i w:val="false"/>
          <w:color w:val="000000"/>
        </w:rPr>
        <w:t xml:space="preserve"> 5. Бөлімді қайта ұйымдастыру және тарату</w:t>
      </w:r>
    </w:p>
    <w:bookmarkEnd w:id="3842"/>
    <w:bookmarkStart w:name="z4077" w:id="384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8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54-қосымша</w:t>
            </w:r>
          </w:p>
        </w:tc>
      </w:tr>
    </w:tbl>
    <w:bookmarkStart w:name="z4079" w:id="3844"/>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Алматы облысының Төтенше жағдайлар</w:t>
      </w:r>
      <w:r>
        <w:br/>
      </w:r>
      <w:r>
        <w:rPr>
          <w:rFonts w:ascii="Times New Roman"/>
          <w:b/>
          <w:i w:val="false"/>
          <w:color w:val="000000"/>
        </w:rPr>
        <w:t>департаментінің Қапшағай қаласының төтенше жағдайлар</w:t>
      </w:r>
      <w:r>
        <w:br/>
      </w:r>
      <w:r>
        <w:rPr>
          <w:rFonts w:ascii="Times New Roman"/>
          <w:b/>
          <w:i w:val="false"/>
          <w:color w:val="000000"/>
        </w:rPr>
        <w:t>бөлімі туралы</w:t>
      </w:r>
      <w:r>
        <w:br/>
      </w:r>
      <w:r>
        <w:rPr>
          <w:rFonts w:ascii="Times New Roman"/>
          <w:b/>
          <w:i w:val="false"/>
          <w:color w:val="000000"/>
        </w:rPr>
        <w:t>ЕРЕЖЕ</w:t>
      </w:r>
      <w:r>
        <w:br/>
      </w:r>
      <w:r>
        <w:rPr>
          <w:rFonts w:ascii="Times New Roman"/>
          <w:b/>
          <w:i w:val="false"/>
          <w:color w:val="000000"/>
        </w:rPr>
        <w:t>1. Жалпы ережелер</w:t>
      </w:r>
    </w:p>
    <w:bookmarkEnd w:id="3844"/>
    <w:bookmarkStart w:name="z4081" w:id="384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Қапшағай қаласының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845"/>
    <w:bookmarkStart w:name="z4082" w:id="384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846"/>
    <w:bookmarkStart w:name="z4083" w:id="384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847"/>
    <w:bookmarkStart w:name="z4084" w:id="384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848"/>
    <w:bookmarkStart w:name="z4085" w:id="384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3849"/>
    <w:bookmarkStart w:name="z4086" w:id="385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850"/>
    <w:bookmarkStart w:name="z4087" w:id="385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851"/>
    <w:bookmarkStart w:name="z4088" w:id="3852"/>
    <w:p>
      <w:pPr>
        <w:spacing w:after="0"/>
        <w:ind w:left="0"/>
        <w:jc w:val="both"/>
      </w:pPr>
      <w:r>
        <w:rPr>
          <w:rFonts w:ascii="Times New Roman"/>
          <w:b w:val="false"/>
          <w:i w:val="false"/>
          <w:color w:val="000000"/>
          <w:sz w:val="28"/>
        </w:rPr>
        <w:t>
      8. Бөлімнің заңды мекенжайы: Қазақстан Республикасы, индексі 040800 Алматы облысы, Қапшағай қаласы, Комсамольская көшесі №1.</w:t>
      </w:r>
    </w:p>
    <w:bookmarkEnd w:id="3852"/>
    <w:bookmarkStart w:name="z4089" w:id="385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Қапшағай қаласының төтенше жағдайлар бөлімі" республикалық мемлекеттік мекемесі.</w:t>
      </w:r>
    </w:p>
    <w:bookmarkEnd w:id="3853"/>
    <w:bookmarkStart w:name="z4090" w:id="3854"/>
    <w:p>
      <w:pPr>
        <w:spacing w:after="0"/>
        <w:ind w:left="0"/>
        <w:jc w:val="both"/>
      </w:pPr>
      <w:r>
        <w:rPr>
          <w:rFonts w:ascii="Times New Roman"/>
          <w:b w:val="false"/>
          <w:i w:val="false"/>
          <w:color w:val="000000"/>
          <w:sz w:val="28"/>
        </w:rPr>
        <w:t>
      10. Осы Ереже бөлімнің құрылтай құжаты болып табылады.</w:t>
      </w:r>
    </w:p>
    <w:bookmarkEnd w:id="3854"/>
    <w:bookmarkStart w:name="z4091" w:id="385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855"/>
    <w:bookmarkStart w:name="z4092" w:id="385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85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4093" w:id="385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3857"/>
    <w:bookmarkStart w:name="z4094" w:id="3858"/>
    <w:p>
      <w:pPr>
        <w:spacing w:after="0"/>
        <w:ind w:left="0"/>
        <w:jc w:val="both"/>
      </w:pPr>
      <w:r>
        <w:rPr>
          <w:rFonts w:ascii="Times New Roman"/>
          <w:b w:val="false"/>
          <w:i w:val="false"/>
          <w:color w:val="000000"/>
          <w:sz w:val="28"/>
        </w:rPr>
        <w:t>
      13. Бөлімнің міндеттері:</w:t>
      </w:r>
    </w:p>
    <w:bookmarkEnd w:id="3858"/>
    <w:bookmarkStart w:name="z4095" w:id="385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859"/>
    <w:bookmarkStart w:name="z4096" w:id="386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860"/>
    <w:bookmarkStart w:name="z4097" w:id="386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861"/>
    <w:bookmarkStart w:name="z4098" w:id="386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3862"/>
    <w:bookmarkStart w:name="z4099" w:id="3863"/>
    <w:p>
      <w:pPr>
        <w:spacing w:after="0"/>
        <w:ind w:left="0"/>
        <w:jc w:val="both"/>
      </w:pPr>
      <w:r>
        <w:rPr>
          <w:rFonts w:ascii="Times New Roman"/>
          <w:b w:val="false"/>
          <w:i w:val="false"/>
          <w:color w:val="000000"/>
          <w:sz w:val="28"/>
        </w:rPr>
        <w:t>
      14. Бөлімнің функциялары:</w:t>
      </w:r>
    </w:p>
    <w:bookmarkEnd w:id="3863"/>
    <w:bookmarkStart w:name="z4100" w:id="386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864"/>
    <w:bookmarkStart w:name="z4101" w:id="386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865"/>
    <w:bookmarkStart w:name="z4102" w:id="386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866"/>
    <w:bookmarkStart w:name="z4103" w:id="386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867"/>
    <w:bookmarkStart w:name="z4104" w:id="386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868"/>
    <w:bookmarkStart w:name="z4105" w:id="386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869"/>
    <w:bookmarkStart w:name="z4106" w:id="387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870"/>
    <w:bookmarkStart w:name="z4107" w:id="387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871"/>
    <w:bookmarkStart w:name="z4108" w:id="387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872"/>
    <w:bookmarkStart w:name="z4109" w:id="387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873"/>
    <w:bookmarkStart w:name="z4110" w:id="387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874"/>
    <w:bookmarkStart w:name="z4111" w:id="387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8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13" w:id="387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3876"/>
    <w:bookmarkStart w:name="z4114" w:id="387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3877"/>
    <w:bookmarkStart w:name="z4115" w:id="387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3878"/>
    <w:bookmarkStart w:name="z4116" w:id="387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879"/>
    <w:bookmarkStart w:name="z4117" w:id="388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3880"/>
    <w:bookmarkStart w:name="z4118" w:id="388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3881"/>
    <w:bookmarkStart w:name="z4119" w:id="388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882"/>
    <w:bookmarkStart w:name="z4120" w:id="3883"/>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3883"/>
    <w:bookmarkStart w:name="z4121" w:id="388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884"/>
    <w:bookmarkStart w:name="z4122" w:id="388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3885"/>
    <w:bookmarkStart w:name="z4123" w:id="3886"/>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3886"/>
    <w:bookmarkStart w:name="z4124" w:id="388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3887"/>
    <w:bookmarkStart w:name="z4125" w:id="388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3888"/>
    <w:bookmarkStart w:name="z4126" w:id="388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889"/>
    <w:bookmarkStart w:name="z4127" w:id="389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890"/>
    <w:bookmarkStart w:name="z4128" w:id="389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891"/>
    <w:bookmarkStart w:name="z4129" w:id="389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892"/>
    <w:bookmarkStart w:name="z4130" w:id="3893"/>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3893"/>
    <w:bookmarkStart w:name="z4131" w:id="3894"/>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38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133" w:id="389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895"/>
    <w:bookmarkStart w:name="z4134" w:id="389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35" w:id="3897"/>
    <w:p>
      <w:pPr>
        <w:spacing w:after="0"/>
        <w:ind w:left="0"/>
        <w:jc w:val="both"/>
      </w:pPr>
      <w:r>
        <w:rPr>
          <w:rFonts w:ascii="Times New Roman"/>
          <w:b w:val="false"/>
          <w:i w:val="false"/>
          <w:color w:val="000000"/>
          <w:sz w:val="28"/>
        </w:rPr>
        <w:t>
      15. Құқықтары және міндеттері:</w:t>
      </w:r>
    </w:p>
    <w:bookmarkEnd w:id="3897"/>
    <w:bookmarkStart w:name="z4136" w:id="389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898"/>
    <w:bookmarkStart w:name="z4137" w:id="389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899"/>
    <w:bookmarkStart w:name="z4138" w:id="390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900"/>
    <w:bookmarkStart w:name="z4139" w:id="390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901"/>
    <w:bookmarkStart w:name="z4140" w:id="3902"/>
    <w:p>
      <w:pPr>
        <w:spacing w:after="0"/>
        <w:ind w:left="0"/>
        <w:jc w:val="left"/>
      </w:pPr>
      <w:r>
        <w:rPr>
          <w:rFonts w:ascii="Times New Roman"/>
          <w:b/>
          <w:i w:val="false"/>
          <w:color w:val="000000"/>
        </w:rPr>
        <w:t xml:space="preserve"> 3. Бөлім қызметін ұйымдастыру</w:t>
      </w:r>
    </w:p>
    <w:bookmarkEnd w:id="3902"/>
    <w:bookmarkStart w:name="z4141" w:id="390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3903"/>
    <w:bookmarkStart w:name="z4142" w:id="390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3904"/>
    <w:bookmarkStart w:name="z4143" w:id="3905"/>
    <w:p>
      <w:pPr>
        <w:spacing w:after="0"/>
        <w:ind w:left="0"/>
        <w:jc w:val="both"/>
      </w:pPr>
      <w:r>
        <w:rPr>
          <w:rFonts w:ascii="Times New Roman"/>
          <w:b w:val="false"/>
          <w:i w:val="false"/>
          <w:color w:val="000000"/>
          <w:sz w:val="28"/>
        </w:rPr>
        <w:t>
      18. Бөлім бастығының өкілеттіктері:</w:t>
      </w:r>
    </w:p>
    <w:bookmarkEnd w:id="3905"/>
    <w:bookmarkStart w:name="z4144" w:id="3906"/>
    <w:p>
      <w:pPr>
        <w:spacing w:after="0"/>
        <w:ind w:left="0"/>
        <w:jc w:val="both"/>
      </w:pPr>
      <w:r>
        <w:rPr>
          <w:rFonts w:ascii="Times New Roman"/>
          <w:b w:val="false"/>
          <w:i w:val="false"/>
          <w:color w:val="000000"/>
          <w:sz w:val="28"/>
        </w:rPr>
        <w:t xml:space="preserve">
      1) Бөлім атынан сенімхатсыз әрекет етеді; </w:t>
      </w:r>
    </w:p>
    <w:bookmarkEnd w:id="3906"/>
    <w:bookmarkStart w:name="z4145" w:id="390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3907"/>
    <w:bookmarkStart w:name="z4146" w:id="390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3908"/>
    <w:bookmarkStart w:name="z4147" w:id="3909"/>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3909"/>
    <w:bookmarkStart w:name="z4148" w:id="3910"/>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3910"/>
    <w:bookmarkStart w:name="z4149" w:id="391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3911"/>
    <w:bookmarkStart w:name="z4150" w:id="391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912"/>
    <w:bookmarkStart w:name="z4151" w:id="391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913"/>
    <w:bookmarkStart w:name="z4152" w:id="391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3914"/>
    <w:bookmarkStart w:name="z4153" w:id="391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915"/>
    <w:bookmarkStart w:name="z4154" w:id="391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916"/>
    <w:bookmarkStart w:name="z4155" w:id="391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3917"/>
    <w:bookmarkStart w:name="z4156" w:id="391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918"/>
    <w:bookmarkStart w:name="z4157" w:id="391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3919"/>
    <w:bookmarkStart w:name="z4158" w:id="3920"/>
    <w:p>
      <w:pPr>
        <w:spacing w:after="0"/>
        <w:ind w:left="0"/>
        <w:jc w:val="both"/>
      </w:pPr>
      <w:r>
        <w:rPr>
          <w:rFonts w:ascii="Times New Roman"/>
          <w:b w:val="false"/>
          <w:i w:val="false"/>
          <w:color w:val="000000"/>
          <w:sz w:val="28"/>
        </w:rPr>
        <w:t>
      15) Қапшағай қаласының аумағында орналасқан өртке қарсы қызметтерге қатысты аға жедел бастық болып табылады;</w:t>
      </w:r>
    </w:p>
    <w:bookmarkEnd w:id="3920"/>
    <w:bookmarkStart w:name="z4159" w:id="392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921"/>
    <w:bookmarkStart w:name="z4160" w:id="392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3922"/>
    <w:bookmarkStart w:name="z4161" w:id="392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923"/>
    <w:bookmarkStart w:name="z4162" w:id="3924"/>
    <w:p>
      <w:pPr>
        <w:spacing w:after="0"/>
        <w:ind w:left="0"/>
        <w:jc w:val="left"/>
      </w:pPr>
      <w:r>
        <w:rPr>
          <w:rFonts w:ascii="Times New Roman"/>
          <w:b/>
          <w:i w:val="false"/>
          <w:color w:val="000000"/>
        </w:rPr>
        <w:t xml:space="preserve"> 4. Бөлімнің мүлкі</w:t>
      </w:r>
    </w:p>
    <w:bookmarkEnd w:id="3924"/>
    <w:bookmarkStart w:name="z4163" w:id="3925"/>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392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4164" w:id="3926"/>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3926"/>
    <w:bookmarkStart w:name="z4165" w:id="392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927"/>
    <w:bookmarkStart w:name="z4166" w:id="3928"/>
    <w:p>
      <w:pPr>
        <w:spacing w:after="0"/>
        <w:ind w:left="0"/>
        <w:jc w:val="left"/>
      </w:pPr>
      <w:r>
        <w:rPr>
          <w:rFonts w:ascii="Times New Roman"/>
          <w:b/>
          <w:i w:val="false"/>
          <w:color w:val="000000"/>
        </w:rPr>
        <w:t xml:space="preserve"> 5. Бөлімді қайта ұйымдастыру және тарату</w:t>
      </w:r>
    </w:p>
    <w:bookmarkEnd w:id="3928"/>
    <w:bookmarkStart w:name="z4167" w:id="392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9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55-қосымша</w:t>
            </w:r>
          </w:p>
        </w:tc>
      </w:tr>
    </w:tbl>
    <w:bookmarkStart w:name="z4169" w:id="3930"/>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Алматы облысының Төтенше жағдайлар</w:t>
      </w:r>
      <w:r>
        <w:br/>
      </w:r>
      <w:r>
        <w:rPr>
          <w:rFonts w:ascii="Times New Roman"/>
          <w:b/>
          <w:i w:val="false"/>
          <w:color w:val="000000"/>
        </w:rPr>
        <w:t>департаментінің Қарасай ауданының төтенше жағдайлар</w:t>
      </w:r>
      <w:r>
        <w:br/>
      </w:r>
      <w:r>
        <w:rPr>
          <w:rFonts w:ascii="Times New Roman"/>
          <w:b/>
          <w:i w:val="false"/>
          <w:color w:val="000000"/>
        </w:rPr>
        <w:t>бөлімі туралы</w:t>
      </w:r>
      <w:r>
        <w:br/>
      </w:r>
      <w:r>
        <w:rPr>
          <w:rFonts w:ascii="Times New Roman"/>
          <w:b/>
          <w:i w:val="false"/>
          <w:color w:val="000000"/>
        </w:rPr>
        <w:t>ЕРЕЖЕ</w:t>
      </w:r>
      <w:r>
        <w:br/>
      </w:r>
      <w:r>
        <w:rPr>
          <w:rFonts w:ascii="Times New Roman"/>
          <w:b/>
          <w:i w:val="false"/>
          <w:color w:val="000000"/>
        </w:rPr>
        <w:t>1. Жалпы ережелер</w:t>
      </w:r>
    </w:p>
    <w:bookmarkEnd w:id="3930"/>
    <w:bookmarkStart w:name="z4171" w:id="393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Қарасай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3931"/>
    <w:bookmarkStart w:name="z4172" w:id="393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3932"/>
    <w:bookmarkStart w:name="z4173" w:id="393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933"/>
    <w:bookmarkStart w:name="z4174" w:id="393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934"/>
    <w:bookmarkStart w:name="z4175" w:id="393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3935"/>
    <w:bookmarkStart w:name="z4176" w:id="393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936"/>
    <w:bookmarkStart w:name="z4177" w:id="393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937"/>
    <w:bookmarkStart w:name="z4178" w:id="3938"/>
    <w:p>
      <w:pPr>
        <w:spacing w:after="0"/>
        <w:ind w:left="0"/>
        <w:jc w:val="both"/>
      </w:pPr>
      <w:r>
        <w:rPr>
          <w:rFonts w:ascii="Times New Roman"/>
          <w:b w:val="false"/>
          <w:i w:val="false"/>
          <w:color w:val="000000"/>
          <w:sz w:val="28"/>
        </w:rPr>
        <w:t>
      8. Бөлімнің заңды мекенжайы: Қазақстан Республикасы, индексі 040900 Алматы облысы, Қарасай ауданы, Қаскелен қаласы, Наурызбай көшесі №25.</w:t>
      </w:r>
    </w:p>
    <w:bookmarkEnd w:id="3938"/>
    <w:bookmarkStart w:name="z4179" w:id="393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Қарасай ауданының төтенше жағдайлар бөлімі" республикалық мемлекеттік мекемесі.</w:t>
      </w:r>
    </w:p>
    <w:bookmarkEnd w:id="3939"/>
    <w:bookmarkStart w:name="z4180" w:id="3940"/>
    <w:p>
      <w:pPr>
        <w:spacing w:after="0"/>
        <w:ind w:left="0"/>
        <w:jc w:val="both"/>
      </w:pPr>
      <w:r>
        <w:rPr>
          <w:rFonts w:ascii="Times New Roman"/>
          <w:b w:val="false"/>
          <w:i w:val="false"/>
          <w:color w:val="000000"/>
          <w:sz w:val="28"/>
        </w:rPr>
        <w:t>
      10. Осы Ереже бөлімнің құрылтай құжаты болып табылады.</w:t>
      </w:r>
    </w:p>
    <w:bookmarkEnd w:id="3940"/>
    <w:bookmarkStart w:name="z4181" w:id="394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941"/>
    <w:bookmarkStart w:name="z4182" w:id="394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94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4183" w:id="394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3943"/>
    <w:bookmarkStart w:name="z4184" w:id="3944"/>
    <w:p>
      <w:pPr>
        <w:spacing w:after="0"/>
        <w:ind w:left="0"/>
        <w:jc w:val="both"/>
      </w:pPr>
      <w:r>
        <w:rPr>
          <w:rFonts w:ascii="Times New Roman"/>
          <w:b w:val="false"/>
          <w:i w:val="false"/>
          <w:color w:val="000000"/>
          <w:sz w:val="28"/>
        </w:rPr>
        <w:t>
      13. Бөлімнің міндеттері:</w:t>
      </w:r>
    </w:p>
    <w:bookmarkEnd w:id="3944"/>
    <w:bookmarkStart w:name="z4185" w:id="394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945"/>
    <w:bookmarkStart w:name="z4186" w:id="394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946"/>
    <w:bookmarkStart w:name="z4187" w:id="394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947"/>
    <w:bookmarkStart w:name="z4188" w:id="3948"/>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3948"/>
    <w:bookmarkStart w:name="z4189" w:id="3949"/>
    <w:p>
      <w:pPr>
        <w:spacing w:after="0"/>
        <w:ind w:left="0"/>
        <w:jc w:val="both"/>
      </w:pPr>
      <w:r>
        <w:rPr>
          <w:rFonts w:ascii="Times New Roman"/>
          <w:b w:val="false"/>
          <w:i w:val="false"/>
          <w:color w:val="000000"/>
          <w:sz w:val="28"/>
        </w:rPr>
        <w:t>
      14. Бөлімнің функциялары:</w:t>
      </w:r>
    </w:p>
    <w:bookmarkEnd w:id="3949"/>
    <w:bookmarkStart w:name="z4190" w:id="395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950"/>
    <w:bookmarkStart w:name="z4191" w:id="395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951"/>
    <w:bookmarkStart w:name="z4192" w:id="395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952"/>
    <w:bookmarkStart w:name="z4193" w:id="395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953"/>
    <w:bookmarkStart w:name="z4194" w:id="395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954"/>
    <w:bookmarkStart w:name="z4195" w:id="395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955"/>
    <w:bookmarkStart w:name="z4196" w:id="395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956"/>
    <w:bookmarkStart w:name="z4197" w:id="3957"/>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3957"/>
    <w:bookmarkStart w:name="z4198" w:id="395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958"/>
    <w:bookmarkStart w:name="z4199" w:id="395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959"/>
    <w:bookmarkStart w:name="z4200" w:id="396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960"/>
    <w:bookmarkStart w:name="z4201" w:id="396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9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03" w:id="3962"/>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3962"/>
    <w:bookmarkStart w:name="z4204" w:id="3963"/>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3963"/>
    <w:bookmarkStart w:name="z4205" w:id="3964"/>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3964"/>
    <w:bookmarkStart w:name="z4206" w:id="3965"/>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3965"/>
    <w:bookmarkStart w:name="z4207" w:id="3966"/>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3966"/>
    <w:bookmarkStart w:name="z4208" w:id="3967"/>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3967"/>
    <w:bookmarkStart w:name="z4209" w:id="3968"/>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968"/>
    <w:bookmarkStart w:name="z4210" w:id="3969"/>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3969"/>
    <w:bookmarkStart w:name="z4211" w:id="3970"/>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970"/>
    <w:bookmarkStart w:name="z4212" w:id="3971"/>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3971"/>
    <w:bookmarkStart w:name="z4213" w:id="3972"/>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3972"/>
    <w:bookmarkStart w:name="z4214" w:id="3973"/>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3973"/>
    <w:bookmarkStart w:name="z4215" w:id="3974"/>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3974"/>
    <w:bookmarkStart w:name="z4216" w:id="397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975"/>
    <w:bookmarkStart w:name="z4217" w:id="3976"/>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976"/>
    <w:bookmarkStart w:name="z4218" w:id="397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3977"/>
    <w:bookmarkStart w:name="z4219" w:id="397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978"/>
    <w:bookmarkStart w:name="z4220" w:id="3979"/>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3979"/>
    <w:bookmarkStart w:name="z4221" w:id="3980"/>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39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223" w:id="398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981"/>
    <w:bookmarkStart w:name="z4224" w:id="398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9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25" w:id="3983"/>
    <w:p>
      <w:pPr>
        <w:spacing w:after="0"/>
        <w:ind w:left="0"/>
        <w:jc w:val="both"/>
      </w:pPr>
      <w:r>
        <w:rPr>
          <w:rFonts w:ascii="Times New Roman"/>
          <w:b w:val="false"/>
          <w:i w:val="false"/>
          <w:color w:val="000000"/>
          <w:sz w:val="28"/>
        </w:rPr>
        <w:t>
      15. Құқықтары және міндеттері:</w:t>
      </w:r>
    </w:p>
    <w:bookmarkEnd w:id="3983"/>
    <w:bookmarkStart w:name="z4226" w:id="398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984"/>
    <w:bookmarkStart w:name="z4227" w:id="398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985"/>
    <w:bookmarkStart w:name="z4228" w:id="398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986"/>
    <w:bookmarkStart w:name="z4229" w:id="398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3987"/>
    <w:bookmarkStart w:name="z4230" w:id="3988"/>
    <w:p>
      <w:pPr>
        <w:spacing w:after="0"/>
        <w:ind w:left="0"/>
        <w:jc w:val="left"/>
      </w:pPr>
      <w:r>
        <w:rPr>
          <w:rFonts w:ascii="Times New Roman"/>
          <w:b/>
          <w:i w:val="false"/>
          <w:color w:val="000000"/>
        </w:rPr>
        <w:t xml:space="preserve"> 3. Бөлім қызметін ұйымдастыру</w:t>
      </w:r>
    </w:p>
    <w:bookmarkEnd w:id="3988"/>
    <w:bookmarkStart w:name="z4231" w:id="3989"/>
    <w:p>
      <w:pPr>
        <w:spacing w:after="0"/>
        <w:ind w:left="0"/>
        <w:jc w:val="both"/>
      </w:pPr>
      <w:r>
        <w:rPr>
          <w:rFonts w:ascii="Times New Roman"/>
          <w:b w:val="false"/>
          <w:i w:val="false"/>
          <w:color w:val="000000"/>
          <w:sz w:val="28"/>
        </w:rPr>
        <w:t xml:space="preserve">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 </w:t>
      </w:r>
    </w:p>
    <w:bookmarkEnd w:id="3989"/>
    <w:bookmarkStart w:name="z4232" w:id="3990"/>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3990"/>
    <w:bookmarkStart w:name="z4233" w:id="3991"/>
    <w:p>
      <w:pPr>
        <w:spacing w:after="0"/>
        <w:ind w:left="0"/>
        <w:jc w:val="both"/>
      </w:pPr>
      <w:r>
        <w:rPr>
          <w:rFonts w:ascii="Times New Roman"/>
          <w:b w:val="false"/>
          <w:i w:val="false"/>
          <w:color w:val="000000"/>
          <w:sz w:val="28"/>
        </w:rPr>
        <w:t>
      18. Бөлім бастығының өкілеттіктері:</w:t>
      </w:r>
    </w:p>
    <w:bookmarkEnd w:id="3991"/>
    <w:bookmarkStart w:name="z4234" w:id="3992"/>
    <w:p>
      <w:pPr>
        <w:spacing w:after="0"/>
        <w:ind w:left="0"/>
        <w:jc w:val="both"/>
      </w:pPr>
      <w:r>
        <w:rPr>
          <w:rFonts w:ascii="Times New Roman"/>
          <w:b w:val="false"/>
          <w:i w:val="false"/>
          <w:color w:val="000000"/>
          <w:sz w:val="28"/>
        </w:rPr>
        <w:t xml:space="preserve">
      1) Бөлім атынан сенімхатсыз әрекет етеді; </w:t>
      </w:r>
    </w:p>
    <w:bookmarkEnd w:id="3992"/>
    <w:bookmarkStart w:name="z4235" w:id="3993"/>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3993"/>
    <w:bookmarkStart w:name="z4236" w:id="399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3994"/>
    <w:bookmarkStart w:name="z4237" w:id="3995"/>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3995"/>
    <w:bookmarkStart w:name="z4238" w:id="399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996"/>
    <w:bookmarkStart w:name="z4239" w:id="399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3997"/>
    <w:bookmarkStart w:name="z4240" w:id="399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998"/>
    <w:bookmarkStart w:name="z4241" w:id="399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999"/>
    <w:bookmarkStart w:name="z4242" w:id="400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4000"/>
    <w:bookmarkStart w:name="z4243" w:id="400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001"/>
    <w:bookmarkStart w:name="z4244" w:id="400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002"/>
    <w:bookmarkStart w:name="z4245" w:id="400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4003"/>
    <w:bookmarkStart w:name="z4246" w:id="400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004"/>
    <w:bookmarkStart w:name="z4247" w:id="400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005"/>
    <w:bookmarkStart w:name="z4248" w:id="4006"/>
    <w:p>
      <w:pPr>
        <w:spacing w:after="0"/>
        <w:ind w:left="0"/>
        <w:jc w:val="both"/>
      </w:pPr>
      <w:r>
        <w:rPr>
          <w:rFonts w:ascii="Times New Roman"/>
          <w:b w:val="false"/>
          <w:i w:val="false"/>
          <w:color w:val="000000"/>
          <w:sz w:val="28"/>
        </w:rPr>
        <w:t>
      15) Қарасай ауданының аумағында орналасқан өртке қарсы қызметтерге қатысты аға жедел бастық болып табылады;</w:t>
      </w:r>
    </w:p>
    <w:bookmarkEnd w:id="4006"/>
    <w:bookmarkStart w:name="z4249" w:id="400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007"/>
    <w:bookmarkStart w:name="z4250" w:id="400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4008"/>
    <w:bookmarkStart w:name="z4251" w:id="400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009"/>
    <w:bookmarkStart w:name="z4252" w:id="4010"/>
    <w:p>
      <w:pPr>
        <w:spacing w:after="0"/>
        <w:ind w:left="0"/>
        <w:jc w:val="left"/>
      </w:pPr>
      <w:r>
        <w:rPr>
          <w:rFonts w:ascii="Times New Roman"/>
          <w:b/>
          <w:i w:val="false"/>
          <w:color w:val="000000"/>
        </w:rPr>
        <w:t xml:space="preserve"> 4. Бөлімнің мүлкі</w:t>
      </w:r>
    </w:p>
    <w:bookmarkEnd w:id="4010"/>
    <w:bookmarkStart w:name="z4253" w:id="401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401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4254" w:id="4012"/>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4012"/>
    <w:bookmarkStart w:name="z4255" w:id="401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13"/>
    <w:bookmarkStart w:name="z4256" w:id="4014"/>
    <w:p>
      <w:pPr>
        <w:spacing w:after="0"/>
        <w:ind w:left="0"/>
        <w:jc w:val="left"/>
      </w:pPr>
      <w:r>
        <w:rPr>
          <w:rFonts w:ascii="Times New Roman"/>
          <w:b/>
          <w:i w:val="false"/>
          <w:color w:val="000000"/>
        </w:rPr>
        <w:t xml:space="preserve"> 5. Бөлімді қайта ұйымдастыру және тарату</w:t>
      </w:r>
    </w:p>
    <w:bookmarkEnd w:id="4014"/>
    <w:bookmarkStart w:name="z4257" w:id="401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0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56-қосымша</w:t>
            </w:r>
          </w:p>
        </w:tc>
      </w:tr>
    </w:tbl>
    <w:bookmarkStart w:name="z4259" w:id="4016"/>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Алматы облысының Төтенше жағдайлар</w:t>
      </w:r>
      <w:r>
        <w:br/>
      </w:r>
      <w:r>
        <w:rPr>
          <w:rFonts w:ascii="Times New Roman"/>
          <w:b/>
          <w:i w:val="false"/>
          <w:color w:val="000000"/>
        </w:rPr>
        <w:t>департаментінің Қаратал ауданының төтенше жағдайлар</w:t>
      </w:r>
      <w:r>
        <w:br/>
      </w:r>
      <w:r>
        <w:rPr>
          <w:rFonts w:ascii="Times New Roman"/>
          <w:b/>
          <w:i w:val="false"/>
          <w:color w:val="000000"/>
        </w:rPr>
        <w:t>бөлімі туралы</w:t>
      </w:r>
      <w:r>
        <w:br/>
      </w:r>
      <w:r>
        <w:rPr>
          <w:rFonts w:ascii="Times New Roman"/>
          <w:b/>
          <w:i w:val="false"/>
          <w:color w:val="000000"/>
        </w:rPr>
        <w:t>ЕРЕЖЕ</w:t>
      </w:r>
      <w:r>
        <w:br/>
      </w:r>
      <w:r>
        <w:rPr>
          <w:rFonts w:ascii="Times New Roman"/>
          <w:b/>
          <w:i w:val="false"/>
          <w:color w:val="000000"/>
        </w:rPr>
        <w:t>1. Жалпы ережелер</w:t>
      </w:r>
    </w:p>
    <w:bookmarkEnd w:id="4016"/>
    <w:bookmarkStart w:name="z4261" w:id="401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Қаратал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017"/>
    <w:bookmarkStart w:name="z4262" w:id="401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018"/>
    <w:bookmarkStart w:name="z4263" w:id="401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019"/>
    <w:bookmarkStart w:name="z4264" w:id="402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020"/>
    <w:bookmarkStart w:name="z4265" w:id="402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021"/>
    <w:bookmarkStart w:name="z4266" w:id="402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022"/>
    <w:bookmarkStart w:name="z4267" w:id="402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023"/>
    <w:bookmarkStart w:name="z4268" w:id="4024"/>
    <w:p>
      <w:pPr>
        <w:spacing w:after="0"/>
        <w:ind w:left="0"/>
        <w:jc w:val="both"/>
      </w:pPr>
      <w:r>
        <w:rPr>
          <w:rFonts w:ascii="Times New Roman"/>
          <w:b w:val="false"/>
          <w:i w:val="false"/>
          <w:color w:val="000000"/>
          <w:sz w:val="28"/>
        </w:rPr>
        <w:t>
      8. Бөлімнің заңды мекенжайы: Қазақстан Республикасы, индексі 041000 Алматы облысы, Қаратал ауданы, Үштөбе қаласы, Түрксіб көшесі №3.</w:t>
      </w:r>
    </w:p>
    <w:bookmarkEnd w:id="4024"/>
    <w:bookmarkStart w:name="z4269" w:id="402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Қаратал ауданының төтенше жағдайлар бөлімі" республикалық мемлекеттік мекемесі.</w:t>
      </w:r>
    </w:p>
    <w:bookmarkEnd w:id="4025"/>
    <w:bookmarkStart w:name="z4270" w:id="4026"/>
    <w:p>
      <w:pPr>
        <w:spacing w:after="0"/>
        <w:ind w:left="0"/>
        <w:jc w:val="both"/>
      </w:pPr>
      <w:r>
        <w:rPr>
          <w:rFonts w:ascii="Times New Roman"/>
          <w:b w:val="false"/>
          <w:i w:val="false"/>
          <w:color w:val="000000"/>
          <w:sz w:val="28"/>
        </w:rPr>
        <w:t>
      10. Осы Ереже бөлімнің құрылтай құжаты болып табылады.</w:t>
      </w:r>
    </w:p>
    <w:bookmarkEnd w:id="4026"/>
    <w:bookmarkStart w:name="z4271" w:id="402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027"/>
    <w:bookmarkStart w:name="z4272" w:id="402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02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4273" w:id="402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4029"/>
    <w:bookmarkStart w:name="z4274" w:id="4030"/>
    <w:p>
      <w:pPr>
        <w:spacing w:after="0"/>
        <w:ind w:left="0"/>
        <w:jc w:val="both"/>
      </w:pPr>
      <w:r>
        <w:rPr>
          <w:rFonts w:ascii="Times New Roman"/>
          <w:b w:val="false"/>
          <w:i w:val="false"/>
          <w:color w:val="000000"/>
          <w:sz w:val="28"/>
        </w:rPr>
        <w:t>
      13. Бөлімнің міндеттері:</w:t>
      </w:r>
    </w:p>
    <w:bookmarkEnd w:id="4030"/>
    <w:bookmarkStart w:name="z4275" w:id="403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031"/>
    <w:bookmarkStart w:name="z4276" w:id="403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032"/>
    <w:bookmarkStart w:name="z4277" w:id="403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033"/>
    <w:bookmarkStart w:name="z4278" w:id="4034"/>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4034"/>
    <w:bookmarkStart w:name="z4279" w:id="4035"/>
    <w:p>
      <w:pPr>
        <w:spacing w:after="0"/>
        <w:ind w:left="0"/>
        <w:jc w:val="both"/>
      </w:pPr>
      <w:r>
        <w:rPr>
          <w:rFonts w:ascii="Times New Roman"/>
          <w:b w:val="false"/>
          <w:i w:val="false"/>
          <w:color w:val="000000"/>
          <w:sz w:val="28"/>
        </w:rPr>
        <w:t>
      14. Бөлімнің функциялары:</w:t>
      </w:r>
    </w:p>
    <w:bookmarkEnd w:id="4035"/>
    <w:bookmarkStart w:name="z4280" w:id="403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036"/>
    <w:bookmarkStart w:name="z4281" w:id="403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037"/>
    <w:bookmarkStart w:name="z4282" w:id="403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038"/>
    <w:bookmarkStart w:name="z4283" w:id="403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039"/>
    <w:bookmarkStart w:name="z4284" w:id="404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040"/>
    <w:bookmarkStart w:name="z4285" w:id="404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041"/>
    <w:bookmarkStart w:name="z4286" w:id="404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042"/>
    <w:bookmarkStart w:name="z4287" w:id="4043"/>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4043"/>
    <w:bookmarkStart w:name="z4288" w:id="404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044"/>
    <w:bookmarkStart w:name="z4289" w:id="404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045"/>
    <w:bookmarkStart w:name="z4290" w:id="404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046"/>
    <w:bookmarkStart w:name="z4291" w:id="404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0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93" w:id="404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4048"/>
    <w:bookmarkStart w:name="z4294" w:id="404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4049"/>
    <w:bookmarkStart w:name="z4295" w:id="405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4050"/>
    <w:bookmarkStart w:name="z4296" w:id="405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4051"/>
    <w:bookmarkStart w:name="z4297" w:id="405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4052"/>
    <w:bookmarkStart w:name="z4298" w:id="405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4053"/>
    <w:bookmarkStart w:name="z4299" w:id="405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054"/>
    <w:bookmarkStart w:name="z4300" w:id="4055"/>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4055"/>
    <w:bookmarkStart w:name="z4301" w:id="405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056"/>
    <w:bookmarkStart w:name="z4302" w:id="405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4057"/>
    <w:bookmarkStart w:name="z4303" w:id="4058"/>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4058"/>
    <w:bookmarkStart w:name="z4304" w:id="405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4059"/>
    <w:bookmarkStart w:name="z4305" w:id="406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4060"/>
    <w:bookmarkStart w:name="z4306" w:id="406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061"/>
    <w:bookmarkStart w:name="z4307" w:id="406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062"/>
    <w:bookmarkStart w:name="z4308" w:id="406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4063"/>
    <w:bookmarkStart w:name="z4309" w:id="406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064"/>
    <w:bookmarkStart w:name="z4310" w:id="4065"/>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4065"/>
    <w:bookmarkStart w:name="z4311" w:id="4066"/>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4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313" w:id="406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067"/>
    <w:bookmarkStart w:name="z4314" w:id="406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0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15" w:id="4069"/>
    <w:p>
      <w:pPr>
        <w:spacing w:after="0"/>
        <w:ind w:left="0"/>
        <w:jc w:val="both"/>
      </w:pPr>
      <w:r>
        <w:rPr>
          <w:rFonts w:ascii="Times New Roman"/>
          <w:b w:val="false"/>
          <w:i w:val="false"/>
          <w:color w:val="000000"/>
          <w:sz w:val="28"/>
        </w:rPr>
        <w:t>
      15. Құқықтары және міндеттері:</w:t>
      </w:r>
    </w:p>
    <w:bookmarkEnd w:id="4069"/>
    <w:bookmarkStart w:name="z4316" w:id="407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070"/>
    <w:bookmarkStart w:name="z4317" w:id="407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071"/>
    <w:bookmarkStart w:name="z4318" w:id="407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072"/>
    <w:bookmarkStart w:name="z4319" w:id="407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4073"/>
    <w:bookmarkStart w:name="z4320" w:id="4074"/>
    <w:p>
      <w:pPr>
        <w:spacing w:after="0"/>
        <w:ind w:left="0"/>
        <w:jc w:val="left"/>
      </w:pPr>
      <w:r>
        <w:rPr>
          <w:rFonts w:ascii="Times New Roman"/>
          <w:b/>
          <w:i w:val="false"/>
          <w:color w:val="000000"/>
        </w:rPr>
        <w:t xml:space="preserve"> 3. Бөлім қызметін ұйымдастыру</w:t>
      </w:r>
    </w:p>
    <w:bookmarkEnd w:id="4074"/>
    <w:bookmarkStart w:name="z4321" w:id="4075"/>
    <w:p>
      <w:pPr>
        <w:spacing w:after="0"/>
        <w:ind w:left="0"/>
        <w:jc w:val="both"/>
      </w:pPr>
      <w:r>
        <w:rPr>
          <w:rFonts w:ascii="Times New Roman"/>
          <w:b w:val="false"/>
          <w:i w:val="false"/>
          <w:color w:val="000000"/>
          <w:sz w:val="28"/>
        </w:rPr>
        <w:t xml:space="preserve">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 </w:t>
      </w:r>
    </w:p>
    <w:bookmarkEnd w:id="4075"/>
    <w:bookmarkStart w:name="z4322" w:id="407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4076"/>
    <w:bookmarkStart w:name="z4323" w:id="4077"/>
    <w:p>
      <w:pPr>
        <w:spacing w:after="0"/>
        <w:ind w:left="0"/>
        <w:jc w:val="both"/>
      </w:pPr>
      <w:r>
        <w:rPr>
          <w:rFonts w:ascii="Times New Roman"/>
          <w:b w:val="false"/>
          <w:i w:val="false"/>
          <w:color w:val="000000"/>
          <w:sz w:val="28"/>
        </w:rPr>
        <w:t>
      18. Бөлім бастығының өкілеттіктері:</w:t>
      </w:r>
    </w:p>
    <w:bookmarkEnd w:id="4077"/>
    <w:bookmarkStart w:name="z4324" w:id="4078"/>
    <w:p>
      <w:pPr>
        <w:spacing w:after="0"/>
        <w:ind w:left="0"/>
        <w:jc w:val="both"/>
      </w:pPr>
      <w:r>
        <w:rPr>
          <w:rFonts w:ascii="Times New Roman"/>
          <w:b w:val="false"/>
          <w:i w:val="false"/>
          <w:color w:val="000000"/>
          <w:sz w:val="28"/>
        </w:rPr>
        <w:t xml:space="preserve">
      1) Бөлім атынан сенімхатсыз әрекет етеді; </w:t>
      </w:r>
    </w:p>
    <w:bookmarkEnd w:id="4078"/>
    <w:bookmarkStart w:name="z4325" w:id="4079"/>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4079"/>
    <w:bookmarkStart w:name="z4326" w:id="408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4080"/>
    <w:bookmarkStart w:name="z4327" w:id="4081"/>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4081"/>
    <w:bookmarkStart w:name="z4328" w:id="408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082"/>
    <w:bookmarkStart w:name="z4329" w:id="408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4083"/>
    <w:bookmarkStart w:name="z4330" w:id="408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084"/>
    <w:bookmarkStart w:name="z4331" w:id="408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085"/>
    <w:bookmarkStart w:name="z4332" w:id="408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4086"/>
    <w:bookmarkStart w:name="z4333" w:id="408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087"/>
    <w:bookmarkStart w:name="z4334" w:id="408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088"/>
    <w:bookmarkStart w:name="z4335" w:id="408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4089"/>
    <w:bookmarkStart w:name="z4336" w:id="409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090"/>
    <w:bookmarkStart w:name="z4337" w:id="409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091"/>
    <w:bookmarkStart w:name="z4338" w:id="4092"/>
    <w:p>
      <w:pPr>
        <w:spacing w:after="0"/>
        <w:ind w:left="0"/>
        <w:jc w:val="both"/>
      </w:pPr>
      <w:r>
        <w:rPr>
          <w:rFonts w:ascii="Times New Roman"/>
          <w:b w:val="false"/>
          <w:i w:val="false"/>
          <w:color w:val="000000"/>
          <w:sz w:val="28"/>
        </w:rPr>
        <w:t>
      15) Қаратал ауданының аумағында орналасқан өртке қарсы қызметтерге қатысты аға жедел бастық болып табылады;</w:t>
      </w:r>
    </w:p>
    <w:bookmarkEnd w:id="4092"/>
    <w:bookmarkStart w:name="z4339" w:id="409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093"/>
    <w:bookmarkStart w:name="z4340" w:id="409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4094"/>
    <w:bookmarkStart w:name="z4341" w:id="409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095"/>
    <w:bookmarkStart w:name="z4342" w:id="4096"/>
    <w:p>
      <w:pPr>
        <w:spacing w:after="0"/>
        <w:ind w:left="0"/>
        <w:jc w:val="left"/>
      </w:pPr>
      <w:r>
        <w:rPr>
          <w:rFonts w:ascii="Times New Roman"/>
          <w:b/>
          <w:i w:val="false"/>
          <w:color w:val="000000"/>
        </w:rPr>
        <w:t xml:space="preserve"> 4. Бөлімнің мүлкі</w:t>
      </w:r>
    </w:p>
    <w:bookmarkEnd w:id="4096"/>
    <w:bookmarkStart w:name="z4343" w:id="409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409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4344" w:id="4098"/>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4098"/>
    <w:bookmarkStart w:name="z4345" w:id="409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99"/>
    <w:bookmarkStart w:name="z4346" w:id="4100"/>
    <w:p>
      <w:pPr>
        <w:spacing w:after="0"/>
        <w:ind w:left="0"/>
        <w:jc w:val="left"/>
      </w:pPr>
      <w:r>
        <w:rPr>
          <w:rFonts w:ascii="Times New Roman"/>
          <w:b/>
          <w:i w:val="false"/>
          <w:color w:val="000000"/>
        </w:rPr>
        <w:t xml:space="preserve"> 5. Бөлімді қайта ұйымдастыру және тарату</w:t>
      </w:r>
    </w:p>
    <w:bookmarkEnd w:id="4100"/>
    <w:bookmarkStart w:name="z4347" w:id="410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w:t>
            </w:r>
            <w:r>
              <w:br/>
            </w:r>
            <w:r>
              <w:rPr>
                <w:rFonts w:ascii="Times New Roman"/>
                <w:b w:val="false"/>
                <w:i w:val="false"/>
                <w:color w:val="000000"/>
                <w:sz w:val="20"/>
              </w:rPr>
              <w:t>Төтенше жағдайлар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56-1-қосымша</w:t>
            </w:r>
          </w:p>
        </w:tc>
      </w:tr>
    </w:tbl>
    <w:bookmarkStart w:name="z18191" w:id="4102"/>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Алматы облысының Төтенше жағдайлар департаментінің Кеген ауданының төтенше жағдайлар бөлімі туралы ереже</w:t>
      </w:r>
    </w:p>
    <w:bookmarkEnd w:id="4102"/>
    <w:bookmarkStart w:name="z18192" w:id="4103"/>
    <w:p>
      <w:pPr>
        <w:spacing w:after="0"/>
        <w:ind w:left="0"/>
        <w:jc w:val="both"/>
      </w:pPr>
      <w:r>
        <w:rPr>
          <w:rFonts w:ascii="Times New Roman"/>
          <w:b w:val="false"/>
          <w:i w:val="false"/>
          <w:color w:val="ff0000"/>
          <w:sz w:val="28"/>
        </w:rPr>
        <w:t xml:space="preserve">
      Ескерту. Бұйрық ережемен толықтырылды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bookmarkEnd w:id="4103"/>
    <w:bookmarkStart w:name="z18193" w:id="4104"/>
    <w:p>
      <w:pPr>
        <w:spacing w:after="0"/>
        <w:ind w:left="0"/>
        <w:jc w:val="left"/>
      </w:pPr>
      <w:r>
        <w:rPr>
          <w:rFonts w:ascii="Times New Roman"/>
          <w:b/>
          <w:i w:val="false"/>
          <w:color w:val="000000"/>
        </w:rPr>
        <w:t xml:space="preserve"> 1. Жалпы ережелер</w:t>
      </w:r>
    </w:p>
    <w:bookmarkEnd w:id="4104"/>
    <w:bookmarkStart w:name="z18194" w:id="410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Кеген ауданының төтенше жағдайлар бөлімі(бұдан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105"/>
    <w:bookmarkStart w:name="z18195" w:id="4106"/>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106"/>
    <w:bookmarkStart w:name="z18196" w:id="410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107"/>
    <w:bookmarkStart w:name="z18197" w:id="410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108"/>
    <w:bookmarkStart w:name="z18198" w:id="410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109"/>
    <w:bookmarkStart w:name="z18199" w:id="411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110"/>
    <w:bookmarkStart w:name="z18200" w:id="411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111"/>
    <w:bookmarkStart w:name="z18201" w:id="4112"/>
    <w:p>
      <w:pPr>
        <w:spacing w:after="0"/>
        <w:ind w:left="0"/>
        <w:jc w:val="both"/>
      </w:pPr>
      <w:r>
        <w:rPr>
          <w:rFonts w:ascii="Times New Roman"/>
          <w:b w:val="false"/>
          <w:i w:val="false"/>
          <w:color w:val="000000"/>
          <w:sz w:val="28"/>
        </w:rPr>
        <w:t>
      8. Бөлімнің заңды мекенжайы: Қазақстан Республикасы, индексі 041400 Алматы облысы, Кеген ауданы, Кеген ауылы, Мыкыйтанұлы көшесі №24.</w:t>
      </w:r>
    </w:p>
    <w:bookmarkEnd w:id="4112"/>
    <w:bookmarkStart w:name="z18202" w:id="411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Кеген ауданының төтенше жағдайлар бөлімі" республикалық мемлекеттік мекемесі.</w:t>
      </w:r>
    </w:p>
    <w:bookmarkEnd w:id="4113"/>
    <w:bookmarkStart w:name="z18203" w:id="4114"/>
    <w:p>
      <w:pPr>
        <w:spacing w:after="0"/>
        <w:ind w:left="0"/>
        <w:jc w:val="both"/>
      </w:pPr>
      <w:r>
        <w:rPr>
          <w:rFonts w:ascii="Times New Roman"/>
          <w:b w:val="false"/>
          <w:i w:val="false"/>
          <w:color w:val="000000"/>
          <w:sz w:val="28"/>
        </w:rPr>
        <w:t>
      10. Осы Ереже бөлімнің құрылтай құжаты болып табылады.</w:t>
      </w:r>
    </w:p>
    <w:bookmarkEnd w:id="4114"/>
    <w:bookmarkStart w:name="z18204" w:id="411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115"/>
    <w:bookmarkStart w:name="z18205" w:id="411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116"/>
    <w:bookmarkStart w:name="z18206" w:id="411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жолданады.</w:t>
      </w:r>
    </w:p>
    <w:bookmarkEnd w:id="4117"/>
    <w:bookmarkStart w:name="z18207" w:id="411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4118"/>
    <w:bookmarkStart w:name="z18208" w:id="4119"/>
    <w:p>
      <w:pPr>
        <w:spacing w:after="0"/>
        <w:ind w:left="0"/>
        <w:jc w:val="both"/>
      </w:pPr>
      <w:r>
        <w:rPr>
          <w:rFonts w:ascii="Times New Roman"/>
          <w:b w:val="false"/>
          <w:i w:val="false"/>
          <w:color w:val="000000"/>
          <w:sz w:val="28"/>
        </w:rPr>
        <w:t>
      13. Бөлімнің міндеттері:</w:t>
      </w:r>
    </w:p>
    <w:bookmarkEnd w:id="4119"/>
    <w:bookmarkStart w:name="z18209" w:id="412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120"/>
    <w:bookmarkStart w:name="z18210" w:id="412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121"/>
    <w:bookmarkStart w:name="z18211" w:id="412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122"/>
    <w:bookmarkStart w:name="z18212" w:id="4123"/>
    <w:p>
      <w:pPr>
        <w:spacing w:after="0"/>
        <w:ind w:left="0"/>
        <w:jc w:val="both"/>
      </w:pPr>
      <w:r>
        <w:rPr>
          <w:rFonts w:ascii="Times New Roman"/>
          <w:b w:val="false"/>
          <w:i w:val="false"/>
          <w:color w:val="000000"/>
          <w:sz w:val="28"/>
        </w:rPr>
        <w:t>
      4) өрттің алдын алу мен сөндіруді ұйымдастыру.</w:t>
      </w:r>
    </w:p>
    <w:bookmarkEnd w:id="4123"/>
    <w:bookmarkStart w:name="z18213" w:id="4124"/>
    <w:p>
      <w:pPr>
        <w:spacing w:after="0"/>
        <w:ind w:left="0"/>
        <w:jc w:val="both"/>
      </w:pPr>
      <w:r>
        <w:rPr>
          <w:rFonts w:ascii="Times New Roman"/>
          <w:b w:val="false"/>
          <w:i w:val="false"/>
          <w:color w:val="000000"/>
          <w:sz w:val="28"/>
        </w:rPr>
        <w:t>
      14. Бөлімніңфункциялары:</w:t>
      </w:r>
    </w:p>
    <w:bookmarkEnd w:id="4124"/>
    <w:bookmarkStart w:name="z18214" w:id="412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125"/>
    <w:bookmarkStart w:name="z18215" w:id="412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126"/>
    <w:bookmarkStart w:name="z18216" w:id="412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127"/>
    <w:bookmarkStart w:name="z18217" w:id="412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128"/>
    <w:bookmarkStart w:name="z18218" w:id="412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 жергілікті атқарушы органға ұсыныстар енгізу;</w:t>
      </w:r>
    </w:p>
    <w:bookmarkEnd w:id="4129"/>
    <w:bookmarkStart w:name="z18219" w:id="4130"/>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4130"/>
    <w:bookmarkStart w:name="z18220" w:id="413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131"/>
    <w:bookmarkStart w:name="z18221" w:id="4132"/>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4132"/>
    <w:bookmarkStart w:name="z18222" w:id="413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133"/>
    <w:bookmarkStart w:name="z18223" w:id="413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134"/>
    <w:bookmarkStart w:name="z18224" w:id="413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135"/>
    <w:bookmarkStart w:name="z18225" w:id="413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1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227" w:id="413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4137"/>
    <w:bookmarkStart w:name="z18228" w:id="413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4138"/>
    <w:bookmarkStart w:name="z18229" w:id="413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4139"/>
    <w:bookmarkStart w:name="z18230" w:id="414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4140"/>
    <w:bookmarkStart w:name="z18231" w:id="414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4141"/>
    <w:bookmarkStart w:name="z18232" w:id="414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4142"/>
    <w:bookmarkStart w:name="z18233" w:id="414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қаупі туралы болжам болған кезде күні бұрын және (немесе) төтенше жағдай туындаған кезде хабар беруді және оларды құлақтандыруды қамтамасыз ету;</w:t>
      </w:r>
    </w:p>
    <w:bookmarkEnd w:id="4143"/>
    <w:bookmarkStart w:name="z18234" w:id="4144"/>
    <w:p>
      <w:pPr>
        <w:spacing w:after="0"/>
        <w:ind w:left="0"/>
        <w:jc w:val="both"/>
      </w:pPr>
      <w:r>
        <w:rPr>
          <w:rFonts w:ascii="Times New Roman"/>
          <w:b w:val="false"/>
          <w:i w:val="false"/>
          <w:color w:val="000000"/>
          <w:sz w:val="28"/>
        </w:rPr>
        <w:t xml:space="preserve">
      21)азаматтық қорғау саласындағы білімді насихаттауды, халықты және мамандарды оқытуды жүзеге асыру; </w:t>
      </w:r>
    </w:p>
    <w:bookmarkEnd w:id="4144"/>
    <w:bookmarkStart w:name="z18235" w:id="414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қорғау тәсілдері мен іс-қимылдарға азаматтық қорғаудың басқару органдары мен күштерінің басшыларын, мамандарын даярлауды жүзеге асыру;</w:t>
      </w:r>
    </w:p>
    <w:bookmarkEnd w:id="4145"/>
    <w:bookmarkStart w:name="z18236" w:id="414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4146"/>
    <w:bookmarkStart w:name="z18237" w:id="4147"/>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4147"/>
    <w:bookmarkStart w:name="z18238" w:id="414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4148"/>
    <w:bookmarkStart w:name="z18239" w:id="414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4149"/>
    <w:bookmarkStart w:name="z18240" w:id="415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150"/>
    <w:bookmarkStart w:name="z18241" w:id="415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151"/>
    <w:bookmarkStart w:name="z18242" w:id="4152"/>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объектiлерді, құрылыстарды, ғимараттарды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4152"/>
    <w:bookmarkStart w:name="z18243" w:id="415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153"/>
    <w:bookmarkStart w:name="z18244" w:id="4154"/>
    <w:p>
      <w:pPr>
        <w:spacing w:after="0"/>
        <w:ind w:left="0"/>
        <w:jc w:val="both"/>
      </w:pPr>
      <w:r>
        <w:rPr>
          <w:rFonts w:ascii="Times New Roman"/>
          <w:b w:val="false"/>
          <w:i w:val="false"/>
          <w:color w:val="000000"/>
          <w:sz w:val="28"/>
        </w:rPr>
        <w:t xml:space="preserve">
      31) өз құзыреті шегінде терроризммен күрес жөніндегі аудандың штабтың жұмысына қатысу; </w:t>
      </w:r>
    </w:p>
    <w:bookmarkEnd w:id="4154"/>
    <w:bookmarkStart w:name="z18245" w:id="4155"/>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4155"/>
    <w:bookmarkStart w:name="z18246" w:id="4156"/>
    <w:p>
      <w:pPr>
        <w:spacing w:after="0"/>
        <w:ind w:left="0"/>
        <w:jc w:val="both"/>
      </w:pPr>
      <w:r>
        <w:rPr>
          <w:rFonts w:ascii="Times New Roman"/>
          <w:b w:val="false"/>
          <w:i w:val="false"/>
          <w:color w:val="000000"/>
          <w:sz w:val="28"/>
        </w:rPr>
        <w:t>
      33)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156"/>
    <w:bookmarkStart w:name="z18247" w:id="4157"/>
    <w:p>
      <w:pPr>
        <w:spacing w:after="0"/>
        <w:ind w:left="0"/>
        <w:jc w:val="both"/>
      </w:pPr>
      <w:r>
        <w:rPr>
          <w:rFonts w:ascii="Times New Roman"/>
          <w:b w:val="false"/>
          <w:i w:val="false"/>
          <w:color w:val="000000"/>
          <w:sz w:val="28"/>
        </w:rPr>
        <w:t>
      34)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248" w:id="4158"/>
    <w:p>
      <w:pPr>
        <w:spacing w:after="0"/>
        <w:ind w:left="0"/>
        <w:jc w:val="both"/>
      </w:pPr>
      <w:r>
        <w:rPr>
          <w:rFonts w:ascii="Times New Roman"/>
          <w:b w:val="false"/>
          <w:i w:val="false"/>
          <w:color w:val="000000"/>
          <w:sz w:val="28"/>
        </w:rPr>
        <w:t>
      15. Құқықтары және міндеттері:</w:t>
      </w:r>
    </w:p>
    <w:bookmarkEnd w:id="4158"/>
    <w:bookmarkStart w:name="z18249" w:id="415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159"/>
    <w:bookmarkStart w:name="z18250" w:id="416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160"/>
    <w:bookmarkStart w:name="z18251" w:id="416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161"/>
    <w:bookmarkStart w:name="z18252" w:id="416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4162"/>
    <w:bookmarkStart w:name="z18253" w:id="4163"/>
    <w:p>
      <w:pPr>
        <w:spacing w:after="0"/>
        <w:ind w:left="0"/>
        <w:jc w:val="left"/>
      </w:pPr>
      <w:r>
        <w:rPr>
          <w:rFonts w:ascii="Times New Roman"/>
          <w:b/>
          <w:i w:val="false"/>
          <w:color w:val="000000"/>
        </w:rPr>
        <w:t xml:space="preserve"> 3. Бөлім қызметін ұйымдастыру</w:t>
      </w:r>
    </w:p>
    <w:bookmarkEnd w:id="4163"/>
    <w:bookmarkStart w:name="z18254" w:id="4164"/>
    <w:p>
      <w:pPr>
        <w:spacing w:after="0"/>
        <w:ind w:left="0"/>
        <w:jc w:val="both"/>
      </w:pPr>
      <w:r>
        <w:rPr>
          <w:rFonts w:ascii="Times New Roman"/>
          <w:b w:val="false"/>
          <w:i w:val="false"/>
          <w:color w:val="000000"/>
          <w:sz w:val="28"/>
        </w:rPr>
        <w:t xml:space="preserve">
      16. Бөлімге басшылықты бастық жүзеге асырады, ол бөлімгежүктелген міндеттердің орындалуына және оның өз функцияларын жүзеге асыруына дербес жауап береді. </w:t>
      </w:r>
    </w:p>
    <w:bookmarkEnd w:id="4164"/>
    <w:bookmarkStart w:name="z18255" w:id="4165"/>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4165"/>
    <w:bookmarkStart w:name="z18256" w:id="4166"/>
    <w:p>
      <w:pPr>
        <w:spacing w:after="0"/>
        <w:ind w:left="0"/>
        <w:jc w:val="both"/>
      </w:pPr>
      <w:r>
        <w:rPr>
          <w:rFonts w:ascii="Times New Roman"/>
          <w:b w:val="false"/>
          <w:i w:val="false"/>
          <w:color w:val="000000"/>
          <w:sz w:val="28"/>
        </w:rPr>
        <w:t>
      18. Бөлім бастығының өкілеттіктері:</w:t>
      </w:r>
    </w:p>
    <w:bookmarkEnd w:id="4166"/>
    <w:bookmarkStart w:name="z18257" w:id="4167"/>
    <w:p>
      <w:pPr>
        <w:spacing w:after="0"/>
        <w:ind w:left="0"/>
        <w:jc w:val="both"/>
      </w:pPr>
      <w:r>
        <w:rPr>
          <w:rFonts w:ascii="Times New Roman"/>
          <w:b w:val="false"/>
          <w:i w:val="false"/>
          <w:color w:val="000000"/>
          <w:sz w:val="28"/>
        </w:rPr>
        <w:t xml:space="preserve">
      1) Бөлім атынан сенімхатсыз әрекет етеді; </w:t>
      </w:r>
    </w:p>
    <w:bookmarkEnd w:id="4167"/>
    <w:bookmarkStart w:name="z18258" w:id="4168"/>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4168"/>
    <w:bookmarkStart w:name="z18259" w:id="416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4169"/>
    <w:bookmarkStart w:name="z18260" w:id="4170"/>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4170"/>
    <w:bookmarkStart w:name="z18261" w:id="417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171"/>
    <w:bookmarkStart w:name="z18262" w:id="417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4172"/>
    <w:bookmarkStart w:name="z18263" w:id="417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173"/>
    <w:bookmarkStart w:name="z18264" w:id="417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174"/>
    <w:bookmarkStart w:name="z18265" w:id="4175"/>
    <w:p>
      <w:pPr>
        <w:spacing w:after="0"/>
        <w:ind w:left="0"/>
        <w:jc w:val="both"/>
      </w:pPr>
      <w:r>
        <w:rPr>
          <w:rFonts w:ascii="Times New Roman"/>
          <w:b w:val="false"/>
          <w:i w:val="false"/>
          <w:color w:val="000000"/>
          <w:sz w:val="28"/>
        </w:rPr>
        <w:t>
      9) Бөлімніңжыл сайынғы жұмыс жоспарын әзірлеуді және оны Департамент бастығына бекітуге ұсынуды қамтамасыз етеді;</w:t>
      </w:r>
    </w:p>
    <w:bookmarkEnd w:id="4175"/>
    <w:bookmarkStart w:name="z18266" w:id="417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176"/>
    <w:bookmarkStart w:name="z18267" w:id="417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177"/>
    <w:bookmarkStart w:name="z18268" w:id="417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4178"/>
    <w:bookmarkStart w:name="z18269" w:id="417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179"/>
    <w:bookmarkStart w:name="z18270" w:id="418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180"/>
    <w:bookmarkStart w:name="z18271" w:id="4181"/>
    <w:p>
      <w:pPr>
        <w:spacing w:after="0"/>
        <w:ind w:left="0"/>
        <w:jc w:val="both"/>
      </w:pPr>
      <w:r>
        <w:rPr>
          <w:rFonts w:ascii="Times New Roman"/>
          <w:b w:val="false"/>
          <w:i w:val="false"/>
          <w:color w:val="000000"/>
          <w:sz w:val="28"/>
        </w:rPr>
        <w:t>
      15) Кеген ауданының аумағында орналасқан өртке қарсы қызметтерге қатысты аға жедел бастық болып табылады;</w:t>
      </w:r>
    </w:p>
    <w:bookmarkEnd w:id="4181"/>
    <w:bookmarkStart w:name="z18272" w:id="418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Өртке қарсы қызмет жарғысында көрсетілген өзге құқықтары мен міндеттері бар;</w:t>
      </w:r>
    </w:p>
    <w:bookmarkEnd w:id="4182"/>
    <w:bookmarkStart w:name="z18273" w:id="418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4183"/>
    <w:bookmarkStart w:name="z18274" w:id="4184"/>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4184"/>
    <w:bookmarkStart w:name="z18275" w:id="4185"/>
    <w:p>
      <w:pPr>
        <w:spacing w:after="0"/>
        <w:ind w:left="0"/>
        <w:jc w:val="left"/>
      </w:pPr>
      <w:r>
        <w:rPr>
          <w:rFonts w:ascii="Times New Roman"/>
          <w:b/>
          <w:i w:val="false"/>
          <w:color w:val="000000"/>
        </w:rPr>
        <w:t xml:space="preserve"> 4. Бөлімнің мүлкі</w:t>
      </w:r>
    </w:p>
    <w:bookmarkEnd w:id="4185"/>
    <w:bookmarkStart w:name="z18276" w:id="4186"/>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4186"/>
    <w:bookmarkStart w:name="z18277" w:id="418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4187"/>
    <w:bookmarkStart w:name="z18278" w:id="4188"/>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4188"/>
    <w:bookmarkStart w:name="z18279" w:id="418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189"/>
    <w:bookmarkStart w:name="z18280" w:id="4190"/>
    <w:p>
      <w:pPr>
        <w:spacing w:after="0"/>
        <w:ind w:left="0"/>
        <w:jc w:val="left"/>
      </w:pPr>
      <w:r>
        <w:rPr>
          <w:rFonts w:ascii="Times New Roman"/>
          <w:b/>
          <w:i w:val="false"/>
          <w:color w:val="000000"/>
        </w:rPr>
        <w:t xml:space="preserve"> 5. Бөлімді қайта ұйымдастыру және тарату</w:t>
      </w:r>
    </w:p>
    <w:bookmarkEnd w:id="4190"/>
    <w:bookmarkStart w:name="z18281" w:id="419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57-қосымша</w:t>
            </w:r>
          </w:p>
        </w:tc>
      </w:tr>
    </w:tbl>
    <w:bookmarkStart w:name="z4349" w:id="4192"/>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Алматы облысының Төтенше жағдайлар</w:t>
      </w:r>
      <w:r>
        <w:br/>
      </w:r>
      <w:r>
        <w:rPr>
          <w:rFonts w:ascii="Times New Roman"/>
          <w:b/>
          <w:i w:val="false"/>
          <w:color w:val="000000"/>
        </w:rPr>
        <w:t>департаментінің Кербұлақ ауданының төтенше жағдайлар</w:t>
      </w:r>
      <w:r>
        <w:br/>
      </w:r>
      <w:r>
        <w:rPr>
          <w:rFonts w:ascii="Times New Roman"/>
          <w:b/>
          <w:i w:val="false"/>
          <w:color w:val="000000"/>
        </w:rPr>
        <w:t>бөлімі туралы</w:t>
      </w:r>
      <w:r>
        <w:br/>
      </w:r>
      <w:r>
        <w:rPr>
          <w:rFonts w:ascii="Times New Roman"/>
          <w:b/>
          <w:i w:val="false"/>
          <w:color w:val="000000"/>
        </w:rPr>
        <w:t>ЕРЕЖЕ</w:t>
      </w:r>
      <w:r>
        <w:br/>
      </w:r>
      <w:r>
        <w:rPr>
          <w:rFonts w:ascii="Times New Roman"/>
          <w:b/>
          <w:i w:val="false"/>
          <w:color w:val="000000"/>
        </w:rPr>
        <w:t>1. Жалпы ережелер</w:t>
      </w:r>
    </w:p>
    <w:bookmarkEnd w:id="4192"/>
    <w:bookmarkStart w:name="z4351" w:id="419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Кербұлақ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193"/>
    <w:bookmarkStart w:name="z4352" w:id="419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194"/>
    <w:bookmarkStart w:name="z4353" w:id="419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195"/>
    <w:bookmarkStart w:name="z4354" w:id="419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196"/>
    <w:bookmarkStart w:name="z4355" w:id="419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197"/>
    <w:bookmarkStart w:name="z4356" w:id="419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198"/>
    <w:bookmarkStart w:name="z4357" w:id="419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199"/>
    <w:bookmarkStart w:name="z4358" w:id="4200"/>
    <w:p>
      <w:pPr>
        <w:spacing w:after="0"/>
        <w:ind w:left="0"/>
        <w:jc w:val="both"/>
      </w:pPr>
      <w:r>
        <w:rPr>
          <w:rFonts w:ascii="Times New Roman"/>
          <w:b w:val="false"/>
          <w:i w:val="false"/>
          <w:color w:val="000000"/>
          <w:sz w:val="28"/>
        </w:rPr>
        <w:t>
      8. Бөлімнің заңды мекенжайы: Қазақстан Республикасы, индексі 041100 Алматы облысы, Кербұлақ ауданы, Сарыөзек кенті, Жангелдин көшесі №1.</w:t>
      </w:r>
    </w:p>
    <w:bookmarkEnd w:id="4200"/>
    <w:bookmarkStart w:name="z4359" w:id="420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Кербұлақ ауданының төтенше жағдайлар бөлімі" республикалық мемлекеттік мекемесі.</w:t>
      </w:r>
    </w:p>
    <w:bookmarkEnd w:id="4201"/>
    <w:bookmarkStart w:name="z4360" w:id="4202"/>
    <w:p>
      <w:pPr>
        <w:spacing w:after="0"/>
        <w:ind w:left="0"/>
        <w:jc w:val="both"/>
      </w:pPr>
      <w:r>
        <w:rPr>
          <w:rFonts w:ascii="Times New Roman"/>
          <w:b w:val="false"/>
          <w:i w:val="false"/>
          <w:color w:val="000000"/>
          <w:sz w:val="28"/>
        </w:rPr>
        <w:t>
      10. Осы Ереже бөлімнің құрылтай құжаты болып табылады.</w:t>
      </w:r>
    </w:p>
    <w:bookmarkEnd w:id="4202"/>
    <w:bookmarkStart w:name="z4361" w:id="420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203"/>
    <w:bookmarkStart w:name="z4362" w:id="420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20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4363" w:id="420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4205"/>
    <w:bookmarkStart w:name="z4364" w:id="4206"/>
    <w:p>
      <w:pPr>
        <w:spacing w:after="0"/>
        <w:ind w:left="0"/>
        <w:jc w:val="both"/>
      </w:pPr>
      <w:r>
        <w:rPr>
          <w:rFonts w:ascii="Times New Roman"/>
          <w:b w:val="false"/>
          <w:i w:val="false"/>
          <w:color w:val="000000"/>
          <w:sz w:val="28"/>
        </w:rPr>
        <w:t>
      13. Бөлімнің міндеттері:</w:t>
      </w:r>
    </w:p>
    <w:bookmarkEnd w:id="4206"/>
    <w:bookmarkStart w:name="z4365" w:id="420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207"/>
    <w:bookmarkStart w:name="z4366" w:id="420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208"/>
    <w:bookmarkStart w:name="z4367" w:id="420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209"/>
    <w:bookmarkStart w:name="z4368" w:id="4210"/>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4210"/>
    <w:bookmarkStart w:name="z4369" w:id="4211"/>
    <w:p>
      <w:pPr>
        <w:spacing w:after="0"/>
        <w:ind w:left="0"/>
        <w:jc w:val="both"/>
      </w:pPr>
      <w:r>
        <w:rPr>
          <w:rFonts w:ascii="Times New Roman"/>
          <w:b w:val="false"/>
          <w:i w:val="false"/>
          <w:color w:val="000000"/>
          <w:sz w:val="28"/>
        </w:rPr>
        <w:t>
      14. Бөлімнің функциялары:</w:t>
      </w:r>
    </w:p>
    <w:bookmarkEnd w:id="4211"/>
    <w:bookmarkStart w:name="z4370" w:id="421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212"/>
    <w:bookmarkStart w:name="z4371" w:id="421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213"/>
    <w:bookmarkStart w:name="z4372" w:id="421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214"/>
    <w:bookmarkStart w:name="z4373" w:id="421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215"/>
    <w:bookmarkStart w:name="z4374" w:id="421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216"/>
    <w:bookmarkStart w:name="z4375" w:id="421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217"/>
    <w:bookmarkStart w:name="z4376" w:id="421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218"/>
    <w:bookmarkStart w:name="z4377" w:id="421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219"/>
    <w:bookmarkStart w:name="z4378" w:id="422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220"/>
    <w:bookmarkStart w:name="z4379" w:id="422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221"/>
    <w:bookmarkStart w:name="z4380" w:id="422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222"/>
    <w:bookmarkStart w:name="z4381" w:id="422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83" w:id="422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4224"/>
    <w:bookmarkStart w:name="z4384" w:id="422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4225"/>
    <w:bookmarkStart w:name="z4385" w:id="422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4226"/>
    <w:bookmarkStart w:name="z4386" w:id="422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4227"/>
    <w:bookmarkStart w:name="z4387" w:id="422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4228"/>
    <w:bookmarkStart w:name="z4388" w:id="422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4229"/>
    <w:bookmarkStart w:name="z4389" w:id="423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230"/>
    <w:bookmarkStart w:name="z4390" w:id="4231"/>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4231"/>
    <w:bookmarkStart w:name="z4391" w:id="423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232"/>
    <w:bookmarkStart w:name="z4392" w:id="423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4233"/>
    <w:bookmarkStart w:name="z4393" w:id="4234"/>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4234"/>
    <w:bookmarkStart w:name="z4394" w:id="423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4235"/>
    <w:bookmarkStart w:name="z4395" w:id="423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4236"/>
    <w:bookmarkStart w:name="z4396" w:id="423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237"/>
    <w:bookmarkStart w:name="z4397" w:id="423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238"/>
    <w:bookmarkStart w:name="z4398" w:id="423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4239"/>
    <w:bookmarkStart w:name="z4399" w:id="424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240"/>
    <w:bookmarkStart w:name="z4400" w:id="4241"/>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4241"/>
    <w:bookmarkStart w:name="z4401" w:id="4242"/>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4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403" w:id="424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243"/>
    <w:bookmarkStart w:name="z4404" w:id="424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05" w:id="4245"/>
    <w:p>
      <w:pPr>
        <w:spacing w:after="0"/>
        <w:ind w:left="0"/>
        <w:jc w:val="both"/>
      </w:pPr>
      <w:r>
        <w:rPr>
          <w:rFonts w:ascii="Times New Roman"/>
          <w:b w:val="false"/>
          <w:i w:val="false"/>
          <w:color w:val="000000"/>
          <w:sz w:val="28"/>
        </w:rPr>
        <w:t>
      15. Құқықтары және міндеттері:</w:t>
      </w:r>
    </w:p>
    <w:bookmarkEnd w:id="4245"/>
    <w:bookmarkStart w:name="z4406" w:id="424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246"/>
    <w:bookmarkStart w:name="z4407" w:id="424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247"/>
    <w:bookmarkStart w:name="z4408" w:id="424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248"/>
    <w:bookmarkStart w:name="z4409" w:id="424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4249"/>
    <w:bookmarkStart w:name="z4410" w:id="4250"/>
    <w:p>
      <w:pPr>
        <w:spacing w:after="0"/>
        <w:ind w:left="0"/>
        <w:jc w:val="left"/>
      </w:pPr>
      <w:r>
        <w:rPr>
          <w:rFonts w:ascii="Times New Roman"/>
          <w:b/>
          <w:i w:val="false"/>
          <w:color w:val="000000"/>
        </w:rPr>
        <w:t xml:space="preserve"> 3. Бөлім қызметін ұйымдастыру</w:t>
      </w:r>
    </w:p>
    <w:bookmarkEnd w:id="4250"/>
    <w:bookmarkStart w:name="z4411" w:id="4251"/>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4251"/>
    <w:bookmarkStart w:name="z4412" w:id="425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4252"/>
    <w:bookmarkStart w:name="z4413" w:id="4253"/>
    <w:p>
      <w:pPr>
        <w:spacing w:after="0"/>
        <w:ind w:left="0"/>
        <w:jc w:val="both"/>
      </w:pPr>
      <w:r>
        <w:rPr>
          <w:rFonts w:ascii="Times New Roman"/>
          <w:b w:val="false"/>
          <w:i w:val="false"/>
          <w:color w:val="000000"/>
          <w:sz w:val="28"/>
        </w:rPr>
        <w:t>
      18. Бөлім бастығының өкілеттіктері:</w:t>
      </w:r>
    </w:p>
    <w:bookmarkEnd w:id="4253"/>
    <w:bookmarkStart w:name="z4414" w:id="4254"/>
    <w:p>
      <w:pPr>
        <w:spacing w:after="0"/>
        <w:ind w:left="0"/>
        <w:jc w:val="both"/>
      </w:pPr>
      <w:r>
        <w:rPr>
          <w:rFonts w:ascii="Times New Roman"/>
          <w:b w:val="false"/>
          <w:i w:val="false"/>
          <w:color w:val="000000"/>
          <w:sz w:val="28"/>
        </w:rPr>
        <w:t xml:space="preserve">
      1) Бөлім атынан сенімхатсыз әрекет етеді; </w:t>
      </w:r>
    </w:p>
    <w:bookmarkEnd w:id="4254"/>
    <w:bookmarkStart w:name="z4415" w:id="425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4255"/>
    <w:bookmarkStart w:name="z4416" w:id="425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4256"/>
    <w:bookmarkStart w:name="z4417" w:id="4257"/>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4257"/>
    <w:bookmarkStart w:name="z4418" w:id="425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258"/>
    <w:bookmarkStart w:name="z4419" w:id="425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4259"/>
    <w:bookmarkStart w:name="z4420" w:id="426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260"/>
    <w:bookmarkStart w:name="z4421" w:id="426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261"/>
    <w:bookmarkStart w:name="z4422" w:id="426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4262"/>
    <w:bookmarkStart w:name="z4423" w:id="426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263"/>
    <w:bookmarkStart w:name="z4424" w:id="426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264"/>
    <w:bookmarkStart w:name="z4425" w:id="426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4265"/>
    <w:bookmarkStart w:name="z4426" w:id="426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266"/>
    <w:bookmarkStart w:name="z4427" w:id="426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267"/>
    <w:bookmarkStart w:name="z4428" w:id="4268"/>
    <w:p>
      <w:pPr>
        <w:spacing w:after="0"/>
        <w:ind w:left="0"/>
        <w:jc w:val="both"/>
      </w:pPr>
      <w:r>
        <w:rPr>
          <w:rFonts w:ascii="Times New Roman"/>
          <w:b w:val="false"/>
          <w:i w:val="false"/>
          <w:color w:val="000000"/>
          <w:sz w:val="28"/>
        </w:rPr>
        <w:t>
      15) Кербұлақ ауданының аумағында орналасқан өртке қарсы қызметтерге қатысты аға жедел бастық болып табылады;</w:t>
      </w:r>
    </w:p>
    <w:bookmarkEnd w:id="4268"/>
    <w:bookmarkStart w:name="z4429" w:id="426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269"/>
    <w:bookmarkStart w:name="z4430" w:id="427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4270"/>
    <w:bookmarkStart w:name="z4431" w:id="427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271"/>
    <w:bookmarkStart w:name="z4432" w:id="4272"/>
    <w:p>
      <w:pPr>
        <w:spacing w:after="0"/>
        <w:ind w:left="0"/>
        <w:jc w:val="left"/>
      </w:pPr>
      <w:r>
        <w:rPr>
          <w:rFonts w:ascii="Times New Roman"/>
          <w:b/>
          <w:i w:val="false"/>
          <w:color w:val="000000"/>
        </w:rPr>
        <w:t xml:space="preserve"> 4. Бөлімнің мүлкі</w:t>
      </w:r>
    </w:p>
    <w:bookmarkEnd w:id="4272"/>
    <w:bookmarkStart w:name="z4433" w:id="427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427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4434" w:id="427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4274"/>
    <w:bookmarkStart w:name="z4435" w:id="427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275"/>
    <w:bookmarkStart w:name="z4436" w:id="4276"/>
    <w:p>
      <w:pPr>
        <w:spacing w:after="0"/>
        <w:ind w:left="0"/>
        <w:jc w:val="left"/>
      </w:pPr>
      <w:r>
        <w:rPr>
          <w:rFonts w:ascii="Times New Roman"/>
          <w:b/>
          <w:i w:val="false"/>
          <w:color w:val="000000"/>
        </w:rPr>
        <w:t xml:space="preserve"> 5. Бөлімді қайта ұйымдастыру және тарату</w:t>
      </w:r>
    </w:p>
    <w:bookmarkEnd w:id="4276"/>
    <w:bookmarkStart w:name="z4437" w:id="427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58-қосымша</w:t>
            </w:r>
          </w:p>
        </w:tc>
      </w:tr>
    </w:tbl>
    <w:bookmarkStart w:name="z4439" w:id="4278"/>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Алматы облысының Төтенше жағдайлар</w:t>
      </w:r>
      <w:r>
        <w:br/>
      </w:r>
      <w:r>
        <w:rPr>
          <w:rFonts w:ascii="Times New Roman"/>
          <w:b/>
          <w:i w:val="false"/>
          <w:color w:val="000000"/>
        </w:rPr>
        <w:t>департаментінің Көксу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4278"/>
    <w:bookmarkStart w:name="z4441" w:id="427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Көксу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279"/>
    <w:bookmarkStart w:name="z4442" w:id="428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280"/>
    <w:bookmarkStart w:name="z4443" w:id="428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281"/>
    <w:bookmarkStart w:name="z4444" w:id="428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282"/>
    <w:bookmarkStart w:name="z4445" w:id="428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283"/>
    <w:bookmarkStart w:name="z4446" w:id="428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284"/>
    <w:bookmarkStart w:name="z4447" w:id="428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285"/>
    <w:bookmarkStart w:name="z4448" w:id="4286"/>
    <w:p>
      <w:pPr>
        <w:spacing w:after="0"/>
        <w:ind w:left="0"/>
        <w:jc w:val="both"/>
      </w:pPr>
      <w:r>
        <w:rPr>
          <w:rFonts w:ascii="Times New Roman"/>
          <w:b w:val="false"/>
          <w:i w:val="false"/>
          <w:color w:val="000000"/>
          <w:sz w:val="28"/>
        </w:rPr>
        <w:t>
      8. Бөлімнің заңды мекенжайы: Қазақстан Республикасы, индексі 041200 Алматы облысы, Көксу ауданы, Балпық би кенті, Амангелді көшесі №1.</w:t>
      </w:r>
    </w:p>
    <w:bookmarkEnd w:id="4286"/>
    <w:bookmarkStart w:name="z4449" w:id="428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Көксу ауданының төтенше жағдайлар бөлімі" республикалық мемлекеттік мекемесі.</w:t>
      </w:r>
    </w:p>
    <w:bookmarkEnd w:id="4287"/>
    <w:bookmarkStart w:name="z4450" w:id="4288"/>
    <w:p>
      <w:pPr>
        <w:spacing w:after="0"/>
        <w:ind w:left="0"/>
        <w:jc w:val="both"/>
      </w:pPr>
      <w:r>
        <w:rPr>
          <w:rFonts w:ascii="Times New Roman"/>
          <w:b w:val="false"/>
          <w:i w:val="false"/>
          <w:color w:val="000000"/>
          <w:sz w:val="28"/>
        </w:rPr>
        <w:t>
      10. Осы Ереже бөлімнің құрылтай құжаты болып табылады.</w:t>
      </w:r>
    </w:p>
    <w:bookmarkEnd w:id="4288"/>
    <w:bookmarkStart w:name="z4451" w:id="428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289"/>
    <w:bookmarkStart w:name="z4452" w:id="429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29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4453" w:id="429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4291"/>
    <w:bookmarkStart w:name="z4454" w:id="4292"/>
    <w:p>
      <w:pPr>
        <w:spacing w:after="0"/>
        <w:ind w:left="0"/>
        <w:jc w:val="both"/>
      </w:pPr>
      <w:r>
        <w:rPr>
          <w:rFonts w:ascii="Times New Roman"/>
          <w:b w:val="false"/>
          <w:i w:val="false"/>
          <w:color w:val="000000"/>
          <w:sz w:val="28"/>
        </w:rPr>
        <w:t>
      13. Бөлімнің міндеттері:</w:t>
      </w:r>
    </w:p>
    <w:bookmarkEnd w:id="4292"/>
    <w:bookmarkStart w:name="z4455" w:id="429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293"/>
    <w:bookmarkStart w:name="z4456" w:id="429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294"/>
    <w:bookmarkStart w:name="z4457" w:id="429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295"/>
    <w:bookmarkStart w:name="z4458" w:id="4296"/>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4296"/>
    <w:bookmarkStart w:name="z4459" w:id="4297"/>
    <w:p>
      <w:pPr>
        <w:spacing w:after="0"/>
        <w:ind w:left="0"/>
        <w:jc w:val="both"/>
      </w:pPr>
      <w:r>
        <w:rPr>
          <w:rFonts w:ascii="Times New Roman"/>
          <w:b w:val="false"/>
          <w:i w:val="false"/>
          <w:color w:val="000000"/>
          <w:sz w:val="28"/>
        </w:rPr>
        <w:t>
      14. Бөлімнің функциялары:</w:t>
      </w:r>
    </w:p>
    <w:bookmarkEnd w:id="4297"/>
    <w:bookmarkStart w:name="z4460" w:id="429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298"/>
    <w:bookmarkStart w:name="z4461" w:id="429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299"/>
    <w:bookmarkStart w:name="z4462" w:id="430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300"/>
    <w:bookmarkStart w:name="z4463" w:id="430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301"/>
    <w:bookmarkStart w:name="z4464" w:id="430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302"/>
    <w:bookmarkStart w:name="z4465" w:id="430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303"/>
    <w:bookmarkStart w:name="z4466" w:id="430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304"/>
    <w:bookmarkStart w:name="z4467" w:id="4305"/>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4305"/>
    <w:bookmarkStart w:name="z4468" w:id="430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306"/>
    <w:bookmarkStart w:name="z4469" w:id="430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307"/>
    <w:bookmarkStart w:name="z4470" w:id="430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308"/>
    <w:bookmarkStart w:name="z4471" w:id="430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3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73" w:id="431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4310"/>
    <w:bookmarkStart w:name="z4474" w:id="431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4311"/>
    <w:bookmarkStart w:name="z4475" w:id="431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4312"/>
    <w:bookmarkStart w:name="z4476" w:id="431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4313"/>
    <w:bookmarkStart w:name="z4477" w:id="431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4314"/>
    <w:bookmarkStart w:name="z4478" w:id="431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4315"/>
    <w:bookmarkStart w:name="z4479" w:id="431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316"/>
    <w:bookmarkStart w:name="z4480" w:id="4317"/>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4317"/>
    <w:bookmarkStart w:name="z4481" w:id="431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318"/>
    <w:bookmarkStart w:name="z4482" w:id="431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4319"/>
    <w:bookmarkStart w:name="z4483" w:id="4320"/>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4320"/>
    <w:bookmarkStart w:name="z4484" w:id="432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4321"/>
    <w:bookmarkStart w:name="z4485" w:id="432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4322"/>
    <w:bookmarkStart w:name="z4486" w:id="432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323"/>
    <w:bookmarkStart w:name="z4487" w:id="432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324"/>
    <w:bookmarkStart w:name="z4488" w:id="432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4325"/>
    <w:bookmarkStart w:name="z4489" w:id="432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326"/>
    <w:bookmarkStart w:name="z4490" w:id="4327"/>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4327"/>
    <w:bookmarkStart w:name="z4491" w:id="4328"/>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4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493" w:id="432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329"/>
    <w:bookmarkStart w:name="z4494" w:id="433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95" w:id="4331"/>
    <w:p>
      <w:pPr>
        <w:spacing w:after="0"/>
        <w:ind w:left="0"/>
        <w:jc w:val="both"/>
      </w:pPr>
      <w:r>
        <w:rPr>
          <w:rFonts w:ascii="Times New Roman"/>
          <w:b w:val="false"/>
          <w:i w:val="false"/>
          <w:color w:val="000000"/>
          <w:sz w:val="28"/>
        </w:rPr>
        <w:t>
      15. Құқықтары және міндеттері:</w:t>
      </w:r>
    </w:p>
    <w:bookmarkEnd w:id="4331"/>
    <w:bookmarkStart w:name="z4496" w:id="433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332"/>
    <w:bookmarkStart w:name="z4497" w:id="433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333"/>
    <w:bookmarkStart w:name="z4498" w:id="433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334"/>
    <w:bookmarkStart w:name="z4499" w:id="433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4335"/>
    <w:bookmarkStart w:name="z4500" w:id="4336"/>
    <w:p>
      <w:pPr>
        <w:spacing w:after="0"/>
        <w:ind w:left="0"/>
        <w:jc w:val="left"/>
      </w:pPr>
      <w:r>
        <w:rPr>
          <w:rFonts w:ascii="Times New Roman"/>
          <w:b/>
          <w:i w:val="false"/>
          <w:color w:val="000000"/>
        </w:rPr>
        <w:t xml:space="preserve"> 3. Бөлім қызметін ұйымдастыру</w:t>
      </w:r>
    </w:p>
    <w:bookmarkEnd w:id="4336"/>
    <w:bookmarkStart w:name="z4501" w:id="4337"/>
    <w:p>
      <w:pPr>
        <w:spacing w:after="0"/>
        <w:ind w:left="0"/>
        <w:jc w:val="both"/>
      </w:pPr>
      <w:r>
        <w:rPr>
          <w:rFonts w:ascii="Times New Roman"/>
          <w:b w:val="false"/>
          <w:i w:val="false"/>
          <w:color w:val="000000"/>
          <w:sz w:val="28"/>
        </w:rPr>
        <w:t xml:space="preserve">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 </w:t>
      </w:r>
    </w:p>
    <w:bookmarkEnd w:id="4337"/>
    <w:bookmarkStart w:name="z4502" w:id="433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4338"/>
    <w:bookmarkStart w:name="z4503" w:id="4339"/>
    <w:p>
      <w:pPr>
        <w:spacing w:after="0"/>
        <w:ind w:left="0"/>
        <w:jc w:val="both"/>
      </w:pPr>
      <w:r>
        <w:rPr>
          <w:rFonts w:ascii="Times New Roman"/>
          <w:b w:val="false"/>
          <w:i w:val="false"/>
          <w:color w:val="000000"/>
          <w:sz w:val="28"/>
        </w:rPr>
        <w:t>
      18. Бөлім бастығының өкілеттіктері:</w:t>
      </w:r>
    </w:p>
    <w:bookmarkEnd w:id="4339"/>
    <w:bookmarkStart w:name="z4504" w:id="4340"/>
    <w:p>
      <w:pPr>
        <w:spacing w:after="0"/>
        <w:ind w:left="0"/>
        <w:jc w:val="both"/>
      </w:pPr>
      <w:r>
        <w:rPr>
          <w:rFonts w:ascii="Times New Roman"/>
          <w:b w:val="false"/>
          <w:i w:val="false"/>
          <w:color w:val="000000"/>
          <w:sz w:val="28"/>
        </w:rPr>
        <w:t xml:space="preserve">
      1) Бөлім атынан сенімхатсыз әрекет етеді; </w:t>
      </w:r>
    </w:p>
    <w:bookmarkEnd w:id="4340"/>
    <w:bookmarkStart w:name="z4505" w:id="4341"/>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4341"/>
    <w:bookmarkStart w:name="z4506" w:id="434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4342"/>
    <w:bookmarkStart w:name="z4507" w:id="4343"/>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4343"/>
    <w:bookmarkStart w:name="z4508" w:id="4344"/>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4344"/>
    <w:bookmarkStart w:name="z4509" w:id="434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4345"/>
    <w:bookmarkStart w:name="z4510" w:id="434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346"/>
    <w:bookmarkStart w:name="z4511" w:id="434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347"/>
    <w:bookmarkStart w:name="z4512" w:id="434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4348"/>
    <w:bookmarkStart w:name="z4513" w:id="434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349"/>
    <w:bookmarkStart w:name="z4514" w:id="435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350"/>
    <w:bookmarkStart w:name="z4515" w:id="435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4351"/>
    <w:bookmarkStart w:name="z4516" w:id="435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352"/>
    <w:bookmarkStart w:name="z4517" w:id="435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353"/>
    <w:bookmarkStart w:name="z4518" w:id="4354"/>
    <w:p>
      <w:pPr>
        <w:spacing w:after="0"/>
        <w:ind w:left="0"/>
        <w:jc w:val="both"/>
      </w:pPr>
      <w:r>
        <w:rPr>
          <w:rFonts w:ascii="Times New Roman"/>
          <w:b w:val="false"/>
          <w:i w:val="false"/>
          <w:color w:val="000000"/>
          <w:sz w:val="28"/>
        </w:rPr>
        <w:t>
      15) Көксу ауданының аумағында орналасқан өртке қарсы қызметтерге қатысты аға жедел бастық болып табылады;</w:t>
      </w:r>
    </w:p>
    <w:bookmarkEnd w:id="4354"/>
    <w:bookmarkStart w:name="z4519" w:id="435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355"/>
    <w:bookmarkStart w:name="z4520" w:id="435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4356"/>
    <w:bookmarkStart w:name="z4521" w:id="435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357"/>
    <w:bookmarkStart w:name="z4522" w:id="4358"/>
    <w:p>
      <w:pPr>
        <w:spacing w:after="0"/>
        <w:ind w:left="0"/>
        <w:jc w:val="left"/>
      </w:pPr>
      <w:r>
        <w:rPr>
          <w:rFonts w:ascii="Times New Roman"/>
          <w:b/>
          <w:i w:val="false"/>
          <w:color w:val="000000"/>
        </w:rPr>
        <w:t xml:space="preserve"> 4. Бөлімнің мүлкі</w:t>
      </w:r>
    </w:p>
    <w:bookmarkEnd w:id="4358"/>
    <w:bookmarkStart w:name="z4523" w:id="4359"/>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435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4524" w:id="4360"/>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4360"/>
    <w:bookmarkStart w:name="z4525" w:id="436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361"/>
    <w:bookmarkStart w:name="z4526" w:id="4362"/>
    <w:p>
      <w:pPr>
        <w:spacing w:after="0"/>
        <w:ind w:left="0"/>
        <w:jc w:val="left"/>
      </w:pPr>
      <w:r>
        <w:rPr>
          <w:rFonts w:ascii="Times New Roman"/>
          <w:b/>
          <w:i w:val="false"/>
          <w:color w:val="000000"/>
        </w:rPr>
        <w:t xml:space="preserve"> 5. Бөлімді қайта ұйымдастыру және тарату</w:t>
      </w:r>
    </w:p>
    <w:bookmarkEnd w:id="4362"/>
    <w:bookmarkStart w:name="z4527" w:id="436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59-қосымша</w:t>
            </w:r>
          </w:p>
        </w:tc>
      </w:tr>
    </w:tbl>
    <w:bookmarkStart w:name="z4529" w:id="4364"/>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Алматы облысының Төтенше жағдайлар</w:t>
      </w:r>
      <w:r>
        <w:br/>
      </w:r>
      <w:r>
        <w:rPr>
          <w:rFonts w:ascii="Times New Roman"/>
          <w:b/>
          <w:i w:val="false"/>
          <w:color w:val="000000"/>
        </w:rPr>
        <w:t>департаментінің Панфилов ауданының төтенше жағдайлар</w:t>
      </w:r>
      <w:r>
        <w:br/>
      </w:r>
      <w:r>
        <w:rPr>
          <w:rFonts w:ascii="Times New Roman"/>
          <w:b/>
          <w:i w:val="false"/>
          <w:color w:val="000000"/>
        </w:rPr>
        <w:t>бөлімі туралы</w:t>
      </w:r>
      <w:r>
        <w:br/>
      </w:r>
      <w:r>
        <w:rPr>
          <w:rFonts w:ascii="Times New Roman"/>
          <w:b/>
          <w:i w:val="false"/>
          <w:color w:val="000000"/>
        </w:rPr>
        <w:t>ЕРЕЖЕ</w:t>
      </w:r>
      <w:r>
        <w:br/>
      </w:r>
      <w:r>
        <w:rPr>
          <w:rFonts w:ascii="Times New Roman"/>
          <w:b/>
          <w:i w:val="false"/>
          <w:color w:val="000000"/>
        </w:rPr>
        <w:t>1. Жалпы ережелер</w:t>
      </w:r>
    </w:p>
    <w:bookmarkEnd w:id="4364"/>
    <w:bookmarkStart w:name="z4531" w:id="436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Панфилов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365"/>
    <w:bookmarkStart w:name="z4532" w:id="436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366"/>
    <w:bookmarkStart w:name="z4533" w:id="436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367"/>
    <w:bookmarkStart w:name="z4534" w:id="436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368"/>
    <w:bookmarkStart w:name="z4535" w:id="436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369"/>
    <w:bookmarkStart w:name="z4536" w:id="437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370"/>
    <w:bookmarkStart w:name="z4537" w:id="437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371"/>
    <w:bookmarkStart w:name="z4538" w:id="4372"/>
    <w:p>
      <w:pPr>
        <w:spacing w:after="0"/>
        <w:ind w:left="0"/>
        <w:jc w:val="both"/>
      </w:pPr>
      <w:r>
        <w:rPr>
          <w:rFonts w:ascii="Times New Roman"/>
          <w:b w:val="false"/>
          <w:i w:val="false"/>
          <w:color w:val="000000"/>
          <w:sz w:val="28"/>
        </w:rPr>
        <w:t>
      8. Бөлімнің заңды мекенжайы: Қазақстан Республикасы, индексі 041300 Алматы облысы, Панфилов ауданы, Жаркент қаласы, Масанчи көшесі №17.</w:t>
      </w:r>
    </w:p>
    <w:bookmarkEnd w:id="4372"/>
    <w:bookmarkStart w:name="z4539" w:id="437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Панфилов ауданының төтенше жағдайлар бөлімі" республикалық мемлекеттік мекемесі.</w:t>
      </w:r>
    </w:p>
    <w:bookmarkEnd w:id="4373"/>
    <w:bookmarkStart w:name="z4540" w:id="4374"/>
    <w:p>
      <w:pPr>
        <w:spacing w:after="0"/>
        <w:ind w:left="0"/>
        <w:jc w:val="both"/>
      </w:pPr>
      <w:r>
        <w:rPr>
          <w:rFonts w:ascii="Times New Roman"/>
          <w:b w:val="false"/>
          <w:i w:val="false"/>
          <w:color w:val="000000"/>
          <w:sz w:val="28"/>
        </w:rPr>
        <w:t>
      10. Осы Ереже бөлімнің құрылтай құжаты болып табылады.</w:t>
      </w:r>
    </w:p>
    <w:bookmarkEnd w:id="4374"/>
    <w:bookmarkStart w:name="z4541" w:id="437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375"/>
    <w:bookmarkStart w:name="z4542" w:id="437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37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4543" w:id="437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4377"/>
    <w:bookmarkStart w:name="z4544" w:id="4378"/>
    <w:p>
      <w:pPr>
        <w:spacing w:after="0"/>
        <w:ind w:left="0"/>
        <w:jc w:val="both"/>
      </w:pPr>
      <w:r>
        <w:rPr>
          <w:rFonts w:ascii="Times New Roman"/>
          <w:b w:val="false"/>
          <w:i w:val="false"/>
          <w:color w:val="000000"/>
          <w:sz w:val="28"/>
        </w:rPr>
        <w:t>
      13. Бөлімнің міндеттері:</w:t>
      </w:r>
    </w:p>
    <w:bookmarkEnd w:id="4378"/>
    <w:bookmarkStart w:name="z4545" w:id="437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379"/>
    <w:bookmarkStart w:name="z4546" w:id="438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380"/>
    <w:bookmarkStart w:name="z4547" w:id="438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381"/>
    <w:bookmarkStart w:name="z4548" w:id="4382"/>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End w:id="4382"/>
    <w:bookmarkStart w:name="z4549" w:id="4383"/>
    <w:p>
      <w:pPr>
        <w:spacing w:after="0"/>
        <w:ind w:left="0"/>
        <w:jc w:val="both"/>
      </w:pPr>
      <w:r>
        <w:rPr>
          <w:rFonts w:ascii="Times New Roman"/>
          <w:b w:val="false"/>
          <w:i w:val="false"/>
          <w:color w:val="000000"/>
          <w:sz w:val="28"/>
        </w:rPr>
        <w:t>
      14. Бөлімнің функциялары:</w:t>
      </w:r>
    </w:p>
    <w:bookmarkEnd w:id="4383"/>
    <w:bookmarkStart w:name="z4550" w:id="438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384"/>
    <w:bookmarkStart w:name="z4551" w:id="438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385"/>
    <w:bookmarkStart w:name="z4552" w:id="438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386"/>
    <w:bookmarkStart w:name="z4553" w:id="438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387"/>
    <w:bookmarkStart w:name="z4554" w:id="438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388"/>
    <w:bookmarkStart w:name="z4555" w:id="438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389"/>
    <w:bookmarkStart w:name="z4556" w:id="439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390"/>
    <w:bookmarkStart w:name="z4557" w:id="4391"/>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4391"/>
    <w:bookmarkStart w:name="z4558" w:id="439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392"/>
    <w:bookmarkStart w:name="z4559" w:id="439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393"/>
    <w:bookmarkStart w:name="z4560" w:id="439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394"/>
    <w:bookmarkStart w:name="z4561" w:id="439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63" w:id="439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4396"/>
    <w:bookmarkStart w:name="z4564" w:id="439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4397"/>
    <w:bookmarkStart w:name="z4565" w:id="439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4398"/>
    <w:bookmarkStart w:name="z4566" w:id="439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4399"/>
    <w:bookmarkStart w:name="z4567" w:id="440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4400"/>
    <w:bookmarkStart w:name="z4568" w:id="440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4401"/>
    <w:bookmarkStart w:name="z4569" w:id="440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402"/>
    <w:bookmarkStart w:name="z4570" w:id="4403"/>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bookmarkEnd w:id="4403"/>
    <w:bookmarkStart w:name="z4571" w:id="440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404"/>
    <w:bookmarkStart w:name="z4572" w:id="440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4405"/>
    <w:bookmarkStart w:name="z4573" w:id="4406"/>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4406"/>
    <w:bookmarkStart w:name="z4574" w:id="440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4407"/>
    <w:bookmarkStart w:name="z4575" w:id="440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4408"/>
    <w:bookmarkStart w:name="z4576" w:id="440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409"/>
    <w:bookmarkStart w:name="z4577" w:id="441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410"/>
    <w:bookmarkStart w:name="z4578" w:id="4411"/>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4411"/>
    <w:bookmarkStart w:name="z4579" w:id="441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412"/>
    <w:bookmarkStart w:name="z4580" w:id="4413"/>
    <w:p>
      <w:pPr>
        <w:spacing w:after="0"/>
        <w:ind w:left="0"/>
        <w:jc w:val="both"/>
      </w:pPr>
      <w:r>
        <w:rPr>
          <w:rFonts w:ascii="Times New Roman"/>
          <w:b w:val="false"/>
          <w:i w:val="false"/>
          <w:color w:val="000000"/>
          <w:sz w:val="28"/>
        </w:rPr>
        <w:t xml:space="preserve">
      31) өз құзыреті шегінде терроризммен күрес жөніндегі қалалық штабтың жұмысына қатысу; </w:t>
      </w:r>
    </w:p>
    <w:bookmarkEnd w:id="4413"/>
    <w:bookmarkStart w:name="z4581" w:id="4414"/>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4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583" w:id="441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415"/>
    <w:bookmarkStart w:name="z4584" w:id="441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4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85" w:id="4417"/>
    <w:p>
      <w:pPr>
        <w:spacing w:after="0"/>
        <w:ind w:left="0"/>
        <w:jc w:val="both"/>
      </w:pPr>
      <w:r>
        <w:rPr>
          <w:rFonts w:ascii="Times New Roman"/>
          <w:b w:val="false"/>
          <w:i w:val="false"/>
          <w:color w:val="000000"/>
          <w:sz w:val="28"/>
        </w:rPr>
        <w:t>
      15. Құқықтары және міндеттері:</w:t>
      </w:r>
    </w:p>
    <w:bookmarkEnd w:id="4417"/>
    <w:bookmarkStart w:name="z4586" w:id="441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418"/>
    <w:bookmarkStart w:name="z4587" w:id="441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419"/>
    <w:bookmarkStart w:name="z4588" w:id="442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420"/>
    <w:bookmarkStart w:name="z4589" w:id="442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4421"/>
    <w:bookmarkStart w:name="z4590" w:id="4422"/>
    <w:p>
      <w:pPr>
        <w:spacing w:after="0"/>
        <w:ind w:left="0"/>
        <w:jc w:val="left"/>
      </w:pPr>
      <w:r>
        <w:rPr>
          <w:rFonts w:ascii="Times New Roman"/>
          <w:b/>
          <w:i w:val="false"/>
          <w:color w:val="000000"/>
        </w:rPr>
        <w:t xml:space="preserve"> 3. Бөлім қызметін ұйымдастыру</w:t>
      </w:r>
    </w:p>
    <w:bookmarkEnd w:id="4422"/>
    <w:bookmarkStart w:name="z4591" w:id="4423"/>
    <w:p>
      <w:pPr>
        <w:spacing w:after="0"/>
        <w:ind w:left="0"/>
        <w:jc w:val="both"/>
      </w:pPr>
      <w:r>
        <w:rPr>
          <w:rFonts w:ascii="Times New Roman"/>
          <w:b w:val="false"/>
          <w:i w:val="false"/>
          <w:color w:val="000000"/>
          <w:sz w:val="28"/>
        </w:rPr>
        <w:t xml:space="preserve">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 </w:t>
      </w:r>
    </w:p>
    <w:bookmarkEnd w:id="4423"/>
    <w:bookmarkStart w:name="z4592" w:id="442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4424"/>
    <w:bookmarkStart w:name="z4593" w:id="4425"/>
    <w:p>
      <w:pPr>
        <w:spacing w:after="0"/>
        <w:ind w:left="0"/>
        <w:jc w:val="both"/>
      </w:pPr>
      <w:r>
        <w:rPr>
          <w:rFonts w:ascii="Times New Roman"/>
          <w:b w:val="false"/>
          <w:i w:val="false"/>
          <w:color w:val="000000"/>
          <w:sz w:val="28"/>
        </w:rPr>
        <w:t>
      18. Бөлім бастығының өкілеттіктері:</w:t>
      </w:r>
    </w:p>
    <w:bookmarkEnd w:id="4425"/>
    <w:bookmarkStart w:name="z4594" w:id="4426"/>
    <w:p>
      <w:pPr>
        <w:spacing w:after="0"/>
        <w:ind w:left="0"/>
        <w:jc w:val="both"/>
      </w:pPr>
      <w:r>
        <w:rPr>
          <w:rFonts w:ascii="Times New Roman"/>
          <w:b w:val="false"/>
          <w:i w:val="false"/>
          <w:color w:val="000000"/>
          <w:sz w:val="28"/>
        </w:rPr>
        <w:t xml:space="preserve">
      1) Бөлім атынан сенімхатсыз әрекет етеді; </w:t>
      </w:r>
    </w:p>
    <w:bookmarkEnd w:id="4426"/>
    <w:bookmarkStart w:name="z4595" w:id="4427"/>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4427"/>
    <w:bookmarkStart w:name="z4596" w:id="442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4428"/>
    <w:bookmarkStart w:name="z4597" w:id="4429"/>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4429"/>
    <w:bookmarkStart w:name="z4598" w:id="4430"/>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bookmarkEnd w:id="4430"/>
    <w:bookmarkStart w:name="z4599" w:id="443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4431"/>
    <w:bookmarkStart w:name="z4600" w:id="443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432"/>
    <w:bookmarkStart w:name="z4601" w:id="443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433"/>
    <w:bookmarkStart w:name="z4602" w:id="443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4434"/>
    <w:bookmarkStart w:name="z4603" w:id="443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435"/>
    <w:bookmarkStart w:name="z4604" w:id="443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436"/>
    <w:bookmarkStart w:name="z4605" w:id="443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4437"/>
    <w:bookmarkStart w:name="z4606" w:id="443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438"/>
    <w:bookmarkStart w:name="z4607" w:id="443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439"/>
    <w:bookmarkStart w:name="z4608" w:id="4440"/>
    <w:p>
      <w:pPr>
        <w:spacing w:after="0"/>
        <w:ind w:left="0"/>
        <w:jc w:val="both"/>
      </w:pPr>
      <w:r>
        <w:rPr>
          <w:rFonts w:ascii="Times New Roman"/>
          <w:b w:val="false"/>
          <w:i w:val="false"/>
          <w:color w:val="000000"/>
          <w:sz w:val="28"/>
        </w:rPr>
        <w:t>
      15) Панфилов ауданының аумағында орналасқан өртке қарсы қызметтерге қатысты аға жедел бастық болып табылады;</w:t>
      </w:r>
    </w:p>
    <w:bookmarkEnd w:id="4440"/>
    <w:bookmarkStart w:name="z4609" w:id="444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441"/>
    <w:bookmarkStart w:name="z4610" w:id="444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4442"/>
    <w:bookmarkStart w:name="z4611" w:id="444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443"/>
    <w:bookmarkStart w:name="z4612" w:id="4444"/>
    <w:p>
      <w:pPr>
        <w:spacing w:after="0"/>
        <w:ind w:left="0"/>
        <w:jc w:val="left"/>
      </w:pPr>
      <w:r>
        <w:rPr>
          <w:rFonts w:ascii="Times New Roman"/>
          <w:b/>
          <w:i w:val="false"/>
          <w:color w:val="000000"/>
        </w:rPr>
        <w:t xml:space="preserve"> 4. Бөлімнің мүлкі</w:t>
      </w:r>
    </w:p>
    <w:bookmarkEnd w:id="4444"/>
    <w:bookmarkStart w:name="z4613" w:id="4445"/>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444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4614" w:id="4446"/>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4446"/>
    <w:bookmarkStart w:name="z4615" w:id="444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447"/>
    <w:bookmarkStart w:name="z4616" w:id="4448"/>
    <w:p>
      <w:pPr>
        <w:spacing w:after="0"/>
        <w:ind w:left="0"/>
        <w:jc w:val="left"/>
      </w:pPr>
      <w:r>
        <w:rPr>
          <w:rFonts w:ascii="Times New Roman"/>
          <w:b/>
          <w:i w:val="false"/>
          <w:color w:val="000000"/>
        </w:rPr>
        <w:t xml:space="preserve"> 5. Бөлімді қайта ұйымдастыру және тарату</w:t>
      </w:r>
    </w:p>
    <w:bookmarkEnd w:id="4448"/>
    <w:bookmarkStart w:name="z4617" w:id="444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4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60-қосымша</w:t>
            </w:r>
          </w:p>
        </w:tc>
      </w:tr>
    </w:tbl>
    <w:bookmarkStart w:name="z4619" w:id="4450"/>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Алматы облысының Төтенше жағдайлар департаменті Райымбек ауданының төтенше жағдайлар бөлімі туралы ереже</w:t>
      </w:r>
    </w:p>
    <w:bookmarkEnd w:id="4450"/>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bookmarkStart w:name="z4620" w:id="4451"/>
    <w:p>
      <w:pPr>
        <w:spacing w:after="0"/>
        <w:ind w:left="0"/>
        <w:jc w:val="left"/>
      </w:pPr>
      <w:r>
        <w:rPr>
          <w:rFonts w:ascii="Times New Roman"/>
          <w:b/>
          <w:i w:val="false"/>
          <w:color w:val="000000"/>
        </w:rPr>
        <w:t xml:space="preserve"> 1. Жалпы ережелер</w:t>
      </w:r>
    </w:p>
    <w:bookmarkEnd w:id="4451"/>
    <w:bookmarkStart w:name="z4621" w:id="445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 Райымбек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622" w:id="445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453"/>
    <w:bookmarkStart w:name="z4623" w:id="445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454"/>
    <w:bookmarkStart w:name="z4624" w:id="445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455"/>
    <w:bookmarkStart w:name="z4625" w:id="445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456"/>
    <w:bookmarkStart w:name="z4626" w:id="445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457"/>
    <w:bookmarkStart w:name="z4627" w:id="445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458"/>
    <w:bookmarkStart w:name="z4628" w:id="4459"/>
    <w:p>
      <w:pPr>
        <w:spacing w:after="0"/>
        <w:ind w:left="0"/>
        <w:jc w:val="both"/>
      </w:pPr>
      <w:r>
        <w:rPr>
          <w:rFonts w:ascii="Times New Roman"/>
          <w:b w:val="false"/>
          <w:i w:val="false"/>
          <w:color w:val="000000"/>
          <w:sz w:val="28"/>
        </w:rPr>
        <w:t>
      8. Бөлімнің заңды мекенжайы: Қазақстан Республикасы, индексі 041400 Алматы облысы, Райымбек ауданы, Нарынқол ауылы, Төле би көшесі, №26.</w:t>
      </w:r>
    </w:p>
    <w:bookmarkEnd w:id="44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629" w:id="4460"/>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Райымбек ауданының төтенше жағдайлар бөлімі" республикалық мемлекеттік мекемесі.</w:t>
      </w:r>
    </w:p>
    <w:bookmarkEnd w:id="4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630" w:id="4461"/>
    <w:p>
      <w:pPr>
        <w:spacing w:after="0"/>
        <w:ind w:left="0"/>
        <w:jc w:val="both"/>
      </w:pPr>
      <w:r>
        <w:rPr>
          <w:rFonts w:ascii="Times New Roman"/>
          <w:b w:val="false"/>
          <w:i w:val="false"/>
          <w:color w:val="000000"/>
          <w:sz w:val="28"/>
        </w:rPr>
        <w:t>
      10. Осы Ереже бөлімнің құрылтай құжаты болып табылады.</w:t>
      </w:r>
    </w:p>
    <w:bookmarkEnd w:id="4461"/>
    <w:bookmarkStart w:name="z4631" w:id="446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462"/>
    <w:bookmarkStart w:name="z4632" w:id="446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46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4633" w:id="446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4464"/>
    <w:bookmarkStart w:name="z4634" w:id="4465"/>
    <w:p>
      <w:pPr>
        <w:spacing w:after="0"/>
        <w:ind w:left="0"/>
        <w:jc w:val="both"/>
      </w:pPr>
      <w:r>
        <w:rPr>
          <w:rFonts w:ascii="Times New Roman"/>
          <w:b w:val="false"/>
          <w:i w:val="false"/>
          <w:color w:val="000000"/>
          <w:sz w:val="28"/>
        </w:rPr>
        <w:t>
      13. Бөлімнің міндеттері:</w:t>
      </w:r>
    </w:p>
    <w:bookmarkEnd w:id="4465"/>
    <w:bookmarkStart w:name="z4635" w:id="446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466"/>
    <w:bookmarkStart w:name="z4636" w:id="446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467"/>
    <w:bookmarkStart w:name="z4637" w:id="446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468"/>
    <w:bookmarkStart w:name="z4638" w:id="446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469"/>
    <w:bookmarkStart w:name="z4639" w:id="4470"/>
    <w:p>
      <w:pPr>
        <w:spacing w:after="0"/>
        <w:ind w:left="0"/>
        <w:jc w:val="both"/>
      </w:pPr>
      <w:r>
        <w:rPr>
          <w:rFonts w:ascii="Times New Roman"/>
          <w:b w:val="false"/>
          <w:i w:val="false"/>
          <w:color w:val="000000"/>
          <w:sz w:val="28"/>
        </w:rPr>
        <w:t>
      14. Бөлімнің функциялары:</w:t>
      </w:r>
    </w:p>
    <w:bookmarkEnd w:id="4470"/>
    <w:bookmarkStart w:name="z4640" w:id="447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471"/>
    <w:bookmarkStart w:name="z4641" w:id="447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472"/>
    <w:bookmarkStart w:name="z4642" w:id="447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473"/>
    <w:bookmarkStart w:name="z4643" w:id="447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474"/>
    <w:bookmarkStart w:name="z4644" w:id="447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475"/>
    <w:bookmarkStart w:name="z4645" w:id="447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476"/>
    <w:bookmarkStart w:name="z4646" w:id="447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477"/>
    <w:bookmarkStart w:name="z4647" w:id="4478"/>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4478"/>
    <w:bookmarkStart w:name="z4648" w:id="447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479"/>
    <w:bookmarkStart w:name="z4649" w:id="448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480"/>
    <w:bookmarkStart w:name="z4650" w:id="448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481"/>
    <w:bookmarkStart w:name="z4651" w:id="448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4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53" w:id="448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4483"/>
    <w:bookmarkStart w:name="z4654" w:id="448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4484"/>
    <w:bookmarkStart w:name="z4655" w:id="448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4485"/>
    <w:bookmarkStart w:name="z4656" w:id="448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4486"/>
    <w:bookmarkStart w:name="z4657" w:id="448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4487"/>
    <w:bookmarkStart w:name="z4658" w:id="448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4488"/>
    <w:bookmarkStart w:name="z4659" w:id="448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489"/>
    <w:bookmarkStart w:name="z4660" w:id="449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4490"/>
    <w:bookmarkStart w:name="z4661" w:id="449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491"/>
    <w:bookmarkStart w:name="z4662" w:id="449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4492"/>
    <w:bookmarkStart w:name="z4663" w:id="449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4493"/>
    <w:bookmarkStart w:name="z4664" w:id="449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4494"/>
    <w:bookmarkStart w:name="z4665" w:id="449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4495"/>
    <w:bookmarkStart w:name="z4666" w:id="449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496"/>
    <w:bookmarkStart w:name="z4667" w:id="449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497"/>
    <w:bookmarkStart w:name="z4668" w:id="449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4498"/>
    <w:bookmarkStart w:name="z4669" w:id="449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499"/>
    <w:bookmarkStart w:name="z4670" w:id="4500"/>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4500"/>
    <w:bookmarkStart w:name="z4671" w:id="4501"/>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4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673" w:id="450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502"/>
    <w:bookmarkStart w:name="z4674" w:id="450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5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75" w:id="4504"/>
    <w:p>
      <w:pPr>
        <w:spacing w:after="0"/>
        <w:ind w:left="0"/>
        <w:jc w:val="both"/>
      </w:pPr>
      <w:r>
        <w:rPr>
          <w:rFonts w:ascii="Times New Roman"/>
          <w:b w:val="false"/>
          <w:i w:val="false"/>
          <w:color w:val="000000"/>
          <w:sz w:val="28"/>
        </w:rPr>
        <w:t>
      15. Құқықтары және міндеттері:</w:t>
      </w:r>
    </w:p>
    <w:bookmarkEnd w:id="4504"/>
    <w:bookmarkStart w:name="z4676" w:id="450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505"/>
    <w:bookmarkStart w:name="z4677" w:id="450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506"/>
    <w:bookmarkStart w:name="z4678" w:id="450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507"/>
    <w:bookmarkStart w:name="z4679" w:id="450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4508"/>
    <w:bookmarkStart w:name="z4680" w:id="4509"/>
    <w:p>
      <w:pPr>
        <w:spacing w:after="0"/>
        <w:ind w:left="0"/>
        <w:jc w:val="left"/>
      </w:pPr>
      <w:r>
        <w:rPr>
          <w:rFonts w:ascii="Times New Roman"/>
          <w:b/>
          <w:i w:val="false"/>
          <w:color w:val="000000"/>
        </w:rPr>
        <w:t xml:space="preserve"> 3. Бөлім қызметін ұйымдастыру</w:t>
      </w:r>
    </w:p>
    <w:bookmarkEnd w:id="4509"/>
    <w:bookmarkStart w:name="z4681" w:id="451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4510"/>
    <w:bookmarkStart w:name="z4682" w:id="451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4511"/>
    <w:bookmarkStart w:name="z4683" w:id="4512"/>
    <w:p>
      <w:pPr>
        <w:spacing w:after="0"/>
        <w:ind w:left="0"/>
        <w:jc w:val="both"/>
      </w:pPr>
      <w:r>
        <w:rPr>
          <w:rFonts w:ascii="Times New Roman"/>
          <w:b w:val="false"/>
          <w:i w:val="false"/>
          <w:color w:val="000000"/>
          <w:sz w:val="28"/>
        </w:rPr>
        <w:t>
      18. Бөлім бастығының өкілеттіктері:</w:t>
      </w:r>
    </w:p>
    <w:bookmarkEnd w:id="4512"/>
    <w:bookmarkStart w:name="z4684" w:id="4513"/>
    <w:p>
      <w:pPr>
        <w:spacing w:after="0"/>
        <w:ind w:left="0"/>
        <w:jc w:val="both"/>
      </w:pPr>
      <w:r>
        <w:rPr>
          <w:rFonts w:ascii="Times New Roman"/>
          <w:b w:val="false"/>
          <w:i w:val="false"/>
          <w:color w:val="000000"/>
          <w:sz w:val="28"/>
        </w:rPr>
        <w:t xml:space="preserve">
      1) Бөлім атынан сенімхатсыз әрекет етеді; </w:t>
      </w:r>
    </w:p>
    <w:bookmarkEnd w:id="4513"/>
    <w:bookmarkStart w:name="z4685" w:id="451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4514"/>
    <w:bookmarkStart w:name="z4686" w:id="451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4515"/>
    <w:bookmarkStart w:name="z4687" w:id="4516"/>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4516"/>
    <w:bookmarkStart w:name="z4688" w:id="451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517"/>
    <w:bookmarkStart w:name="z4689" w:id="451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4518"/>
    <w:bookmarkStart w:name="z4690" w:id="451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519"/>
    <w:bookmarkStart w:name="z4691" w:id="452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520"/>
    <w:bookmarkStart w:name="z4692" w:id="452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4521"/>
    <w:bookmarkStart w:name="z4693" w:id="452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522"/>
    <w:bookmarkStart w:name="z4694" w:id="452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523"/>
    <w:bookmarkStart w:name="z4695" w:id="452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4524"/>
    <w:bookmarkStart w:name="z4696" w:id="452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525"/>
    <w:bookmarkStart w:name="z4697" w:id="452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526"/>
    <w:bookmarkStart w:name="z4698" w:id="4527"/>
    <w:p>
      <w:pPr>
        <w:spacing w:after="0"/>
        <w:ind w:left="0"/>
        <w:jc w:val="both"/>
      </w:pPr>
      <w:r>
        <w:rPr>
          <w:rFonts w:ascii="Times New Roman"/>
          <w:b w:val="false"/>
          <w:i w:val="false"/>
          <w:color w:val="000000"/>
          <w:sz w:val="28"/>
        </w:rPr>
        <w:t>
      15) Райымбек ауданының аумағында орналасқан өртке қарсы қызметтерге қатысты аға жедел бастық болып табылады;</w:t>
      </w:r>
    </w:p>
    <w:bookmarkEnd w:id="4527"/>
    <w:bookmarkStart w:name="z4699" w:id="452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528"/>
    <w:bookmarkStart w:name="z4700" w:id="452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4529"/>
    <w:bookmarkStart w:name="z4701" w:id="453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702" w:id="4531"/>
    <w:p>
      <w:pPr>
        <w:spacing w:after="0"/>
        <w:ind w:left="0"/>
        <w:jc w:val="left"/>
      </w:pPr>
      <w:r>
        <w:rPr>
          <w:rFonts w:ascii="Times New Roman"/>
          <w:b/>
          <w:i w:val="false"/>
          <w:color w:val="000000"/>
        </w:rPr>
        <w:t xml:space="preserve"> 4. Бөлімнің мүлкі</w:t>
      </w:r>
    </w:p>
    <w:bookmarkEnd w:id="4531"/>
    <w:bookmarkStart w:name="z4703" w:id="453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453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4704" w:id="4533"/>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4533"/>
    <w:bookmarkStart w:name="z4705" w:id="453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534"/>
    <w:bookmarkStart w:name="z4706" w:id="4535"/>
    <w:p>
      <w:pPr>
        <w:spacing w:after="0"/>
        <w:ind w:left="0"/>
        <w:jc w:val="left"/>
      </w:pPr>
      <w:r>
        <w:rPr>
          <w:rFonts w:ascii="Times New Roman"/>
          <w:b/>
          <w:i w:val="false"/>
          <w:color w:val="000000"/>
        </w:rPr>
        <w:t xml:space="preserve"> 5. Бөлімді қайта ұйымдастыру және тарату</w:t>
      </w:r>
    </w:p>
    <w:bookmarkEnd w:id="4535"/>
    <w:bookmarkStart w:name="z4707" w:id="453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5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61-қосымша</w:t>
            </w:r>
          </w:p>
        </w:tc>
      </w:tr>
    </w:tbl>
    <w:bookmarkStart w:name="z4709" w:id="4537"/>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Алматы облысының</w:t>
      </w:r>
      <w:r>
        <w:br/>
      </w:r>
      <w:r>
        <w:rPr>
          <w:rFonts w:ascii="Times New Roman"/>
          <w:b/>
          <w:i w:val="false"/>
          <w:color w:val="000000"/>
        </w:rPr>
        <w:t>Төтенше жағдайлар департаментінің Сарқан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4537"/>
    <w:bookmarkStart w:name="z4711" w:id="453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Сарқан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538"/>
    <w:bookmarkStart w:name="z4712" w:id="453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539"/>
    <w:bookmarkStart w:name="z4713" w:id="454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540"/>
    <w:bookmarkStart w:name="z4714" w:id="454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541"/>
    <w:bookmarkStart w:name="z4715" w:id="454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542"/>
    <w:bookmarkStart w:name="z4716" w:id="454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543"/>
    <w:bookmarkStart w:name="z4717" w:id="454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544"/>
    <w:bookmarkStart w:name="z4718" w:id="4545"/>
    <w:p>
      <w:pPr>
        <w:spacing w:after="0"/>
        <w:ind w:left="0"/>
        <w:jc w:val="both"/>
      </w:pPr>
      <w:r>
        <w:rPr>
          <w:rFonts w:ascii="Times New Roman"/>
          <w:b w:val="false"/>
          <w:i w:val="false"/>
          <w:color w:val="000000"/>
          <w:sz w:val="28"/>
        </w:rPr>
        <w:t>
      8. Бөлімнің заңды мекенжайы: Қазақстан Республикасы, индексі 041500 Алматы облысы, Сарқан ауданы, Сарқан қаласы, Әуезов көшесі № 41.</w:t>
      </w:r>
    </w:p>
    <w:bookmarkEnd w:id="4545"/>
    <w:bookmarkStart w:name="z4719" w:id="4546"/>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Сарқан ауданының төтенше жағдайлар бөлімі" республикалық мемлекеттік мекемесі.</w:t>
      </w:r>
    </w:p>
    <w:bookmarkEnd w:id="4546"/>
    <w:bookmarkStart w:name="z4720" w:id="4547"/>
    <w:p>
      <w:pPr>
        <w:spacing w:after="0"/>
        <w:ind w:left="0"/>
        <w:jc w:val="both"/>
      </w:pPr>
      <w:r>
        <w:rPr>
          <w:rFonts w:ascii="Times New Roman"/>
          <w:b w:val="false"/>
          <w:i w:val="false"/>
          <w:color w:val="000000"/>
          <w:sz w:val="28"/>
        </w:rPr>
        <w:t>
      10. Осы Ереже бөлімнің құрылтай құжаты болып табылады.</w:t>
      </w:r>
    </w:p>
    <w:bookmarkEnd w:id="4547"/>
    <w:bookmarkStart w:name="z4721" w:id="454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548"/>
    <w:bookmarkStart w:name="z4722" w:id="454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549"/>
    <w:bookmarkStart w:name="z4723" w:id="455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550"/>
    <w:bookmarkStart w:name="z4724" w:id="4551"/>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4551"/>
    <w:bookmarkStart w:name="z4725" w:id="4552"/>
    <w:p>
      <w:pPr>
        <w:spacing w:after="0"/>
        <w:ind w:left="0"/>
        <w:jc w:val="both"/>
      </w:pPr>
      <w:r>
        <w:rPr>
          <w:rFonts w:ascii="Times New Roman"/>
          <w:b w:val="false"/>
          <w:i w:val="false"/>
          <w:color w:val="000000"/>
          <w:sz w:val="28"/>
        </w:rPr>
        <w:t>
      13. Бөлімнің міндеттері:</w:t>
      </w:r>
    </w:p>
    <w:bookmarkEnd w:id="4552"/>
    <w:bookmarkStart w:name="z4726" w:id="455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553"/>
    <w:bookmarkStart w:name="z4727" w:id="455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554"/>
    <w:bookmarkStart w:name="z4728" w:id="455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555"/>
    <w:bookmarkStart w:name="z4729" w:id="455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556"/>
    <w:bookmarkStart w:name="z4730" w:id="4557"/>
    <w:p>
      <w:pPr>
        <w:spacing w:after="0"/>
        <w:ind w:left="0"/>
        <w:jc w:val="both"/>
      </w:pPr>
      <w:r>
        <w:rPr>
          <w:rFonts w:ascii="Times New Roman"/>
          <w:b w:val="false"/>
          <w:i w:val="false"/>
          <w:color w:val="000000"/>
          <w:sz w:val="28"/>
        </w:rPr>
        <w:t>
      14. Бөлімнің функциялары:</w:t>
      </w:r>
    </w:p>
    <w:bookmarkEnd w:id="4557"/>
    <w:bookmarkStart w:name="z4731" w:id="455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558"/>
    <w:bookmarkStart w:name="z4732" w:id="455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559"/>
    <w:bookmarkStart w:name="z4733" w:id="456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560"/>
    <w:bookmarkStart w:name="z4734" w:id="456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561"/>
    <w:bookmarkStart w:name="z4735" w:id="456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562"/>
    <w:bookmarkStart w:name="z4736" w:id="456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563"/>
    <w:bookmarkStart w:name="z4737" w:id="456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564"/>
    <w:bookmarkStart w:name="z4738" w:id="456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565"/>
    <w:bookmarkStart w:name="z4739" w:id="456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566"/>
    <w:bookmarkStart w:name="z4740" w:id="456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567"/>
    <w:bookmarkStart w:name="z4741" w:id="456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568"/>
    <w:bookmarkStart w:name="z4742" w:id="456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44" w:id="457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4570"/>
    <w:bookmarkStart w:name="z4745" w:id="457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4571"/>
    <w:bookmarkStart w:name="z4746" w:id="457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4572"/>
    <w:bookmarkStart w:name="z4747" w:id="457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4573"/>
    <w:bookmarkStart w:name="z4748" w:id="457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4574"/>
    <w:bookmarkStart w:name="z4749" w:id="457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4575"/>
    <w:bookmarkStart w:name="z4750" w:id="457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576"/>
    <w:bookmarkStart w:name="z4751" w:id="4577"/>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4577"/>
    <w:bookmarkStart w:name="z4752" w:id="457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578"/>
    <w:bookmarkStart w:name="z4753" w:id="457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4579"/>
    <w:bookmarkStart w:name="z4754" w:id="4580"/>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4580"/>
    <w:bookmarkStart w:name="z4755" w:id="458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4581"/>
    <w:bookmarkStart w:name="z4756" w:id="458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4582"/>
    <w:bookmarkStart w:name="z4757" w:id="458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583"/>
    <w:bookmarkStart w:name="z4758" w:id="458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584"/>
    <w:bookmarkStart w:name="z4759" w:id="458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4585"/>
    <w:bookmarkStart w:name="z4760" w:id="458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586"/>
    <w:bookmarkStart w:name="z4761" w:id="4587"/>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4587"/>
    <w:bookmarkStart w:name="z4762" w:id="4588"/>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45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764" w:id="458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589"/>
    <w:bookmarkStart w:name="z4765" w:id="459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5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66" w:id="4591"/>
    <w:p>
      <w:pPr>
        <w:spacing w:after="0"/>
        <w:ind w:left="0"/>
        <w:jc w:val="both"/>
      </w:pPr>
      <w:r>
        <w:rPr>
          <w:rFonts w:ascii="Times New Roman"/>
          <w:b w:val="false"/>
          <w:i w:val="false"/>
          <w:color w:val="000000"/>
          <w:sz w:val="28"/>
        </w:rPr>
        <w:t>
      15. Құқықтары және міндеттері:</w:t>
      </w:r>
    </w:p>
    <w:bookmarkEnd w:id="4591"/>
    <w:bookmarkStart w:name="z4767" w:id="459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592"/>
    <w:bookmarkStart w:name="z4768" w:id="459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593"/>
    <w:bookmarkStart w:name="z4769" w:id="459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594"/>
    <w:bookmarkStart w:name="z4770" w:id="459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4595"/>
    <w:bookmarkStart w:name="z4771" w:id="4596"/>
    <w:p>
      <w:pPr>
        <w:spacing w:after="0"/>
        <w:ind w:left="0"/>
        <w:jc w:val="left"/>
      </w:pPr>
      <w:r>
        <w:rPr>
          <w:rFonts w:ascii="Times New Roman"/>
          <w:b/>
          <w:i w:val="false"/>
          <w:color w:val="000000"/>
        </w:rPr>
        <w:t xml:space="preserve"> 3. Бөлім қызметін ұйымдастыру</w:t>
      </w:r>
    </w:p>
    <w:bookmarkEnd w:id="4596"/>
    <w:bookmarkStart w:name="z4772" w:id="4597"/>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4597"/>
    <w:bookmarkStart w:name="z4773" w:id="459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4598"/>
    <w:bookmarkStart w:name="z4774" w:id="4599"/>
    <w:p>
      <w:pPr>
        <w:spacing w:after="0"/>
        <w:ind w:left="0"/>
        <w:jc w:val="both"/>
      </w:pPr>
      <w:r>
        <w:rPr>
          <w:rFonts w:ascii="Times New Roman"/>
          <w:b w:val="false"/>
          <w:i w:val="false"/>
          <w:color w:val="000000"/>
          <w:sz w:val="28"/>
        </w:rPr>
        <w:t>
      18. Бөлім бастығының өкілеттіктері:</w:t>
      </w:r>
    </w:p>
    <w:bookmarkEnd w:id="4599"/>
    <w:bookmarkStart w:name="z4775" w:id="4600"/>
    <w:p>
      <w:pPr>
        <w:spacing w:after="0"/>
        <w:ind w:left="0"/>
        <w:jc w:val="both"/>
      </w:pPr>
      <w:r>
        <w:rPr>
          <w:rFonts w:ascii="Times New Roman"/>
          <w:b w:val="false"/>
          <w:i w:val="false"/>
          <w:color w:val="000000"/>
          <w:sz w:val="28"/>
        </w:rPr>
        <w:t>
      1) Бөлім атынан сенімхатсыз әрекет етеді;</w:t>
      </w:r>
    </w:p>
    <w:bookmarkEnd w:id="4600"/>
    <w:bookmarkStart w:name="z4776" w:id="460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4601"/>
    <w:bookmarkStart w:name="z4777" w:id="460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4602"/>
    <w:bookmarkStart w:name="z4778" w:id="4603"/>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4603"/>
    <w:bookmarkStart w:name="z4779" w:id="460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604"/>
    <w:bookmarkStart w:name="z4780" w:id="460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4605"/>
    <w:bookmarkStart w:name="z4781" w:id="460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606"/>
    <w:bookmarkStart w:name="z4782" w:id="460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607"/>
    <w:bookmarkStart w:name="z4783" w:id="460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4608"/>
    <w:bookmarkStart w:name="z4784" w:id="460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609"/>
    <w:bookmarkStart w:name="z4785" w:id="461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610"/>
    <w:bookmarkStart w:name="z4786" w:id="461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4611"/>
    <w:bookmarkStart w:name="z4787" w:id="461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612"/>
    <w:bookmarkStart w:name="z4788" w:id="461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613"/>
    <w:bookmarkStart w:name="z4789" w:id="4614"/>
    <w:p>
      <w:pPr>
        <w:spacing w:after="0"/>
        <w:ind w:left="0"/>
        <w:jc w:val="both"/>
      </w:pPr>
      <w:r>
        <w:rPr>
          <w:rFonts w:ascii="Times New Roman"/>
          <w:b w:val="false"/>
          <w:i w:val="false"/>
          <w:color w:val="000000"/>
          <w:sz w:val="28"/>
        </w:rPr>
        <w:t>
      15) Сарқан ауданының аумағында орналасқан өртке қарсы қызметтерге қатысты аға жедел бастық болып табылады;</w:t>
      </w:r>
    </w:p>
    <w:bookmarkEnd w:id="4614"/>
    <w:bookmarkStart w:name="z4790" w:id="461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615"/>
    <w:bookmarkStart w:name="z4791" w:id="461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4616"/>
    <w:bookmarkStart w:name="z4792" w:id="461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617"/>
    <w:bookmarkStart w:name="z4793" w:id="4618"/>
    <w:p>
      <w:pPr>
        <w:spacing w:after="0"/>
        <w:ind w:left="0"/>
        <w:jc w:val="left"/>
      </w:pPr>
      <w:r>
        <w:rPr>
          <w:rFonts w:ascii="Times New Roman"/>
          <w:b/>
          <w:i w:val="false"/>
          <w:color w:val="000000"/>
        </w:rPr>
        <w:t xml:space="preserve"> 4. Бөлімнің мүлкі</w:t>
      </w:r>
    </w:p>
    <w:bookmarkEnd w:id="4618"/>
    <w:bookmarkStart w:name="z4794" w:id="461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4619"/>
    <w:bookmarkStart w:name="z4795" w:id="462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4620"/>
    <w:bookmarkStart w:name="z4796" w:id="462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4621"/>
    <w:bookmarkStart w:name="z4797" w:id="462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622"/>
    <w:bookmarkStart w:name="z4798" w:id="4623"/>
    <w:p>
      <w:pPr>
        <w:spacing w:after="0"/>
        <w:ind w:left="0"/>
        <w:jc w:val="left"/>
      </w:pPr>
      <w:r>
        <w:rPr>
          <w:rFonts w:ascii="Times New Roman"/>
          <w:b/>
          <w:i w:val="false"/>
          <w:color w:val="000000"/>
        </w:rPr>
        <w:t xml:space="preserve"> 5. Бөлімді қайта ұйымдастыру және тарату</w:t>
      </w:r>
    </w:p>
    <w:bookmarkEnd w:id="4623"/>
    <w:bookmarkStart w:name="z4799" w:id="462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6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62-қосымша</w:t>
            </w:r>
          </w:p>
        </w:tc>
      </w:tr>
    </w:tbl>
    <w:bookmarkStart w:name="z4801" w:id="4625"/>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Алматы облысының</w:t>
      </w:r>
      <w:r>
        <w:br/>
      </w:r>
      <w:r>
        <w:rPr>
          <w:rFonts w:ascii="Times New Roman"/>
          <w:b/>
          <w:i w:val="false"/>
          <w:color w:val="000000"/>
        </w:rPr>
        <w:t>Төтенше жағдайлар департаментінің Талғар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4625"/>
    <w:bookmarkStart w:name="z4803" w:id="462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Талғар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626"/>
    <w:bookmarkStart w:name="z4804" w:id="462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627"/>
    <w:bookmarkStart w:name="z4805" w:id="462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628"/>
    <w:bookmarkStart w:name="z4806" w:id="462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629"/>
    <w:bookmarkStart w:name="z4807" w:id="463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630"/>
    <w:bookmarkStart w:name="z4808" w:id="463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631"/>
    <w:bookmarkStart w:name="z4809" w:id="463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632"/>
    <w:bookmarkStart w:name="z4810" w:id="4633"/>
    <w:p>
      <w:pPr>
        <w:spacing w:after="0"/>
        <w:ind w:left="0"/>
        <w:jc w:val="both"/>
      </w:pPr>
      <w:r>
        <w:rPr>
          <w:rFonts w:ascii="Times New Roman"/>
          <w:b w:val="false"/>
          <w:i w:val="false"/>
          <w:color w:val="000000"/>
          <w:sz w:val="28"/>
        </w:rPr>
        <w:t>
      8. Бөлімнің заңды мекенжайы: Қазақстан Республикасы, индексі 041600 Алматы облысы, Талғар ауданы, Талғар қаласы, Рысқұлов көшесі № 183.</w:t>
      </w:r>
    </w:p>
    <w:bookmarkEnd w:id="4633"/>
    <w:bookmarkStart w:name="z4811" w:id="463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Талғар ауданының төтенше жағдайлар бөлімі" республикалық мемлекеттік мекемесі.</w:t>
      </w:r>
    </w:p>
    <w:bookmarkEnd w:id="4634"/>
    <w:bookmarkStart w:name="z4812" w:id="4635"/>
    <w:p>
      <w:pPr>
        <w:spacing w:after="0"/>
        <w:ind w:left="0"/>
        <w:jc w:val="both"/>
      </w:pPr>
      <w:r>
        <w:rPr>
          <w:rFonts w:ascii="Times New Roman"/>
          <w:b w:val="false"/>
          <w:i w:val="false"/>
          <w:color w:val="000000"/>
          <w:sz w:val="28"/>
        </w:rPr>
        <w:t>
      10. Осы Ереже бөлімнің құрылтай құжаты болып табылады.</w:t>
      </w:r>
    </w:p>
    <w:bookmarkEnd w:id="4635"/>
    <w:bookmarkStart w:name="z4813" w:id="463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636"/>
    <w:bookmarkStart w:name="z4814" w:id="463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637"/>
    <w:bookmarkStart w:name="z4815" w:id="463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638"/>
    <w:bookmarkStart w:name="z4816" w:id="4639"/>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4639"/>
    <w:bookmarkStart w:name="z4817" w:id="4640"/>
    <w:p>
      <w:pPr>
        <w:spacing w:after="0"/>
        <w:ind w:left="0"/>
        <w:jc w:val="both"/>
      </w:pPr>
      <w:r>
        <w:rPr>
          <w:rFonts w:ascii="Times New Roman"/>
          <w:b w:val="false"/>
          <w:i w:val="false"/>
          <w:color w:val="000000"/>
          <w:sz w:val="28"/>
        </w:rPr>
        <w:t>
      13. Бөлімнің міндеттері:</w:t>
      </w:r>
    </w:p>
    <w:bookmarkEnd w:id="4640"/>
    <w:bookmarkStart w:name="z4818" w:id="464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641"/>
    <w:bookmarkStart w:name="z4819" w:id="464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642"/>
    <w:bookmarkStart w:name="z4820" w:id="464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643"/>
    <w:bookmarkStart w:name="z4821" w:id="464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644"/>
    <w:bookmarkStart w:name="z4822" w:id="4645"/>
    <w:p>
      <w:pPr>
        <w:spacing w:after="0"/>
        <w:ind w:left="0"/>
        <w:jc w:val="both"/>
      </w:pPr>
      <w:r>
        <w:rPr>
          <w:rFonts w:ascii="Times New Roman"/>
          <w:b w:val="false"/>
          <w:i w:val="false"/>
          <w:color w:val="000000"/>
          <w:sz w:val="28"/>
        </w:rPr>
        <w:t>
      14. Бөлімнің функциялары:</w:t>
      </w:r>
    </w:p>
    <w:bookmarkEnd w:id="4645"/>
    <w:bookmarkStart w:name="z4823" w:id="464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646"/>
    <w:bookmarkStart w:name="z4824" w:id="464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647"/>
    <w:bookmarkStart w:name="z4825" w:id="464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648"/>
    <w:bookmarkStart w:name="z4826" w:id="464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649"/>
    <w:bookmarkStart w:name="z4827" w:id="465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650"/>
    <w:bookmarkStart w:name="z4828" w:id="465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651"/>
    <w:bookmarkStart w:name="z4829" w:id="465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652"/>
    <w:bookmarkStart w:name="z4830" w:id="465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653"/>
    <w:bookmarkStart w:name="z4831" w:id="465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654"/>
    <w:bookmarkStart w:name="z4832" w:id="465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655"/>
    <w:bookmarkStart w:name="z4833" w:id="465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656"/>
    <w:bookmarkStart w:name="z4834" w:id="465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6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36" w:id="465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4658"/>
    <w:bookmarkStart w:name="z4837" w:id="465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4659"/>
    <w:bookmarkStart w:name="z4838" w:id="466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4660"/>
    <w:bookmarkStart w:name="z4839" w:id="466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4661"/>
    <w:bookmarkStart w:name="z4840" w:id="466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4662"/>
    <w:bookmarkStart w:name="z4841" w:id="466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4663"/>
    <w:bookmarkStart w:name="z4842" w:id="466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664"/>
    <w:bookmarkStart w:name="z4843" w:id="466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4665"/>
    <w:bookmarkStart w:name="z4844" w:id="466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666"/>
    <w:bookmarkStart w:name="z4845" w:id="466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4667"/>
    <w:bookmarkStart w:name="z4846" w:id="466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4668"/>
    <w:bookmarkStart w:name="z4847" w:id="466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4669"/>
    <w:bookmarkStart w:name="z4848" w:id="467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4670"/>
    <w:bookmarkStart w:name="z4849" w:id="467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671"/>
    <w:bookmarkStart w:name="z4850" w:id="467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672"/>
    <w:bookmarkStart w:name="z4851" w:id="467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4673"/>
    <w:bookmarkStart w:name="z4852" w:id="467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674"/>
    <w:bookmarkStart w:name="z4853" w:id="4675"/>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4675"/>
    <w:bookmarkStart w:name="z4854" w:id="4676"/>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4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856" w:id="467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677"/>
    <w:bookmarkStart w:name="z4857" w:id="467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58" w:id="4679"/>
    <w:p>
      <w:pPr>
        <w:spacing w:after="0"/>
        <w:ind w:left="0"/>
        <w:jc w:val="both"/>
      </w:pPr>
      <w:r>
        <w:rPr>
          <w:rFonts w:ascii="Times New Roman"/>
          <w:b w:val="false"/>
          <w:i w:val="false"/>
          <w:color w:val="000000"/>
          <w:sz w:val="28"/>
        </w:rPr>
        <w:t>
      15. Құқықтары және міндеттері:</w:t>
      </w:r>
    </w:p>
    <w:bookmarkEnd w:id="4679"/>
    <w:bookmarkStart w:name="z4859" w:id="468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680"/>
    <w:bookmarkStart w:name="z4860" w:id="468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681"/>
    <w:bookmarkStart w:name="z4861" w:id="468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682"/>
    <w:bookmarkStart w:name="z4862" w:id="468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4683"/>
    <w:bookmarkStart w:name="z4863" w:id="4684"/>
    <w:p>
      <w:pPr>
        <w:spacing w:after="0"/>
        <w:ind w:left="0"/>
        <w:jc w:val="left"/>
      </w:pPr>
      <w:r>
        <w:rPr>
          <w:rFonts w:ascii="Times New Roman"/>
          <w:b/>
          <w:i w:val="false"/>
          <w:color w:val="000000"/>
        </w:rPr>
        <w:t xml:space="preserve"> 3. Бөлім қызметін ұйымдастыру</w:t>
      </w:r>
    </w:p>
    <w:bookmarkEnd w:id="4684"/>
    <w:bookmarkStart w:name="z4864" w:id="468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4685"/>
    <w:bookmarkStart w:name="z4865" w:id="468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4686"/>
    <w:bookmarkStart w:name="z4866" w:id="4687"/>
    <w:p>
      <w:pPr>
        <w:spacing w:after="0"/>
        <w:ind w:left="0"/>
        <w:jc w:val="both"/>
      </w:pPr>
      <w:r>
        <w:rPr>
          <w:rFonts w:ascii="Times New Roman"/>
          <w:b w:val="false"/>
          <w:i w:val="false"/>
          <w:color w:val="000000"/>
          <w:sz w:val="28"/>
        </w:rPr>
        <w:t>
      18. Бөлім бастығының өкілеттіктері:</w:t>
      </w:r>
    </w:p>
    <w:bookmarkEnd w:id="4687"/>
    <w:bookmarkStart w:name="z4867" w:id="4688"/>
    <w:p>
      <w:pPr>
        <w:spacing w:after="0"/>
        <w:ind w:left="0"/>
        <w:jc w:val="both"/>
      </w:pPr>
      <w:r>
        <w:rPr>
          <w:rFonts w:ascii="Times New Roman"/>
          <w:b w:val="false"/>
          <w:i w:val="false"/>
          <w:color w:val="000000"/>
          <w:sz w:val="28"/>
        </w:rPr>
        <w:t>
      1) Бөлім атынан сенімхатсыз әрекет етеді;</w:t>
      </w:r>
    </w:p>
    <w:bookmarkEnd w:id="4688"/>
    <w:bookmarkStart w:name="z4868" w:id="468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4689"/>
    <w:bookmarkStart w:name="z4869" w:id="469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4690"/>
    <w:bookmarkStart w:name="z4870" w:id="4691"/>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4691"/>
    <w:bookmarkStart w:name="z4871" w:id="469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692"/>
    <w:bookmarkStart w:name="z4872" w:id="469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4693"/>
    <w:bookmarkStart w:name="z4873" w:id="469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694"/>
    <w:bookmarkStart w:name="z4874" w:id="469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695"/>
    <w:bookmarkStart w:name="z4875" w:id="469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4696"/>
    <w:bookmarkStart w:name="z4876" w:id="469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697"/>
    <w:bookmarkStart w:name="z4877" w:id="469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698"/>
    <w:bookmarkStart w:name="z4878" w:id="469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4699"/>
    <w:bookmarkStart w:name="z4879" w:id="470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700"/>
    <w:bookmarkStart w:name="z4880" w:id="470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701"/>
    <w:bookmarkStart w:name="z4881" w:id="4702"/>
    <w:p>
      <w:pPr>
        <w:spacing w:after="0"/>
        <w:ind w:left="0"/>
        <w:jc w:val="both"/>
      </w:pPr>
      <w:r>
        <w:rPr>
          <w:rFonts w:ascii="Times New Roman"/>
          <w:b w:val="false"/>
          <w:i w:val="false"/>
          <w:color w:val="000000"/>
          <w:sz w:val="28"/>
        </w:rPr>
        <w:t>
      15) Талғар ауданының аумағында орналасқан өртке қарсы қызметтерге қатысты аға жедел бастық болып табылады;</w:t>
      </w:r>
    </w:p>
    <w:bookmarkEnd w:id="4702"/>
    <w:bookmarkStart w:name="z4882" w:id="470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703"/>
    <w:bookmarkStart w:name="z4883" w:id="470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4704"/>
    <w:bookmarkStart w:name="z4884" w:id="470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705"/>
    <w:bookmarkStart w:name="z4885" w:id="4706"/>
    <w:p>
      <w:pPr>
        <w:spacing w:after="0"/>
        <w:ind w:left="0"/>
        <w:jc w:val="left"/>
      </w:pPr>
      <w:r>
        <w:rPr>
          <w:rFonts w:ascii="Times New Roman"/>
          <w:b/>
          <w:i w:val="false"/>
          <w:color w:val="000000"/>
        </w:rPr>
        <w:t xml:space="preserve"> 4. Бөлімнің мүлкі</w:t>
      </w:r>
    </w:p>
    <w:bookmarkEnd w:id="4706"/>
    <w:bookmarkStart w:name="z4886" w:id="470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4707"/>
    <w:bookmarkStart w:name="z4887" w:id="470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4708"/>
    <w:bookmarkStart w:name="z4888" w:id="470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4709"/>
    <w:bookmarkStart w:name="z4889" w:id="471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710"/>
    <w:bookmarkStart w:name="z4890" w:id="4711"/>
    <w:p>
      <w:pPr>
        <w:spacing w:after="0"/>
        <w:ind w:left="0"/>
        <w:jc w:val="left"/>
      </w:pPr>
      <w:r>
        <w:rPr>
          <w:rFonts w:ascii="Times New Roman"/>
          <w:b/>
          <w:i w:val="false"/>
          <w:color w:val="000000"/>
        </w:rPr>
        <w:t xml:space="preserve"> 5. Бөлімді қайта ұйымдастыру және тарату</w:t>
      </w:r>
    </w:p>
    <w:bookmarkEnd w:id="4711"/>
    <w:bookmarkStart w:name="z4891" w:id="4712"/>
    <w:p>
      <w:pPr>
        <w:spacing w:after="0"/>
        <w:ind w:left="0"/>
        <w:jc w:val="both"/>
      </w:pPr>
      <w:r>
        <w:rPr>
          <w:rFonts w:ascii="Times New Roman"/>
          <w:b w:val="false"/>
          <w:i w:val="false"/>
          <w:color w:val="000000"/>
          <w:sz w:val="28"/>
        </w:rPr>
        <w:t xml:space="preserve">
      22. Бөлімді қайта ұйымдастыру және тарату Қазақстан Республикасының заңнамасына сәйкес жүзеге асырылады. </w:t>
      </w:r>
    </w:p>
    <w:bookmarkEnd w:id="47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63-қосымша</w:t>
            </w:r>
          </w:p>
        </w:tc>
      </w:tr>
    </w:tbl>
    <w:bookmarkStart w:name="z4893" w:id="471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Алматы облысының</w:t>
      </w:r>
      <w:r>
        <w:br/>
      </w:r>
      <w:r>
        <w:rPr>
          <w:rFonts w:ascii="Times New Roman"/>
          <w:b/>
          <w:i w:val="false"/>
          <w:color w:val="000000"/>
        </w:rPr>
        <w:t>Төтенше жағдайлар департаментінің Текелі қаласының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4713"/>
    <w:bookmarkStart w:name="z4895" w:id="471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Текелі қаласының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714"/>
    <w:bookmarkStart w:name="z4896" w:id="471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715"/>
    <w:bookmarkStart w:name="z4897" w:id="471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716"/>
    <w:bookmarkStart w:name="z4898" w:id="471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717"/>
    <w:bookmarkStart w:name="z4899" w:id="471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718"/>
    <w:bookmarkStart w:name="z4900" w:id="471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719"/>
    <w:bookmarkStart w:name="z4901" w:id="472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720"/>
    <w:bookmarkStart w:name="z4902" w:id="4721"/>
    <w:p>
      <w:pPr>
        <w:spacing w:after="0"/>
        <w:ind w:left="0"/>
        <w:jc w:val="both"/>
      </w:pPr>
      <w:r>
        <w:rPr>
          <w:rFonts w:ascii="Times New Roman"/>
          <w:b w:val="false"/>
          <w:i w:val="false"/>
          <w:color w:val="000000"/>
          <w:sz w:val="28"/>
        </w:rPr>
        <w:t>
      8. Бөлімнің заңды мекенжайы: Қазақстан Республикасы, индексі 041700 Алматы облысы, Текелі қаласы, Қонаев көшесі № 301.</w:t>
      </w:r>
    </w:p>
    <w:bookmarkEnd w:id="4721"/>
    <w:bookmarkStart w:name="z4903" w:id="472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Текелі қаласының төтенше жағдайлар бөлімі" республикалық мемлекеттік мекемесі.</w:t>
      </w:r>
    </w:p>
    <w:bookmarkEnd w:id="4722"/>
    <w:bookmarkStart w:name="z4904" w:id="4723"/>
    <w:p>
      <w:pPr>
        <w:spacing w:after="0"/>
        <w:ind w:left="0"/>
        <w:jc w:val="both"/>
      </w:pPr>
      <w:r>
        <w:rPr>
          <w:rFonts w:ascii="Times New Roman"/>
          <w:b w:val="false"/>
          <w:i w:val="false"/>
          <w:color w:val="000000"/>
          <w:sz w:val="28"/>
        </w:rPr>
        <w:t>
      10. Осы Ереже бөлімнің құрылтай құжаты болып табылады.</w:t>
      </w:r>
    </w:p>
    <w:bookmarkEnd w:id="4723"/>
    <w:bookmarkStart w:name="z4905" w:id="472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724"/>
    <w:bookmarkStart w:name="z4906" w:id="472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725"/>
    <w:bookmarkStart w:name="z4907" w:id="472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726"/>
    <w:bookmarkStart w:name="z4908" w:id="4727"/>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4727"/>
    <w:bookmarkStart w:name="z4909" w:id="4728"/>
    <w:p>
      <w:pPr>
        <w:spacing w:after="0"/>
        <w:ind w:left="0"/>
        <w:jc w:val="both"/>
      </w:pPr>
      <w:r>
        <w:rPr>
          <w:rFonts w:ascii="Times New Roman"/>
          <w:b w:val="false"/>
          <w:i w:val="false"/>
          <w:color w:val="000000"/>
          <w:sz w:val="28"/>
        </w:rPr>
        <w:t>
      13. Бөлімнің міндеттері:</w:t>
      </w:r>
    </w:p>
    <w:bookmarkEnd w:id="4728"/>
    <w:bookmarkStart w:name="z4910" w:id="472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729"/>
    <w:bookmarkStart w:name="z4911" w:id="473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730"/>
    <w:bookmarkStart w:name="z4912" w:id="473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731"/>
    <w:bookmarkStart w:name="z4913" w:id="473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732"/>
    <w:bookmarkStart w:name="z4914" w:id="4733"/>
    <w:p>
      <w:pPr>
        <w:spacing w:after="0"/>
        <w:ind w:left="0"/>
        <w:jc w:val="both"/>
      </w:pPr>
      <w:r>
        <w:rPr>
          <w:rFonts w:ascii="Times New Roman"/>
          <w:b w:val="false"/>
          <w:i w:val="false"/>
          <w:color w:val="000000"/>
          <w:sz w:val="28"/>
        </w:rPr>
        <w:t>
      14. Бөлімнің функциялары:</w:t>
      </w:r>
    </w:p>
    <w:bookmarkEnd w:id="4733"/>
    <w:bookmarkStart w:name="z4915" w:id="473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734"/>
    <w:bookmarkStart w:name="z4916" w:id="473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735"/>
    <w:bookmarkStart w:name="z4917" w:id="473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736"/>
    <w:bookmarkStart w:name="z4918" w:id="473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737"/>
    <w:bookmarkStart w:name="z4919" w:id="473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738"/>
    <w:bookmarkStart w:name="z4920" w:id="473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739"/>
    <w:bookmarkStart w:name="z4921" w:id="474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740"/>
    <w:bookmarkStart w:name="z4922" w:id="474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741"/>
    <w:bookmarkStart w:name="z4923" w:id="474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742"/>
    <w:bookmarkStart w:name="z4924" w:id="474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743"/>
    <w:bookmarkStart w:name="z4925" w:id="474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744"/>
    <w:bookmarkStart w:name="z4926" w:id="474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28" w:id="474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4746"/>
    <w:bookmarkStart w:name="z4929" w:id="474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4747"/>
    <w:bookmarkStart w:name="z4930" w:id="474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4748"/>
    <w:bookmarkStart w:name="z4931" w:id="474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4749"/>
    <w:bookmarkStart w:name="z4932" w:id="475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4750"/>
    <w:bookmarkStart w:name="z4933" w:id="475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4751"/>
    <w:bookmarkStart w:name="z4934" w:id="475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752"/>
    <w:bookmarkStart w:name="z4935" w:id="475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4753"/>
    <w:bookmarkStart w:name="z4936" w:id="475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754"/>
    <w:bookmarkStart w:name="z4937" w:id="475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4755"/>
    <w:bookmarkStart w:name="z4938" w:id="475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4756"/>
    <w:bookmarkStart w:name="z4939" w:id="475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4757"/>
    <w:bookmarkStart w:name="z4940" w:id="475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4758"/>
    <w:bookmarkStart w:name="z4941" w:id="475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759"/>
    <w:bookmarkStart w:name="z4942" w:id="476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760"/>
    <w:bookmarkStart w:name="z4943" w:id="476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4761"/>
    <w:bookmarkStart w:name="z4944" w:id="476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762"/>
    <w:bookmarkStart w:name="z4945" w:id="4763"/>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4763"/>
    <w:bookmarkStart w:name="z4946" w:id="4764"/>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4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4948" w:id="476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765"/>
    <w:bookmarkStart w:name="z4949" w:id="476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7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50" w:id="4767"/>
    <w:p>
      <w:pPr>
        <w:spacing w:after="0"/>
        <w:ind w:left="0"/>
        <w:jc w:val="both"/>
      </w:pPr>
      <w:r>
        <w:rPr>
          <w:rFonts w:ascii="Times New Roman"/>
          <w:b w:val="false"/>
          <w:i w:val="false"/>
          <w:color w:val="000000"/>
          <w:sz w:val="28"/>
        </w:rPr>
        <w:t>
      15. Құқықтары және міндеттері:</w:t>
      </w:r>
    </w:p>
    <w:bookmarkEnd w:id="4767"/>
    <w:bookmarkStart w:name="z4951" w:id="476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768"/>
    <w:bookmarkStart w:name="z4952" w:id="476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769"/>
    <w:bookmarkStart w:name="z4953" w:id="477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770"/>
    <w:bookmarkStart w:name="z4954" w:id="477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4771"/>
    <w:bookmarkStart w:name="z4955" w:id="4772"/>
    <w:p>
      <w:pPr>
        <w:spacing w:after="0"/>
        <w:ind w:left="0"/>
        <w:jc w:val="left"/>
      </w:pPr>
      <w:r>
        <w:rPr>
          <w:rFonts w:ascii="Times New Roman"/>
          <w:b/>
          <w:i w:val="false"/>
          <w:color w:val="000000"/>
        </w:rPr>
        <w:t xml:space="preserve"> 3. Бөлім қызметін ұйымдастыру</w:t>
      </w:r>
    </w:p>
    <w:bookmarkEnd w:id="4772"/>
    <w:bookmarkStart w:name="z4956" w:id="477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4773"/>
    <w:bookmarkStart w:name="z4957" w:id="477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4774"/>
    <w:bookmarkStart w:name="z4958" w:id="4775"/>
    <w:p>
      <w:pPr>
        <w:spacing w:after="0"/>
        <w:ind w:left="0"/>
        <w:jc w:val="both"/>
      </w:pPr>
      <w:r>
        <w:rPr>
          <w:rFonts w:ascii="Times New Roman"/>
          <w:b w:val="false"/>
          <w:i w:val="false"/>
          <w:color w:val="000000"/>
          <w:sz w:val="28"/>
        </w:rPr>
        <w:t>
      18. Бөлім бастығының өкілеттіктері:</w:t>
      </w:r>
    </w:p>
    <w:bookmarkEnd w:id="4775"/>
    <w:bookmarkStart w:name="z4959" w:id="4776"/>
    <w:p>
      <w:pPr>
        <w:spacing w:after="0"/>
        <w:ind w:left="0"/>
        <w:jc w:val="both"/>
      </w:pPr>
      <w:r>
        <w:rPr>
          <w:rFonts w:ascii="Times New Roman"/>
          <w:b w:val="false"/>
          <w:i w:val="false"/>
          <w:color w:val="000000"/>
          <w:sz w:val="28"/>
        </w:rPr>
        <w:t>
      1) Бөлім атынан сенімхатсыз әрекет етеді;</w:t>
      </w:r>
    </w:p>
    <w:bookmarkEnd w:id="4776"/>
    <w:bookmarkStart w:name="z4960" w:id="477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4777"/>
    <w:bookmarkStart w:name="z4961" w:id="477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4778"/>
    <w:bookmarkStart w:name="z4962" w:id="4779"/>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4779"/>
    <w:bookmarkStart w:name="z4963" w:id="478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780"/>
    <w:bookmarkStart w:name="z4964" w:id="478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4781"/>
    <w:bookmarkStart w:name="z4965" w:id="478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782"/>
    <w:bookmarkStart w:name="z4966" w:id="478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783"/>
    <w:bookmarkStart w:name="z4967" w:id="478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4784"/>
    <w:bookmarkStart w:name="z4968" w:id="478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785"/>
    <w:bookmarkStart w:name="z4969" w:id="478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786"/>
    <w:bookmarkStart w:name="z4970" w:id="478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4787"/>
    <w:bookmarkStart w:name="z4971" w:id="478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788"/>
    <w:bookmarkStart w:name="z4972" w:id="478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789"/>
    <w:bookmarkStart w:name="z4973" w:id="4790"/>
    <w:p>
      <w:pPr>
        <w:spacing w:after="0"/>
        <w:ind w:left="0"/>
        <w:jc w:val="both"/>
      </w:pPr>
      <w:r>
        <w:rPr>
          <w:rFonts w:ascii="Times New Roman"/>
          <w:b w:val="false"/>
          <w:i w:val="false"/>
          <w:color w:val="000000"/>
          <w:sz w:val="28"/>
        </w:rPr>
        <w:t>
      15) Текелі қаласының аумағында орналасқан өртке қарсы қызметтерге қатысты аға жедел бастық болып табылады;</w:t>
      </w:r>
    </w:p>
    <w:bookmarkEnd w:id="4790"/>
    <w:bookmarkStart w:name="z4974" w:id="479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791"/>
    <w:bookmarkStart w:name="z4975" w:id="479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4792"/>
    <w:bookmarkStart w:name="z4976" w:id="479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793"/>
    <w:bookmarkStart w:name="z4977" w:id="4794"/>
    <w:p>
      <w:pPr>
        <w:spacing w:after="0"/>
        <w:ind w:left="0"/>
        <w:jc w:val="left"/>
      </w:pPr>
      <w:r>
        <w:rPr>
          <w:rFonts w:ascii="Times New Roman"/>
          <w:b/>
          <w:i w:val="false"/>
          <w:color w:val="000000"/>
        </w:rPr>
        <w:t xml:space="preserve"> 4. Бөлімнің мүлкі</w:t>
      </w:r>
    </w:p>
    <w:bookmarkEnd w:id="4794"/>
    <w:bookmarkStart w:name="z4978" w:id="479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4795"/>
    <w:bookmarkStart w:name="z4979" w:id="479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4796"/>
    <w:bookmarkStart w:name="z4980" w:id="479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4797"/>
    <w:bookmarkStart w:name="z4981" w:id="479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798"/>
    <w:bookmarkStart w:name="z4982" w:id="4799"/>
    <w:p>
      <w:pPr>
        <w:spacing w:after="0"/>
        <w:ind w:left="0"/>
        <w:jc w:val="left"/>
      </w:pPr>
      <w:r>
        <w:rPr>
          <w:rFonts w:ascii="Times New Roman"/>
          <w:b/>
          <w:i w:val="false"/>
          <w:color w:val="000000"/>
        </w:rPr>
        <w:t xml:space="preserve"> 5. Бөлімді қайта ұйымдастыру және тарату</w:t>
      </w:r>
    </w:p>
    <w:bookmarkEnd w:id="4799"/>
    <w:bookmarkStart w:name="z4983" w:id="480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8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64-қосымша</w:t>
            </w:r>
          </w:p>
        </w:tc>
      </w:tr>
    </w:tbl>
    <w:bookmarkStart w:name="z4985" w:id="4801"/>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Алматы облысының</w:t>
      </w:r>
      <w:r>
        <w:br/>
      </w:r>
      <w:r>
        <w:rPr>
          <w:rFonts w:ascii="Times New Roman"/>
          <w:b/>
          <w:i w:val="false"/>
          <w:color w:val="000000"/>
        </w:rPr>
        <w:t>Төтенше жағдайлар департаментінің Ұйғыр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4801"/>
    <w:bookmarkStart w:name="z4987" w:id="480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облысының Төтенше жағдайлар департаментінің Ұйғыр ауданының төтенше жағдайлар бөлімі (бұдан әрі – Бөлім) Қазақстан Республикасы Ішкі істер министрлігінің Төтенше жағдайлар комитеті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802"/>
    <w:bookmarkStart w:name="z4988" w:id="480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803"/>
    <w:bookmarkStart w:name="z4989" w:id="480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804"/>
    <w:bookmarkStart w:name="z4990" w:id="480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805"/>
    <w:bookmarkStart w:name="z4991" w:id="480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806"/>
    <w:bookmarkStart w:name="z4992" w:id="480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807"/>
    <w:bookmarkStart w:name="z4993" w:id="480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808"/>
    <w:bookmarkStart w:name="z4994" w:id="4809"/>
    <w:p>
      <w:pPr>
        <w:spacing w:after="0"/>
        <w:ind w:left="0"/>
        <w:jc w:val="both"/>
      </w:pPr>
      <w:r>
        <w:rPr>
          <w:rFonts w:ascii="Times New Roman"/>
          <w:b w:val="false"/>
          <w:i w:val="false"/>
          <w:color w:val="000000"/>
          <w:sz w:val="28"/>
        </w:rPr>
        <w:t>
      8. Бөлімнің заңды мекенжайы: Қазақстан Республикасы, индексі 041800 Алматы облысы, Ұйғыр ауданы, Шонжы ауылы, Арзиев көшесі № 103.</w:t>
      </w:r>
    </w:p>
    <w:bookmarkEnd w:id="4809"/>
    <w:bookmarkStart w:name="z4995" w:id="4810"/>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облысының Төтенше жағдайлар департаменті Ұйғыр ауданының төтенше жағдайлар бөлімі" республикалық мемлекеттік мекемесі.</w:t>
      </w:r>
    </w:p>
    <w:bookmarkEnd w:id="4810"/>
    <w:bookmarkStart w:name="z4996" w:id="4811"/>
    <w:p>
      <w:pPr>
        <w:spacing w:after="0"/>
        <w:ind w:left="0"/>
        <w:jc w:val="both"/>
      </w:pPr>
      <w:r>
        <w:rPr>
          <w:rFonts w:ascii="Times New Roman"/>
          <w:b w:val="false"/>
          <w:i w:val="false"/>
          <w:color w:val="000000"/>
          <w:sz w:val="28"/>
        </w:rPr>
        <w:t>
      10. Осы Ереже бөлімнің құрылтай құжаты болып табылады.</w:t>
      </w:r>
    </w:p>
    <w:bookmarkEnd w:id="4811"/>
    <w:bookmarkStart w:name="z4997" w:id="481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812"/>
    <w:bookmarkStart w:name="z4998" w:id="481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813"/>
    <w:bookmarkStart w:name="z4999" w:id="481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814"/>
    <w:bookmarkStart w:name="z5000" w:id="4815"/>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4815"/>
    <w:bookmarkStart w:name="z5001" w:id="4816"/>
    <w:p>
      <w:pPr>
        <w:spacing w:after="0"/>
        <w:ind w:left="0"/>
        <w:jc w:val="both"/>
      </w:pPr>
      <w:r>
        <w:rPr>
          <w:rFonts w:ascii="Times New Roman"/>
          <w:b w:val="false"/>
          <w:i w:val="false"/>
          <w:color w:val="000000"/>
          <w:sz w:val="28"/>
        </w:rPr>
        <w:t>
      13. Бөлімнің міндеттері:</w:t>
      </w:r>
    </w:p>
    <w:bookmarkEnd w:id="4816"/>
    <w:bookmarkStart w:name="z5002" w:id="481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817"/>
    <w:bookmarkStart w:name="z5003" w:id="481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818"/>
    <w:bookmarkStart w:name="z5004" w:id="481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819"/>
    <w:bookmarkStart w:name="z5005" w:id="482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820"/>
    <w:bookmarkStart w:name="z5006" w:id="4821"/>
    <w:p>
      <w:pPr>
        <w:spacing w:after="0"/>
        <w:ind w:left="0"/>
        <w:jc w:val="both"/>
      </w:pPr>
      <w:r>
        <w:rPr>
          <w:rFonts w:ascii="Times New Roman"/>
          <w:b w:val="false"/>
          <w:i w:val="false"/>
          <w:color w:val="000000"/>
          <w:sz w:val="28"/>
        </w:rPr>
        <w:t>
      14. Бөлімнің функциялары:</w:t>
      </w:r>
    </w:p>
    <w:bookmarkEnd w:id="4821"/>
    <w:bookmarkStart w:name="z5007" w:id="482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822"/>
    <w:bookmarkStart w:name="z5008" w:id="482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823"/>
    <w:bookmarkStart w:name="z5009" w:id="482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824"/>
    <w:bookmarkStart w:name="z5010" w:id="482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825"/>
    <w:bookmarkStart w:name="z5011" w:id="482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826"/>
    <w:bookmarkStart w:name="z5012" w:id="482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827"/>
    <w:bookmarkStart w:name="z5013" w:id="482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828"/>
    <w:bookmarkStart w:name="z5014" w:id="482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829"/>
    <w:bookmarkStart w:name="z5015" w:id="483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830"/>
    <w:bookmarkStart w:name="z5016" w:id="483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831"/>
    <w:bookmarkStart w:name="z5017" w:id="483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832"/>
    <w:bookmarkStart w:name="z5018" w:id="483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8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20" w:id="483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4834"/>
    <w:bookmarkStart w:name="z5021" w:id="483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4835"/>
    <w:bookmarkStart w:name="z5022" w:id="483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4836"/>
    <w:bookmarkStart w:name="z5023" w:id="483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4837"/>
    <w:bookmarkStart w:name="z5024" w:id="483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4838"/>
    <w:bookmarkStart w:name="z5025" w:id="483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4839"/>
    <w:bookmarkStart w:name="z5026" w:id="484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840"/>
    <w:bookmarkStart w:name="z5027" w:id="4841"/>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4841"/>
    <w:bookmarkStart w:name="z5028" w:id="484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842"/>
    <w:bookmarkStart w:name="z5029" w:id="484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4843"/>
    <w:bookmarkStart w:name="z5030" w:id="4844"/>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4844"/>
    <w:bookmarkStart w:name="z5031" w:id="484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4845"/>
    <w:bookmarkStart w:name="z5032" w:id="484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4846"/>
    <w:bookmarkStart w:name="z5033" w:id="484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847"/>
    <w:bookmarkStart w:name="z5034" w:id="484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848"/>
    <w:bookmarkStart w:name="z5035" w:id="484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4849"/>
    <w:bookmarkStart w:name="z5036" w:id="485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850"/>
    <w:bookmarkStart w:name="z5037" w:id="4851"/>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4851"/>
    <w:bookmarkStart w:name="z5038" w:id="4852"/>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48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5040" w:id="485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853"/>
    <w:bookmarkStart w:name="z5041" w:id="485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8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42" w:id="4855"/>
    <w:p>
      <w:pPr>
        <w:spacing w:after="0"/>
        <w:ind w:left="0"/>
        <w:jc w:val="both"/>
      </w:pPr>
      <w:r>
        <w:rPr>
          <w:rFonts w:ascii="Times New Roman"/>
          <w:b w:val="false"/>
          <w:i w:val="false"/>
          <w:color w:val="000000"/>
          <w:sz w:val="28"/>
        </w:rPr>
        <w:t>
      15. Құқықтары және міндеттері:</w:t>
      </w:r>
    </w:p>
    <w:bookmarkEnd w:id="4855"/>
    <w:bookmarkStart w:name="z5043" w:id="485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856"/>
    <w:bookmarkStart w:name="z5044" w:id="485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857"/>
    <w:bookmarkStart w:name="z5045" w:id="485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858"/>
    <w:bookmarkStart w:name="z5046" w:id="485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4859"/>
    <w:bookmarkStart w:name="z5047" w:id="4860"/>
    <w:p>
      <w:pPr>
        <w:spacing w:after="0"/>
        <w:ind w:left="0"/>
        <w:jc w:val="left"/>
      </w:pPr>
      <w:r>
        <w:rPr>
          <w:rFonts w:ascii="Times New Roman"/>
          <w:b/>
          <w:i w:val="false"/>
          <w:color w:val="000000"/>
        </w:rPr>
        <w:t xml:space="preserve"> 3. Бөлім қызметін ұйымдастыру</w:t>
      </w:r>
    </w:p>
    <w:bookmarkEnd w:id="4860"/>
    <w:bookmarkStart w:name="z5048" w:id="4861"/>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4861"/>
    <w:bookmarkStart w:name="z5049" w:id="486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4862"/>
    <w:bookmarkStart w:name="z5050" w:id="4863"/>
    <w:p>
      <w:pPr>
        <w:spacing w:after="0"/>
        <w:ind w:left="0"/>
        <w:jc w:val="both"/>
      </w:pPr>
      <w:r>
        <w:rPr>
          <w:rFonts w:ascii="Times New Roman"/>
          <w:b w:val="false"/>
          <w:i w:val="false"/>
          <w:color w:val="000000"/>
          <w:sz w:val="28"/>
        </w:rPr>
        <w:t>
      18. Бөлім бастығының өкілеттіктері:</w:t>
      </w:r>
    </w:p>
    <w:bookmarkEnd w:id="4863"/>
    <w:bookmarkStart w:name="z5051" w:id="4864"/>
    <w:p>
      <w:pPr>
        <w:spacing w:after="0"/>
        <w:ind w:left="0"/>
        <w:jc w:val="both"/>
      </w:pPr>
      <w:r>
        <w:rPr>
          <w:rFonts w:ascii="Times New Roman"/>
          <w:b w:val="false"/>
          <w:i w:val="false"/>
          <w:color w:val="000000"/>
          <w:sz w:val="28"/>
        </w:rPr>
        <w:t>
      1) Бөлім атынан сенімхатсыз әрекет етеді;</w:t>
      </w:r>
    </w:p>
    <w:bookmarkEnd w:id="4864"/>
    <w:bookmarkStart w:name="z5052" w:id="486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4865"/>
    <w:bookmarkStart w:name="z5053" w:id="486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4866"/>
    <w:bookmarkStart w:name="z5054" w:id="4867"/>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4867"/>
    <w:bookmarkStart w:name="z5055" w:id="486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868"/>
    <w:bookmarkStart w:name="z5056" w:id="486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4869"/>
    <w:bookmarkStart w:name="z5057" w:id="487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870"/>
    <w:bookmarkStart w:name="z5058" w:id="487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871"/>
    <w:bookmarkStart w:name="z5059" w:id="487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4872"/>
    <w:bookmarkStart w:name="z5060" w:id="487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873"/>
    <w:bookmarkStart w:name="z5061" w:id="487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874"/>
    <w:bookmarkStart w:name="z5062" w:id="487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4875"/>
    <w:bookmarkStart w:name="z5063" w:id="487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876"/>
    <w:bookmarkStart w:name="z5064" w:id="487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877"/>
    <w:bookmarkStart w:name="z5065" w:id="4878"/>
    <w:p>
      <w:pPr>
        <w:spacing w:after="0"/>
        <w:ind w:left="0"/>
        <w:jc w:val="both"/>
      </w:pPr>
      <w:r>
        <w:rPr>
          <w:rFonts w:ascii="Times New Roman"/>
          <w:b w:val="false"/>
          <w:i w:val="false"/>
          <w:color w:val="000000"/>
          <w:sz w:val="28"/>
        </w:rPr>
        <w:t>
      15) Ұйғыр ауданының аумағында орналасқан өртке қарсы қызметтерге қатысты аға жедел бастық болып табылады;</w:t>
      </w:r>
    </w:p>
    <w:bookmarkEnd w:id="4878"/>
    <w:bookmarkStart w:name="z5066" w:id="487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879"/>
    <w:bookmarkStart w:name="z5067" w:id="488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4880"/>
    <w:bookmarkStart w:name="z5068" w:id="488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881"/>
    <w:bookmarkStart w:name="z5069" w:id="4882"/>
    <w:p>
      <w:pPr>
        <w:spacing w:after="0"/>
        <w:ind w:left="0"/>
        <w:jc w:val="left"/>
      </w:pPr>
      <w:r>
        <w:rPr>
          <w:rFonts w:ascii="Times New Roman"/>
          <w:b/>
          <w:i w:val="false"/>
          <w:color w:val="000000"/>
        </w:rPr>
        <w:t xml:space="preserve"> 4. Бөлімнің мүлкі</w:t>
      </w:r>
    </w:p>
    <w:bookmarkEnd w:id="4882"/>
    <w:bookmarkStart w:name="z5070" w:id="488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4883"/>
    <w:bookmarkStart w:name="z5071" w:id="488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4884"/>
    <w:bookmarkStart w:name="z5072" w:id="488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4885"/>
    <w:bookmarkStart w:name="z5073" w:id="488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886"/>
    <w:bookmarkStart w:name="z5074" w:id="4887"/>
    <w:p>
      <w:pPr>
        <w:spacing w:after="0"/>
        <w:ind w:left="0"/>
        <w:jc w:val="left"/>
      </w:pPr>
      <w:r>
        <w:rPr>
          <w:rFonts w:ascii="Times New Roman"/>
          <w:b/>
          <w:i w:val="false"/>
          <w:color w:val="000000"/>
        </w:rPr>
        <w:t xml:space="preserve"> 5. Бөлімді қайта ұйымдастыру және тарату</w:t>
      </w:r>
    </w:p>
    <w:bookmarkEnd w:id="4887"/>
    <w:bookmarkStart w:name="z5075" w:id="488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8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65-қосымша</w:t>
            </w:r>
          </w:p>
        </w:tc>
      </w:tr>
    </w:tbl>
    <w:bookmarkStart w:name="z5077" w:id="4889"/>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Ақтөбе облысының</w:t>
      </w:r>
      <w:r>
        <w:br/>
      </w:r>
      <w:r>
        <w:rPr>
          <w:rFonts w:ascii="Times New Roman"/>
          <w:b/>
          <w:i w:val="false"/>
          <w:color w:val="000000"/>
        </w:rPr>
        <w:t>Төтенше жағдайлар департаменті Әйтеке би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4889"/>
    <w:bookmarkStart w:name="z5079" w:id="489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Ақтөбе облысының Төтенше жағдайлар департаменті Әйтеке би ауданының төтенше жағдайлар бөлімі (бұдан әрі –Бөлім) Қазақстан Республикасы Ішкі істер министрлігінің Төтенше жағдайлар комитеті Ақтөбе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890"/>
    <w:bookmarkStart w:name="z5080" w:id="4891"/>
    <w:p>
      <w:pPr>
        <w:spacing w:after="0"/>
        <w:ind w:left="0"/>
        <w:jc w:val="both"/>
      </w:pPr>
      <w:r>
        <w:rPr>
          <w:rFonts w:ascii="Times New Roman"/>
          <w:b w:val="false"/>
          <w:i w:val="false"/>
          <w:color w:val="000000"/>
          <w:sz w:val="28"/>
        </w:rPr>
        <w:t xml:space="preserve">
      2. Бөлімөз қызметiн ҚазақстанРеспубликасының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891"/>
    <w:bookmarkStart w:name="z5081" w:id="489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892"/>
    <w:bookmarkStart w:name="z5082" w:id="4893"/>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4893"/>
    <w:bookmarkStart w:name="z5083" w:id="489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894"/>
    <w:bookmarkStart w:name="z5084" w:id="4895"/>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4895"/>
    <w:bookmarkStart w:name="z5085" w:id="489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896"/>
    <w:bookmarkStart w:name="z5086" w:id="4897"/>
    <w:p>
      <w:pPr>
        <w:spacing w:after="0"/>
        <w:ind w:left="0"/>
        <w:jc w:val="both"/>
      </w:pPr>
      <w:r>
        <w:rPr>
          <w:rFonts w:ascii="Times New Roman"/>
          <w:b w:val="false"/>
          <w:i w:val="false"/>
          <w:color w:val="000000"/>
          <w:sz w:val="28"/>
        </w:rPr>
        <w:t>
      8. Бөлімнің заңды мекенжайы: Қазақстан Республикасы,индексі 030100, Ақтөбе облысы, Әйтеке би ауданы, Комсомол селолық округі, Комсомол селосы, Алтынсарин көшесі,29.</w:t>
      </w:r>
    </w:p>
    <w:bookmarkEnd w:id="4897"/>
    <w:bookmarkStart w:name="z5087" w:id="4898"/>
    <w:p>
      <w:pPr>
        <w:spacing w:after="0"/>
        <w:ind w:left="0"/>
        <w:jc w:val="both"/>
      </w:pPr>
      <w:r>
        <w:rPr>
          <w:rFonts w:ascii="Times New Roman"/>
          <w:b w:val="false"/>
          <w:i w:val="false"/>
          <w:color w:val="000000"/>
          <w:sz w:val="28"/>
        </w:rPr>
        <w:t>
      9. Бөлімніңтолық атауы – "Қазақстан Республикасы Ішкі істер министрлігінің Төтенше жағдайлар комитеті Ақтөбе облысының Төтенше жағдайлар департаменті Әйтеке биауданының төтенше жағдайлар бөлімі" республикалық мемлекеттік мекемесі.</w:t>
      </w:r>
    </w:p>
    <w:bookmarkEnd w:id="4898"/>
    <w:bookmarkStart w:name="z5088" w:id="4899"/>
    <w:p>
      <w:pPr>
        <w:spacing w:after="0"/>
        <w:ind w:left="0"/>
        <w:jc w:val="both"/>
      </w:pPr>
      <w:r>
        <w:rPr>
          <w:rFonts w:ascii="Times New Roman"/>
          <w:b w:val="false"/>
          <w:i w:val="false"/>
          <w:color w:val="000000"/>
          <w:sz w:val="28"/>
        </w:rPr>
        <w:t>
      10. Осы Ереже Бөлімніңқұрылтай құжаты болып табылады.</w:t>
      </w:r>
    </w:p>
    <w:bookmarkEnd w:id="4899"/>
    <w:bookmarkStart w:name="z5089" w:id="490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900"/>
    <w:bookmarkStart w:name="z5090" w:id="4901"/>
    <w:p>
      <w:pPr>
        <w:spacing w:after="0"/>
        <w:ind w:left="0"/>
        <w:jc w:val="both"/>
      </w:pPr>
      <w:r>
        <w:rPr>
          <w:rFonts w:ascii="Times New Roman"/>
          <w:b w:val="false"/>
          <w:i w:val="false"/>
          <w:color w:val="000000"/>
          <w:sz w:val="28"/>
        </w:rPr>
        <w:t>
      12.Бөлімге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901"/>
    <w:bookmarkStart w:name="z5091" w:id="490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902"/>
    <w:bookmarkStart w:name="z5092" w:id="4903"/>
    <w:p>
      <w:pPr>
        <w:spacing w:after="0"/>
        <w:ind w:left="0"/>
        <w:jc w:val="left"/>
      </w:pPr>
      <w:r>
        <w:rPr>
          <w:rFonts w:ascii="Times New Roman"/>
          <w:b/>
          <w:i w:val="false"/>
          <w:color w:val="000000"/>
        </w:rPr>
        <w:t xml:space="preserve"> 2. Бөлімніңнегізгі міндеттері, функциялары,</w:t>
      </w:r>
      <w:r>
        <w:br/>
      </w:r>
      <w:r>
        <w:rPr>
          <w:rFonts w:ascii="Times New Roman"/>
          <w:b/>
          <w:i w:val="false"/>
          <w:color w:val="000000"/>
        </w:rPr>
        <w:t>құқықтары менміндеттері</w:t>
      </w:r>
    </w:p>
    <w:bookmarkEnd w:id="4903"/>
    <w:bookmarkStart w:name="z5093" w:id="4904"/>
    <w:p>
      <w:pPr>
        <w:spacing w:after="0"/>
        <w:ind w:left="0"/>
        <w:jc w:val="both"/>
      </w:pPr>
      <w:r>
        <w:rPr>
          <w:rFonts w:ascii="Times New Roman"/>
          <w:b w:val="false"/>
          <w:i w:val="false"/>
          <w:color w:val="000000"/>
          <w:sz w:val="28"/>
        </w:rPr>
        <w:t>
      13. Бөлімнің міндеттері:</w:t>
      </w:r>
    </w:p>
    <w:bookmarkEnd w:id="4904"/>
    <w:bookmarkStart w:name="z5094" w:id="490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905"/>
    <w:bookmarkStart w:name="z5095" w:id="490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906"/>
    <w:bookmarkStart w:name="z5096" w:id="490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907"/>
    <w:bookmarkStart w:name="z5097" w:id="490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908"/>
    <w:bookmarkStart w:name="z5098" w:id="4909"/>
    <w:p>
      <w:pPr>
        <w:spacing w:after="0"/>
        <w:ind w:left="0"/>
        <w:jc w:val="both"/>
      </w:pPr>
      <w:r>
        <w:rPr>
          <w:rFonts w:ascii="Times New Roman"/>
          <w:b w:val="false"/>
          <w:i w:val="false"/>
          <w:color w:val="000000"/>
          <w:sz w:val="28"/>
        </w:rPr>
        <w:t>
      14. Бөлімнің функциялары:</w:t>
      </w:r>
    </w:p>
    <w:bookmarkEnd w:id="4909"/>
    <w:bookmarkStart w:name="z5099" w:id="491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910"/>
    <w:bookmarkStart w:name="z5100" w:id="491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911"/>
    <w:bookmarkStart w:name="z5101" w:id="491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912"/>
    <w:bookmarkStart w:name="z5102" w:id="491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4913"/>
    <w:bookmarkStart w:name="z5103" w:id="491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4914"/>
    <w:bookmarkStart w:name="z5104" w:id="491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4915"/>
    <w:bookmarkStart w:name="z5105" w:id="491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4916"/>
    <w:bookmarkStart w:name="z5106" w:id="491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4917"/>
    <w:bookmarkStart w:name="z5107" w:id="491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4918"/>
    <w:bookmarkStart w:name="z5108" w:id="491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4919"/>
    <w:bookmarkStart w:name="z5109" w:id="492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4920"/>
    <w:bookmarkStart w:name="z5110" w:id="492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49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12" w:id="4922"/>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4922"/>
    <w:bookmarkStart w:name="z5113" w:id="4923"/>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4923"/>
    <w:bookmarkStart w:name="z5114" w:id="4924"/>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4924"/>
    <w:bookmarkStart w:name="z5115" w:id="4925"/>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4925"/>
    <w:bookmarkStart w:name="z5116" w:id="4926"/>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4926"/>
    <w:bookmarkStart w:name="z5117" w:id="4927"/>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4927"/>
    <w:bookmarkStart w:name="z5118" w:id="4928"/>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4928"/>
    <w:bookmarkStart w:name="z5119" w:id="4929"/>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4929"/>
    <w:bookmarkStart w:name="z5120" w:id="4930"/>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4930"/>
    <w:bookmarkStart w:name="z5121" w:id="4931"/>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4931"/>
    <w:bookmarkStart w:name="z5122" w:id="4932"/>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4932"/>
    <w:bookmarkStart w:name="z5123" w:id="4933"/>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4933"/>
    <w:bookmarkStart w:name="z5124" w:id="4934"/>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4934"/>
    <w:bookmarkStart w:name="z5125" w:id="493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4935"/>
    <w:bookmarkStart w:name="z5126" w:id="4936"/>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4936"/>
    <w:bookmarkStart w:name="z5127" w:id="493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4937"/>
    <w:bookmarkStart w:name="z5128" w:id="493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4938"/>
    <w:bookmarkStart w:name="z5129" w:id="4939"/>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4939"/>
    <w:bookmarkStart w:name="z5130" w:id="4940"/>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4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5132" w:id="494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4941"/>
    <w:bookmarkStart w:name="z5133" w:id="494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49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34" w:id="4943"/>
    <w:p>
      <w:pPr>
        <w:spacing w:after="0"/>
        <w:ind w:left="0"/>
        <w:jc w:val="both"/>
      </w:pPr>
      <w:r>
        <w:rPr>
          <w:rFonts w:ascii="Times New Roman"/>
          <w:b w:val="false"/>
          <w:i w:val="false"/>
          <w:color w:val="000000"/>
          <w:sz w:val="28"/>
        </w:rPr>
        <w:t>
      15. Құқықтары және міндеттері:</w:t>
      </w:r>
    </w:p>
    <w:bookmarkEnd w:id="4943"/>
    <w:bookmarkStart w:name="z5135" w:id="494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4944"/>
    <w:bookmarkStart w:name="z5136" w:id="494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4945"/>
    <w:bookmarkStart w:name="z5137" w:id="494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4946"/>
    <w:bookmarkStart w:name="z5138" w:id="494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4947"/>
    <w:bookmarkStart w:name="z5139" w:id="4948"/>
    <w:p>
      <w:pPr>
        <w:spacing w:after="0"/>
        <w:ind w:left="0"/>
        <w:jc w:val="left"/>
      </w:pPr>
      <w:r>
        <w:rPr>
          <w:rFonts w:ascii="Times New Roman"/>
          <w:b/>
          <w:i w:val="false"/>
          <w:color w:val="000000"/>
        </w:rPr>
        <w:t xml:space="preserve"> 3. Бөлімқызметін ұйымдастыру</w:t>
      </w:r>
    </w:p>
    <w:bookmarkEnd w:id="4948"/>
    <w:bookmarkStart w:name="z5140" w:id="4949"/>
    <w:p>
      <w:pPr>
        <w:spacing w:after="0"/>
        <w:ind w:left="0"/>
        <w:jc w:val="both"/>
      </w:pPr>
      <w:r>
        <w:rPr>
          <w:rFonts w:ascii="Times New Roman"/>
          <w:b w:val="false"/>
          <w:i w:val="false"/>
          <w:color w:val="000000"/>
          <w:sz w:val="28"/>
        </w:rPr>
        <w:t>
      16. Бөлімгебасшылықты бастық жүзеге асырады, ол Бөлімгежүктелген міндеттердің орындалуына және оның өз функцияларын жүзеге асыруына дербес жауап береді.</w:t>
      </w:r>
    </w:p>
    <w:bookmarkEnd w:id="4949"/>
    <w:bookmarkStart w:name="z5141" w:id="4950"/>
    <w:p>
      <w:pPr>
        <w:spacing w:after="0"/>
        <w:ind w:left="0"/>
        <w:jc w:val="both"/>
      </w:pPr>
      <w:r>
        <w:rPr>
          <w:rFonts w:ascii="Times New Roman"/>
          <w:b w:val="false"/>
          <w:i w:val="false"/>
          <w:color w:val="000000"/>
          <w:sz w:val="28"/>
        </w:rPr>
        <w:t>
      17. Бөлімбастығын Департамент бастығы лауазымға тағайындайды және лауазымнан босатады.</w:t>
      </w:r>
    </w:p>
    <w:bookmarkEnd w:id="4950"/>
    <w:bookmarkStart w:name="z5142" w:id="4951"/>
    <w:p>
      <w:pPr>
        <w:spacing w:after="0"/>
        <w:ind w:left="0"/>
        <w:jc w:val="both"/>
      </w:pPr>
      <w:r>
        <w:rPr>
          <w:rFonts w:ascii="Times New Roman"/>
          <w:b w:val="false"/>
          <w:i w:val="false"/>
          <w:color w:val="000000"/>
          <w:sz w:val="28"/>
        </w:rPr>
        <w:t>
      18. Бөлімбастығының өкілеттіктері:</w:t>
      </w:r>
    </w:p>
    <w:bookmarkEnd w:id="4951"/>
    <w:bookmarkStart w:name="z5143" w:id="4952"/>
    <w:p>
      <w:pPr>
        <w:spacing w:after="0"/>
        <w:ind w:left="0"/>
        <w:jc w:val="both"/>
      </w:pPr>
      <w:r>
        <w:rPr>
          <w:rFonts w:ascii="Times New Roman"/>
          <w:b w:val="false"/>
          <w:i w:val="false"/>
          <w:color w:val="000000"/>
          <w:sz w:val="28"/>
        </w:rPr>
        <w:t>
      1) Бөліматынан сенімхатсыз әрекет етеді;</w:t>
      </w:r>
    </w:p>
    <w:bookmarkEnd w:id="4952"/>
    <w:bookmarkStart w:name="z5144" w:id="495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4953"/>
    <w:bookmarkStart w:name="z5145" w:id="495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4954"/>
    <w:bookmarkStart w:name="z5146" w:id="495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955"/>
    <w:bookmarkStart w:name="z5147" w:id="4956"/>
    <w:p>
      <w:pPr>
        <w:spacing w:after="0"/>
        <w:ind w:left="0"/>
        <w:jc w:val="both"/>
      </w:pPr>
      <w:r>
        <w:rPr>
          <w:rFonts w:ascii="Times New Roman"/>
          <w:b w:val="false"/>
          <w:i w:val="false"/>
          <w:color w:val="000000"/>
          <w:sz w:val="28"/>
        </w:rPr>
        <w:t>
      5) Департамент бастығына Бөлімніңайрықша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956"/>
    <w:bookmarkStart w:name="z5148" w:id="4957"/>
    <w:p>
      <w:pPr>
        <w:spacing w:after="0"/>
        <w:ind w:left="0"/>
        <w:jc w:val="both"/>
      </w:pPr>
      <w:r>
        <w:rPr>
          <w:rFonts w:ascii="Times New Roman"/>
          <w:b w:val="false"/>
          <w:i w:val="false"/>
          <w:color w:val="000000"/>
          <w:sz w:val="28"/>
        </w:rPr>
        <w:t>
      6)өз құзыреті шегінде Бөлімніңбарлық қызметкерлері орындау үшін міндетті бұйрықтар шығарады және нұсқаулар береді;</w:t>
      </w:r>
    </w:p>
    <w:bookmarkEnd w:id="4957"/>
    <w:bookmarkStart w:name="z5149" w:id="4958"/>
    <w:p>
      <w:pPr>
        <w:spacing w:after="0"/>
        <w:ind w:left="0"/>
        <w:jc w:val="both"/>
      </w:pPr>
      <w:r>
        <w:rPr>
          <w:rFonts w:ascii="Times New Roman"/>
          <w:b w:val="false"/>
          <w:i w:val="false"/>
          <w:color w:val="000000"/>
          <w:sz w:val="28"/>
        </w:rPr>
        <w:t>
      7) Бөлімқызметкерлерінің міндеттері мен өкілеттіктерін айқындайды;</w:t>
      </w:r>
    </w:p>
    <w:bookmarkEnd w:id="4958"/>
    <w:bookmarkStart w:name="z5150" w:id="4959"/>
    <w:p>
      <w:pPr>
        <w:spacing w:after="0"/>
        <w:ind w:left="0"/>
        <w:jc w:val="both"/>
      </w:pPr>
      <w:r>
        <w:rPr>
          <w:rFonts w:ascii="Times New Roman"/>
          <w:b w:val="false"/>
          <w:i w:val="false"/>
          <w:color w:val="000000"/>
          <w:sz w:val="28"/>
        </w:rPr>
        <w:t>
      8) Бөлімқызметін ақпараттық-талдау, ұйымдастыру-құқықтық қамтамасыз етуді ұйымдастырады;</w:t>
      </w:r>
    </w:p>
    <w:bookmarkEnd w:id="4959"/>
    <w:bookmarkStart w:name="z5151" w:id="496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4960"/>
    <w:bookmarkStart w:name="z5152" w:id="496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4961"/>
    <w:bookmarkStart w:name="z5153" w:id="496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962"/>
    <w:bookmarkStart w:name="z5154" w:id="496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4963"/>
    <w:bookmarkStart w:name="z5155" w:id="496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964"/>
    <w:bookmarkStart w:name="z5156" w:id="496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965"/>
    <w:bookmarkStart w:name="z5157" w:id="4966"/>
    <w:p>
      <w:pPr>
        <w:spacing w:after="0"/>
        <w:ind w:left="0"/>
        <w:jc w:val="both"/>
      </w:pPr>
      <w:r>
        <w:rPr>
          <w:rFonts w:ascii="Times New Roman"/>
          <w:b w:val="false"/>
          <w:i w:val="false"/>
          <w:color w:val="000000"/>
          <w:sz w:val="28"/>
        </w:rPr>
        <w:t>
      15) Әйтеке би ауданының аумағында орналасқан өртке қарсы қызметтерге қатысты аға жедел бастық болып табылады;</w:t>
      </w:r>
    </w:p>
    <w:bookmarkEnd w:id="4966"/>
    <w:bookmarkStart w:name="z5158" w:id="496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967"/>
    <w:bookmarkStart w:name="z5159" w:id="496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4968"/>
    <w:bookmarkStart w:name="z5160" w:id="496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969"/>
    <w:bookmarkStart w:name="z5161" w:id="4970"/>
    <w:p>
      <w:pPr>
        <w:spacing w:after="0"/>
        <w:ind w:left="0"/>
        <w:jc w:val="left"/>
      </w:pPr>
      <w:r>
        <w:rPr>
          <w:rFonts w:ascii="Times New Roman"/>
          <w:b/>
          <w:i w:val="false"/>
          <w:color w:val="000000"/>
        </w:rPr>
        <w:t xml:space="preserve"> 4. Бөлімнің мүлкі</w:t>
      </w:r>
    </w:p>
    <w:bookmarkEnd w:id="4970"/>
    <w:bookmarkStart w:name="z5162" w:id="4971"/>
    <w:p>
      <w:pPr>
        <w:spacing w:after="0"/>
        <w:ind w:left="0"/>
        <w:jc w:val="both"/>
      </w:pPr>
      <w:r>
        <w:rPr>
          <w:rFonts w:ascii="Times New Roman"/>
          <w:b w:val="false"/>
          <w:i w:val="false"/>
          <w:color w:val="000000"/>
          <w:sz w:val="28"/>
        </w:rPr>
        <w:t>
      19. Бөлімдезаңнамада көзделген жағдайларда жедел басқару құқығында оқшауланған мүлкі бар.</w:t>
      </w:r>
    </w:p>
    <w:bookmarkEnd w:id="4971"/>
    <w:bookmarkStart w:name="z5163" w:id="497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4972"/>
    <w:bookmarkStart w:name="z5164" w:id="497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4973"/>
    <w:bookmarkStart w:name="z5165" w:id="4974"/>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974"/>
    <w:bookmarkStart w:name="z5166" w:id="4975"/>
    <w:p>
      <w:pPr>
        <w:spacing w:after="0"/>
        <w:ind w:left="0"/>
        <w:jc w:val="left"/>
      </w:pPr>
      <w:r>
        <w:rPr>
          <w:rFonts w:ascii="Times New Roman"/>
          <w:b/>
          <w:i w:val="false"/>
          <w:color w:val="000000"/>
        </w:rPr>
        <w:t xml:space="preserve"> 5. Бөлімдіқайта ұйымдастыру және тарату</w:t>
      </w:r>
    </w:p>
    <w:bookmarkEnd w:id="4975"/>
    <w:p>
      <w:pPr>
        <w:spacing w:after="0"/>
        <w:ind w:left="0"/>
        <w:jc w:val="both"/>
      </w:pPr>
      <w:r>
        <w:rPr>
          <w:rFonts w:ascii="Times New Roman"/>
          <w:b w:val="false"/>
          <w:i w:val="false"/>
          <w:color w:val="000000"/>
          <w:sz w:val="28"/>
        </w:rPr>
        <w:t>
      22. Бөлімдіқайта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66-қосымша</w:t>
            </w:r>
          </w:p>
        </w:tc>
      </w:tr>
    </w:tbl>
    <w:bookmarkStart w:name="z5168" w:id="4976"/>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Ақтөбе облысының</w:t>
      </w:r>
      <w:r>
        <w:br/>
      </w:r>
      <w:r>
        <w:rPr>
          <w:rFonts w:ascii="Times New Roman"/>
          <w:b/>
          <w:i w:val="false"/>
          <w:color w:val="000000"/>
        </w:rPr>
        <w:t>Төтенше жағдайлар департаменті Алға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4976"/>
    <w:bookmarkStart w:name="z5170" w:id="4977"/>
    <w:p>
      <w:pPr>
        <w:spacing w:after="0"/>
        <w:ind w:left="0"/>
        <w:jc w:val="both"/>
      </w:pPr>
      <w:r>
        <w:rPr>
          <w:rFonts w:ascii="Times New Roman"/>
          <w:b w:val="false"/>
          <w:i w:val="false"/>
          <w:color w:val="000000"/>
          <w:sz w:val="28"/>
        </w:rPr>
        <w:t>
      1. Қазақстан Республикасы Ішкі істер министрлігініңТөтенше жағдайлар комитеті Ақтөбе облысының Төтенше жағдайлар департаменті Алға ауданының төтенше жағдайлар бөлімі (бұдан әрі –Бөлім) Қазақстан Республикасы Ішкі істер министрлігінің Төтенше жағдайлар комитеті Ақтөбе облысыныңТөтенше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4977"/>
    <w:bookmarkStart w:name="z5171" w:id="4978"/>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4978"/>
    <w:bookmarkStart w:name="z5172" w:id="497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979"/>
    <w:bookmarkStart w:name="z5173" w:id="4980"/>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4980"/>
    <w:bookmarkStart w:name="z5174" w:id="4981"/>
    <w:p>
      <w:pPr>
        <w:spacing w:after="0"/>
        <w:ind w:left="0"/>
        <w:jc w:val="both"/>
      </w:pPr>
      <w:r>
        <w:rPr>
          <w:rFonts w:ascii="Times New Roman"/>
          <w:b w:val="false"/>
          <w:i w:val="false"/>
          <w:color w:val="000000"/>
          <w:sz w:val="28"/>
        </w:rPr>
        <w:t>
      5. Егер Бөлімзаңнамаға сәйкес уәкiлеттiк берiлген болса, оның мемлекеттің атынан азаматтық-құқықтық қатынастардың тарапы болуға құқығы бар.</w:t>
      </w:r>
    </w:p>
    <w:bookmarkEnd w:id="4981"/>
    <w:bookmarkStart w:name="z5175" w:id="4982"/>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Бөлімбастығының бұйрықтарымен ресімделетін шешімдер қабылдайды.</w:t>
      </w:r>
    </w:p>
    <w:bookmarkEnd w:id="4982"/>
    <w:bookmarkStart w:name="z5176" w:id="498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983"/>
    <w:bookmarkStart w:name="z5177" w:id="4984"/>
    <w:p>
      <w:pPr>
        <w:spacing w:after="0"/>
        <w:ind w:left="0"/>
        <w:jc w:val="both"/>
      </w:pPr>
      <w:r>
        <w:rPr>
          <w:rFonts w:ascii="Times New Roman"/>
          <w:b w:val="false"/>
          <w:i w:val="false"/>
          <w:color w:val="000000"/>
          <w:sz w:val="28"/>
        </w:rPr>
        <w:t>
      8. Бөлімнің заңды мекенжайы: Қазақстан Республикасы, индексі 030200, Ақтөбе облысы, Алға қаласы, Айымбаев көшесі, 4.</w:t>
      </w:r>
    </w:p>
    <w:bookmarkEnd w:id="4984"/>
    <w:bookmarkStart w:name="z5178" w:id="498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Ақтөбе облысының Төтенше жағдайлар департаменті Алға ауданының төтенше жағдайлар бөлімі" республикалық мемлекеттік мекемесі.</w:t>
      </w:r>
    </w:p>
    <w:bookmarkEnd w:id="4985"/>
    <w:bookmarkStart w:name="z5179" w:id="4986"/>
    <w:p>
      <w:pPr>
        <w:spacing w:after="0"/>
        <w:ind w:left="0"/>
        <w:jc w:val="both"/>
      </w:pPr>
      <w:r>
        <w:rPr>
          <w:rFonts w:ascii="Times New Roman"/>
          <w:b w:val="false"/>
          <w:i w:val="false"/>
          <w:color w:val="000000"/>
          <w:sz w:val="28"/>
        </w:rPr>
        <w:t>
      10. Осы Ереже Бөлімніңқұрылтай құжаты болып табылады.</w:t>
      </w:r>
    </w:p>
    <w:bookmarkEnd w:id="4986"/>
    <w:bookmarkStart w:name="z5180" w:id="4987"/>
    <w:p>
      <w:pPr>
        <w:spacing w:after="0"/>
        <w:ind w:left="0"/>
        <w:jc w:val="both"/>
      </w:pPr>
      <w:r>
        <w:rPr>
          <w:rFonts w:ascii="Times New Roman"/>
          <w:b w:val="false"/>
          <w:i w:val="false"/>
          <w:color w:val="000000"/>
          <w:sz w:val="28"/>
        </w:rPr>
        <w:t>
      11.Бөлімніңқызметiн жүзеге асыруға шығыстар Департамент құрамында республикалық және жергілікті бюджеттен жүзеге асырылады.</w:t>
      </w:r>
    </w:p>
    <w:bookmarkEnd w:id="4987"/>
    <w:bookmarkStart w:name="z5181" w:id="4988"/>
    <w:p>
      <w:pPr>
        <w:spacing w:after="0"/>
        <w:ind w:left="0"/>
        <w:jc w:val="both"/>
      </w:pPr>
      <w:r>
        <w:rPr>
          <w:rFonts w:ascii="Times New Roman"/>
          <w:b w:val="false"/>
          <w:i w:val="false"/>
          <w:color w:val="000000"/>
          <w:sz w:val="28"/>
        </w:rPr>
        <w:t>
      12.БөлімгеБөлімнің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988"/>
    <w:bookmarkStart w:name="z5182" w:id="4989"/>
    <w:p>
      <w:pPr>
        <w:spacing w:after="0"/>
        <w:ind w:left="0"/>
        <w:jc w:val="both"/>
      </w:pPr>
      <w:r>
        <w:rPr>
          <w:rFonts w:ascii="Times New Roman"/>
          <w:b w:val="false"/>
          <w:i w:val="false"/>
          <w:color w:val="000000"/>
          <w:sz w:val="28"/>
        </w:rPr>
        <w:t>
      Егер Бөлімгезаңнамалық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989"/>
    <w:bookmarkStart w:name="z5183" w:id="4990"/>
    <w:p>
      <w:pPr>
        <w:spacing w:after="0"/>
        <w:ind w:left="0"/>
        <w:jc w:val="left"/>
      </w:pPr>
      <w:r>
        <w:rPr>
          <w:rFonts w:ascii="Times New Roman"/>
          <w:b/>
          <w:i w:val="false"/>
          <w:color w:val="000000"/>
        </w:rPr>
        <w:t xml:space="preserve"> 2. Бөлімніңнегізгі міндеттері, функциялары,</w:t>
      </w:r>
      <w:r>
        <w:br/>
      </w:r>
      <w:r>
        <w:rPr>
          <w:rFonts w:ascii="Times New Roman"/>
          <w:b/>
          <w:i w:val="false"/>
          <w:color w:val="000000"/>
        </w:rPr>
        <w:t>құқықтары менміндеттері</w:t>
      </w:r>
    </w:p>
    <w:bookmarkEnd w:id="4990"/>
    <w:bookmarkStart w:name="z5184" w:id="4991"/>
    <w:p>
      <w:pPr>
        <w:spacing w:after="0"/>
        <w:ind w:left="0"/>
        <w:jc w:val="both"/>
      </w:pPr>
      <w:r>
        <w:rPr>
          <w:rFonts w:ascii="Times New Roman"/>
          <w:b w:val="false"/>
          <w:i w:val="false"/>
          <w:color w:val="000000"/>
          <w:sz w:val="28"/>
        </w:rPr>
        <w:t>
      13. Бөлімнің міндеттері:</w:t>
      </w:r>
    </w:p>
    <w:bookmarkEnd w:id="4991"/>
    <w:bookmarkStart w:name="z5185" w:id="499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992"/>
    <w:bookmarkStart w:name="z5186" w:id="499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993"/>
    <w:bookmarkStart w:name="z5187" w:id="499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994"/>
    <w:bookmarkStart w:name="z5188" w:id="499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995"/>
    <w:bookmarkStart w:name="z5189" w:id="4996"/>
    <w:p>
      <w:pPr>
        <w:spacing w:after="0"/>
        <w:ind w:left="0"/>
        <w:jc w:val="both"/>
      </w:pPr>
      <w:r>
        <w:rPr>
          <w:rFonts w:ascii="Times New Roman"/>
          <w:b w:val="false"/>
          <w:i w:val="false"/>
          <w:color w:val="000000"/>
          <w:sz w:val="28"/>
        </w:rPr>
        <w:t>
      14. Бөлімнің функциялары:</w:t>
      </w:r>
    </w:p>
    <w:bookmarkEnd w:id="4996"/>
    <w:bookmarkStart w:name="z5190" w:id="499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4997"/>
    <w:bookmarkStart w:name="z5191" w:id="499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4998"/>
    <w:bookmarkStart w:name="z5192" w:id="499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4999"/>
    <w:bookmarkStart w:name="z5193" w:id="500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000"/>
    <w:bookmarkStart w:name="z5194" w:id="500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5001"/>
    <w:bookmarkStart w:name="z5195" w:id="500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5002"/>
    <w:bookmarkStart w:name="z5196" w:id="500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003"/>
    <w:bookmarkStart w:name="z5197" w:id="500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004"/>
    <w:bookmarkStart w:name="z5198" w:id="500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005"/>
    <w:bookmarkStart w:name="z5199" w:id="500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006"/>
    <w:bookmarkStart w:name="z5200" w:id="500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007"/>
    <w:bookmarkStart w:name="z5201" w:id="500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03" w:id="5009"/>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5009"/>
    <w:bookmarkStart w:name="z5204" w:id="5010"/>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5010"/>
    <w:bookmarkStart w:name="z5205" w:id="5011"/>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5011"/>
    <w:bookmarkStart w:name="z5206" w:id="5012"/>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012"/>
    <w:bookmarkStart w:name="z5207" w:id="5013"/>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5013"/>
    <w:bookmarkStart w:name="z5208" w:id="5014"/>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5014"/>
    <w:bookmarkStart w:name="z5209" w:id="5015"/>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015"/>
    <w:bookmarkStart w:name="z5210" w:id="5016"/>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5016"/>
    <w:bookmarkStart w:name="z5211" w:id="5017"/>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017"/>
    <w:bookmarkStart w:name="z5212" w:id="5018"/>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5018"/>
    <w:bookmarkStart w:name="z5213" w:id="5019"/>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5019"/>
    <w:bookmarkStart w:name="z5214" w:id="5020"/>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5020"/>
    <w:bookmarkStart w:name="z5215" w:id="5021"/>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5021"/>
    <w:bookmarkStart w:name="z5216" w:id="502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022"/>
    <w:bookmarkStart w:name="z5217" w:id="5023"/>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023"/>
    <w:bookmarkStart w:name="z5218" w:id="502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5024"/>
    <w:bookmarkStart w:name="z5219" w:id="5025"/>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025"/>
    <w:bookmarkStart w:name="z5220" w:id="5026"/>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5026"/>
    <w:bookmarkStart w:name="z5221" w:id="5027"/>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50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5223" w:id="502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028"/>
    <w:bookmarkStart w:name="z5224" w:id="502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25" w:id="5030"/>
    <w:p>
      <w:pPr>
        <w:spacing w:after="0"/>
        <w:ind w:left="0"/>
        <w:jc w:val="both"/>
      </w:pPr>
      <w:r>
        <w:rPr>
          <w:rFonts w:ascii="Times New Roman"/>
          <w:b w:val="false"/>
          <w:i w:val="false"/>
          <w:color w:val="000000"/>
          <w:sz w:val="28"/>
        </w:rPr>
        <w:t>
      15. Құқықтары және міндеттері:</w:t>
      </w:r>
    </w:p>
    <w:bookmarkEnd w:id="5030"/>
    <w:bookmarkStart w:name="z5226" w:id="503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031"/>
    <w:bookmarkStart w:name="z5227" w:id="503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032"/>
    <w:bookmarkStart w:name="z5228" w:id="503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033"/>
    <w:bookmarkStart w:name="z5229" w:id="5034"/>
    <w:p>
      <w:pPr>
        <w:spacing w:after="0"/>
        <w:ind w:left="0"/>
        <w:jc w:val="both"/>
      </w:pPr>
      <w:r>
        <w:rPr>
          <w:rFonts w:ascii="Times New Roman"/>
          <w:b w:val="false"/>
          <w:i w:val="false"/>
          <w:color w:val="000000"/>
          <w:sz w:val="28"/>
        </w:rPr>
        <w:t xml:space="preserve">
      4) қолданыстағы заңнамалық актілерде көзделген өзге құқықтар мен міндеттерді жүзеге асыру. </w:t>
      </w:r>
    </w:p>
    <w:bookmarkEnd w:id="5034"/>
    <w:bookmarkStart w:name="z5230" w:id="5035"/>
    <w:p>
      <w:pPr>
        <w:spacing w:after="0"/>
        <w:ind w:left="0"/>
        <w:jc w:val="left"/>
      </w:pPr>
      <w:r>
        <w:rPr>
          <w:rFonts w:ascii="Times New Roman"/>
          <w:b/>
          <w:i w:val="false"/>
          <w:color w:val="000000"/>
        </w:rPr>
        <w:t xml:space="preserve"> 3. Бөлімқызметін ұйымдастыру</w:t>
      </w:r>
    </w:p>
    <w:bookmarkEnd w:id="5035"/>
    <w:bookmarkStart w:name="z5231" w:id="5036"/>
    <w:p>
      <w:pPr>
        <w:spacing w:after="0"/>
        <w:ind w:left="0"/>
        <w:jc w:val="both"/>
      </w:pPr>
      <w:r>
        <w:rPr>
          <w:rFonts w:ascii="Times New Roman"/>
          <w:b w:val="false"/>
          <w:i w:val="false"/>
          <w:color w:val="000000"/>
          <w:sz w:val="28"/>
        </w:rPr>
        <w:t>
      16. Бөлімге басшылықты бастық жүзеге асырады, ол Бөлімгежүктелген міндеттердің орындалуына және оның өз функцияларын жүзеге асыруына дербес жауап береді.</w:t>
      </w:r>
    </w:p>
    <w:bookmarkEnd w:id="5036"/>
    <w:bookmarkStart w:name="z5232" w:id="5037"/>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5037"/>
    <w:bookmarkStart w:name="z5233" w:id="5038"/>
    <w:p>
      <w:pPr>
        <w:spacing w:after="0"/>
        <w:ind w:left="0"/>
        <w:jc w:val="both"/>
      </w:pPr>
      <w:r>
        <w:rPr>
          <w:rFonts w:ascii="Times New Roman"/>
          <w:b w:val="false"/>
          <w:i w:val="false"/>
          <w:color w:val="000000"/>
          <w:sz w:val="28"/>
        </w:rPr>
        <w:t>
      18. Бөлім бастығының өкілеттіктері:</w:t>
      </w:r>
    </w:p>
    <w:bookmarkEnd w:id="5038"/>
    <w:bookmarkStart w:name="z5234" w:id="5039"/>
    <w:p>
      <w:pPr>
        <w:spacing w:after="0"/>
        <w:ind w:left="0"/>
        <w:jc w:val="both"/>
      </w:pPr>
      <w:r>
        <w:rPr>
          <w:rFonts w:ascii="Times New Roman"/>
          <w:b w:val="false"/>
          <w:i w:val="false"/>
          <w:color w:val="000000"/>
          <w:sz w:val="28"/>
        </w:rPr>
        <w:t>
      1) Бөліматынан сенімхатсыз әрекет етеді;</w:t>
      </w:r>
    </w:p>
    <w:bookmarkEnd w:id="5039"/>
    <w:bookmarkStart w:name="z5235" w:id="504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5040"/>
    <w:bookmarkStart w:name="z5236" w:id="504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5041"/>
    <w:bookmarkStart w:name="z5237" w:id="504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042"/>
    <w:bookmarkStart w:name="z5238" w:id="5043"/>
    <w:p>
      <w:pPr>
        <w:spacing w:after="0"/>
        <w:ind w:left="0"/>
        <w:jc w:val="both"/>
      </w:pPr>
      <w:r>
        <w:rPr>
          <w:rFonts w:ascii="Times New Roman"/>
          <w:b w:val="false"/>
          <w:i w:val="false"/>
          <w:color w:val="000000"/>
          <w:sz w:val="28"/>
        </w:rPr>
        <w:t>
      5) Департамент бастығына Бөлімніңайрықша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043"/>
    <w:bookmarkStart w:name="z5239" w:id="5044"/>
    <w:p>
      <w:pPr>
        <w:spacing w:after="0"/>
        <w:ind w:left="0"/>
        <w:jc w:val="both"/>
      </w:pPr>
      <w:r>
        <w:rPr>
          <w:rFonts w:ascii="Times New Roman"/>
          <w:b w:val="false"/>
          <w:i w:val="false"/>
          <w:color w:val="000000"/>
          <w:sz w:val="28"/>
        </w:rPr>
        <w:t>
      6) өз құзыреті шегінде Бөлімніңбарлық қызметкерлері орындау үшін міндетті бұйрықтар шығарады және нұсқаулар береді;</w:t>
      </w:r>
    </w:p>
    <w:bookmarkEnd w:id="5044"/>
    <w:bookmarkStart w:name="z5240" w:id="504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045"/>
    <w:bookmarkStart w:name="z5241" w:id="504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046"/>
    <w:bookmarkStart w:name="z5242" w:id="5047"/>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5047"/>
    <w:bookmarkStart w:name="z5243" w:id="504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048"/>
    <w:bookmarkStart w:name="z5244" w:id="504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049"/>
    <w:bookmarkStart w:name="z5245" w:id="505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050"/>
    <w:bookmarkStart w:name="z5246" w:id="505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051"/>
    <w:bookmarkStart w:name="z5247" w:id="505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052"/>
    <w:bookmarkStart w:name="z5248" w:id="5053"/>
    <w:p>
      <w:pPr>
        <w:spacing w:after="0"/>
        <w:ind w:left="0"/>
        <w:jc w:val="both"/>
      </w:pPr>
      <w:r>
        <w:rPr>
          <w:rFonts w:ascii="Times New Roman"/>
          <w:b w:val="false"/>
          <w:i w:val="false"/>
          <w:color w:val="000000"/>
          <w:sz w:val="28"/>
        </w:rPr>
        <w:t>
      15) Ақкөл ауданының аумағында орналасқан өртке қарсы қызметтерге қатысты аға жедел бастық болып табылады;</w:t>
      </w:r>
    </w:p>
    <w:bookmarkEnd w:id="5053"/>
    <w:bookmarkStart w:name="z5249" w:id="505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054"/>
    <w:bookmarkStart w:name="z5250" w:id="505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055"/>
    <w:bookmarkStart w:name="z5251" w:id="505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056"/>
    <w:bookmarkStart w:name="z5252" w:id="5057"/>
    <w:p>
      <w:pPr>
        <w:spacing w:after="0"/>
        <w:ind w:left="0"/>
        <w:jc w:val="left"/>
      </w:pPr>
      <w:r>
        <w:rPr>
          <w:rFonts w:ascii="Times New Roman"/>
          <w:b/>
          <w:i w:val="false"/>
          <w:color w:val="000000"/>
        </w:rPr>
        <w:t xml:space="preserve"> 4. Бөлімнің мүлкі</w:t>
      </w:r>
    </w:p>
    <w:bookmarkEnd w:id="5057"/>
    <w:bookmarkStart w:name="z5253" w:id="5058"/>
    <w:p>
      <w:pPr>
        <w:spacing w:after="0"/>
        <w:ind w:left="0"/>
        <w:jc w:val="both"/>
      </w:pPr>
      <w:r>
        <w:rPr>
          <w:rFonts w:ascii="Times New Roman"/>
          <w:b w:val="false"/>
          <w:i w:val="false"/>
          <w:color w:val="000000"/>
          <w:sz w:val="28"/>
        </w:rPr>
        <w:t>
      19. Бөлімдезаңнамада көзделген жағдайларда жедел басқару құқығында оқшауланған мүлкі бар.</w:t>
      </w:r>
    </w:p>
    <w:bookmarkEnd w:id="5058"/>
    <w:bookmarkStart w:name="z5254" w:id="5059"/>
    <w:p>
      <w:pPr>
        <w:spacing w:after="0"/>
        <w:ind w:left="0"/>
        <w:jc w:val="both"/>
      </w:pPr>
      <w:r>
        <w:rPr>
          <w:rFonts w:ascii="Times New Roman"/>
          <w:b w:val="false"/>
          <w:i w:val="false"/>
          <w:color w:val="000000"/>
          <w:sz w:val="28"/>
        </w:rPr>
        <w:t>
      Бөлімніңмүлкі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059"/>
    <w:bookmarkStart w:name="z5255" w:id="5060"/>
    <w:p>
      <w:pPr>
        <w:spacing w:after="0"/>
        <w:ind w:left="0"/>
        <w:jc w:val="both"/>
      </w:pPr>
      <w:r>
        <w:rPr>
          <w:rFonts w:ascii="Times New Roman"/>
          <w:b w:val="false"/>
          <w:i w:val="false"/>
          <w:color w:val="000000"/>
          <w:sz w:val="28"/>
        </w:rPr>
        <w:t>
      20. Бөлімгебекітілген мүлік республикалық және коммуналдық меншікке жатады.</w:t>
      </w:r>
    </w:p>
    <w:bookmarkEnd w:id="5060"/>
    <w:bookmarkStart w:name="z5256" w:id="5061"/>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061"/>
    <w:bookmarkStart w:name="z5257" w:id="5062"/>
    <w:p>
      <w:pPr>
        <w:spacing w:after="0"/>
        <w:ind w:left="0"/>
        <w:jc w:val="left"/>
      </w:pPr>
      <w:r>
        <w:rPr>
          <w:rFonts w:ascii="Times New Roman"/>
          <w:b/>
          <w:i w:val="false"/>
          <w:color w:val="000000"/>
        </w:rPr>
        <w:t xml:space="preserve"> 5. Бөлімдіқайта ұйымдастыру және тарату</w:t>
      </w:r>
    </w:p>
    <w:bookmarkEnd w:id="5062"/>
    <w:bookmarkStart w:name="z5258" w:id="5063"/>
    <w:p>
      <w:pPr>
        <w:spacing w:after="0"/>
        <w:ind w:left="0"/>
        <w:jc w:val="both"/>
      </w:pPr>
      <w:r>
        <w:rPr>
          <w:rFonts w:ascii="Times New Roman"/>
          <w:b w:val="false"/>
          <w:i w:val="false"/>
          <w:color w:val="000000"/>
          <w:sz w:val="28"/>
        </w:rPr>
        <w:t>
      22. Бөлімдіқайта ұйымдастыру және тарату Қазақстан Республикасының заңнамасына сәйкес жүзеге асырылады.</w:t>
      </w:r>
    </w:p>
    <w:bookmarkEnd w:id="50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67-қосымша</w:t>
            </w:r>
          </w:p>
        </w:tc>
      </w:tr>
    </w:tbl>
    <w:bookmarkStart w:name="z5260" w:id="5064"/>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Ақтөбе облысының</w:t>
      </w:r>
      <w:r>
        <w:br/>
      </w:r>
      <w:r>
        <w:rPr>
          <w:rFonts w:ascii="Times New Roman"/>
          <w:b/>
          <w:i w:val="false"/>
          <w:color w:val="000000"/>
        </w:rPr>
        <w:t>Төтенше жағдайлар департаменті Байғанин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5064"/>
    <w:bookmarkStart w:name="z5262" w:id="5065"/>
    <w:p>
      <w:pPr>
        <w:spacing w:after="0"/>
        <w:ind w:left="0"/>
        <w:jc w:val="both"/>
      </w:pPr>
      <w:r>
        <w:rPr>
          <w:rFonts w:ascii="Times New Roman"/>
          <w:b w:val="false"/>
          <w:i w:val="false"/>
          <w:color w:val="000000"/>
          <w:sz w:val="28"/>
        </w:rPr>
        <w:t>
      1. Қазақстан Республикасы Ішкі істер министрлігініңТөтенше жағдайлар комитеті Ақтөбе облысының Төтенше жағдайлар департаменті Байғанин ауданының төтенше жағдайлар бөлімі (бұдан әрі –Бөлім) Қазақстан Республикасы Ішкі істер министрлігінің Төтенше жағдайлар комитеті Ақтөбе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065"/>
    <w:bookmarkStart w:name="z5263" w:id="5066"/>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066"/>
    <w:bookmarkStart w:name="z5264" w:id="506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067"/>
    <w:bookmarkStart w:name="z5265" w:id="5068"/>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5068"/>
    <w:bookmarkStart w:name="z5266" w:id="506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069"/>
    <w:bookmarkStart w:name="z5267" w:id="5070"/>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5070"/>
    <w:bookmarkStart w:name="z5268" w:id="507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071"/>
    <w:bookmarkStart w:name="z5269" w:id="5072"/>
    <w:p>
      <w:pPr>
        <w:spacing w:after="0"/>
        <w:ind w:left="0"/>
        <w:jc w:val="both"/>
      </w:pPr>
      <w:r>
        <w:rPr>
          <w:rFonts w:ascii="Times New Roman"/>
          <w:b w:val="false"/>
          <w:i w:val="false"/>
          <w:color w:val="000000"/>
          <w:sz w:val="28"/>
        </w:rPr>
        <w:t>
      8. Бөлімнің заңды мекенжайы: Қазақстан Республикасы, индексі 030300, Ақтөбе облысы, Байғанин ауданы, Қарауылкелді селосы, Құрылысшылар учаскесі, 16.</w:t>
      </w:r>
    </w:p>
    <w:bookmarkEnd w:id="5072"/>
    <w:bookmarkStart w:name="z5270" w:id="507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Ақтөбе облысының Төтенше жағдайлар департаменті Байғанин ауданының төтенше жағдайлар бөлімі" республикалық мемлекеттік мекемесі.</w:t>
      </w:r>
    </w:p>
    <w:bookmarkEnd w:id="5073"/>
    <w:bookmarkStart w:name="z5271" w:id="5074"/>
    <w:p>
      <w:pPr>
        <w:spacing w:after="0"/>
        <w:ind w:left="0"/>
        <w:jc w:val="both"/>
      </w:pPr>
      <w:r>
        <w:rPr>
          <w:rFonts w:ascii="Times New Roman"/>
          <w:b w:val="false"/>
          <w:i w:val="false"/>
          <w:color w:val="000000"/>
          <w:sz w:val="28"/>
        </w:rPr>
        <w:t>
      10. Осы Ереже Бөлімніңқұрылтай құжаты болып табылады.</w:t>
      </w:r>
    </w:p>
    <w:bookmarkEnd w:id="5074"/>
    <w:bookmarkStart w:name="z5272" w:id="507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075"/>
    <w:bookmarkStart w:name="z5273" w:id="5076"/>
    <w:p>
      <w:pPr>
        <w:spacing w:after="0"/>
        <w:ind w:left="0"/>
        <w:jc w:val="both"/>
      </w:pPr>
      <w:r>
        <w:rPr>
          <w:rFonts w:ascii="Times New Roman"/>
          <w:b w:val="false"/>
          <w:i w:val="false"/>
          <w:color w:val="000000"/>
          <w:sz w:val="28"/>
        </w:rPr>
        <w:t>
      12.Бөлімге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076"/>
    <w:bookmarkStart w:name="z5274" w:id="5077"/>
    <w:p>
      <w:pPr>
        <w:spacing w:after="0"/>
        <w:ind w:left="0"/>
        <w:jc w:val="both"/>
      </w:pPr>
      <w:r>
        <w:rPr>
          <w:rFonts w:ascii="Times New Roman"/>
          <w:b w:val="false"/>
          <w:i w:val="false"/>
          <w:color w:val="000000"/>
          <w:sz w:val="28"/>
        </w:rPr>
        <w:t>
      Егер Бөлімгезаңнамалық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077"/>
    <w:bookmarkStart w:name="z5275" w:id="5078"/>
    <w:p>
      <w:pPr>
        <w:spacing w:after="0"/>
        <w:ind w:left="0"/>
        <w:jc w:val="left"/>
      </w:pPr>
      <w:r>
        <w:rPr>
          <w:rFonts w:ascii="Times New Roman"/>
          <w:b/>
          <w:i w:val="false"/>
          <w:color w:val="000000"/>
        </w:rPr>
        <w:t xml:space="preserve"> 2. Бөлімніңнегізгі міндеттері, функциялары,</w:t>
      </w:r>
      <w:r>
        <w:br/>
      </w:r>
      <w:r>
        <w:rPr>
          <w:rFonts w:ascii="Times New Roman"/>
          <w:b/>
          <w:i w:val="false"/>
          <w:color w:val="000000"/>
        </w:rPr>
        <w:t>құқықтары менміндеттері</w:t>
      </w:r>
    </w:p>
    <w:bookmarkEnd w:id="5078"/>
    <w:bookmarkStart w:name="z5276" w:id="5079"/>
    <w:p>
      <w:pPr>
        <w:spacing w:after="0"/>
        <w:ind w:left="0"/>
        <w:jc w:val="both"/>
      </w:pPr>
      <w:r>
        <w:rPr>
          <w:rFonts w:ascii="Times New Roman"/>
          <w:b w:val="false"/>
          <w:i w:val="false"/>
          <w:color w:val="000000"/>
          <w:sz w:val="28"/>
        </w:rPr>
        <w:t>
      13. Бөлімнің міндеттері:</w:t>
      </w:r>
    </w:p>
    <w:bookmarkEnd w:id="5079"/>
    <w:bookmarkStart w:name="z5277" w:id="508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5080"/>
    <w:bookmarkStart w:name="z5278" w:id="508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081"/>
    <w:bookmarkStart w:name="z5279" w:id="508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082"/>
    <w:bookmarkStart w:name="z5280" w:id="508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083"/>
    <w:bookmarkStart w:name="z5281" w:id="5084"/>
    <w:p>
      <w:pPr>
        <w:spacing w:after="0"/>
        <w:ind w:left="0"/>
        <w:jc w:val="both"/>
      </w:pPr>
      <w:r>
        <w:rPr>
          <w:rFonts w:ascii="Times New Roman"/>
          <w:b w:val="false"/>
          <w:i w:val="false"/>
          <w:color w:val="000000"/>
          <w:sz w:val="28"/>
        </w:rPr>
        <w:t>
      14. Бөлімнің функциялары:</w:t>
      </w:r>
    </w:p>
    <w:bookmarkEnd w:id="5084"/>
    <w:bookmarkStart w:name="z5282" w:id="508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085"/>
    <w:bookmarkStart w:name="z5283" w:id="508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086"/>
    <w:bookmarkStart w:name="z5284" w:id="508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087"/>
    <w:bookmarkStart w:name="z5285" w:id="508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088"/>
    <w:bookmarkStart w:name="z5286" w:id="508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5089"/>
    <w:bookmarkStart w:name="z5287" w:id="509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5090"/>
    <w:bookmarkStart w:name="z5288" w:id="509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091"/>
    <w:bookmarkStart w:name="z5289" w:id="509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092"/>
    <w:bookmarkStart w:name="z5290" w:id="509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093"/>
    <w:bookmarkStart w:name="z5291" w:id="509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094"/>
    <w:bookmarkStart w:name="z5292" w:id="509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095"/>
    <w:bookmarkStart w:name="z5293" w:id="509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95" w:id="509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5097"/>
    <w:bookmarkStart w:name="z5296" w:id="509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5098"/>
    <w:bookmarkStart w:name="z5297" w:id="509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5099"/>
    <w:bookmarkStart w:name="z5298" w:id="510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100"/>
    <w:bookmarkStart w:name="z5299" w:id="510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5101"/>
    <w:bookmarkStart w:name="z5300" w:id="510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5102"/>
    <w:bookmarkStart w:name="z5301" w:id="510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103"/>
    <w:bookmarkStart w:name="z5302" w:id="5104"/>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5104"/>
    <w:bookmarkStart w:name="z5303" w:id="510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105"/>
    <w:bookmarkStart w:name="z5304" w:id="510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5106"/>
    <w:bookmarkStart w:name="z5305" w:id="5107"/>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5107"/>
    <w:bookmarkStart w:name="z5306" w:id="510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5108"/>
    <w:bookmarkStart w:name="z5307" w:id="510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5109"/>
    <w:bookmarkStart w:name="z5308" w:id="511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110"/>
    <w:bookmarkStart w:name="z5309" w:id="511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111"/>
    <w:bookmarkStart w:name="z5310" w:id="511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5112"/>
    <w:bookmarkStart w:name="z5311" w:id="511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113"/>
    <w:bookmarkStart w:name="z5312" w:id="5114"/>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5114"/>
    <w:bookmarkStart w:name="z5313" w:id="5115"/>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5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5315" w:id="511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116"/>
    <w:bookmarkStart w:name="z5316" w:id="511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17" w:id="5118"/>
    <w:p>
      <w:pPr>
        <w:spacing w:after="0"/>
        <w:ind w:left="0"/>
        <w:jc w:val="both"/>
      </w:pPr>
      <w:r>
        <w:rPr>
          <w:rFonts w:ascii="Times New Roman"/>
          <w:b w:val="false"/>
          <w:i w:val="false"/>
          <w:color w:val="000000"/>
          <w:sz w:val="28"/>
        </w:rPr>
        <w:t>
      15. Құқықтары және міндеттері:</w:t>
      </w:r>
    </w:p>
    <w:bookmarkEnd w:id="5118"/>
    <w:bookmarkStart w:name="z5318" w:id="511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119"/>
    <w:bookmarkStart w:name="z5319" w:id="512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120"/>
    <w:bookmarkStart w:name="z5320" w:id="512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121"/>
    <w:bookmarkStart w:name="z5321" w:id="5122"/>
    <w:p>
      <w:pPr>
        <w:spacing w:after="0"/>
        <w:ind w:left="0"/>
        <w:jc w:val="both"/>
      </w:pPr>
      <w:r>
        <w:rPr>
          <w:rFonts w:ascii="Times New Roman"/>
          <w:b w:val="false"/>
          <w:i w:val="false"/>
          <w:color w:val="000000"/>
          <w:sz w:val="28"/>
        </w:rPr>
        <w:t xml:space="preserve">
      4) қолданыстағы заңнамалық актілерде көзделген өзге құқықтар мен міндеттерді жүзеге асыру. </w:t>
      </w:r>
    </w:p>
    <w:bookmarkEnd w:id="5122"/>
    <w:bookmarkStart w:name="z5322" w:id="5123"/>
    <w:p>
      <w:pPr>
        <w:spacing w:after="0"/>
        <w:ind w:left="0"/>
        <w:jc w:val="left"/>
      </w:pPr>
      <w:r>
        <w:rPr>
          <w:rFonts w:ascii="Times New Roman"/>
          <w:b/>
          <w:i w:val="false"/>
          <w:color w:val="000000"/>
        </w:rPr>
        <w:t xml:space="preserve"> 3. Бөлім қызметін ұйымдастыру</w:t>
      </w:r>
    </w:p>
    <w:bookmarkEnd w:id="5123"/>
    <w:bookmarkStart w:name="z5323" w:id="5124"/>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5124"/>
    <w:bookmarkStart w:name="z5324" w:id="5125"/>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5125"/>
    <w:bookmarkStart w:name="z5325" w:id="5126"/>
    <w:p>
      <w:pPr>
        <w:spacing w:after="0"/>
        <w:ind w:left="0"/>
        <w:jc w:val="both"/>
      </w:pPr>
      <w:r>
        <w:rPr>
          <w:rFonts w:ascii="Times New Roman"/>
          <w:b w:val="false"/>
          <w:i w:val="false"/>
          <w:color w:val="000000"/>
          <w:sz w:val="28"/>
        </w:rPr>
        <w:t>
      18. Бөлім бастығының өкілеттіктері:</w:t>
      </w:r>
    </w:p>
    <w:bookmarkEnd w:id="5126"/>
    <w:bookmarkStart w:name="z5326" w:id="5127"/>
    <w:p>
      <w:pPr>
        <w:spacing w:after="0"/>
        <w:ind w:left="0"/>
        <w:jc w:val="both"/>
      </w:pPr>
      <w:r>
        <w:rPr>
          <w:rFonts w:ascii="Times New Roman"/>
          <w:b w:val="false"/>
          <w:i w:val="false"/>
          <w:color w:val="000000"/>
          <w:sz w:val="28"/>
        </w:rPr>
        <w:t>
      1) Бөлім атынан сенімхатсыз әрекет етеді;</w:t>
      </w:r>
    </w:p>
    <w:bookmarkEnd w:id="5127"/>
    <w:bookmarkStart w:name="z5327" w:id="512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128"/>
    <w:bookmarkStart w:name="z5328" w:id="512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5129"/>
    <w:bookmarkStart w:name="z5329" w:id="513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130"/>
    <w:bookmarkStart w:name="z5330" w:id="5131"/>
    <w:p>
      <w:pPr>
        <w:spacing w:after="0"/>
        <w:ind w:left="0"/>
        <w:jc w:val="both"/>
      </w:pPr>
      <w:r>
        <w:rPr>
          <w:rFonts w:ascii="Times New Roman"/>
          <w:b w:val="false"/>
          <w:i w:val="false"/>
          <w:color w:val="000000"/>
          <w:sz w:val="28"/>
        </w:rPr>
        <w:t>
      5) Департамент бастығына Бөлімніңайрықша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131"/>
    <w:bookmarkStart w:name="z5331" w:id="513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132"/>
    <w:bookmarkStart w:name="z5332" w:id="513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133"/>
    <w:bookmarkStart w:name="z5333" w:id="513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134"/>
    <w:bookmarkStart w:name="z5334" w:id="5135"/>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5135"/>
    <w:bookmarkStart w:name="z5335" w:id="513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136"/>
    <w:bookmarkStart w:name="z5336" w:id="513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137"/>
    <w:bookmarkStart w:name="z5337" w:id="513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138"/>
    <w:bookmarkStart w:name="z5338" w:id="513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139"/>
    <w:bookmarkStart w:name="z5339" w:id="514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140"/>
    <w:bookmarkStart w:name="z5340" w:id="5141"/>
    <w:p>
      <w:pPr>
        <w:spacing w:after="0"/>
        <w:ind w:left="0"/>
        <w:jc w:val="both"/>
      </w:pPr>
      <w:r>
        <w:rPr>
          <w:rFonts w:ascii="Times New Roman"/>
          <w:b w:val="false"/>
          <w:i w:val="false"/>
          <w:color w:val="000000"/>
          <w:sz w:val="28"/>
        </w:rPr>
        <w:t>
      15) Ақкөл ауданының аумағында орналасқан өртке қарсы қызметтерге қатысты аға жедел бастық болып табылады;</w:t>
      </w:r>
    </w:p>
    <w:bookmarkEnd w:id="5141"/>
    <w:bookmarkStart w:name="z5341" w:id="514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142"/>
    <w:bookmarkStart w:name="z5342" w:id="514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143"/>
    <w:bookmarkStart w:name="z5343" w:id="514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144"/>
    <w:bookmarkStart w:name="z5344" w:id="5145"/>
    <w:p>
      <w:pPr>
        <w:spacing w:after="0"/>
        <w:ind w:left="0"/>
        <w:jc w:val="left"/>
      </w:pPr>
      <w:r>
        <w:rPr>
          <w:rFonts w:ascii="Times New Roman"/>
          <w:b/>
          <w:i w:val="false"/>
          <w:color w:val="000000"/>
        </w:rPr>
        <w:t xml:space="preserve"> 4. Бөлімнің мүлкі</w:t>
      </w:r>
    </w:p>
    <w:bookmarkEnd w:id="5145"/>
    <w:bookmarkStart w:name="z5345" w:id="514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146"/>
    <w:bookmarkStart w:name="z5346" w:id="514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147"/>
    <w:bookmarkStart w:name="z5347" w:id="514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148"/>
    <w:bookmarkStart w:name="z5348" w:id="5149"/>
    <w:p>
      <w:pPr>
        <w:spacing w:after="0"/>
        <w:ind w:left="0"/>
        <w:jc w:val="both"/>
      </w:pPr>
      <w:r>
        <w:rPr>
          <w:rFonts w:ascii="Times New Roman"/>
          <w:b w:val="false"/>
          <w:i w:val="false"/>
          <w:color w:val="000000"/>
          <w:sz w:val="28"/>
        </w:rPr>
        <w:t xml:space="preserve">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 </w:t>
      </w:r>
    </w:p>
    <w:bookmarkEnd w:id="5149"/>
    <w:bookmarkStart w:name="z5349" w:id="5150"/>
    <w:p>
      <w:pPr>
        <w:spacing w:after="0"/>
        <w:ind w:left="0"/>
        <w:jc w:val="left"/>
      </w:pPr>
      <w:r>
        <w:rPr>
          <w:rFonts w:ascii="Times New Roman"/>
          <w:b/>
          <w:i w:val="false"/>
          <w:color w:val="000000"/>
        </w:rPr>
        <w:t xml:space="preserve"> 5. Бөлімдіқайта ұйымдастыру және тарату</w:t>
      </w:r>
    </w:p>
    <w:bookmarkEnd w:id="5150"/>
    <w:bookmarkStart w:name="z5350" w:id="5151"/>
    <w:p>
      <w:pPr>
        <w:spacing w:after="0"/>
        <w:ind w:left="0"/>
        <w:jc w:val="both"/>
      </w:pPr>
      <w:r>
        <w:rPr>
          <w:rFonts w:ascii="Times New Roman"/>
          <w:b w:val="false"/>
          <w:i w:val="false"/>
          <w:color w:val="000000"/>
          <w:sz w:val="28"/>
        </w:rPr>
        <w:t xml:space="preserve">
      22. Бөлімді қайта ұйымдастыру және тарату Қазақстан Республикасының заңнамасына сәйкес жүзеге асырылады. </w:t>
      </w:r>
    </w:p>
    <w:bookmarkEnd w:id="5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68-қосымша</w:t>
            </w:r>
          </w:p>
        </w:tc>
      </w:tr>
    </w:tbl>
    <w:bookmarkStart w:name="z5352" w:id="5152"/>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Ақтөбе облысының</w:t>
      </w:r>
      <w:r>
        <w:br/>
      </w:r>
      <w:r>
        <w:rPr>
          <w:rFonts w:ascii="Times New Roman"/>
          <w:b/>
          <w:i w:val="false"/>
          <w:color w:val="000000"/>
        </w:rPr>
        <w:t>Төтенше жағдайлар департаменті Ырғыз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5152"/>
    <w:bookmarkStart w:name="z5354" w:id="515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Ақтөбе облысының Төтенше жағдайлар департаменті Ырғыз ауданының төтенше жағдайлар бөлімі (бұдан әрі –Бөлім) Қазақстан Республикасы Ішкі істер министрлігінің Төтенше жағдайлар комитеті Ақтөбе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153"/>
    <w:bookmarkStart w:name="z5355" w:id="5154"/>
    <w:p>
      <w:pPr>
        <w:spacing w:after="0"/>
        <w:ind w:left="0"/>
        <w:jc w:val="both"/>
      </w:pPr>
      <w:r>
        <w:rPr>
          <w:rFonts w:ascii="Times New Roman"/>
          <w:b w:val="false"/>
          <w:i w:val="false"/>
          <w:color w:val="000000"/>
          <w:sz w:val="28"/>
        </w:rPr>
        <w:t xml:space="preserve">
      2. Бөлімөз қызметiн ҚазақстанРеспубликасының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154"/>
    <w:bookmarkStart w:name="z5356" w:id="515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155"/>
    <w:bookmarkStart w:name="z5357" w:id="5156"/>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5156"/>
    <w:bookmarkStart w:name="z5358" w:id="515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157"/>
    <w:bookmarkStart w:name="z5359" w:id="515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158"/>
    <w:bookmarkStart w:name="z5360" w:id="515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159"/>
    <w:bookmarkStart w:name="z5361" w:id="5160"/>
    <w:p>
      <w:pPr>
        <w:spacing w:after="0"/>
        <w:ind w:left="0"/>
        <w:jc w:val="both"/>
      </w:pPr>
      <w:r>
        <w:rPr>
          <w:rFonts w:ascii="Times New Roman"/>
          <w:b w:val="false"/>
          <w:i w:val="false"/>
          <w:color w:val="000000"/>
          <w:sz w:val="28"/>
        </w:rPr>
        <w:t>
      8. Бөлімнің заңды мекенжайы: Қазақстан Республикасы, индексі 030400, Ақтөбе облысы, Ырғыз ауданы, Ырғыз ауылы, Қарабаев көшесі, 1.</w:t>
      </w:r>
    </w:p>
    <w:bookmarkEnd w:id="5160"/>
    <w:bookmarkStart w:name="z5362" w:id="5161"/>
    <w:p>
      <w:pPr>
        <w:spacing w:after="0"/>
        <w:ind w:left="0"/>
        <w:jc w:val="both"/>
      </w:pPr>
      <w:r>
        <w:rPr>
          <w:rFonts w:ascii="Times New Roman"/>
          <w:b w:val="false"/>
          <w:i w:val="false"/>
          <w:color w:val="000000"/>
          <w:sz w:val="28"/>
        </w:rPr>
        <w:t>
      9. Бөлімнің толық атауы –"Қазақстан Республикасы Ішкі істер министрлігінің Төтенше жағдайлар комитеті Ақтөбе облысының Төтенше жағдайлар департаменті Ырғыз ауданының төтенше жағдайлар бөлімі" республикалық мемлекеттік мекемесі.</w:t>
      </w:r>
    </w:p>
    <w:bookmarkEnd w:id="5161"/>
    <w:bookmarkStart w:name="z5363" w:id="5162"/>
    <w:p>
      <w:pPr>
        <w:spacing w:after="0"/>
        <w:ind w:left="0"/>
        <w:jc w:val="both"/>
      </w:pPr>
      <w:r>
        <w:rPr>
          <w:rFonts w:ascii="Times New Roman"/>
          <w:b w:val="false"/>
          <w:i w:val="false"/>
          <w:color w:val="000000"/>
          <w:sz w:val="28"/>
        </w:rPr>
        <w:t>
      10. Осы Ереже Бөлімнің құрылтай құжаты болып табылады.</w:t>
      </w:r>
    </w:p>
    <w:bookmarkEnd w:id="5162"/>
    <w:bookmarkStart w:name="z5364" w:id="516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163"/>
    <w:bookmarkStart w:name="z5365" w:id="516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164"/>
    <w:bookmarkStart w:name="z5366" w:id="516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165"/>
    <w:bookmarkStart w:name="z5367" w:id="5166"/>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менміндеттері</w:t>
      </w:r>
    </w:p>
    <w:bookmarkEnd w:id="5166"/>
    <w:bookmarkStart w:name="z5368" w:id="5167"/>
    <w:p>
      <w:pPr>
        <w:spacing w:after="0"/>
        <w:ind w:left="0"/>
        <w:jc w:val="both"/>
      </w:pPr>
      <w:r>
        <w:rPr>
          <w:rFonts w:ascii="Times New Roman"/>
          <w:b w:val="false"/>
          <w:i w:val="false"/>
          <w:color w:val="000000"/>
          <w:sz w:val="28"/>
        </w:rPr>
        <w:t>
      13. Бөлімнің міндеттері:</w:t>
      </w:r>
    </w:p>
    <w:bookmarkEnd w:id="5167"/>
    <w:bookmarkStart w:name="z5369" w:id="516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5168"/>
    <w:bookmarkStart w:name="z5370" w:id="516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169"/>
    <w:bookmarkStart w:name="z5371" w:id="517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170"/>
    <w:bookmarkStart w:name="z5372" w:id="517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171"/>
    <w:bookmarkStart w:name="z5373" w:id="5172"/>
    <w:p>
      <w:pPr>
        <w:spacing w:after="0"/>
        <w:ind w:left="0"/>
        <w:jc w:val="both"/>
      </w:pPr>
      <w:r>
        <w:rPr>
          <w:rFonts w:ascii="Times New Roman"/>
          <w:b w:val="false"/>
          <w:i w:val="false"/>
          <w:color w:val="000000"/>
          <w:sz w:val="28"/>
        </w:rPr>
        <w:t>
      14. Бөлімнің функциялары:</w:t>
      </w:r>
    </w:p>
    <w:bookmarkEnd w:id="5172"/>
    <w:bookmarkStart w:name="z5374" w:id="517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173"/>
    <w:bookmarkStart w:name="z5375" w:id="517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174"/>
    <w:bookmarkStart w:name="z5376" w:id="517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175"/>
    <w:bookmarkStart w:name="z5377" w:id="517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176"/>
    <w:bookmarkStart w:name="z5378" w:id="517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5177"/>
    <w:bookmarkStart w:name="z5379" w:id="517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5178"/>
    <w:bookmarkStart w:name="z5380" w:id="517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179"/>
    <w:bookmarkStart w:name="z5381" w:id="518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180"/>
    <w:bookmarkStart w:name="z5382" w:id="518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181"/>
    <w:bookmarkStart w:name="z5383" w:id="518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182"/>
    <w:bookmarkStart w:name="z5384" w:id="518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183"/>
    <w:bookmarkStart w:name="z5385" w:id="518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1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87" w:id="5185"/>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5185"/>
    <w:bookmarkStart w:name="z5388" w:id="5186"/>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5186"/>
    <w:bookmarkStart w:name="z5389" w:id="5187"/>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5187"/>
    <w:bookmarkStart w:name="z5390" w:id="5188"/>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188"/>
    <w:bookmarkStart w:name="z5391" w:id="5189"/>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5189"/>
    <w:bookmarkStart w:name="z5392" w:id="5190"/>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5190"/>
    <w:bookmarkStart w:name="z5393" w:id="5191"/>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191"/>
    <w:bookmarkStart w:name="z5394" w:id="5192"/>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5192"/>
    <w:bookmarkStart w:name="z5395" w:id="5193"/>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193"/>
    <w:bookmarkStart w:name="z5396" w:id="5194"/>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5194"/>
    <w:bookmarkStart w:name="z5397" w:id="5195"/>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5195"/>
    <w:bookmarkStart w:name="z5398" w:id="5196"/>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5196"/>
    <w:bookmarkStart w:name="z5399" w:id="5197"/>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5197"/>
    <w:bookmarkStart w:name="z5400" w:id="519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198"/>
    <w:bookmarkStart w:name="z5401" w:id="5199"/>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199"/>
    <w:bookmarkStart w:name="z5402" w:id="520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5200"/>
    <w:bookmarkStart w:name="z5403" w:id="5201"/>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201"/>
    <w:bookmarkStart w:name="z5404" w:id="5202"/>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5202"/>
    <w:bookmarkStart w:name="z5405" w:id="5203"/>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5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5407" w:id="520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204"/>
    <w:bookmarkStart w:name="z5408" w:id="520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409" w:id="5206"/>
    <w:p>
      <w:pPr>
        <w:spacing w:after="0"/>
        <w:ind w:left="0"/>
        <w:jc w:val="both"/>
      </w:pPr>
      <w:r>
        <w:rPr>
          <w:rFonts w:ascii="Times New Roman"/>
          <w:b w:val="false"/>
          <w:i w:val="false"/>
          <w:color w:val="000000"/>
          <w:sz w:val="28"/>
        </w:rPr>
        <w:t>
      15. Құқықтары және міндеттері:</w:t>
      </w:r>
    </w:p>
    <w:bookmarkEnd w:id="5206"/>
    <w:bookmarkStart w:name="z5410" w:id="520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207"/>
    <w:bookmarkStart w:name="z5411" w:id="520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208"/>
    <w:bookmarkStart w:name="z5412" w:id="520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209"/>
    <w:bookmarkStart w:name="z5413" w:id="521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210"/>
    <w:bookmarkStart w:name="z5414" w:id="5211"/>
    <w:p>
      <w:pPr>
        <w:spacing w:after="0"/>
        <w:ind w:left="0"/>
        <w:jc w:val="left"/>
      </w:pPr>
      <w:r>
        <w:rPr>
          <w:rFonts w:ascii="Times New Roman"/>
          <w:b/>
          <w:i w:val="false"/>
          <w:color w:val="000000"/>
        </w:rPr>
        <w:t xml:space="preserve"> 3. Бөлім қызметін ұйымдастыру</w:t>
      </w:r>
    </w:p>
    <w:bookmarkEnd w:id="5211"/>
    <w:bookmarkStart w:name="z5415" w:id="5212"/>
    <w:p>
      <w:pPr>
        <w:spacing w:after="0"/>
        <w:ind w:left="0"/>
        <w:jc w:val="both"/>
      </w:pPr>
      <w:r>
        <w:rPr>
          <w:rFonts w:ascii="Times New Roman"/>
          <w:b w:val="false"/>
          <w:i w:val="false"/>
          <w:color w:val="000000"/>
          <w:sz w:val="28"/>
        </w:rPr>
        <w:t>
      16. Бөлімге басшылықты бастық жүзеге асырады, ол Бөлімгежүктелген міндеттердің орындалуына және оның өз функцияларын жүзеге асыруына дербес жауап береді.</w:t>
      </w:r>
    </w:p>
    <w:bookmarkEnd w:id="5212"/>
    <w:bookmarkStart w:name="z5416" w:id="5213"/>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5213"/>
    <w:bookmarkStart w:name="z5417" w:id="5214"/>
    <w:p>
      <w:pPr>
        <w:spacing w:after="0"/>
        <w:ind w:left="0"/>
        <w:jc w:val="both"/>
      </w:pPr>
      <w:r>
        <w:rPr>
          <w:rFonts w:ascii="Times New Roman"/>
          <w:b w:val="false"/>
          <w:i w:val="false"/>
          <w:color w:val="000000"/>
          <w:sz w:val="28"/>
        </w:rPr>
        <w:t>
      18. Бөлім бастығының өкілеттіктері:</w:t>
      </w:r>
    </w:p>
    <w:bookmarkEnd w:id="5214"/>
    <w:bookmarkStart w:name="z5418" w:id="5215"/>
    <w:p>
      <w:pPr>
        <w:spacing w:after="0"/>
        <w:ind w:left="0"/>
        <w:jc w:val="both"/>
      </w:pPr>
      <w:r>
        <w:rPr>
          <w:rFonts w:ascii="Times New Roman"/>
          <w:b w:val="false"/>
          <w:i w:val="false"/>
          <w:color w:val="000000"/>
          <w:sz w:val="28"/>
        </w:rPr>
        <w:t>
      1) Бөлім атынан сенімхатсыз әрекет етеді;</w:t>
      </w:r>
    </w:p>
    <w:bookmarkEnd w:id="5215"/>
    <w:bookmarkStart w:name="z5419" w:id="521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216"/>
    <w:bookmarkStart w:name="z5420" w:id="5217"/>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5217"/>
    <w:bookmarkStart w:name="z5421" w:id="521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218"/>
    <w:bookmarkStart w:name="z5422" w:id="521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219"/>
    <w:bookmarkStart w:name="z5423" w:id="522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220"/>
    <w:bookmarkStart w:name="z5424" w:id="522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221"/>
    <w:bookmarkStart w:name="z5425" w:id="522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222"/>
    <w:bookmarkStart w:name="z5426" w:id="5223"/>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5223"/>
    <w:bookmarkStart w:name="z5427" w:id="522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224"/>
    <w:bookmarkStart w:name="z5428" w:id="522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225"/>
    <w:bookmarkStart w:name="z5429" w:id="522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226"/>
    <w:bookmarkStart w:name="z5430" w:id="522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227"/>
    <w:bookmarkStart w:name="z5431" w:id="522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228"/>
    <w:bookmarkStart w:name="z5432" w:id="5229"/>
    <w:p>
      <w:pPr>
        <w:spacing w:after="0"/>
        <w:ind w:left="0"/>
        <w:jc w:val="both"/>
      </w:pPr>
      <w:r>
        <w:rPr>
          <w:rFonts w:ascii="Times New Roman"/>
          <w:b w:val="false"/>
          <w:i w:val="false"/>
          <w:color w:val="000000"/>
          <w:sz w:val="28"/>
        </w:rPr>
        <w:t>
      15) Ырғыз ауданының аумағында орналасқан өртке қарсы қызметтерге қатысты аға жедел бастық болып табылады;</w:t>
      </w:r>
    </w:p>
    <w:bookmarkEnd w:id="5229"/>
    <w:bookmarkStart w:name="z5433" w:id="523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230"/>
    <w:bookmarkStart w:name="z5434" w:id="523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231"/>
    <w:bookmarkStart w:name="z5435" w:id="5232"/>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5232"/>
    <w:bookmarkStart w:name="z5436" w:id="5233"/>
    <w:p>
      <w:pPr>
        <w:spacing w:after="0"/>
        <w:ind w:left="0"/>
        <w:jc w:val="left"/>
      </w:pPr>
      <w:r>
        <w:rPr>
          <w:rFonts w:ascii="Times New Roman"/>
          <w:b/>
          <w:i w:val="false"/>
          <w:color w:val="000000"/>
        </w:rPr>
        <w:t xml:space="preserve"> 4. Бөлімнің мүлкі</w:t>
      </w:r>
    </w:p>
    <w:bookmarkEnd w:id="5233"/>
    <w:bookmarkStart w:name="z5437" w:id="523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234"/>
    <w:bookmarkStart w:name="z5438" w:id="523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235"/>
    <w:bookmarkStart w:name="z5439" w:id="5236"/>
    <w:p>
      <w:pPr>
        <w:spacing w:after="0"/>
        <w:ind w:left="0"/>
        <w:jc w:val="both"/>
      </w:pPr>
      <w:r>
        <w:rPr>
          <w:rFonts w:ascii="Times New Roman"/>
          <w:b w:val="false"/>
          <w:i w:val="false"/>
          <w:color w:val="000000"/>
          <w:sz w:val="28"/>
        </w:rPr>
        <w:t>
      20. Бөлімгебекітілген мүлік республикалық және коммуналдық меншікке жатады.</w:t>
      </w:r>
    </w:p>
    <w:bookmarkEnd w:id="5236"/>
    <w:bookmarkStart w:name="z5440" w:id="5237"/>
    <w:p>
      <w:pPr>
        <w:spacing w:after="0"/>
        <w:ind w:left="0"/>
        <w:jc w:val="both"/>
      </w:pPr>
      <w:r>
        <w:rPr>
          <w:rFonts w:ascii="Times New Roman"/>
          <w:b w:val="false"/>
          <w:i w:val="false"/>
          <w:color w:val="000000"/>
          <w:sz w:val="28"/>
        </w:rPr>
        <w:t xml:space="preserve">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 </w:t>
      </w:r>
    </w:p>
    <w:bookmarkEnd w:id="5237"/>
    <w:bookmarkStart w:name="z5441" w:id="5238"/>
    <w:p>
      <w:pPr>
        <w:spacing w:after="0"/>
        <w:ind w:left="0"/>
        <w:jc w:val="left"/>
      </w:pPr>
      <w:r>
        <w:rPr>
          <w:rFonts w:ascii="Times New Roman"/>
          <w:b/>
          <w:i w:val="false"/>
          <w:color w:val="000000"/>
        </w:rPr>
        <w:t xml:space="preserve"> 5. Бөлімді қайта ұйымдастыру және тарату</w:t>
      </w:r>
    </w:p>
    <w:bookmarkEnd w:id="5238"/>
    <w:bookmarkStart w:name="z5442" w:id="5239"/>
    <w:p>
      <w:pPr>
        <w:spacing w:after="0"/>
        <w:ind w:left="0"/>
        <w:jc w:val="both"/>
      </w:pPr>
      <w:r>
        <w:rPr>
          <w:rFonts w:ascii="Times New Roman"/>
          <w:b w:val="false"/>
          <w:i w:val="false"/>
          <w:color w:val="000000"/>
          <w:sz w:val="28"/>
        </w:rPr>
        <w:t>
      22. Бөлімдіқайта ұйымдастыру және тарату Қазақстан Республикасының заңнамасына сәйкес жүзеге асырылады.</w:t>
      </w:r>
    </w:p>
    <w:bookmarkEnd w:id="5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69-қосымша</w:t>
            </w:r>
          </w:p>
        </w:tc>
      </w:tr>
    </w:tbl>
    <w:bookmarkStart w:name="z5444" w:id="5240"/>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Ақтөбе облысының</w:t>
      </w:r>
      <w:r>
        <w:br/>
      </w:r>
      <w:r>
        <w:rPr>
          <w:rFonts w:ascii="Times New Roman"/>
          <w:b/>
          <w:i w:val="false"/>
          <w:color w:val="000000"/>
        </w:rPr>
        <w:t>Төтенше жағдайлар департаменті Қарғалы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5240"/>
    <w:bookmarkStart w:name="z5446" w:id="524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Ақтөбе облысының Төтенше жағдайлар департаменті Қарғалы ауданының төтенше жағдайлар бөлімі (бұдан әрі –Бөлім) Қазақстан Республикасы Ішкі істер министрлігінің Төтенше жағдайлар комитеті Ақтөбе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241"/>
    <w:bookmarkStart w:name="z5447" w:id="5242"/>
    <w:p>
      <w:pPr>
        <w:spacing w:after="0"/>
        <w:ind w:left="0"/>
        <w:jc w:val="both"/>
      </w:pPr>
      <w:r>
        <w:rPr>
          <w:rFonts w:ascii="Times New Roman"/>
          <w:b w:val="false"/>
          <w:i w:val="false"/>
          <w:color w:val="000000"/>
          <w:sz w:val="28"/>
        </w:rPr>
        <w:t xml:space="preserve">
      2. Бөлімөз қызметiн ҚазақстанРеспубликасының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242"/>
    <w:bookmarkStart w:name="z5448" w:id="524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243"/>
    <w:bookmarkStart w:name="z5449" w:id="5244"/>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5244"/>
    <w:bookmarkStart w:name="z5450" w:id="5245"/>
    <w:p>
      <w:pPr>
        <w:spacing w:after="0"/>
        <w:ind w:left="0"/>
        <w:jc w:val="both"/>
      </w:pPr>
      <w:r>
        <w:rPr>
          <w:rFonts w:ascii="Times New Roman"/>
          <w:b w:val="false"/>
          <w:i w:val="false"/>
          <w:color w:val="000000"/>
          <w:sz w:val="28"/>
        </w:rPr>
        <w:t>
      5. Егер Бөлімзаңнамаға сәйкес уәкiлеттiк берiлген болса, оның мемлекеттің атынан азаматтық-құқықтық қатынастардың тарапы болуға құқығы бар.</w:t>
      </w:r>
    </w:p>
    <w:bookmarkEnd w:id="5245"/>
    <w:bookmarkStart w:name="z5451" w:id="5246"/>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Бөлімбастығының бұйрықтарымен ресімделетін шешімдер қабылдайды.</w:t>
      </w:r>
    </w:p>
    <w:bookmarkEnd w:id="5246"/>
    <w:bookmarkStart w:name="z5452" w:id="524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247"/>
    <w:bookmarkStart w:name="z5453" w:id="5248"/>
    <w:p>
      <w:pPr>
        <w:spacing w:after="0"/>
        <w:ind w:left="0"/>
        <w:jc w:val="both"/>
      </w:pPr>
      <w:r>
        <w:rPr>
          <w:rFonts w:ascii="Times New Roman"/>
          <w:b w:val="false"/>
          <w:i w:val="false"/>
          <w:color w:val="000000"/>
          <w:sz w:val="28"/>
        </w:rPr>
        <w:t>
      8. Бөлімнің заңды мекенжайы: Қазақстан Республикасы, индексі 030500, Ақтөбе облысы, Қарғалы ауданы, Бадамша ауылы, Пацаева көшесі,7.</w:t>
      </w:r>
    </w:p>
    <w:bookmarkEnd w:id="5248"/>
    <w:bookmarkStart w:name="z5454" w:id="524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министрлігініңТөтенше жағдайлар комитеті Ақтөбе облысының Төтенше жағдайлар департаменті Қарғалы ауданының төтенше жағдайлар бөлімі" республикалық мемлекеттік мекемесі.</w:t>
      </w:r>
    </w:p>
    <w:bookmarkEnd w:id="5249"/>
    <w:bookmarkStart w:name="z5455" w:id="5250"/>
    <w:p>
      <w:pPr>
        <w:spacing w:after="0"/>
        <w:ind w:left="0"/>
        <w:jc w:val="both"/>
      </w:pPr>
      <w:r>
        <w:rPr>
          <w:rFonts w:ascii="Times New Roman"/>
          <w:b w:val="false"/>
          <w:i w:val="false"/>
          <w:color w:val="000000"/>
          <w:sz w:val="28"/>
        </w:rPr>
        <w:t>
      10. Осы Ереже Бөлімнің құрылтай құжаты болып табылады.</w:t>
      </w:r>
    </w:p>
    <w:bookmarkEnd w:id="5250"/>
    <w:bookmarkStart w:name="z5456" w:id="525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251"/>
    <w:bookmarkStart w:name="z5457" w:id="525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252"/>
    <w:bookmarkStart w:name="z5458" w:id="525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253"/>
    <w:bookmarkStart w:name="z5459" w:id="5254"/>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менміндеттері</w:t>
      </w:r>
    </w:p>
    <w:bookmarkEnd w:id="5254"/>
    <w:bookmarkStart w:name="z5460" w:id="5255"/>
    <w:p>
      <w:pPr>
        <w:spacing w:after="0"/>
        <w:ind w:left="0"/>
        <w:jc w:val="both"/>
      </w:pPr>
      <w:r>
        <w:rPr>
          <w:rFonts w:ascii="Times New Roman"/>
          <w:b w:val="false"/>
          <w:i w:val="false"/>
          <w:color w:val="000000"/>
          <w:sz w:val="28"/>
        </w:rPr>
        <w:t>
      13. Бөлімнің міндеттері:</w:t>
      </w:r>
    </w:p>
    <w:bookmarkEnd w:id="5255"/>
    <w:bookmarkStart w:name="z5461" w:id="525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5256"/>
    <w:bookmarkStart w:name="z5462" w:id="525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257"/>
    <w:bookmarkStart w:name="z5463" w:id="525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258"/>
    <w:bookmarkStart w:name="z5464" w:id="525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259"/>
    <w:bookmarkStart w:name="z5465" w:id="5260"/>
    <w:p>
      <w:pPr>
        <w:spacing w:after="0"/>
        <w:ind w:left="0"/>
        <w:jc w:val="both"/>
      </w:pPr>
      <w:r>
        <w:rPr>
          <w:rFonts w:ascii="Times New Roman"/>
          <w:b w:val="false"/>
          <w:i w:val="false"/>
          <w:color w:val="000000"/>
          <w:sz w:val="28"/>
        </w:rPr>
        <w:t>
      14. Бөлімнің функциялары:</w:t>
      </w:r>
    </w:p>
    <w:bookmarkEnd w:id="5260"/>
    <w:bookmarkStart w:name="z5466" w:id="526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261"/>
    <w:bookmarkStart w:name="z5467" w:id="526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262"/>
    <w:bookmarkStart w:name="z5468" w:id="526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263"/>
    <w:bookmarkStart w:name="z5469" w:id="526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264"/>
    <w:bookmarkStart w:name="z5470" w:id="526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5265"/>
    <w:bookmarkStart w:name="z5471" w:id="526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5266"/>
    <w:bookmarkStart w:name="z5472" w:id="526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267"/>
    <w:bookmarkStart w:name="z5473" w:id="526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268"/>
    <w:bookmarkStart w:name="z5474" w:id="526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269"/>
    <w:bookmarkStart w:name="z5475" w:id="527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270"/>
    <w:bookmarkStart w:name="z5476" w:id="527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271"/>
    <w:bookmarkStart w:name="z5477" w:id="527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479" w:id="527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5273"/>
    <w:bookmarkStart w:name="z5480" w:id="527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5274"/>
    <w:bookmarkStart w:name="z5481" w:id="527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5275"/>
    <w:bookmarkStart w:name="z5482" w:id="527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276"/>
    <w:bookmarkStart w:name="z5483" w:id="527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5277"/>
    <w:bookmarkStart w:name="z5484" w:id="527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5278"/>
    <w:bookmarkStart w:name="z5485" w:id="527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279"/>
    <w:bookmarkStart w:name="z5486" w:id="528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5280"/>
    <w:bookmarkStart w:name="z5487" w:id="528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281"/>
    <w:bookmarkStart w:name="z5488" w:id="528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5282"/>
    <w:bookmarkStart w:name="z5489" w:id="528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5283"/>
    <w:bookmarkStart w:name="z5490" w:id="528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5284"/>
    <w:bookmarkStart w:name="z5491" w:id="528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5285"/>
    <w:bookmarkStart w:name="z5492" w:id="528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286"/>
    <w:bookmarkStart w:name="z5493" w:id="528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287"/>
    <w:bookmarkStart w:name="z5494" w:id="528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5288"/>
    <w:bookmarkStart w:name="z5495" w:id="528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289"/>
    <w:bookmarkStart w:name="z5496" w:id="5290"/>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5290"/>
    <w:bookmarkStart w:name="z5497" w:id="5291"/>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5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5499" w:id="529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292"/>
    <w:bookmarkStart w:name="z5500" w:id="529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01" w:id="5294"/>
    <w:p>
      <w:pPr>
        <w:spacing w:after="0"/>
        <w:ind w:left="0"/>
        <w:jc w:val="both"/>
      </w:pPr>
      <w:r>
        <w:rPr>
          <w:rFonts w:ascii="Times New Roman"/>
          <w:b w:val="false"/>
          <w:i w:val="false"/>
          <w:color w:val="000000"/>
          <w:sz w:val="28"/>
        </w:rPr>
        <w:t>
      15. Құқықтары және міндеттері:</w:t>
      </w:r>
    </w:p>
    <w:bookmarkEnd w:id="5294"/>
    <w:bookmarkStart w:name="z5502" w:id="529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295"/>
    <w:bookmarkStart w:name="z5503" w:id="529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296"/>
    <w:bookmarkStart w:name="z5504" w:id="529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297"/>
    <w:bookmarkStart w:name="z5505" w:id="529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298"/>
    <w:bookmarkStart w:name="z5506" w:id="5299"/>
    <w:p>
      <w:pPr>
        <w:spacing w:after="0"/>
        <w:ind w:left="0"/>
        <w:jc w:val="left"/>
      </w:pPr>
      <w:r>
        <w:rPr>
          <w:rFonts w:ascii="Times New Roman"/>
          <w:b/>
          <w:i w:val="false"/>
          <w:color w:val="000000"/>
        </w:rPr>
        <w:t xml:space="preserve"> 3. Бөлім қызметін ұйымдастыру</w:t>
      </w:r>
    </w:p>
    <w:bookmarkEnd w:id="5299"/>
    <w:bookmarkStart w:name="z5507" w:id="530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5300"/>
    <w:bookmarkStart w:name="z5508" w:id="530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5301"/>
    <w:bookmarkStart w:name="z5509" w:id="5302"/>
    <w:p>
      <w:pPr>
        <w:spacing w:after="0"/>
        <w:ind w:left="0"/>
        <w:jc w:val="both"/>
      </w:pPr>
      <w:r>
        <w:rPr>
          <w:rFonts w:ascii="Times New Roman"/>
          <w:b w:val="false"/>
          <w:i w:val="false"/>
          <w:color w:val="000000"/>
          <w:sz w:val="28"/>
        </w:rPr>
        <w:t>
      18. Бөлім бастығының өкілеттіктері:</w:t>
      </w:r>
    </w:p>
    <w:bookmarkEnd w:id="5302"/>
    <w:bookmarkStart w:name="z5510" w:id="5303"/>
    <w:p>
      <w:pPr>
        <w:spacing w:after="0"/>
        <w:ind w:left="0"/>
        <w:jc w:val="both"/>
      </w:pPr>
      <w:r>
        <w:rPr>
          <w:rFonts w:ascii="Times New Roman"/>
          <w:b w:val="false"/>
          <w:i w:val="false"/>
          <w:color w:val="000000"/>
          <w:sz w:val="28"/>
        </w:rPr>
        <w:t>
      1) Бөлім атынан сенімхатсыз әрекет етеді;</w:t>
      </w:r>
    </w:p>
    <w:bookmarkEnd w:id="5303"/>
    <w:bookmarkStart w:name="z5511" w:id="530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5304"/>
    <w:bookmarkStart w:name="z5512" w:id="530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5305"/>
    <w:bookmarkStart w:name="z5513" w:id="530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306"/>
    <w:bookmarkStart w:name="z5514" w:id="530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307"/>
    <w:bookmarkStart w:name="z5515" w:id="5308"/>
    <w:p>
      <w:pPr>
        <w:spacing w:after="0"/>
        <w:ind w:left="0"/>
        <w:jc w:val="both"/>
      </w:pPr>
      <w:r>
        <w:rPr>
          <w:rFonts w:ascii="Times New Roman"/>
          <w:b w:val="false"/>
          <w:i w:val="false"/>
          <w:color w:val="000000"/>
          <w:sz w:val="28"/>
        </w:rPr>
        <w:t>
      6) өз құзыреті шегінде Бөлімніңбарлық қызметкерлері орындау үшін міндетті бұйрықтар шығарады және нұсқаулар береді;</w:t>
      </w:r>
    </w:p>
    <w:bookmarkEnd w:id="5308"/>
    <w:bookmarkStart w:name="z5516" w:id="530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309"/>
    <w:bookmarkStart w:name="z5517" w:id="531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310"/>
    <w:bookmarkStart w:name="z5518" w:id="531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5311"/>
    <w:bookmarkStart w:name="z5519" w:id="531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312"/>
    <w:bookmarkStart w:name="z5520" w:id="531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313"/>
    <w:bookmarkStart w:name="z5521" w:id="531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314"/>
    <w:bookmarkStart w:name="z5522" w:id="531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315"/>
    <w:bookmarkStart w:name="z5523" w:id="531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316"/>
    <w:bookmarkStart w:name="z5524" w:id="5317"/>
    <w:p>
      <w:pPr>
        <w:spacing w:after="0"/>
        <w:ind w:left="0"/>
        <w:jc w:val="both"/>
      </w:pPr>
      <w:r>
        <w:rPr>
          <w:rFonts w:ascii="Times New Roman"/>
          <w:b w:val="false"/>
          <w:i w:val="false"/>
          <w:color w:val="000000"/>
          <w:sz w:val="28"/>
        </w:rPr>
        <w:t>
      15) Ақкөл ауданының аумағында орналасқан өртке қарсы қызметтерге қатысты аға жедел бастық болып табылады;</w:t>
      </w:r>
    </w:p>
    <w:bookmarkEnd w:id="5317"/>
    <w:bookmarkStart w:name="z5525" w:id="531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318"/>
    <w:bookmarkStart w:name="z5526" w:id="531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319"/>
    <w:bookmarkStart w:name="z5527" w:id="532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320"/>
    <w:bookmarkStart w:name="z5528" w:id="5321"/>
    <w:p>
      <w:pPr>
        <w:spacing w:after="0"/>
        <w:ind w:left="0"/>
        <w:jc w:val="left"/>
      </w:pPr>
      <w:r>
        <w:rPr>
          <w:rFonts w:ascii="Times New Roman"/>
          <w:b/>
          <w:i w:val="false"/>
          <w:color w:val="000000"/>
        </w:rPr>
        <w:t xml:space="preserve"> 4. Бөлімнің мүлкі</w:t>
      </w:r>
    </w:p>
    <w:bookmarkEnd w:id="5321"/>
    <w:bookmarkStart w:name="z5529" w:id="532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322"/>
    <w:bookmarkStart w:name="z5530" w:id="532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323"/>
    <w:bookmarkStart w:name="z5531" w:id="532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324"/>
    <w:bookmarkStart w:name="z5532" w:id="532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325"/>
    <w:bookmarkStart w:name="z5533" w:id="5326"/>
    <w:p>
      <w:pPr>
        <w:spacing w:after="0"/>
        <w:ind w:left="0"/>
        <w:jc w:val="left"/>
      </w:pPr>
      <w:r>
        <w:rPr>
          <w:rFonts w:ascii="Times New Roman"/>
          <w:b/>
          <w:i w:val="false"/>
          <w:color w:val="000000"/>
        </w:rPr>
        <w:t xml:space="preserve"> 5. Бөлімді қайта ұйымдастыру және тарату</w:t>
      </w:r>
    </w:p>
    <w:bookmarkEnd w:id="5326"/>
    <w:bookmarkStart w:name="z5534" w:id="532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70-қосымша</w:t>
            </w:r>
          </w:p>
        </w:tc>
      </w:tr>
    </w:tbl>
    <w:bookmarkStart w:name="z5536" w:id="5328"/>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Ақтөбе облысының</w:t>
      </w:r>
      <w:r>
        <w:br/>
      </w:r>
      <w:r>
        <w:rPr>
          <w:rFonts w:ascii="Times New Roman"/>
          <w:b/>
          <w:i w:val="false"/>
          <w:color w:val="000000"/>
        </w:rPr>
        <w:t>Төтенше жағдайлар департаменті Мәртөк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5328"/>
    <w:bookmarkStart w:name="z5538" w:id="532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Ақтөбе облысының Төтенше жағдайлар департаменті Мәртөк ауданының төтенше жағдайлар бөлімі (бұдан әрі –Бөлім) Қазақстан Республикасы Ішкі істер министрлігінің Төтенше жағдайлар комитеті Ақтөбе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329"/>
    <w:bookmarkStart w:name="z5539" w:id="5330"/>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330"/>
    <w:bookmarkStart w:name="z5540" w:id="533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 табандары, белгiленген үлгiдегi бланкiлерi болады.</w:t>
      </w:r>
    </w:p>
    <w:bookmarkEnd w:id="5331"/>
    <w:bookmarkStart w:name="z5541" w:id="5332"/>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5332"/>
    <w:bookmarkStart w:name="z5542" w:id="5333"/>
    <w:p>
      <w:pPr>
        <w:spacing w:after="0"/>
        <w:ind w:left="0"/>
        <w:jc w:val="both"/>
      </w:pPr>
      <w:r>
        <w:rPr>
          <w:rFonts w:ascii="Times New Roman"/>
          <w:b w:val="false"/>
          <w:i w:val="false"/>
          <w:color w:val="000000"/>
          <w:sz w:val="28"/>
        </w:rPr>
        <w:t>
      5. Егер Бөлімзаңнамаға сәйкес уәкiлеттiк берiлген болса, оның мемлекеттің атынан азаматтық-құқықтық қатынастардың тарапы болуға құқығы бар.</w:t>
      </w:r>
    </w:p>
    <w:bookmarkEnd w:id="5333"/>
    <w:bookmarkStart w:name="z5543" w:id="5334"/>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5334"/>
    <w:bookmarkStart w:name="z5544" w:id="533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335"/>
    <w:bookmarkStart w:name="z5545" w:id="5336"/>
    <w:p>
      <w:pPr>
        <w:spacing w:after="0"/>
        <w:ind w:left="0"/>
        <w:jc w:val="both"/>
      </w:pPr>
      <w:r>
        <w:rPr>
          <w:rFonts w:ascii="Times New Roman"/>
          <w:b w:val="false"/>
          <w:i w:val="false"/>
          <w:color w:val="000000"/>
          <w:sz w:val="28"/>
        </w:rPr>
        <w:t>
      8. Бөлімнің заңды мекен жайы: Қазақстан Республикасы, индексі 030600, Ақтөбе облысы, Мәртөк ауданы, Мәртөк ауылы, Губина көшесі, 1.</w:t>
      </w:r>
    </w:p>
    <w:bookmarkEnd w:id="5336"/>
    <w:bookmarkStart w:name="z5546" w:id="533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Ақтөбе облысының Төтенше жағдайлар департаменті Мәртөк ауданының төтенше жағдайлар бөлімі" республикалық мемлекеттік мекемесі.</w:t>
      </w:r>
    </w:p>
    <w:bookmarkEnd w:id="5337"/>
    <w:bookmarkStart w:name="z5547" w:id="5338"/>
    <w:p>
      <w:pPr>
        <w:spacing w:after="0"/>
        <w:ind w:left="0"/>
        <w:jc w:val="both"/>
      </w:pPr>
      <w:r>
        <w:rPr>
          <w:rFonts w:ascii="Times New Roman"/>
          <w:b w:val="false"/>
          <w:i w:val="false"/>
          <w:color w:val="000000"/>
          <w:sz w:val="28"/>
        </w:rPr>
        <w:t>
      10. Осы Ереже Бөлімнің құрылтай құжаты болып табылады.</w:t>
      </w:r>
    </w:p>
    <w:bookmarkEnd w:id="5338"/>
    <w:bookmarkStart w:name="z5548" w:id="5339"/>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339"/>
    <w:bookmarkStart w:name="z5549" w:id="5340"/>
    <w:p>
      <w:pPr>
        <w:spacing w:after="0"/>
        <w:ind w:left="0"/>
        <w:jc w:val="both"/>
      </w:pPr>
      <w:r>
        <w:rPr>
          <w:rFonts w:ascii="Times New Roman"/>
          <w:b w:val="false"/>
          <w:i w:val="false"/>
          <w:color w:val="000000"/>
          <w:sz w:val="28"/>
        </w:rPr>
        <w:t>
      12.Бөлімге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340"/>
    <w:bookmarkStart w:name="z5550" w:id="534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341"/>
    <w:bookmarkStart w:name="z5551" w:id="5342"/>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менміндеттері</w:t>
      </w:r>
    </w:p>
    <w:bookmarkEnd w:id="5342"/>
    <w:bookmarkStart w:name="z5552" w:id="5343"/>
    <w:p>
      <w:pPr>
        <w:spacing w:after="0"/>
        <w:ind w:left="0"/>
        <w:jc w:val="both"/>
      </w:pPr>
      <w:r>
        <w:rPr>
          <w:rFonts w:ascii="Times New Roman"/>
          <w:b w:val="false"/>
          <w:i w:val="false"/>
          <w:color w:val="000000"/>
          <w:sz w:val="28"/>
        </w:rPr>
        <w:t>
      13. Бөлімнің міндеттері:</w:t>
      </w:r>
    </w:p>
    <w:bookmarkEnd w:id="5343"/>
    <w:bookmarkStart w:name="z5553" w:id="534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5344"/>
    <w:bookmarkStart w:name="z5554" w:id="534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345"/>
    <w:bookmarkStart w:name="z5555" w:id="534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346"/>
    <w:bookmarkStart w:name="z5556" w:id="534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347"/>
    <w:bookmarkStart w:name="z5557" w:id="5348"/>
    <w:p>
      <w:pPr>
        <w:spacing w:after="0"/>
        <w:ind w:left="0"/>
        <w:jc w:val="both"/>
      </w:pPr>
      <w:r>
        <w:rPr>
          <w:rFonts w:ascii="Times New Roman"/>
          <w:b w:val="false"/>
          <w:i w:val="false"/>
          <w:color w:val="000000"/>
          <w:sz w:val="28"/>
        </w:rPr>
        <w:t>
      14. Бөлімнің функциялары:</w:t>
      </w:r>
    </w:p>
    <w:bookmarkEnd w:id="5348"/>
    <w:bookmarkStart w:name="z5558" w:id="534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349"/>
    <w:bookmarkStart w:name="z5559" w:id="535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350"/>
    <w:bookmarkStart w:name="z5560" w:id="535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351"/>
    <w:bookmarkStart w:name="z5561" w:id="535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352"/>
    <w:bookmarkStart w:name="z5562" w:id="535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5353"/>
    <w:bookmarkStart w:name="z5563" w:id="535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5354"/>
    <w:bookmarkStart w:name="z5564" w:id="535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355"/>
    <w:bookmarkStart w:name="z5565" w:id="535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356"/>
    <w:bookmarkStart w:name="z5566" w:id="535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357"/>
    <w:bookmarkStart w:name="z5567" w:id="535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358"/>
    <w:bookmarkStart w:name="z5568" w:id="535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359"/>
    <w:bookmarkStart w:name="z5569" w:id="536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71" w:id="536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5361"/>
    <w:bookmarkStart w:name="z5572" w:id="536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5362"/>
    <w:bookmarkStart w:name="z5573" w:id="536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5363"/>
    <w:bookmarkStart w:name="z5574" w:id="536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364"/>
    <w:bookmarkStart w:name="z5575" w:id="536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5365"/>
    <w:bookmarkStart w:name="z5576" w:id="536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5366"/>
    <w:bookmarkStart w:name="z5577" w:id="536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367"/>
    <w:bookmarkStart w:name="z5578" w:id="536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5368"/>
    <w:bookmarkStart w:name="z5579" w:id="536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369"/>
    <w:bookmarkStart w:name="z5580" w:id="537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5370"/>
    <w:bookmarkStart w:name="z5581" w:id="537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5371"/>
    <w:bookmarkStart w:name="z5582" w:id="537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5372"/>
    <w:bookmarkStart w:name="z5583" w:id="537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5373"/>
    <w:bookmarkStart w:name="z5584" w:id="537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374"/>
    <w:bookmarkStart w:name="z5585" w:id="537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375"/>
    <w:bookmarkStart w:name="z5586" w:id="537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5376"/>
    <w:bookmarkStart w:name="z5587" w:id="537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377"/>
    <w:bookmarkStart w:name="z5588" w:id="5378"/>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5378"/>
    <w:bookmarkStart w:name="z5589" w:id="5379"/>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5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5591" w:id="538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380"/>
    <w:bookmarkStart w:name="z5592" w:id="538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3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93" w:id="5382"/>
    <w:p>
      <w:pPr>
        <w:spacing w:after="0"/>
        <w:ind w:left="0"/>
        <w:jc w:val="both"/>
      </w:pPr>
      <w:r>
        <w:rPr>
          <w:rFonts w:ascii="Times New Roman"/>
          <w:b w:val="false"/>
          <w:i w:val="false"/>
          <w:color w:val="000000"/>
          <w:sz w:val="28"/>
        </w:rPr>
        <w:t>
      15. Құқықтары және міндеттері:</w:t>
      </w:r>
    </w:p>
    <w:bookmarkEnd w:id="5382"/>
    <w:bookmarkStart w:name="z5594" w:id="538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383"/>
    <w:bookmarkStart w:name="z5595" w:id="5384"/>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384"/>
    <w:bookmarkStart w:name="z5596" w:id="538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385"/>
    <w:bookmarkStart w:name="z5597" w:id="538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386"/>
    <w:bookmarkStart w:name="z5598" w:id="5387"/>
    <w:p>
      <w:pPr>
        <w:spacing w:after="0"/>
        <w:ind w:left="0"/>
        <w:jc w:val="left"/>
      </w:pPr>
      <w:r>
        <w:rPr>
          <w:rFonts w:ascii="Times New Roman"/>
          <w:b/>
          <w:i w:val="false"/>
          <w:color w:val="000000"/>
        </w:rPr>
        <w:t xml:space="preserve"> 3. Бөлім қызметін ұйымдастыру</w:t>
      </w:r>
    </w:p>
    <w:bookmarkEnd w:id="5387"/>
    <w:bookmarkStart w:name="z5599" w:id="538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5388"/>
    <w:bookmarkStart w:name="z5600" w:id="538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5389"/>
    <w:bookmarkStart w:name="z5601" w:id="5390"/>
    <w:p>
      <w:pPr>
        <w:spacing w:after="0"/>
        <w:ind w:left="0"/>
        <w:jc w:val="both"/>
      </w:pPr>
      <w:r>
        <w:rPr>
          <w:rFonts w:ascii="Times New Roman"/>
          <w:b w:val="false"/>
          <w:i w:val="false"/>
          <w:color w:val="000000"/>
          <w:sz w:val="28"/>
        </w:rPr>
        <w:t>
      18. Бөлім бастығының өкілеттіктері:</w:t>
      </w:r>
    </w:p>
    <w:bookmarkEnd w:id="5390"/>
    <w:bookmarkStart w:name="z5602" w:id="5391"/>
    <w:p>
      <w:pPr>
        <w:spacing w:after="0"/>
        <w:ind w:left="0"/>
        <w:jc w:val="both"/>
      </w:pPr>
      <w:r>
        <w:rPr>
          <w:rFonts w:ascii="Times New Roman"/>
          <w:b w:val="false"/>
          <w:i w:val="false"/>
          <w:color w:val="000000"/>
          <w:sz w:val="28"/>
        </w:rPr>
        <w:t>
      1) Бөлім атынан сенімхатсыз әрекет етеді;</w:t>
      </w:r>
    </w:p>
    <w:bookmarkEnd w:id="5391"/>
    <w:bookmarkStart w:name="z5603" w:id="539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392"/>
    <w:bookmarkStart w:name="z5604" w:id="539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5393"/>
    <w:bookmarkStart w:name="z5605" w:id="539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394"/>
    <w:bookmarkStart w:name="z5606" w:id="539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395"/>
    <w:bookmarkStart w:name="z5607" w:id="539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396"/>
    <w:bookmarkStart w:name="z5608" w:id="539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397"/>
    <w:bookmarkStart w:name="z5609" w:id="5398"/>
    <w:p>
      <w:pPr>
        <w:spacing w:after="0"/>
        <w:ind w:left="0"/>
        <w:jc w:val="both"/>
      </w:pPr>
      <w:r>
        <w:rPr>
          <w:rFonts w:ascii="Times New Roman"/>
          <w:b w:val="false"/>
          <w:i w:val="false"/>
          <w:color w:val="000000"/>
          <w:sz w:val="28"/>
        </w:rPr>
        <w:t>
      8)Бөлім қызметін ақпараттық-талдау, ұйымдастыру-құқықтық қамтамасыз етуді ұйымдастырады;</w:t>
      </w:r>
    </w:p>
    <w:bookmarkEnd w:id="5398"/>
    <w:bookmarkStart w:name="z5610" w:id="539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5399"/>
    <w:bookmarkStart w:name="z5611" w:id="540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400"/>
    <w:bookmarkStart w:name="z5612" w:id="540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401"/>
    <w:bookmarkStart w:name="z5613" w:id="540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402"/>
    <w:bookmarkStart w:name="z5614" w:id="540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403"/>
    <w:bookmarkStart w:name="z5615" w:id="540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404"/>
    <w:bookmarkStart w:name="z5616" w:id="5405"/>
    <w:p>
      <w:pPr>
        <w:spacing w:after="0"/>
        <w:ind w:left="0"/>
        <w:jc w:val="both"/>
      </w:pPr>
      <w:r>
        <w:rPr>
          <w:rFonts w:ascii="Times New Roman"/>
          <w:b w:val="false"/>
          <w:i w:val="false"/>
          <w:color w:val="000000"/>
          <w:sz w:val="28"/>
        </w:rPr>
        <w:t>
      15) Ақкөл ауданының аумағында орналасқан өртке қарсы қызметтерге қатысты аға жедел бастық болып табылады;</w:t>
      </w:r>
    </w:p>
    <w:bookmarkEnd w:id="5405"/>
    <w:bookmarkStart w:name="z5617" w:id="540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406"/>
    <w:bookmarkStart w:name="z5618" w:id="540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407"/>
    <w:bookmarkStart w:name="z5619" w:id="540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408"/>
    <w:bookmarkStart w:name="z5620" w:id="5409"/>
    <w:p>
      <w:pPr>
        <w:spacing w:after="0"/>
        <w:ind w:left="0"/>
        <w:jc w:val="left"/>
      </w:pPr>
      <w:r>
        <w:rPr>
          <w:rFonts w:ascii="Times New Roman"/>
          <w:b/>
          <w:i w:val="false"/>
          <w:color w:val="000000"/>
        </w:rPr>
        <w:t xml:space="preserve"> 4. Бөлімнің мүлкі</w:t>
      </w:r>
    </w:p>
    <w:bookmarkEnd w:id="5409"/>
    <w:bookmarkStart w:name="z5621" w:id="541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410"/>
    <w:bookmarkStart w:name="z5622" w:id="541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411"/>
    <w:bookmarkStart w:name="z5623" w:id="541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412"/>
    <w:bookmarkStart w:name="z5624" w:id="5413"/>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413"/>
    <w:bookmarkStart w:name="z5625" w:id="5414"/>
    <w:p>
      <w:pPr>
        <w:spacing w:after="0"/>
        <w:ind w:left="0"/>
        <w:jc w:val="left"/>
      </w:pPr>
      <w:r>
        <w:rPr>
          <w:rFonts w:ascii="Times New Roman"/>
          <w:b/>
          <w:i w:val="false"/>
          <w:color w:val="000000"/>
        </w:rPr>
        <w:t xml:space="preserve"> 5. Бөлімді қайта ұйымдастыру және тарату</w:t>
      </w:r>
    </w:p>
    <w:bookmarkEnd w:id="5414"/>
    <w:bookmarkStart w:name="z5626" w:id="5415"/>
    <w:p>
      <w:pPr>
        <w:spacing w:after="0"/>
        <w:ind w:left="0"/>
        <w:jc w:val="both"/>
      </w:pPr>
      <w:r>
        <w:rPr>
          <w:rFonts w:ascii="Times New Roman"/>
          <w:b w:val="false"/>
          <w:i w:val="false"/>
          <w:color w:val="000000"/>
          <w:sz w:val="28"/>
        </w:rPr>
        <w:t xml:space="preserve">
      22. Бөлімді қайта ұйымдастыру және тарату Қазақстан Республикасының заңнамасына сәйкес жүзеге асырылады. </w:t>
      </w:r>
    </w:p>
    <w:bookmarkEnd w:id="54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71-қосымша</w:t>
            </w:r>
          </w:p>
        </w:tc>
      </w:tr>
    </w:tbl>
    <w:bookmarkStart w:name="z5628" w:id="5416"/>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Ақтөбе облысының</w:t>
      </w:r>
      <w:r>
        <w:br/>
      </w:r>
      <w:r>
        <w:rPr>
          <w:rFonts w:ascii="Times New Roman"/>
          <w:b/>
          <w:i w:val="false"/>
          <w:color w:val="000000"/>
        </w:rPr>
        <w:t>Төтенше жағдайлар департаменті Мұғалжар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5416"/>
    <w:bookmarkStart w:name="z5630" w:id="541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Ақтөбе облысының Төтенше жағдайлар департаменті Мұғалжар ауданының төтенше жағдайлар бөлімі (бұдан әрі –Бөлім) Қазақстан Республикасы Ішкі істер министрлігінің Төтенше жағдайлар комитеті Ақтөбе облысыныңТөтенше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41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p>
      <w:pPr>
        <w:spacing w:after="0"/>
        <w:ind w:left="0"/>
        <w:jc w:val="both"/>
      </w:pPr>
      <w:r>
        <w:rPr>
          <w:rFonts w:ascii="Times New Roman"/>
          <w:b w:val="false"/>
          <w:i w:val="false"/>
          <w:color w:val="000000"/>
          <w:sz w:val="28"/>
        </w:rPr>
        <w:t>
      8. Бөлімнің заңды мекен жайы: Қазақстан Республикасы, индексі 030700, Ақтөбе облысы, Мұғалжар ауданы, Қандыағаш қаласы, Калиев көшесі, 8.</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Ақтөбе облысының Төтенше жағдайлар департаменті Мұғалжар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Бөлімніңқұрылтай құжаты болып табылады.</w:t>
      </w:r>
    </w:p>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xml:space="preserve">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 </w:t>
      </w:r>
    </w:p>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5649" w:id="5418"/>
    <w:p>
      <w:pPr>
        <w:spacing w:after="0"/>
        <w:ind w:left="0"/>
        <w:jc w:val="both"/>
      </w:pPr>
      <w:r>
        <w:rPr>
          <w:rFonts w:ascii="Times New Roman"/>
          <w:b w:val="false"/>
          <w:i w:val="false"/>
          <w:color w:val="000000"/>
          <w:sz w:val="28"/>
        </w:rPr>
        <w:t>
      14. Бөлімнің функциялары:</w:t>
      </w:r>
    </w:p>
    <w:bookmarkEnd w:id="541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5683" w:id="541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419"/>
    <w:bookmarkStart w:name="z5684" w:id="542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4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85" w:id="5421"/>
    <w:p>
      <w:pPr>
        <w:spacing w:after="0"/>
        <w:ind w:left="0"/>
        <w:jc w:val="both"/>
      </w:pPr>
      <w:r>
        <w:rPr>
          <w:rFonts w:ascii="Times New Roman"/>
          <w:b w:val="false"/>
          <w:i w:val="false"/>
          <w:color w:val="000000"/>
          <w:sz w:val="28"/>
        </w:rPr>
        <w:t>
      15. Құқықтары және міндеттері:</w:t>
      </w:r>
    </w:p>
    <w:bookmarkEnd w:id="5421"/>
    <w:bookmarkStart w:name="z5686" w:id="542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422"/>
    <w:bookmarkStart w:name="z5687" w:id="542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423"/>
    <w:bookmarkStart w:name="z5688" w:id="542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424"/>
    <w:bookmarkStart w:name="z5689" w:id="542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425"/>
    <w:bookmarkStart w:name="z5690" w:id="5426"/>
    <w:p>
      <w:pPr>
        <w:spacing w:after="0"/>
        <w:ind w:left="0"/>
        <w:jc w:val="left"/>
      </w:pPr>
      <w:r>
        <w:rPr>
          <w:rFonts w:ascii="Times New Roman"/>
          <w:b/>
          <w:i w:val="false"/>
          <w:color w:val="000000"/>
        </w:rPr>
        <w:t xml:space="preserve"> 3. Бөлім қызметін ұйымдастыру</w:t>
      </w:r>
    </w:p>
    <w:bookmarkEnd w:id="5426"/>
    <w:bookmarkStart w:name="z5691" w:id="5427"/>
    <w:p>
      <w:pPr>
        <w:spacing w:after="0"/>
        <w:ind w:left="0"/>
        <w:jc w:val="both"/>
      </w:pPr>
      <w:r>
        <w:rPr>
          <w:rFonts w:ascii="Times New Roman"/>
          <w:b w:val="false"/>
          <w:i w:val="false"/>
          <w:color w:val="000000"/>
          <w:sz w:val="28"/>
        </w:rPr>
        <w:t>
      16. Бөлімге басшылықты бастық жүзеге асырады, ол Бөлімгежүктелген міндеттердің орындалуына және оның өз функцияларын жүзеге асыруына дербес жауап береді.</w:t>
      </w:r>
    </w:p>
    <w:bookmarkEnd w:id="5427"/>
    <w:bookmarkStart w:name="z5692" w:id="542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5428"/>
    <w:bookmarkStart w:name="z5693" w:id="5429"/>
    <w:p>
      <w:pPr>
        <w:spacing w:after="0"/>
        <w:ind w:left="0"/>
        <w:jc w:val="both"/>
      </w:pPr>
      <w:r>
        <w:rPr>
          <w:rFonts w:ascii="Times New Roman"/>
          <w:b w:val="false"/>
          <w:i w:val="false"/>
          <w:color w:val="000000"/>
          <w:sz w:val="28"/>
        </w:rPr>
        <w:t>
      18. Бөлім бастығының өкілеттіктері:</w:t>
      </w:r>
    </w:p>
    <w:bookmarkEnd w:id="5429"/>
    <w:bookmarkStart w:name="z5694" w:id="5430"/>
    <w:p>
      <w:pPr>
        <w:spacing w:after="0"/>
        <w:ind w:left="0"/>
        <w:jc w:val="both"/>
      </w:pPr>
      <w:r>
        <w:rPr>
          <w:rFonts w:ascii="Times New Roman"/>
          <w:b w:val="false"/>
          <w:i w:val="false"/>
          <w:color w:val="000000"/>
          <w:sz w:val="28"/>
        </w:rPr>
        <w:t>
      1) Бөлім атынан сенімхатсыз әрекет етеді;</w:t>
      </w:r>
    </w:p>
    <w:bookmarkEnd w:id="5430"/>
    <w:bookmarkStart w:name="z5695" w:id="543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431"/>
    <w:bookmarkStart w:name="z5696" w:id="543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5432"/>
    <w:bookmarkStart w:name="z5697" w:id="543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433"/>
    <w:bookmarkStart w:name="z5698" w:id="5434"/>
    <w:p>
      <w:pPr>
        <w:spacing w:after="0"/>
        <w:ind w:left="0"/>
        <w:jc w:val="both"/>
      </w:pPr>
      <w:r>
        <w:rPr>
          <w:rFonts w:ascii="Times New Roman"/>
          <w:b w:val="false"/>
          <w:i w:val="false"/>
          <w:color w:val="000000"/>
          <w:sz w:val="28"/>
        </w:rPr>
        <w:t>
      5) Департамент бастығына Бөлімніңайрықша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434"/>
    <w:bookmarkStart w:name="z5699" w:id="5435"/>
    <w:p>
      <w:pPr>
        <w:spacing w:after="0"/>
        <w:ind w:left="0"/>
        <w:jc w:val="both"/>
      </w:pPr>
      <w:r>
        <w:rPr>
          <w:rFonts w:ascii="Times New Roman"/>
          <w:b w:val="false"/>
          <w:i w:val="false"/>
          <w:color w:val="000000"/>
          <w:sz w:val="28"/>
        </w:rPr>
        <w:t>
      6) өз құзыреті шегінде Бөлімніңбарлық қызметкерлері орындау үшін міндетті бұйрықтар шығарады және нұсқаулар береді;</w:t>
      </w:r>
    </w:p>
    <w:bookmarkEnd w:id="5435"/>
    <w:bookmarkStart w:name="z5700" w:id="543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436"/>
    <w:bookmarkStart w:name="z5701" w:id="543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437"/>
    <w:bookmarkStart w:name="z5702" w:id="543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5438"/>
    <w:bookmarkStart w:name="z5703" w:id="543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439"/>
    <w:bookmarkStart w:name="z5704" w:id="544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440"/>
    <w:bookmarkStart w:name="z5705" w:id="544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қызметкерлердікөтермелеутуралы өтініш жасайды;</w:t>
      </w:r>
    </w:p>
    <w:bookmarkEnd w:id="5441"/>
    <w:bookmarkStart w:name="z5706" w:id="544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442"/>
    <w:bookmarkStart w:name="z5707" w:id="544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443"/>
    <w:bookmarkStart w:name="z5708" w:id="5444"/>
    <w:p>
      <w:pPr>
        <w:spacing w:after="0"/>
        <w:ind w:left="0"/>
        <w:jc w:val="both"/>
      </w:pPr>
      <w:r>
        <w:rPr>
          <w:rFonts w:ascii="Times New Roman"/>
          <w:b w:val="false"/>
          <w:i w:val="false"/>
          <w:color w:val="000000"/>
          <w:sz w:val="28"/>
        </w:rPr>
        <w:t>
      15) Ақкөлауданының аумағында орналасқан өртке қарсы қызметтерге қатысты аға жедел бастық болып табылады;</w:t>
      </w:r>
    </w:p>
    <w:bookmarkEnd w:id="5444"/>
    <w:bookmarkStart w:name="z5709" w:id="544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445"/>
    <w:bookmarkStart w:name="z5710" w:id="544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446"/>
    <w:bookmarkStart w:name="z5711" w:id="5447"/>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5447"/>
    <w:bookmarkStart w:name="z5712" w:id="5448"/>
    <w:p>
      <w:pPr>
        <w:spacing w:after="0"/>
        <w:ind w:left="0"/>
        <w:jc w:val="left"/>
      </w:pPr>
      <w:r>
        <w:rPr>
          <w:rFonts w:ascii="Times New Roman"/>
          <w:b/>
          <w:i w:val="false"/>
          <w:color w:val="000000"/>
        </w:rPr>
        <w:t xml:space="preserve"> 4. Бөлімнің мүлкі</w:t>
      </w:r>
    </w:p>
    <w:bookmarkEnd w:id="5448"/>
    <w:bookmarkStart w:name="z5713" w:id="544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449"/>
    <w:bookmarkStart w:name="z5714" w:id="545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450"/>
    <w:bookmarkStart w:name="z5715" w:id="545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451"/>
    <w:bookmarkStart w:name="z5716" w:id="5452"/>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452"/>
    <w:bookmarkStart w:name="z5717" w:id="5453"/>
    <w:p>
      <w:pPr>
        <w:spacing w:after="0"/>
        <w:ind w:left="0"/>
        <w:jc w:val="left"/>
      </w:pPr>
      <w:r>
        <w:rPr>
          <w:rFonts w:ascii="Times New Roman"/>
          <w:b/>
          <w:i w:val="false"/>
          <w:color w:val="000000"/>
        </w:rPr>
        <w:t xml:space="preserve"> 5. Бөлімді қайта ұйымдастыру және тарату</w:t>
      </w:r>
    </w:p>
    <w:bookmarkEnd w:id="5453"/>
    <w:bookmarkStart w:name="z5718" w:id="545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4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72-қосымша</w:t>
            </w:r>
          </w:p>
        </w:tc>
      </w:tr>
    </w:tbl>
    <w:bookmarkStart w:name="z5720" w:id="5455"/>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Ақтөбе облысының</w:t>
      </w:r>
      <w:r>
        <w:br/>
      </w:r>
      <w:r>
        <w:rPr>
          <w:rFonts w:ascii="Times New Roman"/>
          <w:b/>
          <w:i w:val="false"/>
          <w:color w:val="000000"/>
        </w:rPr>
        <w:t>Төтенше жағдайлар департаменті Темір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5455"/>
    <w:bookmarkStart w:name="z5722" w:id="545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Ақтөбе облысының Төтенше жағдайлар департаменті Темір ауданының төтенше жағдайлар бөлімі (бұдан әрі –Бөлім) Қазақстан Республикасы Ішкі істер министрлігінің Төтенше жағдайлар комитеті Ақтөбе облысыныңТөтенше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456"/>
    <w:bookmarkStart w:name="z5723" w:id="5457"/>
    <w:p>
      <w:pPr>
        <w:spacing w:after="0"/>
        <w:ind w:left="0"/>
        <w:jc w:val="both"/>
      </w:pPr>
      <w:r>
        <w:rPr>
          <w:rFonts w:ascii="Times New Roman"/>
          <w:b w:val="false"/>
          <w:i w:val="false"/>
          <w:color w:val="000000"/>
          <w:sz w:val="28"/>
        </w:rPr>
        <w:t xml:space="preserve">
      2. Бөлімөз қызметiн ҚазақстанРеспубликасының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457"/>
    <w:bookmarkStart w:name="z5724" w:id="545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458"/>
    <w:bookmarkStart w:name="z5725" w:id="5459"/>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5459"/>
    <w:bookmarkStart w:name="z5726" w:id="546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460"/>
    <w:bookmarkStart w:name="z5727" w:id="5461"/>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5461"/>
    <w:bookmarkStart w:name="z5728" w:id="546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462"/>
    <w:bookmarkStart w:name="z5729" w:id="5463"/>
    <w:p>
      <w:pPr>
        <w:spacing w:after="0"/>
        <w:ind w:left="0"/>
        <w:jc w:val="both"/>
      </w:pPr>
      <w:r>
        <w:rPr>
          <w:rFonts w:ascii="Times New Roman"/>
          <w:b w:val="false"/>
          <w:i w:val="false"/>
          <w:color w:val="000000"/>
          <w:sz w:val="28"/>
        </w:rPr>
        <w:t>
      8. Бөлімнің заңды мекен жайы: Қазақстан Республикасы, индексі 030800, Ақтөбе облысы, Темір ауданы, Шұбар құдық кенті, Асау-Барақ көшесі, 4.</w:t>
      </w:r>
    </w:p>
    <w:bookmarkEnd w:id="5463"/>
    <w:bookmarkStart w:name="z5730" w:id="546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Ақтөбе облысының Төтенше жағдайлар департаменті Темір ауданының төтенше жағдайлар бөлімі" республикалық мемлекеттік мекемесі.</w:t>
      </w:r>
    </w:p>
    <w:bookmarkEnd w:id="5464"/>
    <w:bookmarkStart w:name="z5731" w:id="5465"/>
    <w:p>
      <w:pPr>
        <w:spacing w:after="0"/>
        <w:ind w:left="0"/>
        <w:jc w:val="both"/>
      </w:pPr>
      <w:r>
        <w:rPr>
          <w:rFonts w:ascii="Times New Roman"/>
          <w:b w:val="false"/>
          <w:i w:val="false"/>
          <w:color w:val="000000"/>
          <w:sz w:val="28"/>
        </w:rPr>
        <w:t>
      10. Осы Ереже Бөлімнің құрылтай құжаты болып табылады.</w:t>
      </w:r>
    </w:p>
    <w:bookmarkEnd w:id="5465"/>
    <w:bookmarkStart w:name="z5732" w:id="5466"/>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466"/>
    <w:bookmarkStart w:name="z5733" w:id="5467"/>
    <w:p>
      <w:pPr>
        <w:spacing w:after="0"/>
        <w:ind w:left="0"/>
        <w:jc w:val="both"/>
      </w:pPr>
      <w:r>
        <w:rPr>
          <w:rFonts w:ascii="Times New Roman"/>
          <w:b w:val="false"/>
          <w:i w:val="false"/>
          <w:color w:val="000000"/>
          <w:sz w:val="28"/>
        </w:rPr>
        <w:t>
      12.Бөлімге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467"/>
    <w:bookmarkStart w:name="z5734" w:id="5468"/>
    <w:p>
      <w:pPr>
        <w:spacing w:after="0"/>
        <w:ind w:left="0"/>
        <w:jc w:val="both"/>
      </w:pPr>
      <w:r>
        <w:rPr>
          <w:rFonts w:ascii="Times New Roman"/>
          <w:b w:val="false"/>
          <w:i w:val="false"/>
          <w:color w:val="000000"/>
          <w:sz w:val="28"/>
        </w:rPr>
        <w:t xml:space="preserve">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5468"/>
    <w:bookmarkStart w:name="z5735" w:id="5469"/>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менміндеттері</w:t>
      </w:r>
    </w:p>
    <w:bookmarkEnd w:id="5469"/>
    <w:bookmarkStart w:name="z5736" w:id="5470"/>
    <w:p>
      <w:pPr>
        <w:spacing w:after="0"/>
        <w:ind w:left="0"/>
        <w:jc w:val="both"/>
      </w:pPr>
      <w:r>
        <w:rPr>
          <w:rFonts w:ascii="Times New Roman"/>
          <w:b w:val="false"/>
          <w:i w:val="false"/>
          <w:color w:val="000000"/>
          <w:sz w:val="28"/>
        </w:rPr>
        <w:t>
      13. Бөлімнің міндеттері:</w:t>
      </w:r>
    </w:p>
    <w:bookmarkEnd w:id="5470"/>
    <w:bookmarkStart w:name="z5737" w:id="547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5471"/>
    <w:bookmarkStart w:name="z5738" w:id="547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472"/>
    <w:bookmarkStart w:name="z5739" w:id="547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473"/>
    <w:bookmarkStart w:name="z5740" w:id="547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474"/>
    <w:bookmarkStart w:name="z5741" w:id="5475"/>
    <w:p>
      <w:pPr>
        <w:spacing w:after="0"/>
        <w:ind w:left="0"/>
        <w:jc w:val="both"/>
      </w:pPr>
      <w:r>
        <w:rPr>
          <w:rFonts w:ascii="Times New Roman"/>
          <w:b w:val="false"/>
          <w:i w:val="false"/>
          <w:color w:val="000000"/>
          <w:sz w:val="28"/>
        </w:rPr>
        <w:t>
      14. Бөлімнің функциялары:</w:t>
      </w:r>
    </w:p>
    <w:bookmarkEnd w:id="5475"/>
    <w:bookmarkStart w:name="z5742" w:id="547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476"/>
    <w:bookmarkStart w:name="z5743" w:id="547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477"/>
    <w:bookmarkStart w:name="z5744" w:id="547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478"/>
    <w:bookmarkStart w:name="z5745" w:id="547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479"/>
    <w:bookmarkStart w:name="z5746" w:id="548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5480"/>
    <w:bookmarkStart w:name="z5747" w:id="548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5481"/>
    <w:bookmarkStart w:name="z5748" w:id="548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482"/>
    <w:bookmarkStart w:name="z5749" w:id="548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483"/>
    <w:bookmarkStart w:name="z5750" w:id="548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484"/>
    <w:bookmarkStart w:name="z5751" w:id="548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485"/>
    <w:bookmarkStart w:name="z5752" w:id="548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486"/>
    <w:bookmarkStart w:name="z5753" w:id="548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755" w:id="548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5488"/>
    <w:bookmarkStart w:name="z5756" w:id="548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5489"/>
    <w:bookmarkStart w:name="z5757" w:id="549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5490"/>
    <w:bookmarkStart w:name="z5758" w:id="549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491"/>
    <w:bookmarkStart w:name="z5759" w:id="549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5492"/>
    <w:bookmarkStart w:name="z5760" w:id="549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5493"/>
    <w:bookmarkStart w:name="z5761" w:id="549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494"/>
    <w:bookmarkStart w:name="z5762" w:id="549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5495"/>
    <w:bookmarkStart w:name="z5763" w:id="549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496"/>
    <w:bookmarkStart w:name="z5764" w:id="549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5497"/>
    <w:bookmarkStart w:name="z5765" w:id="549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5498"/>
    <w:bookmarkStart w:name="z5766" w:id="549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5499"/>
    <w:bookmarkStart w:name="z5767" w:id="550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5500"/>
    <w:bookmarkStart w:name="z5768" w:id="550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501"/>
    <w:bookmarkStart w:name="z5769" w:id="550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502"/>
    <w:bookmarkStart w:name="z5770" w:id="550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5503"/>
    <w:bookmarkStart w:name="z5771" w:id="550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504"/>
    <w:bookmarkStart w:name="z5772" w:id="5505"/>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5505"/>
    <w:bookmarkStart w:name="z5773" w:id="5506"/>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5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5775" w:id="550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507"/>
    <w:bookmarkStart w:name="z5776" w:id="550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777" w:id="5509"/>
    <w:p>
      <w:pPr>
        <w:spacing w:after="0"/>
        <w:ind w:left="0"/>
        <w:jc w:val="both"/>
      </w:pPr>
      <w:r>
        <w:rPr>
          <w:rFonts w:ascii="Times New Roman"/>
          <w:b w:val="false"/>
          <w:i w:val="false"/>
          <w:color w:val="000000"/>
          <w:sz w:val="28"/>
        </w:rPr>
        <w:t>
      15. Құқықтары және міндеттері:</w:t>
      </w:r>
    </w:p>
    <w:bookmarkEnd w:id="5509"/>
    <w:bookmarkStart w:name="z5778" w:id="551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510"/>
    <w:bookmarkStart w:name="z5779" w:id="551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511"/>
    <w:bookmarkStart w:name="z5780" w:id="551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512"/>
    <w:bookmarkStart w:name="z5781" w:id="551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513"/>
    <w:bookmarkStart w:name="z5782" w:id="5514"/>
    <w:p>
      <w:pPr>
        <w:spacing w:after="0"/>
        <w:ind w:left="0"/>
        <w:jc w:val="left"/>
      </w:pPr>
      <w:r>
        <w:rPr>
          <w:rFonts w:ascii="Times New Roman"/>
          <w:b/>
          <w:i w:val="false"/>
          <w:color w:val="000000"/>
        </w:rPr>
        <w:t xml:space="preserve"> 3. Бөлім қызметін ұйымдастыру</w:t>
      </w:r>
    </w:p>
    <w:bookmarkEnd w:id="5514"/>
    <w:bookmarkStart w:name="z5783" w:id="551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5515"/>
    <w:bookmarkStart w:name="z5784" w:id="551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5516"/>
    <w:bookmarkStart w:name="z5785" w:id="5517"/>
    <w:p>
      <w:pPr>
        <w:spacing w:after="0"/>
        <w:ind w:left="0"/>
        <w:jc w:val="both"/>
      </w:pPr>
      <w:r>
        <w:rPr>
          <w:rFonts w:ascii="Times New Roman"/>
          <w:b w:val="false"/>
          <w:i w:val="false"/>
          <w:color w:val="000000"/>
          <w:sz w:val="28"/>
        </w:rPr>
        <w:t>
      18. Бөлім бастығының өкілеттіктері:</w:t>
      </w:r>
    </w:p>
    <w:bookmarkEnd w:id="5517"/>
    <w:bookmarkStart w:name="z5786" w:id="5518"/>
    <w:p>
      <w:pPr>
        <w:spacing w:after="0"/>
        <w:ind w:left="0"/>
        <w:jc w:val="both"/>
      </w:pPr>
      <w:r>
        <w:rPr>
          <w:rFonts w:ascii="Times New Roman"/>
          <w:b w:val="false"/>
          <w:i w:val="false"/>
          <w:color w:val="000000"/>
          <w:sz w:val="28"/>
        </w:rPr>
        <w:t>
      1) Бөлім атынан сенімхатсыз әрекет етеді;</w:t>
      </w:r>
    </w:p>
    <w:bookmarkEnd w:id="5518"/>
    <w:bookmarkStart w:name="z5787" w:id="551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519"/>
    <w:bookmarkStart w:name="z5788" w:id="552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5520"/>
    <w:bookmarkStart w:name="z5789" w:id="552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521"/>
    <w:bookmarkStart w:name="z5790" w:id="5522"/>
    <w:p>
      <w:pPr>
        <w:spacing w:after="0"/>
        <w:ind w:left="0"/>
        <w:jc w:val="both"/>
      </w:pPr>
      <w:r>
        <w:rPr>
          <w:rFonts w:ascii="Times New Roman"/>
          <w:b w:val="false"/>
          <w:i w:val="false"/>
          <w:color w:val="000000"/>
          <w:sz w:val="28"/>
        </w:rPr>
        <w:t>
      5) Департамент бастығына Бөлімніңайрықша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522"/>
    <w:bookmarkStart w:name="z5791" w:id="552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523"/>
    <w:bookmarkStart w:name="z5792" w:id="552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524"/>
    <w:bookmarkStart w:name="z5793" w:id="552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525"/>
    <w:bookmarkStart w:name="z5794" w:id="552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5526"/>
    <w:bookmarkStart w:name="z5795" w:id="552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527"/>
    <w:bookmarkStart w:name="z5796" w:id="552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528"/>
    <w:bookmarkStart w:name="z5797" w:id="552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529"/>
    <w:bookmarkStart w:name="z5798" w:id="553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530"/>
    <w:bookmarkStart w:name="z5799" w:id="553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531"/>
    <w:bookmarkStart w:name="z5800" w:id="5532"/>
    <w:p>
      <w:pPr>
        <w:spacing w:after="0"/>
        <w:ind w:left="0"/>
        <w:jc w:val="both"/>
      </w:pPr>
      <w:r>
        <w:rPr>
          <w:rFonts w:ascii="Times New Roman"/>
          <w:b w:val="false"/>
          <w:i w:val="false"/>
          <w:color w:val="000000"/>
          <w:sz w:val="28"/>
        </w:rPr>
        <w:t>
      15) Темір ауданының аумағында орналасқан өртке қарсы қызметтерге қатысты аға жедел бастық болып табылады;</w:t>
      </w:r>
    </w:p>
    <w:bookmarkEnd w:id="5532"/>
    <w:bookmarkStart w:name="z5801" w:id="553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533"/>
    <w:bookmarkStart w:name="z5802" w:id="553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534"/>
    <w:bookmarkStart w:name="z5803" w:id="553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535"/>
    <w:bookmarkStart w:name="z5804" w:id="5536"/>
    <w:p>
      <w:pPr>
        <w:spacing w:after="0"/>
        <w:ind w:left="0"/>
        <w:jc w:val="left"/>
      </w:pPr>
      <w:r>
        <w:rPr>
          <w:rFonts w:ascii="Times New Roman"/>
          <w:b/>
          <w:i w:val="false"/>
          <w:color w:val="000000"/>
        </w:rPr>
        <w:t xml:space="preserve"> 4. Бөлімнің мүлкі</w:t>
      </w:r>
    </w:p>
    <w:bookmarkEnd w:id="5536"/>
    <w:bookmarkStart w:name="z5805" w:id="553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537"/>
    <w:bookmarkStart w:name="z5806" w:id="553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538"/>
    <w:bookmarkStart w:name="z5807" w:id="553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539"/>
    <w:bookmarkStart w:name="z5808" w:id="5540"/>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540"/>
    <w:bookmarkStart w:name="z5809" w:id="5541"/>
    <w:p>
      <w:pPr>
        <w:spacing w:after="0"/>
        <w:ind w:left="0"/>
        <w:jc w:val="left"/>
      </w:pPr>
      <w:r>
        <w:rPr>
          <w:rFonts w:ascii="Times New Roman"/>
          <w:b/>
          <w:i w:val="false"/>
          <w:color w:val="000000"/>
        </w:rPr>
        <w:t xml:space="preserve"> 5. Бөлімді қайта ұйымдастыру және тарату</w:t>
      </w:r>
    </w:p>
    <w:bookmarkEnd w:id="5541"/>
    <w:bookmarkStart w:name="z5810" w:id="5542"/>
    <w:p>
      <w:pPr>
        <w:spacing w:after="0"/>
        <w:ind w:left="0"/>
        <w:jc w:val="both"/>
      </w:pPr>
      <w:r>
        <w:rPr>
          <w:rFonts w:ascii="Times New Roman"/>
          <w:b w:val="false"/>
          <w:i w:val="false"/>
          <w:color w:val="000000"/>
          <w:sz w:val="28"/>
        </w:rPr>
        <w:t>
      22. Бөлімдіқайта ұйымдастыру және тарату Қазақстан Республикасының заңнамасына сәйкес жүзеге асырылады.</w:t>
      </w:r>
    </w:p>
    <w:bookmarkEnd w:id="55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73-қосымша</w:t>
            </w:r>
          </w:p>
        </w:tc>
      </w:tr>
    </w:tbl>
    <w:bookmarkStart w:name="z5812" w:id="554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Ақтөбе облысының</w:t>
      </w:r>
      <w:r>
        <w:br/>
      </w:r>
      <w:r>
        <w:rPr>
          <w:rFonts w:ascii="Times New Roman"/>
          <w:b/>
          <w:i w:val="false"/>
          <w:color w:val="000000"/>
        </w:rPr>
        <w:t>Төтенше жағдайлар департаменті Ойыл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5543"/>
    <w:bookmarkStart w:name="z5814" w:id="5544"/>
    <w:p>
      <w:pPr>
        <w:spacing w:after="0"/>
        <w:ind w:left="0"/>
        <w:jc w:val="both"/>
      </w:pPr>
      <w:r>
        <w:rPr>
          <w:rFonts w:ascii="Times New Roman"/>
          <w:b w:val="false"/>
          <w:i w:val="false"/>
          <w:color w:val="000000"/>
          <w:sz w:val="28"/>
        </w:rPr>
        <w:t>
      1. Қазақстан Республикасы Ішкі істер министрлігініңТөтенше жағдайлар комитеті Ақтөбе облысының Төтенше жағдайлар департаменті Ойыл ауданының төтенше жағдайлар бөлімі (бұдан әрі –Бөлім) Қазақстан Республикасы Ішкі істер министрлігінің Төтенше жағдайлар комитеті Ақтөбе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544"/>
    <w:bookmarkStart w:name="z5815" w:id="5545"/>
    <w:p>
      <w:pPr>
        <w:spacing w:after="0"/>
        <w:ind w:left="0"/>
        <w:jc w:val="both"/>
      </w:pPr>
      <w:r>
        <w:rPr>
          <w:rFonts w:ascii="Times New Roman"/>
          <w:b w:val="false"/>
          <w:i w:val="false"/>
          <w:color w:val="000000"/>
          <w:sz w:val="28"/>
        </w:rPr>
        <w:t xml:space="preserve">
      2. Бөлім өз қызметiн ҚазақстанРеспубликасының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545"/>
    <w:bookmarkStart w:name="z5816" w:id="554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546"/>
    <w:bookmarkStart w:name="z5817" w:id="554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547"/>
    <w:bookmarkStart w:name="z5818" w:id="554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548"/>
    <w:bookmarkStart w:name="z5819" w:id="554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549"/>
    <w:bookmarkStart w:name="z5820" w:id="555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550"/>
    <w:bookmarkStart w:name="z5821" w:id="5551"/>
    <w:p>
      <w:pPr>
        <w:spacing w:after="0"/>
        <w:ind w:left="0"/>
        <w:jc w:val="both"/>
      </w:pPr>
      <w:r>
        <w:rPr>
          <w:rFonts w:ascii="Times New Roman"/>
          <w:b w:val="false"/>
          <w:i w:val="false"/>
          <w:color w:val="000000"/>
          <w:sz w:val="28"/>
        </w:rPr>
        <w:t>
      8. Бөлімнің заңды мекен жайы: Қазақстан Республикасы, индексі 030900, Ақтөбе облысы, Ойыл ауданы, Ойыл селосы, Жолмырзаев көшесі, 9.</w:t>
      </w:r>
    </w:p>
    <w:bookmarkEnd w:id="5551"/>
    <w:bookmarkStart w:name="z5822" w:id="555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Ақтөбе облысының Төтенше жағдайлар департаменті Ойыл ауданының төтенше жағдайлар бөлімі" республикалық мемлекеттік мекемесі.</w:t>
      </w:r>
    </w:p>
    <w:bookmarkEnd w:id="5552"/>
    <w:bookmarkStart w:name="z5823" w:id="5553"/>
    <w:p>
      <w:pPr>
        <w:spacing w:after="0"/>
        <w:ind w:left="0"/>
        <w:jc w:val="both"/>
      </w:pPr>
      <w:r>
        <w:rPr>
          <w:rFonts w:ascii="Times New Roman"/>
          <w:b w:val="false"/>
          <w:i w:val="false"/>
          <w:color w:val="000000"/>
          <w:sz w:val="28"/>
        </w:rPr>
        <w:t>
      10. Осы Ереже Бөлімнің құрылтай құжаты болып табылады.</w:t>
      </w:r>
    </w:p>
    <w:bookmarkEnd w:id="5553"/>
    <w:bookmarkStart w:name="z5824" w:id="5554"/>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554"/>
    <w:bookmarkStart w:name="z5825" w:id="5555"/>
    <w:p>
      <w:pPr>
        <w:spacing w:after="0"/>
        <w:ind w:left="0"/>
        <w:jc w:val="both"/>
      </w:pPr>
      <w:r>
        <w:rPr>
          <w:rFonts w:ascii="Times New Roman"/>
          <w:b w:val="false"/>
          <w:i w:val="false"/>
          <w:color w:val="000000"/>
          <w:sz w:val="28"/>
        </w:rPr>
        <w:t>
      12.Бөлімге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555"/>
    <w:bookmarkStart w:name="z5826" w:id="555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556"/>
    <w:bookmarkStart w:name="z5827" w:id="5557"/>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менміндеттері</w:t>
      </w:r>
    </w:p>
    <w:bookmarkEnd w:id="5557"/>
    <w:bookmarkStart w:name="z5828" w:id="5558"/>
    <w:p>
      <w:pPr>
        <w:spacing w:after="0"/>
        <w:ind w:left="0"/>
        <w:jc w:val="both"/>
      </w:pPr>
      <w:r>
        <w:rPr>
          <w:rFonts w:ascii="Times New Roman"/>
          <w:b w:val="false"/>
          <w:i w:val="false"/>
          <w:color w:val="000000"/>
          <w:sz w:val="28"/>
        </w:rPr>
        <w:t>
      13. Бөлімнің міндеттері:</w:t>
      </w:r>
    </w:p>
    <w:bookmarkEnd w:id="5558"/>
    <w:bookmarkStart w:name="z5829" w:id="555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5559"/>
    <w:bookmarkStart w:name="z5830" w:id="556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560"/>
    <w:bookmarkStart w:name="z5831" w:id="556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561"/>
    <w:bookmarkStart w:name="z5832" w:id="556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562"/>
    <w:bookmarkStart w:name="z5833" w:id="5563"/>
    <w:p>
      <w:pPr>
        <w:spacing w:after="0"/>
        <w:ind w:left="0"/>
        <w:jc w:val="both"/>
      </w:pPr>
      <w:r>
        <w:rPr>
          <w:rFonts w:ascii="Times New Roman"/>
          <w:b w:val="false"/>
          <w:i w:val="false"/>
          <w:color w:val="000000"/>
          <w:sz w:val="28"/>
        </w:rPr>
        <w:t>
      14. Бөлімнің функциялары:</w:t>
      </w:r>
    </w:p>
    <w:bookmarkEnd w:id="5563"/>
    <w:bookmarkStart w:name="z5834" w:id="556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564"/>
    <w:bookmarkStart w:name="z5835" w:id="556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565"/>
    <w:bookmarkStart w:name="z5836" w:id="556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566"/>
    <w:bookmarkStart w:name="z5837" w:id="556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567"/>
    <w:bookmarkStart w:name="z5838" w:id="556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5568"/>
    <w:bookmarkStart w:name="z5839" w:id="556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5569"/>
    <w:bookmarkStart w:name="z5840" w:id="557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570"/>
    <w:bookmarkStart w:name="z5841" w:id="557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571"/>
    <w:bookmarkStart w:name="z5842" w:id="557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572"/>
    <w:bookmarkStart w:name="z5843" w:id="557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573"/>
    <w:bookmarkStart w:name="z5844" w:id="557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574"/>
    <w:bookmarkStart w:name="z5845" w:id="557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5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бұйрығымен</w:t>
      </w:r>
      <w:r>
        <w:br/>
      </w:r>
      <w:r>
        <w:rPr>
          <w:rFonts w:ascii="Times New Roman"/>
          <w:b w:val="false"/>
          <w:i w:val="false"/>
          <w:color w:val="000000"/>
          <w:sz w:val="28"/>
        </w:rPr>
        <w:t>
</w:t>
      </w:r>
    </w:p>
    <w:bookmarkStart w:name="z5847" w:id="557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5576"/>
    <w:bookmarkStart w:name="z5848" w:id="557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5577"/>
    <w:bookmarkStart w:name="z5849" w:id="557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5578"/>
    <w:bookmarkStart w:name="z5850" w:id="557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579"/>
    <w:bookmarkStart w:name="z5851" w:id="558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5580"/>
    <w:bookmarkStart w:name="z5852" w:id="558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5581"/>
    <w:bookmarkStart w:name="z5853" w:id="558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582"/>
    <w:bookmarkStart w:name="z5854" w:id="558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5583"/>
    <w:bookmarkStart w:name="z5855" w:id="558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584"/>
    <w:bookmarkStart w:name="z5856" w:id="558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5585"/>
    <w:bookmarkStart w:name="z5857" w:id="558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5586"/>
    <w:bookmarkStart w:name="z5858" w:id="558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5587"/>
    <w:bookmarkStart w:name="z5859" w:id="558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5588"/>
    <w:bookmarkStart w:name="z5860" w:id="558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589"/>
    <w:bookmarkStart w:name="z5861" w:id="559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590"/>
    <w:bookmarkStart w:name="z5862" w:id="559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5591"/>
    <w:bookmarkStart w:name="z5863" w:id="559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592"/>
    <w:bookmarkStart w:name="z5864" w:id="5593"/>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5593"/>
    <w:bookmarkStart w:name="z5865" w:id="5594"/>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55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5867" w:id="559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595"/>
    <w:bookmarkStart w:name="z5868" w:id="559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5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69" w:id="5597"/>
    <w:p>
      <w:pPr>
        <w:spacing w:after="0"/>
        <w:ind w:left="0"/>
        <w:jc w:val="both"/>
      </w:pPr>
      <w:r>
        <w:rPr>
          <w:rFonts w:ascii="Times New Roman"/>
          <w:b w:val="false"/>
          <w:i w:val="false"/>
          <w:color w:val="000000"/>
          <w:sz w:val="28"/>
        </w:rPr>
        <w:t>
      15. Құқықтары және міндеттері:</w:t>
      </w:r>
    </w:p>
    <w:bookmarkEnd w:id="5597"/>
    <w:bookmarkStart w:name="z5870" w:id="559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598"/>
    <w:bookmarkStart w:name="z5871" w:id="559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599"/>
    <w:bookmarkStart w:name="z5872" w:id="560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600"/>
    <w:bookmarkStart w:name="z5873" w:id="560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601"/>
    <w:bookmarkStart w:name="z5874" w:id="5602"/>
    <w:p>
      <w:pPr>
        <w:spacing w:after="0"/>
        <w:ind w:left="0"/>
        <w:jc w:val="left"/>
      </w:pPr>
      <w:r>
        <w:rPr>
          <w:rFonts w:ascii="Times New Roman"/>
          <w:b/>
          <w:i w:val="false"/>
          <w:color w:val="000000"/>
        </w:rPr>
        <w:t xml:space="preserve"> 3. Бөлім қызметін ұйымдастыру</w:t>
      </w:r>
    </w:p>
    <w:bookmarkEnd w:id="5602"/>
    <w:bookmarkStart w:name="z5875" w:id="560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5603"/>
    <w:bookmarkStart w:name="z5876" w:id="560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5604"/>
    <w:bookmarkStart w:name="z5877" w:id="5605"/>
    <w:p>
      <w:pPr>
        <w:spacing w:after="0"/>
        <w:ind w:left="0"/>
        <w:jc w:val="both"/>
      </w:pPr>
      <w:r>
        <w:rPr>
          <w:rFonts w:ascii="Times New Roman"/>
          <w:b w:val="false"/>
          <w:i w:val="false"/>
          <w:color w:val="000000"/>
          <w:sz w:val="28"/>
        </w:rPr>
        <w:t>
      18. Бөлім бастығының өкілеттіктері:</w:t>
      </w:r>
    </w:p>
    <w:bookmarkEnd w:id="5605"/>
    <w:bookmarkStart w:name="z5878" w:id="5606"/>
    <w:p>
      <w:pPr>
        <w:spacing w:after="0"/>
        <w:ind w:left="0"/>
        <w:jc w:val="both"/>
      </w:pPr>
      <w:r>
        <w:rPr>
          <w:rFonts w:ascii="Times New Roman"/>
          <w:b w:val="false"/>
          <w:i w:val="false"/>
          <w:color w:val="000000"/>
          <w:sz w:val="28"/>
        </w:rPr>
        <w:t>
      1) Бөлім атынан сенімхатсыз әрекет етеді;</w:t>
      </w:r>
    </w:p>
    <w:bookmarkEnd w:id="5606"/>
    <w:bookmarkStart w:name="z5879" w:id="560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607"/>
    <w:bookmarkStart w:name="z5880" w:id="560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5608"/>
    <w:bookmarkStart w:name="z5881" w:id="560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609"/>
    <w:bookmarkStart w:name="z5882" w:id="561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610"/>
    <w:bookmarkStart w:name="z5883" w:id="561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611"/>
    <w:bookmarkStart w:name="z5884" w:id="561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612"/>
    <w:bookmarkStart w:name="z5885" w:id="561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613"/>
    <w:bookmarkStart w:name="z5886" w:id="561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5614"/>
    <w:bookmarkStart w:name="z5887" w:id="561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615"/>
    <w:bookmarkStart w:name="z5888" w:id="561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616"/>
    <w:bookmarkStart w:name="z5889" w:id="561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 дікөтермелеу туралы өтініш жасайды;</w:t>
      </w:r>
    </w:p>
    <w:bookmarkEnd w:id="5617"/>
    <w:bookmarkStart w:name="z5890" w:id="561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618"/>
    <w:bookmarkStart w:name="z5891" w:id="561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619"/>
    <w:bookmarkStart w:name="z5892" w:id="5620"/>
    <w:p>
      <w:pPr>
        <w:spacing w:after="0"/>
        <w:ind w:left="0"/>
        <w:jc w:val="both"/>
      </w:pPr>
      <w:r>
        <w:rPr>
          <w:rFonts w:ascii="Times New Roman"/>
          <w:b w:val="false"/>
          <w:i w:val="false"/>
          <w:color w:val="000000"/>
          <w:sz w:val="28"/>
        </w:rPr>
        <w:t>
      15) Ойыл ауданының аумағында орналасқан өртке қарсы қызметтерге қатысты аға жедел бастық болып табылады;</w:t>
      </w:r>
    </w:p>
    <w:bookmarkEnd w:id="5620"/>
    <w:bookmarkStart w:name="z5893" w:id="562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621"/>
    <w:bookmarkStart w:name="z5894" w:id="562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622"/>
    <w:bookmarkStart w:name="z5895" w:id="562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623"/>
    <w:bookmarkStart w:name="z5896" w:id="5624"/>
    <w:p>
      <w:pPr>
        <w:spacing w:after="0"/>
        <w:ind w:left="0"/>
        <w:jc w:val="left"/>
      </w:pPr>
      <w:r>
        <w:rPr>
          <w:rFonts w:ascii="Times New Roman"/>
          <w:b/>
          <w:i w:val="false"/>
          <w:color w:val="000000"/>
        </w:rPr>
        <w:t xml:space="preserve"> 4. Бөлімнің мүлкі</w:t>
      </w:r>
    </w:p>
    <w:bookmarkEnd w:id="5624"/>
    <w:bookmarkStart w:name="z5897" w:id="562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625"/>
    <w:bookmarkStart w:name="z5898" w:id="562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626"/>
    <w:bookmarkStart w:name="z5899" w:id="562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627"/>
    <w:bookmarkStart w:name="z5900" w:id="562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628"/>
    <w:bookmarkStart w:name="z5901" w:id="5629"/>
    <w:p>
      <w:pPr>
        <w:spacing w:after="0"/>
        <w:ind w:left="0"/>
        <w:jc w:val="left"/>
      </w:pPr>
      <w:r>
        <w:rPr>
          <w:rFonts w:ascii="Times New Roman"/>
          <w:b/>
          <w:i w:val="false"/>
          <w:color w:val="000000"/>
        </w:rPr>
        <w:t xml:space="preserve"> 5. Бөлімді қайта ұйымдастыру және тарату</w:t>
      </w:r>
    </w:p>
    <w:bookmarkEnd w:id="5629"/>
    <w:bookmarkStart w:name="z5902" w:id="563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74-қосымша</w:t>
            </w:r>
          </w:p>
        </w:tc>
      </w:tr>
    </w:tbl>
    <w:bookmarkStart w:name="z5904" w:id="5631"/>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Ақтөбе облысының</w:t>
      </w:r>
      <w:r>
        <w:br/>
      </w:r>
      <w:r>
        <w:rPr>
          <w:rFonts w:ascii="Times New Roman"/>
          <w:b/>
          <w:i w:val="false"/>
          <w:color w:val="000000"/>
        </w:rPr>
        <w:t>Төтенше жағдайлар департаменті Қобда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5631"/>
    <w:bookmarkStart w:name="z5906" w:id="563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Ақтөбе облысының Төтенше жағдайлар департаменті Қобда ауданының төтенше жағдайлар бөлімі (бұдан әрі –Бөлім) Қазақстан Республикасы Ішкі істер министрлігінің Төтенше жағдайлар комитеті Ақтөбе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632"/>
    <w:bookmarkStart w:name="z5907" w:id="5633"/>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633"/>
    <w:bookmarkStart w:name="z5908" w:id="563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634"/>
    <w:bookmarkStart w:name="z5909" w:id="5635"/>
    <w:p>
      <w:pPr>
        <w:spacing w:after="0"/>
        <w:ind w:left="0"/>
        <w:jc w:val="both"/>
      </w:pPr>
      <w:r>
        <w:rPr>
          <w:rFonts w:ascii="Times New Roman"/>
          <w:b w:val="false"/>
          <w:i w:val="false"/>
          <w:color w:val="000000"/>
          <w:sz w:val="28"/>
        </w:rPr>
        <w:t>
      4. Бөліма заматтық-құқықтық қатынастарға өз атынан түседі.</w:t>
      </w:r>
    </w:p>
    <w:bookmarkEnd w:id="5635"/>
    <w:bookmarkStart w:name="z5910" w:id="5636"/>
    <w:p>
      <w:pPr>
        <w:spacing w:after="0"/>
        <w:ind w:left="0"/>
        <w:jc w:val="both"/>
      </w:pPr>
      <w:r>
        <w:rPr>
          <w:rFonts w:ascii="Times New Roman"/>
          <w:b w:val="false"/>
          <w:i w:val="false"/>
          <w:color w:val="000000"/>
          <w:sz w:val="28"/>
        </w:rPr>
        <w:t>
      5. Егер Бөлімзаңнамаға сәйкес уәкiлеттiк берiлген болса, оның мемлекеттің атынан азаматтық-құқықтық қатынастардың тарапы болуға құқығы бар.</w:t>
      </w:r>
    </w:p>
    <w:bookmarkEnd w:id="5636"/>
    <w:bookmarkStart w:name="z5911" w:id="563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637"/>
    <w:bookmarkStart w:name="z5912" w:id="563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638"/>
    <w:bookmarkStart w:name="z5913" w:id="5639"/>
    <w:p>
      <w:pPr>
        <w:spacing w:after="0"/>
        <w:ind w:left="0"/>
        <w:jc w:val="both"/>
      </w:pPr>
      <w:r>
        <w:rPr>
          <w:rFonts w:ascii="Times New Roman"/>
          <w:b w:val="false"/>
          <w:i w:val="false"/>
          <w:color w:val="000000"/>
          <w:sz w:val="28"/>
        </w:rPr>
        <w:t>
      8. Бөлімнің заңды мекенжайы: Қазақстан Республикасы, индексі 031000, Ақтөбе облысы, Қобда ауданы, Қобда аулы, Копжасаровых көшесі, 24.</w:t>
      </w:r>
    </w:p>
    <w:bookmarkEnd w:id="5639"/>
    <w:bookmarkStart w:name="z5914" w:id="5640"/>
    <w:p>
      <w:pPr>
        <w:spacing w:after="0"/>
        <w:ind w:left="0"/>
        <w:jc w:val="both"/>
      </w:pPr>
      <w:r>
        <w:rPr>
          <w:rFonts w:ascii="Times New Roman"/>
          <w:b w:val="false"/>
          <w:i w:val="false"/>
          <w:color w:val="000000"/>
          <w:sz w:val="28"/>
        </w:rPr>
        <w:t>
      9. Бөлімнің толық атауы –"Қазақстан Республикасы Ішкі істер министрлігінің Төтенше жағдайлар комитеті Ақтөбе облысының Төтенше жағдайлар департаменті Қобда ауданының төтенше жағдайлар бөлімі" республикалық мемлекеттік мекемесі.</w:t>
      </w:r>
    </w:p>
    <w:bookmarkEnd w:id="5640"/>
    <w:bookmarkStart w:name="z5915" w:id="5641"/>
    <w:p>
      <w:pPr>
        <w:spacing w:after="0"/>
        <w:ind w:left="0"/>
        <w:jc w:val="both"/>
      </w:pPr>
      <w:r>
        <w:rPr>
          <w:rFonts w:ascii="Times New Roman"/>
          <w:b w:val="false"/>
          <w:i w:val="false"/>
          <w:color w:val="000000"/>
          <w:sz w:val="28"/>
        </w:rPr>
        <w:t>
      10. Осы Ереже Бөлімнің құрылтай құжаты болып табылады.</w:t>
      </w:r>
    </w:p>
    <w:bookmarkEnd w:id="5641"/>
    <w:bookmarkStart w:name="z5916" w:id="5642"/>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642"/>
    <w:bookmarkStart w:name="z5917" w:id="564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643"/>
    <w:bookmarkStart w:name="z5918" w:id="564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644"/>
    <w:bookmarkStart w:name="z5919" w:id="5645"/>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менміндеттері</w:t>
      </w:r>
    </w:p>
    <w:bookmarkEnd w:id="5645"/>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p>
      <w:pPr>
        <w:spacing w:after="0"/>
        <w:ind w:left="0"/>
        <w:jc w:val="both"/>
      </w:pPr>
      <w:r>
        <w:rPr>
          <w:rFonts w:ascii="Times New Roman"/>
          <w:b w:val="false"/>
          <w:i w:val="false"/>
          <w:color w:val="000000"/>
          <w:sz w:val="28"/>
        </w:rPr>
        <w:t>
      14. Бөлімнің функциялары:</w:t>
      </w:r>
    </w:p>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Қобда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75-қосымша</w:t>
            </w:r>
          </w:p>
        </w:tc>
      </w:tr>
    </w:tbl>
    <w:bookmarkStart w:name="z5921" w:id="5646"/>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Ақтөбе облысының</w:t>
      </w:r>
      <w:r>
        <w:br/>
      </w:r>
      <w:r>
        <w:rPr>
          <w:rFonts w:ascii="Times New Roman"/>
          <w:b/>
          <w:i w:val="false"/>
          <w:color w:val="000000"/>
        </w:rPr>
        <w:t>Төтенше жағдайлар департаменті Хромтау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5646"/>
    <w:bookmarkStart w:name="z5923" w:id="5647"/>
    <w:p>
      <w:pPr>
        <w:spacing w:after="0"/>
        <w:ind w:left="0"/>
        <w:jc w:val="both"/>
      </w:pPr>
      <w:r>
        <w:rPr>
          <w:rFonts w:ascii="Times New Roman"/>
          <w:b w:val="false"/>
          <w:i w:val="false"/>
          <w:color w:val="000000"/>
          <w:sz w:val="28"/>
        </w:rPr>
        <w:t>
      1. Қазақстан Республикасы Ішкі істер министрлігініңТөтенше жағдайлар комитеті Ақтөбе облысының Төтенше жағдайлар департаменті Хромтау ауданының төтенше жағдайлар бөлімі (бұдан әрі –Бөлім) Қазақстан Республикасы Ішкі істер министрлігінің Төтенше жағдайлар комитеті Ақтөбе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647"/>
    <w:bookmarkStart w:name="z5924" w:id="564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648"/>
    <w:bookmarkStart w:name="z5925" w:id="564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649"/>
    <w:bookmarkStart w:name="z5926" w:id="565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650"/>
    <w:bookmarkStart w:name="z5927" w:id="565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651"/>
    <w:bookmarkStart w:name="z5928" w:id="565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Бөлімбастығының бұйрықтарымен ресімделетін шешімдер қабылдайды.</w:t>
      </w:r>
    </w:p>
    <w:bookmarkEnd w:id="5652"/>
    <w:bookmarkStart w:name="z5929" w:id="565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653"/>
    <w:bookmarkStart w:name="z5930" w:id="5654"/>
    <w:p>
      <w:pPr>
        <w:spacing w:after="0"/>
        <w:ind w:left="0"/>
        <w:jc w:val="both"/>
      </w:pPr>
      <w:r>
        <w:rPr>
          <w:rFonts w:ascii="Times New Roman"/>
          <w:b w:val="false"/>
          <w:i w:val="false"/>
          <w:color w:val="000000"/>
          <w:sz w:val="28"/>
        </w:rPr>
        <w:t>
      8. Бөлімнің заңды мекен жайы: Қазақстан Республикасы, индексі 031100, Ақтөбе облысы, Хромтау ауданы, Хромтау қаласы, Жубанов көшесі, 2.</w:t>
      </w:r>
    </w:p>
    <w:bookmarkEnd w:id="5654"/>
    <w:bookmarkStart w:name="z5931" w:id="565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Ақтөбе облысының Төтенше жағдайлар департаменті Хромтау ауданының Төтенше жағдайлар бөлімі" республикалық мемлекеттік мекемесі.</w:t>
      </w:r>
    </w:p>
    <w:bookmarkEnd w:id="5655"/>
    <w:bookmarkStart w:name="z5932" w:id="5656"/>
    <w:p>
      <w:pPr>
        <w:spacing w:after="0"/>
        <w:ind w:left="0"/>
        <w:jc w:val="both"/>
      </w:pPr>
      <w:r>
        <w:rPr>
          <w:rFonts w:ascii="Times New Roman"/>
          <w:b w:val="false"/>
          <w:i w:val="false"/>
          <w:color w:val="000000"/>
          <w:sz w:val="28"/>
        </w:rPr>
        <w:t>
      10. Осы Ереже Бөлімнің құрылтай құжаты болып табылады.</w:t>
      </w:r>
    </w:p>
    <w:bookmarkEnd w:id="5656"/>
    <w:bookmarkStart w:name="z5933" w:id="5657"/>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657"/>
    <w:bookmarkStart w:name="z5934" w:id="5658"/>
    <w:p>
      <w:pPr>
        <w:spacing w:after="0"/>
        <w:ind w:left="0"/>
        <w:jc w:val="both"/>
      </w:pPr>
      <w:r>
        <w:rPr>
          <w:rFonts w:ascii="Times New Roman"/>
          <w:b w:val="false"/>
          <w:i w:val="false"/>
          <w:color w:val="000000"/>
          <w:sz w:val="28"/>
        </w:rPr>
        <w:t>
      12.Бөлімге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658"/>
    <w:bookmarkStart w:name="z5935" w:id="565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659"/>
    <w:bookmarkStart w:name="z5936" w:id="5660"/>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менміндеттері</w:t>
      </w:r>
    </w:p>
    <w:bookmarkEnd w:id="5660"/>
    <w:bookmarkStart w:name="z5937" w:id="5661"/>
    <w:p>
      <w:pPr>
        <w:spacing w:after="0"/>
        <w:ind w:left="0"/>
        <w:jc w:val="both"/>
      </w:pPr>
      <w:r>
        <w:rPr>
          <w:rFonts w:ascii="Times New Roman"/>
          <w:b w:val="false"/>
          <w:i w:val="false"/>
          <w:color w:val="000000"/>
          <w:sz w:val="28"/>
        </w:rPr>
        <w:t>
      13. Бөлімнің міндеттері:</w:t>
      </w:r>
    </w:p>
    <w:bookmarkEnd w:id="5661"/>
    <w:bookmarkStart w:name="z5938" w:id="566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5662"/>
    <w:bookmarkStart w:name="z5939" w:id="566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663"/>
    <w:bookmarkStart w:name="z5940" w:id="566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664"/>
    <w:bookmarkStart w:name="z5941" w:id="566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665"/>
    <w:bookmarkStart w:name="z5942" w:id="5666"/>
    <w:p>
      <w:pPr>
        <w:spacing w:after="0"/>
        <w:ind w:left="0"/>
        <w:jc w:val="both"/>
      </w:pPr>
      <w:r>
        <w:rPr>
          <w:rFonts w:ascii="Times New Roman"/>
          <w:b w:val="false"/>
          <w:i w:val="false"/>
          <w:color w:val="000000"/>
          <w:sz w:val="28"/>
        </w:rPr>
        <w:t>
      14. Бөлімнің функциялары:</w:t>
      </w:r>
    </w:p>
    <w:bookmarkEnd w:id="5666"/>
    <w:bookmarkStart w:name="z5943" w:id="566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667"/>
    <w:bookmarkStart w:name="z5944" w:id="566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668"/>
    <w:bookmarkStart w:name="z5945" w:id="566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669"/>
    <w:bookmarkStart w:name="z5946" w:id="567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670"/>
    <w:bookmarkStart w:name="z5947" w:id="567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5671"/>
    <w:bookmarkStart w:name="z5948" w:id="567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5672"/>
    <w:bookmarkStart w:name="z5949" w:id="567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673"/>
    <w:bookmarkStart w:name="z5950" w:id="567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674"/>
    <w:bookmarkStart w:name="z5951" w:id="567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675"/>
    <w:bookmarkStart w:name="z5952" w:id="567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676"/>
    <w:bookmarkStart w:name="z5953" w:id="567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677"/>
    <w:bookmarkStart w:name="z5954" w:id="567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56" w:id="5679"/>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5679"/>
    <w:bookmarkStart w:name="z5957" w:id="5680"/>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5680"/>
    <w:bookmarkStart w:name="z5958" w:id="5681"/>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5681"/>
    <w:bookmarkStart w:name="z5959" w:id="5682"/>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682"/>
    <w:bookmarkStart w:name="z5960" w:id="5683"/>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5683"/>
    <w:bookmarkStart w:name="z5961" w:id="5684"/>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5684"/>
    <w:bookmarkStart w:name="z5962" w:id="5685"/>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685"/>
    <w:bookmarkStart w:name="z5963" w:id="5686"/>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5686"/>
    <w:bookmarkStart w:name="z5964" w:id="5687"/>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687"/>
    <w:bookmarkStart w:name="z5965" w:id="5688"/>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5688"/>
    <w:bookmarkStart w:name="z5966" w:id="5689"/>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5689"/>
    <w:bookmarkStart w:name="z5967" w:id="5690"/>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5690"/>
    <w:bookmarkStart w:name="z5968" w:id="5691"/>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5691"/>
    <w:bookmarkStart w:name="z5969" w:id="569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692"/>
    <w:bookmarkStart w:name="z5970" w:id="5693"/>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693"/>
    <w:bookmarkStart w:name="z5971" w:id="569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5694"/>
    <w:bookmarkStart w:name="z5972" w:id="5695"/>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695"/>
    <w:bookmarkStart w:name="z5973" w:id="5696"/>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5696"/>
    <w:bookmarkStart w:name="z5974" w:id="5697"/>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56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5976" w:id="569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698"/>
    <w:bookmarkStart w:name="z5977" w:id="569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6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78" w:id="5700"/>
    <w:p>
      <w:pPr>
        <w:spacing w:after="0"/>
        <w:ind w:left="0"/>
        <w:jc w:val="both"/>
      </w:pPr>
      <w:r>
        <w:rPr>
          <w:rFonts w:ascii="Times New Roman"/>
          <w:b w:val="false"/>
          <w:i w:val="false"/>
          <w:color w:val="000000"/>
          <w:sz w:val="28"/>
        </w:rPr>
        <w:t>
      15. Құқықтары және міндеттері:</w:t>
      </w:r>
    </w:p>
    <w:bookmarkEnd w:id="5700"/>
    <w:bookmarkStart w:name="z5979" w:id="570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701"/>
    <w:bookmarkStart w:name="z5980" w:id="570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702"/>
    <w:bookmarkStart w:name="z5981" w:id="570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703"/>
    <w:bookmarkStart w:name="z5982" w:id="570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704"/>
    <w:bookmarkStart w:name="z5983" w:id="5705"/>
    <w:p>
      <w:pPr>
        <w:spacing w:after="0"/>
        <w:ind w:left="0"/>
        <w:jc w:val="left"/>
      </w:pPr>
      <w:r>
        <w:rPr>
          <w:rFonts w:ascii="Times New Roman"/>
          <w:b/>
          <w:i w:val="false"/>
          <w:color w:val="000000"/>
        </w:rPr>
        <w:t xml:space="preserve"> 3. Бөлім қызметін ұйымдастыру</w:t>
      </w:r>
    </w:p>
    <w:bookmarkEnd w:id="5705"/>
    <w:bookmarkStart w:name="z5984" w:id="5706"/>
    <w:p>
      <w:pPr>
        <w:spacing w:after="0"/>
        <w:ind w:left="0"/>
        <w:jc w:val="both"/>
      </w:pPr>
      <w:r>
        <w:rPr>
          <w:rFonts w:ascii="Times New Roman"/>
          <w:b w:val="false"/>
          <w:i w:val="false"/>
          <w:color w:val="000000"/>
          <w:sz w:val="28"/>
        </w:rPr>
        <w:t>
      16. Бөлімге басшылықты бастық жүзеге асырады, ол Бөлімгежүктелген міндеттердің орындалуына және оның өз функцияларын жүзеге асыруына дербес жауап береді.</w:t>
      </w:r>
    </w:p>
    <w:bookmarkEnd w:id="5706"/>
    <w:bookmarkStart w:name="z5985" w:id="5707"/>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5707"/>
    <w:bookmarkStart w:name="z5986" w:id="5708"/>
    <w:p>
      <w:pPr>
        <w:spacing w:after="0"/>
        <w:ind w:left="0"/>
        <w:jc w:val="both"/>
      </w:pPr>
      <w:r>
        <w:rPr>
          <w:rFonts w:ascii="Times New Roman"/>
          <w:b w:val="false"/>
          <w:i w:val="false"/>
          <w:color w:val="000000"/>
          <w:sz w:val="28"/>
        </w:rPr>
        <w:t>
      18. Бөлім бастығының өкілеттіктері:</w:t>
      </w:r>
    </w:p>
    <w:bookmarkEnd w:id="5708"/>
    <w:bookmarkStart w:name="z5987" w:id="5709"/>
    <w:p>
      <w:pPr>
        <w:spacing w:after="0"/>
        <w:ind w:left="0"/>
        <w:jc w:val="both"/>
      </w:pPr>
      <w:r>
        <w:rPr>
          <w:rFonts w:ascii="Times New Roman"/>
          <w:b w:val="false"/>
          <w:i w:val="false"/>
          <w:color w:val="000000"/>
          <w:sz w:val="28"/>
        </w:rPr>
        <w:t>
      1) Бөлім атынан сенімхатсыз әрекет етеді;</w:t>
      </w:r>
    </w:p>
    <w:bookmarkEnd w:id="5709"/>
    <w:bookmarkStart w:name="z5988" w:id="571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5710"/>
    <w:bookmarkStart w:name="z5989" w:id="571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5711"/>
    <w:bookmarkStart w:name="z5990" w:id="571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712"/>
    <w:bookmarkStart w:name="z5991" w:id="571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713"/>
    <w:bookmarkStart w:name="z5992" w:id="5714"/>
    <w:p>
      <w:pPr>
        <w:spacing w:after="0"/>
        <w:ind w:left="0"/>
        <w:jc w:val="both"/>
      </w:pPr>
      <w:r>
        <w:rPr>
          <w:rFonts w:ascii="Times New Roman"/>
          <w:b w:val="false"/>
          <w:i w:val="false"/>
          <w:color w:val="000000"/>
          <w:sz w:val="28"/>
        </w:rPr>
        <w:t>
      6)өз құзыреті шегінде Бөлімнің барлық қызметкерлері орындау үшін міндетті бұйрықтар шығарады және нұсқаулар береді;</w:t>
      </w:r>
    </w:p>
    <w:bookmarkEnd w:id="5714"/>
    <w:bookmarkStart w:name="z5993" w:id="571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715"/>
    <w:bookmarkStart w:name="z5994" w:id="571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716"/>
    <w:bookmarkStart w:name="z5995" w:id="5717"/>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5717"/>
    <w:bookmarkStart w:name="z5996" w:id="571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718"/>
    <w:bookmarkStart w:name="z5997" w:id="571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719"/>
    <w:bookmarkStart w:name="z5998" w:id="572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көтермелеутуралы өтініш жасайды;</w:t>
      </w:r>
    </w:p>
    <w:bookmarkEnd w:id="5720"/>
    <w:bookmarkStart w:name="z5999" w:id="572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721"/>
    <w:bookmarkStart w:name="z6000" w:id="572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722"/>
    <w:bookmarkStart w:name="z6001" w:id="5723"/>
    <w:p>
      <w:pPr>
        <w:spacing w:after="0"/>
        <w:ind w:left="0"/>
        <w:jc w:val="both"/>
      </w:pPr>
      <w:r>
        <w:rPr>
          <w:rFonts w:ascii="Times New Roman"/>
          <w:b w:val="false"/>
          <w:i w:val="false"/>
          <w:color w:val="000000"/>
          <w:sz w:val="28"/>
        </w:rPr>
        <w:t>
      15) Хромтау ауданының аумағында орналасқан өртке қарсы қызметтерге қатысты аға жедел бастық болып табылады;</w:t>
      </w:r>
    </w:p>
    <w:bookmarkEnd w:id="5723"/>
    <w:bookmarkStart w:name="z6002" w:id="572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724"/>
    <w:bookmarkStart w:name="z6003" w:id="572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725"/>
    <w:bookmarkStart w:name="z6004" w:id="572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726"/>
    <w:bookmarkStart w:name="z6005" w:id="5727"/>
    <w:p>
      <w:pPr>
        <w:spacing w:after="0"/>
        <w:ind w:left="0"/>
        <w:jc w:val="left"/>
      </w:pPr>
      <w:r>
        <w:rPr>
          <w:rFonts w:ascii="Times New Roman"/>
          <w:b/>
          <w:i w:val="false"/>
          <w:color w:val="000000"/>
        </w:rPr>
        <w:t xml:space="preserve"> 4. Бөлімнің мүлкі</w:t>
      </w:r>
    </w:p>
    <w:bookmarkEnd w:id="5727"/>
    <w:bookmarkStart w:name="z6006" w:id="572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728"/>
    <w:bookmarkStart w:name="z6007" w:id="572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729"/>
    <w:bookmarkStart w:name="z6008" w:id="573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730"/>
    <w:bookmarkStart w:name="z6009" w:id="5731"/>
    <w:p>
      <w:pPr>
        <w:spacing w:after="0"/>
        <w:ind w:left="0"/>
        <w:jc w:val="both"/>
      </w:pPr>
      <w:r>
        <w:rPr>
          <w:rFonts w:ascii="Times New Roman"/>
          <w:b w:val="false"/>
          <w:i w:val="false"/>
          <w:color w:val="000000"/>
          <w:sz w:val="28"/>
        </w:rPr>
        <w:t xml:space="preserve">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 </w:t>
      </w:r>
    </w:p>
    <w:bookmarkEnd w:id="5731"/>
    <w:bookmarkStart w:name="z6010" w:id="5732"/>
    <w:p>
      <w:pPr>
        <w:spacing w:after="0"/>
        <w:ind w:left="0"/>
        <w:jc w:val="left"/>
      </w:pPr>
      <w:r>
        <w:rPr>
          <w:rFonts w:ascii="Times New Roman"/>
          <w:b/>
          <w:i w:val="false"/>
          <w:color w:val="000000"/>
        </w:rPr>
        <w:t xml:space="preserve"> 5. Бөлімді қайта ұйымдастыру және тарату</w:t>
      </w:r>
    </w:p>
    <w:bookmarkEnd w:id="5732"/>
    <w:bookmarkStart w:name="z6011" w:id="573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7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76-қосымша</w:t>
            </w:r>
          </w:p>
        </w:tc>
      </w:tr>
    </w:tbl>
    <w:bookmarkStart w:name="z6013" w:id="5734"/>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Ақтөбе облысының</w:t>
      </w:r>
      <w:r>
        <w:br/>
      </w:r>
      <w:r>
        <w:rPr>
          <w:rFonts w:ascii="Times New Roman"/>
          <w:b/>
          <w:i w:val="false"/>
          <w:color w:val="000000"/>
        </w:rPr>
        <w:t>Төтенше жағдайлар департаменті Шалқар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5734"/>
    <w:bookmarkStart w:name="z6015" w:id="5735"/>
    <w:p>
      <w:pPr>
        <w:spacing w:after="0"/>
        <w:ind w:left="0"/>
        <w:jc w:val="both"/>
      </w:pPr>
      <w:r>
        <w:rPr>
          <w:rFonts w:ascii="Times New Roman"/>
          <w:b w:val="false"/>
          <w:i w:val="false"/>
          <w:color w:val="000000"/>
          <w:sz w:val="28"/>
        </w:rPr>
        <w:t>
      1. Қазақстан Республикасы Ішкі істер министрлігініңТөтенше жағдайлар комитеті Ақтөбе облысының Төтенше жағдайлар департаменті Шалқар ауданының төтенше жағдайлар бөлімі (бұдан әрі –Бөлім) Қазақстан Республикасы Ішкі істер министрлігінің Төтенше жағдайлар комитеті Ақтөбе облысыныңТөтенше жағдайлардепартаментіне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735"/>
    <w:bookmarkStart w:name="z6016" w:id="5736"/>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736"/>
    <w:bookmarkStart w:name="z6017" w:id="573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737"/>
    <w:bookmarkStart w:name="z6018" w:id="573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738"/>
    <w:bookmarkStart w:name="z6019" w:id="573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739"/>
    <w:bookmarkStart w:name="z6020" w:id="574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740"/>
    <w:bookmarkStart w:name="z6021" w:id="574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741"/>
    <w:bookmarkStart w:name="z6022" w:id="5742"/>
    <w:p>
      <w:pPr>
        <w:spacing w:after="0"/>
        <w:ind w:left="0"/>
        <w:jc w:val="both"/>
      </w:pPr>
      <w:r>
        <w:rPr>
          <w:rFonts w:ascii="Times New Roman"/>
          <w:b w:val="false"/>
          <w:i w:val="false"/>
          <w:color w:val="000000"/>
          <w:sz w:val="28"/>
        </w:rPr>
        <w:t>
      8. Бөлімнің заңды мекенжайы: Қазақстан Республикасы, индексі 031200, Ақтөбе облысы, Шалқар ауданы, Шалқар қаласы, Есет-Көтібарұлы көшесі,86.</w:t>
      </w:r>
    </w:p>
    <w:bookmarkEnd w:id="5742"/>
    <w:bookmarkStart w:name="z6023" w:id="574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Ақтөбе облысының Төтенше жағдайлар департаменті Шалқар ауданының төтенше жағдайлар бөлімі" республикалық мемлекеттік мекемесі.</w:t>
      </w:r>
    </w:p>
    <w:bookmarkEnd w:id="5743"/>
    <w:bookmarkStart w:name="z6024" w:id="5744"/>
    <w:p>
      <w:pPr>
        <w:spacing w:after="0"/>
        <w:ind w:left="0"/>
        <w:jc w:val="both"/>
      </w:pPr>
      <w:r>
        <w:rPr>
          <w:rFonts w:ascii="Times New Roman"/>
          <w:b w:val="false"/>
          <w:i w:val="false"/>
          <w:color w:val="000000"/>
          <w:sz w:val="28"/>
        </w:rPr>
        <w:t>
      10. Осы Ереже Бөлімнің құрылтай құжаты болып табылады.</w:t>
      </w:r>
    </w:p>
    <w:bookmarkEnd w:id="5744"/>
    <w:bookmarkStart w:name="z6025" w:id="5745"/>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745"/>
    <w:bookmarkStart w:name="z6026" w:id="5746"/>
    <w:p>
      <w:pPr>
        <w:spacing w:after="0"/>
        <w:ind w:left="0"/>
        <w:jc w:val="both"/>
      </w:pPr>
      <w:r>
        <w:rPr>
          <w:rFonts w:ascii="Times New Roman"/>
          <w:b w:val="false"/>
          <w:i w:val="false"/>
          <w:color w:val="000000"/>
          <w:sz w:val="28"/>
        </w:rPr>
        <w:t>
      12.Бөлімге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746"/>
    <w:bookmarkStart w:name="z6027" w:id="574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747"/>
    <w:bookmarkStart w:name="z6028" w:id="5748"/>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менміндеттері</w:t>
      </w:r>
    </w:p>
    <w:bookmarkEnd w:id="5748"/>
    <w:bookmarkStart w:name="z6029" w:id="5749"/>
    <w:p>
      <w:pPr>
        <w:spacing w:after="0"/>
        <w:ind w:left="0"/>
        <w:jc w:val="both"/>
      </w:pPr>
      <w:r>
        <w:rPr>
          <w:rFonts w:ascii="Times New Roman"/>
          <w:b w:val="false"/>
          <w:i w:val="false"/>
          <w:color w:val="000000"/>
          <w:sz w:val="28"/>
        </w:rPr>
        <w:t>
      13. Бөлімнің міндеттері:</w:t>
      </w:r>
    </w:p>
    <w:bookmarkEnd w:id="5749"/>
    <w:bookmarkStart w:name="z6030" w:id="575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5750"/>
    <w:bookmarkStart w:name="z6031" w:id="575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751"/>
    <w:bookmarkStart w:name="z6032" w:id="575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752"/>
    <w:bookmarkStart w:name="z6033" w:id="575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753"/>
    <w:bookmarkStart w:name="z6034" w:id="5754"/>
    <w:p>
      <w:pPr>
        <w:spacing w:after="0"/>
        <w:ind w:left="0"/>
        <w:jc w:val="both"/>
      </w:pPr>
      <w:r>
        <w:rPr>
          <w:rFonts w:ascii="Times New Roman"/>
          <w:b w:val="false"/>
          <w:i w:val="false"/>
          <w:color w:val="000000"/>
          <w:sz w:val="28"/>
        </w:rPr>
        <w:t>
      14. Бөлімнің функциялары:</w:t>
      </w:r>
    </w:p>
    <w:bookmarkEnd w:id="575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Start w:name="z6065" w:id="5755"/>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5755"/>
    <w:bookmarkStart w:name="z6066" w:id="5756"/>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57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068" w:id="575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757"/>
    <w:bookmarkStart w:name="z6069" w:id="575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7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070" w:id="5759"/>
    <w:p>
      <w:pPr>
        <w:spacing w:after="0"/>
        <w:ind w:left="0"/>
        <w:jc w:val="both"/>
      </w:pPr>
      <w:r>
        <w:rPr>
          <w:rFonts w:ascii="Times New Roman"/>
          <w:b w:val="false"/>
          <w:i w:val="false"/>
          <w:color w:val="000000"/>
          <w:sz w:val="28"/>
        </w:rPr>
        <w:t>
      15. Құқықтары және міндеттері:</w:t>
      </w:r>
    </w:p>
    <w:bookmarkEnd w:id="5759"/>
    <w:bookmarkStart w:name="z6071" w:id="576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760"/>
    <w:bookmarkStart w:name="z6072" w:id="576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761"/>
    <w:bookmarkStart w:name="z6073" w:id="576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762"/>
    <w:bookmarkStart w:name="z6074" w:id="576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763"/>
    <w:bookmarkStart w:name="z6075" w:id="5764"/>
    <w:p>
      <w:pPr>
        <w:spacing w:after="0"/>
        <w:ind w:left="0"/>
        <w:jc w:val="left"/>
      </w:pPr>
      <w:r>
        <w:rPr>
          <w:rFonts w:ascii="Times New Roman"/>
          <w:b/>
          <w:i w:val="false"/>
          <w:color w:val="000000"/>
        </w:rPr>
        <w:t xml:space="preserve"> 3. Бөлім қызметін ұйымдастыру</w:t>
      </w:r>
    </w:p>
    <w:bookmarkEnd w:id="5764"/>
    <w:bookmarkStart w:name="z6076" w:id="576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5765"/>
    <w:bookmarkStart w:name="z6077" w:id="576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5766"/>
    <w:bookmarkStart w:name="z6078" w:id="5767"/>
    <w:p>
      <w:pPr>
        <w:spacing w:after="0"/>
        <w:ind w:left="0"/>
        <w:jc w:val="both"/>
      </w:pPr>
      <w:r>
        <w:rPr>
          <w:rFonts w:ascii="Times New Roman"/>
          <w:b w:val="false"/>
          <w:i w:val="false"/>
          <w:color w:val="000000"/>
          <w:sz w:val="28"/>
        </w:rPr>
        <w:t>
      18. Бөлім бастығының өкілеттіктері:</w:t>
      </w:r>
    </w:p>
    <w:bookmarkEnd w:id="5767"/>
    <w:bookmarkStart w:name="z6079" w:id="5768"/>
    <w:p>
      <w:pPr>
        <w:spacing w:after="0"/>
        <w:ind w:left="0"/>
        <w:jc w:val="both"/>
      </w:pPr>
      <w:r>
        <w:rPr>
          <w:rFonts w:ascii="Times New Roman"/>
          <w:b w:val="false"/>
          <w:i w:val="false"/>
          <w:color w:val="000000"/>
          <w:sz w:val="28"/>
        </w:rPr>
        <w:t>
      1) Бөлім атынан сенімхатсыз әрекет етеді;</w:t>
      </w:r>
    </w:p>
    <w:bookmarkEnd w:id="5768"/>
    <w:bookmarkStart w:name="z6080" w:id="576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5769"/>
    <w:bookmarkStart w:name="z6081" w:id="577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5770"/>
    <w:bookmarkStart w:name="z6082" w:id="577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771"/>
    <w:bookmarkStart w:name="z6083" w:id="577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772"/>
    <w:bookmarkStart w:name="z6084" w:id="5773"/>
    <w:p>
      <w:pPr>
        <w:spacing w:after="0"/>
        <w:ind w:left="0"/>
        <w:jc w:val="both"/>
      </w:pPr>
      <w:r>
        <w:rPr>
          <w:rFonts w:ascii="Times New Roman"/>
          <w:b w:val="false"/>
          <w:i w:val="false"/>
          <w:color w:val="000000"/>
          <w:sz w:val="28"/>
        </w:rPr>
        <w:t>
      6) өз құзыреті шегінде Бөлімніңбарлық қызметкерлері орындау үшін міндетті бұйрықтар шығарады және нұсқаулар береді;</w:t>
      </w:r>
    </w:p>
    <w:bookmarkEnd w:id="5773"/>
    <w:bookmarkStart w:name="z6085" w:id="577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774"/>
    <w:bookmarkStart w:name="z6086" w:id="577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775"/>
    <w:bookmarkStart w:name="z6087" w:id="577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5776"/>
    <w:bookmarkStart w:name="z6088" w:id="577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777"/>
    <w:bookmarkStart w:name="z6089" w:id="577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778"/>
    <w:bookmarkStart w:name="z6090" w:id="577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көтермелеутуралы өтініш жасайды;</w:t>
      </w:r>
    </w:p>
    <w:bookmarkEnd w:id="5779"/>
    <w:bookmarkStart w:name="z6091" w:id="578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780"/>
    <w:bookmarkStart w:name="z6092" w:id="578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781"/>
    <w:bookmarkStart w:name="z6093" w:id="5782"/>
    <w:p>
      <w:pPr>
        <w:spacing w:after="0"/>
        <w:ind w:left="0"/>
        <w:jc w:val="both"/>
      </w:pPr>
      <w:r>
        <w:rPr>
          <w:rFonts w:ascii="Times New Roman"/>
          <w:b w:val="false"/>
          <w:i w:val="false"/>
          <w:color w:val="000000"/>
          <w:sz w:val="28"/>
        </w:rPr>
        <w:t>
      15) Шалқар ауданының аумағында орналасқан өртке қарсы қызметтерге қатысты аға жедел бастық болып табылады;</w:t>
      </w:r>
    </w:p>
    <w:bookmarkEnd w:id="5782"/>
    <w:bookmarkStart w:name="z6094" w:id="578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783"/>
    <w:bookmarkStart w:name="z6095" w:id="578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784"/>
    <w:bookmarkStart w:name="z6096" w:id="578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785"/>
    <w:bookmarkStart w:name="z6097" w:id="5786"/>
    <w:p>
      <w:pPr>
        <w:spacing w:after="0"/>
        <w:ind w:left="0"/>
        <w:jc w:val="left"/>
      </w:pPr>
      <w:r>
        <w:rPr>
          <w:rFonts w:ascii="Times New Roman"/>
          <w:b/>
          <w:i w:val="false"/>
          <w:color w:val="000000"/>
        </w:rPr>
        <w:t xml:space="preserve"> 4. Бөлімнің мүлкі</w:t>
      </w:r>
    </w:p>
    <w:bookmarkEnd w:id="5786"/>
    <w:bookmarkStart w:name="z6098" w:id="578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787"/>
    <w:bookmarkStart w:name="z6099" w:id="578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788"/>
    <w:bookmarkStart w:name="z6100" w:id="578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789"/>
    <w:bookmarkStart w:name="z6101" w:id="579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90"/>
    <w:bookmarkStart w:name="z6102" w:id="5791"/>
    <w:p>
      <w:pPr>
        <w:spacing w:after="0"/>
        <w:ind w:left="0"/>
        <w:jc w:val="left"/>
      </w:pPr>
      <w:r>
        <w:rPr>
          <w:rFonts w:ascii="Times New Roman"/>
          <w:b/>
          <w:i w:val="false"/>
          <w:color w:val="000000"/>
        </w:rPr>
        <w:t xml:space="preserve"> 5. Бөлімді қайта ұйымдастыру және тарату</w:t>
      </w:r>
    </w:p>
    <w:bookmarkEnd w:id="5791"/>
    <w:bookmarkStart w:name="z6103" w:id="579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77-қосымша</w:t>
            </w:r>
          </w:p>
        </w:tc>
      </w:tr>
    </w:tbl>
    <w:bookmarkStart w:name="z6105" w:id="579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Атырау облысының</w:t>
      </w:r>
      <w:r>
        <w:br/>
      </w:r>
      <w:r>
        <w:rPr>
          <w:rFonts w:ascii="Times New Roman"/>
          <w:b/>
          <w:i w:val="false"/>
          <w:color w:val="000000"/>
        </w:rPr>
        <w:t>Төтенше жағдайлар департаменті Жылыой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5793"/>
    <w:bookmarkStart w:name="z6107" w:id="579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Төтенше жағдайлар департаменті Жылыой ауданының төтенше жағдайлар бөлімі (бұдан әрі – Бөлім) Қазақстан Республикасы Ішкі істер министрлігінің Төтенше жағдайлар комитеті Атырау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794"/>
    <w:bookmarkStart w:name="z6108" w:id="579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795"/>
    <w:bookmarkStart w:name="z6109" w:id="579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796"/>
    <w:bookmarkStart w:name="z6110" w:id="579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797"/>
    <w:bookmarkStart w:name="z6111" w:id="579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5798"/>
    <w:bookmarkStart w:name="z6112" w:id="579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799"/>
    <w:bookmarkStart w:name="z6113" w:id="580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800"/>
    <w:bookmarkStart w:name="z6114" w:id="5801"/>
    <w:p>
      <w:pPr>
        <w:spacing w:after="0"/>
        <w:ind w:left="0"/>
        <w:jc w:val="both"/>
      </w:pPr>
      <w:r>
        <w:rPr>
          <w:rFonts w:ascii="Times New Roman"/>
          <w:b w:val="false"/>
          <w:i w:val="false"/>
          <w:color w:val="000000"/>
          <w:sz w:val="28"/>
        </w:rPr>
        <w:t>
      8. Бөлімнің заңды мекенжайы: Қазақстан Республикасы, индекс 060103, Атырау облысы, Жылыой ауданы, Құлсары қаласы, 6 ауыл.</w:t>
      </w:r>
    </w:p>
    <w:bookmarkEnd w:id="5801"/>
    <w:bookmarkStart w:name="z6115" w:id="580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Атырау облысының Төтенше жағдайлар департаменті Жылыой ауданының төтенше жағдайлар бөлімі" республикалық мемлекеттік мекемесі.</w:t>
      </w:r>
    </w:p>
    <w:bookmarkEnd w:id="5802"/>
    <w:bookmarkStart w:name="z6116" w:id="5803"/>
    <w:p>
      <w:pPr>
        <w:spacing w:after="0"/>
        <w:ind w:left="0"/>
        <w:jc w:val="both"/>
      </w:pPr>
      <w:r>
        <w:rPr>
          <w:rFonts w:ascii="Times New Roman"/>
          <w:b w:val="false"/>
          <w:i w:val="false"/>
          <w:color w:val="000000"/>
          <w:sz w:val="28"/>
        </w:rPr>
        <w:t>
      10. Осы Ереже Бөлімнің құрылтай құжаты болып табылады.</w:t>
      </w:r>
    </w:p>
    <w:bookmarkEnd w:id="5803"/>
    <w:bookmarkStart w:name="z6117" w:id="580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804"/>
    <w:bookmarkStart w:name="z6118" w:id="580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805"/>
    <w:bookmarkStart w:name="z6119" w:id="580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806"/>
    <w:bookmarkStart w:name="z6120" w:id="5807"/>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5807"/>
    <w:bookmarkStart w:name="z6121" w:id="5808"/>
    <w:p>
      <w:pPr>
        <w:spacing w:after="0"/>
        <w:ind w:left="0"/>
        <w:jc w:val="both"/>
      </w:pPr>
      <w:r>
        <w:rPr>
          <w:rFonts w:ascii="Times New Roman"/>
          <w:b w:val="false"/>
          <w:i w:val="false"/>
          <w:color w:val="000000"/>
          <w:sz w:val="28"/>
        </w:rPr>
        <w:t>
      13. Бөлімнің міндеттері:</w:t>
      </w:r>
    </w:p>
    <w:bookmarkEnd w:id="5808"/>
    <w:bookmarkStart w:name="z6122" w:id="580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5809"/>
    <w:bookmarkStart w:name="z6123" w:id="581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810"/>
    <w:bookmarkStart w:name="z6124" w:id="581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811"/>
    <w:bookmarkStart w:name="z6125" w:id="581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812"/>
    <w:bookmarkStart w:name="z6126" w:id="5813"/>
    <w:p>
      <w:pPr>
        <w:spacing w:after="0"/>
        <w:ind w:left="0"/>
        <w:jc w:val="both"/>
      </w:pPr>
      <w:r>
        <w:rPr>
          <w:rFonts w:ascii="Times New Roman"/>
          <w:b w:val="false"/>
          <w:i w:val="false"/>
          <w:color w:val="000000"/>
          <w:sz w:val="28"/>
        </w:rPr>
        <w:t>
      14. Бөлімнің функциялары:</w:t>
      </w:r>
    </w:p>
    <w:bookmarkEnd w:id="5813"/>
    <w:bookmarkStart w:name="z6127" w:id="581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814"/>
    <w:bookmarkStart w:name="z6128" w:id="581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815"/>
    <w:bookmarkStart w:name="z6129" w:id="581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816"/>
    <w:bookmarkStart w:name="z6130" w:id="581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817"/>
    <w:bookmarkStart w:name="z6131" w:id="581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5818"/>
    <w:bookmarkStart w:name="z6132" w:id="581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5819"/>
    <w:bookmarkStart w:name="z6133" w:id="582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820"/>
    <w:bookmarkStart w:name="z6134" w:id="582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821"/>
    <w:bookmarkStart w:name="z6135" w:id="582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822"/>
    <w:bookmarkStart w:name="z6136" w:id="582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823"/>
    <w:bookmarkStart w:name="z6137" w:id="582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824"/>
    <w:bookmarkStart w:name="z6138" w:id="582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8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40" w:id="582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5826"/>
    <w:bookmarkStart w:name="z6141" w:id="582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5827"/>
    <w:bookmarkStart w:name="z6142" w:id="582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5828"/>
    <w:bookmarkStart w:name="z6143" w:id="582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829"/>
    <w:bookmarkStart w:name="z6144" w:id="583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5830"/>
    <w:bookmarkStart w:name="z6145" w:id="583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5831"/>
    <w:bookmarkStart w:name="z6146" w:id="583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832"/>
    <w:bookmarkStart w:name="z6147" w:id="583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5833"/>
    <w:bookmarkStart w:name="z6148" w:id="583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834"/>
    <w:bookmarkStart w:name="z6149" w:id="583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5835"/>
    <w:bookmarkStart w:name="z6150" w:id="583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5836"/>
    <w:bookmarkStart w:name="z6151" w:id="583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5837"/>
    <w:bookmarkStart w:name="z6152" w:id="583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5838"/>
    <w:bookmarkStart w:name="z6153" w:id="583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839"/>
    <w:bookmarkStart w:name="z6154" w:id="584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840"/>
    <w:bookmarkStart w:name="z6155" w:id="584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5841"/>
    <w:bookmarkStart w:name="z6156" w:id="584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842"/>
    <w:bookmarkStart w:name="z6157" w:id="5843"/>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5843"/>
    <w:bookmarkStart w:name="z6158" w:id="5844"/>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58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160" w:id="584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845"/>
    <w:bookmarkStart w:name="z6161" w:id="584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8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62" w:id="5847"/>
    <w:p>
      <w:pPr>
        <w:spacing w:after="0"/>
        <w:ind w:left="0"/>
        <w:jc w:val="both"/>
      </w:pPr>
      <w:r>
        <w:rPr>
          <w:rFonts w:ascii="Times New Roman"/>
          <w:b w:val="false"/>
          <w:i w:val="false"/>
          <w:color w:val="000000"/>
          <w:sz w:val="28"/>
        </w:rPr>
        <w:t>
      15. Құқықтары және міндеттері:</w:t>
      </w:r>
    </w:p>
    <w:bookmarkEnd w:id="5847"/>
    <w:bookmarkStart w:name="z6163" w:id="584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848"/>
    <w:bookmarkStart w:name="z6164" w:id="584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849"/>
    <w:bookmarkStart w:name="z6165" w:id="585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850"/>
    <w:bookmarkStart w:name="z6166" w:id="585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5851"/>
    <w:bookmarkStart w:name="z6167" w:id="5852"/>
    <w:p>
      <w:pPr>
        <w:spacing w:after="0"/>
        <w:ind w:left="0"/>
        <w:jc w:val="left"/>
      </w:pPr>
      <w:r>
        <w:rPr>
          <w:rFonts w:ascii="Times New Roman"/>
          <w:b/>
          <w:i w:val="false"/>
          <w:color w:val="000000"/>
        </w:rPr>
        <w:t xml:space="preserve"> 3. Бөлім қызметін ұйымдастыру</w:t>
      </w:r>
    </w:p>
    <w:bookmarkEnd w:id="5852"/>
    <w:bookmarkStart w:name="z6168" w:id="585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5853"/>
    <w:bookmarkStart w:name="z6169" w:id="585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5854"/>
    <w:bookmarkStart w:name="z6170" w:id="5855"/>
    <w:p>
      <w:pPr>
        <w:spacing w:after="0"/>
        <w:ind w:left="0"/>
        <w:jc w:val="both"/>
      </w:pPr>
      <w:r>
        <w:rPr>
          <w:rFonts w:ascii="Times New Roman"/>
          <w:b w:val="false"/>
          <w:i w:val="false"/>
          <w:color w:val="000000"/>
          <w:sz w:val="28"/>
        </w:rPr>
        <w:t>
      18. Бөлім бастығының өкілеттіктері:</w:t>
      </w:r>
    </w:p>
    <w:bookmarkEnd w:id="5855"/>
    <w:bookmarkStart w:name="z6171" w:id="5856"/>
    <w:p>
      <w:pPr>
        <w:spacing w:after="0"/>
        <w:ind w:left="0"/>
        <w:jc w:val="both"/>
      </w:pPr>
      <w:r>
        <w:rPr>
          <w:rFonts w:ascii="Times New Roman"/>
          <w:b w:val="false"/>
          <w:i w:val="false"/>
          <w:color w:val="000000"/>
          <w:sz w:val="28"/>
        </w:rPr>
        <w:t>
      1) Бөлім атынан сенімхатсыз әрекет етеді;</w:t>
      </w:r>
    </w:p>
    <w:bookmarkEnd w:id="5856"/>
    <w:bookmarkStart w:name="z6172" w:id="585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5857"/>
    <w:bookmarkStart w:name="z6173" w:id="585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5858"/>
    <w:bookmarkStart w:name="z6174" w:id="5859"/>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5859"/>
    <w:bookmarkStart w:name="z6175" w:id="586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860"/>
    <w:bookmarkStart w:name="z6176" w:id="586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861"/>
    <w:bookmarkStart w:name="z6177" w:id="586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862"/>
    <w:bookmarkStart w:name="z6178" w:id="586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863"/>
    <w:bookmarkStart w:name="z6179" w:id="586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5864"/>
    <w:bookmarkStart w:name="z6180" w:id="586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865"/>
    <w:bookmarkStart w:name="z6181" w:id="586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866"/>
    <w:bookmarkStart w:name="z6182" w:id="586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867"/>
    <w:bookmarkStart w:name="z6183" w:id="586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868"/>
    <w:bookmarkStart w:name="z6184" w:id="586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869"/>
    <w:bookmarkStart w:name="z6185" w:id="5870"/>
    <w:p>
      <w:pPr>
        <w:spacing w:after="0"/>
        <w:ind w:left="0"/>
        <w:jc w:val="both"/>
      </w:pPr>
      <w:r>
        <w:rPr>
          <w:rFonts w:ascii="Times New Roman"/>
          <w:b w:val="false"/>
          <w:i w:val="false"/>
          <w:color w:val="000000"/>
          <w:sz w:val="28"/>
        </w:rPr>
        <w:t>
      15) Жылыой ауданының аумағында орналасқан өртке қарсы қызметтерге қатысты аға жедел бастық болып табылады;</w:t>
      </w:r>
    </w:p>
    <w:bookmarkEnd w:id="5870"/>
    <w:bookmarkStart w:name="z6186" w:id="587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871"/>
    <w:bookmarkStart w:name="z6187" w:id="587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872"/>
    <w:bookmarkStart w:name="z6188" w:id="587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873"/>
    <w:bookmarkStart w:name="z6189" w:id="5874"/>
    <w:p>
      <w:pPr>
        <w:spacing w:after="0"/>
        <w:ind w:left="0"/>
        <w:jc w:val="left"/>
      </w:pPr>
      <w:r>
        <w:rPr>
          <w:rFonts w:ascii="Times New Roman"/>
          <w:b/>
          <w:i w:val="false"/>
          <w:color w:val="000000"/>
        </w:rPr>
        <w:t xml:space="preserve"> 4. Бөлімнің мүлкі</w:t>
      </w:r>
    </w:p>
    <w:bookmarkEnd w:id="5874"/>
    <w:bookmarkStart w:name="z6190" w:id="587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875"/>
    <w:bookmarkStart w:name="z6191" w:id="587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876"/>
    <w:bookmarkStart w:name="z6192" w:id="587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877"/>
    <w:bookmarkStart w:name="z6193" w:id="587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878"/>
    <w:bookmarkStart w:name="z6194" w:id="5879"/>
    <w:p>
      <w:pPr>
        <w:spacing w:after="0"/>
        <w:ind w:left="0"/>
        <w:jc w:val="left"/>
      </w:pPr>
      <w:r>
        <w:rPr>
          <w:rFonts w:ascii="Times New Roman"/>
          <w:b/>
          <w:i w:val="false"/>
          <w:color w:val="000000"/>
        </w:rPr>
        <w:t xml:space="preserve"> 5. Бөлімді қайта ұйымдастыру және тарату</w:t>
      </w:r>
    </w:p>
    <w:bookmarkEnd w:id="5879"/>
    <w:bookmarkStart w:name="z6195" w:id="588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8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78-қосымша</w:t>
            </w:r>
          </w:p>
        </w:tc>
      </w:tr>
    </w:tbl>
    <w:bookmarkStart w:name="z6197" w:id="5881"/>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Атырау облысының</w:t>
      </w:r>
      <w:r>
        <w:br/>
      </w:r>
      <w:r>
        <w:rPr>
          <w:rFonts w:ascii="Times New Roman"/>
          <w:b/>
          <w:i w:val="false"/>
          <w:color w:val="000000"/>
        </w:rPr>
        <w:t>Төтенше жағдайлар департаменті Индер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5881"/>
    <w:bookmarkStart w:name="z6199" w:id="588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Атырау облысының Төтенше жағдайлар департаменті Индер ауданының төтенше жағдайлар бөлімі (бұдан әрі – Бөлім) Қазақстан Республикасы Ішкі істер министрлігінің Төтенше жағдайлар комитеті Атырау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882"/>
    <w:bookmarkStart w:name="z6200" w:id="588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883"/>
    <w:bookmarkStart w:name="z6201" w:id="588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884"/>
    <w:bookmarkStart w:name="z6202" w:id="588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885"/>
    <w:bookmarkStart w:name="z6203" w:id="588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5886"/>
    <w:bookmarkStart w:name="z6204" w:id="588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887"/>
    <w:bookmarkStart w:name="z6205" w:id="588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888"/>
    <w:bookmarkStart w:name="z6206" w:id="5889"/>
    <w:p>
      <w:pPr>
        <w:spacing w:after="0"/>
        <w:ind w:left="0"/>
        <w:jc w:val="both"/>
      </w:pPr>
      <w:r>
        <w:rPr>
          <w:rFonts w:ascii="Times New Roman"/>
          <w:b w:val="false"/>
          <w:i w:val="false"/>
          <w:color w:val="000000"/>
          <w:sz w:val="28"/>
        </w:rPr>
        <w:t>
      8. Бөлімнің заңды мекенжайы: Қазақстан Республикасы, индекс 060600, Атырау облысы, Индер ауданы, Индер кенті, Меңдіғалиев көшесі 3.</w:t>
      </w:r>
    </w:p>
    <w:bookmarkEnd w:id="5889"/>
    <w:bookmarkStart w:name="z6207" w:id="5890"/>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Атырау облысының Төтенше жағдайлар департаменті Индер ауданының төтенше жағдайлар бөлімі" республикалық мемлекеттік мекемесі.</w:t>
      </w:r>
    </w:p>
    <w:bookmarkEnd w:id="5890"/>
    <w:bookmarkStart w:name="z6208" w:id="5891"/>
    <w:p>
      <w:pPr>
        <w:spacing w:after="0"/>
        <w:ind w:left="0"/>
        <w:jc w:val="both"/>
      </w:pPr>
      <w:r>
        <w:rPr>
          <w:rFonts w:ascii="Times New Roman"/>
          <w:b w:val="false"/>
          <w:i w:val="false"/>
          <w:color w:val="000000"/>
          <w:sz w:val="28"/>
        </w:rPr>
        <w:t>
      10. Осы Ереже Бөлімнің құрылтай құжаты болып табылады.</w:t>
      </w:r>
    </w:p>
    <w:bookmarkEnd w:id="5891"/>
    <w:bookmarkStart w:name="z6209" w:id="589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892"/>
    <w:bookmarkStart w:name="z6210" w:id="589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893"/>
    <w:bookmarkStart w:name="z6211" w:id="589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894"/>
    <w:bookmarkStart w:name="z6212" w:id="5895"/>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5895"/>
    <w:bookmarkStart w:name="z6213" w:id="5896"/>
    <w:p>
      <w:pPr>
        <w:spacing w:after="0"/>
        <w:ind w:left="0"/>
        <w:jc w:val="both"/>
      </w:pPr>
      <w:r>
        <w:rPr>
          <w:rFonts w:ascii="Times New Roman"/>
          <w:b w:val="false"/>
          <w:i w:val="false"/>
          <w:color w:val="000000"/>
          <w:sz w:val="28"/>
        </w:rPr>
        <w:t>
      13. Бөлімнің міндеттері:</w:t>
      </w:r>
    </w:p>
    <w:bookmarkEnd w:id="5896"/>
    <w:bookmarkStart w:name="z6214" w:id="589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5897"/>
    <w:bookmarkStart w:name="z6215" w:id="589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898"/>
    <w:bookmarkStart w:name="z6216" w:id="589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899"/>
    <w:bookmarkStart w:name="z6217" w:id="590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900"/>
    <w:bookmarkStart w:name="z6218" w:id="5901"/>
    <w:p>
      <w:pPr>
        <w:spacing w:after="0"/>
        <w:ind w:left="0"/>
        <w:jc w:val="both"/>
      </w:pPr>
      <w:r>
        <w:rPr>
          <w:rFonts w:ascii="Times New Roman"/>
          <w:b w:val="false"/>
          <w:i w:val="false"/>
          <w:color w:val="000000"/>
          <w:sz w:val="28"/>
        </w:rPr>
        <w:t>
      14. Бөлімнің функциялары:</w:t>
      </w:r>
    </w:p>
    <w:bookmarkEnd w:id="5901"/>
    <w:bookmarkStart w:name="z6219" w:id="590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902"/>
    <w:bookmarkStart w:name="z6220" w:id="590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903"/>
    <w:bookmarkStart w:name="z6221" w:id="590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904"/>
    <w:bookmarkStart w:name="z6222" w:id="590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905"/>
    <w:bookmarkStart w:name="z6223" w:id="590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5906"/>
    <w:bookmarkStart w:name="z6224" w:id="590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5907"/>
    <w:bookmarkStart w:name="z6225" w:id="590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908"/>
    <w:bookmarkStart w:name="z6226" w:id="590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909"/>
    <w:bookmarkStart w:name="z6227" w:id="591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910"/>
    <w:bookmarkStart w:name="z6228" w:id="591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911"/>
    <w:bookmarkStart w:name="z6229" w:id="591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912"/>
    <w:bookmarkStart w:name="z6230" w:id="591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9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232" w:id="591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5914"/>
    <w:bookmarkStart w:name="z6233" w:id="591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5915"/>
    <w:bookmarkStart w:name="z6234" w:id="591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5916"/>
    <w:bookmarkStart w:name="z6235" w:id="591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5917"/>
    <w:bookmarkStart w:name="z6236" w:id="591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5918"/>
    <w:bookmarkStart w:name="z6237" w:id="591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5919"/>
    <w:bookmarkStart w:name="z6238" w:id="592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920"/>
    <w:bookmarkStart w:name="z6239" w:id="5921"/>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5921"/>
    <w:bookmarkStart w:name="z6240" w:id="592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922"/>
    <w:bookmarkStart w:name="z6241" w:id="592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5923"/>
    <w:bookmarkStart w:name="z6242" w:id="5924"/>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5924"/>
    <w:bookmarkStart w:name="z6243" w:id="592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5925"/>
    <w:bookmarkStart w:name="z6244" w:id="592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5926"/>
    <w:bookmarkStart w:name="z6245" w:id="592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927"/>
    <w:bookmarkStart w:name="z6246" w:id="592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928"/>
    <w:bookmarkStart w:name="z6247" w:id="592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5929"/>
    <w:bookmarkStart w:name="z6248" w:id="593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930"/>
    <w:bookmarkStart w:name="z6249" w:id="5931"/>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5931"/>
    <w:bookmarkStart w:name="z6250" w:id="5932"/>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59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252" w:id="593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933"/>
    <w:bookmarkStart w:name="z6253" w:id="593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9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254" w:id="5935"/>
    <w:p>
      <w:pPr>
        <w:spacing w:after="0"/>
        <w:ind w:left="0"/>
        <w:jc w:val="both"/>
      </w:pPr>
      <w:r>
        <w:rPr>
          <w:rFonts w:ascii="Times New Roman"/>
          <w:b w:val="false"/>
          <w:i w:val="false"/>
          <w:color w:val="000000"/>
          <w:sz w:val="28"/>
        </w:rPr>
        <w:t>
      15. Құқықтары және міндеттері:</w:t>
      </w:r>
    </w:p>
    <w:bookmarkEnd w:id="5935"/>
    <w:bookmarkStart w:name="z6255" w:id="593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936"/>
    <w:bookmarkStart w:name="z6256" w:id="593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937"/>
    <w:bookmarkStart w:name="z6257" w:id="593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938"/>
    <w:bookmarkStart w:name="z6258" w:id="5939"/>
    <w:p>
      <w:pPr>
        <w:spacing w:after="0"/>
        <w:ind w:left="0"/>
        <w:jc w:val="both"/>
      </w:pPr>
      <w:r>
        <w:rPr>
          <w:rFonts w:ascii="Times New Roman"/>
          <w:b w:val="false"/>
          <w:i w:val="false"/>
          <w:color w:val="000000"/>
          <w:sz w:val="28"/>
        </w:rPr>
        <w:t xml:space="preserve">
      4) қолданыстағы заңнамалық актілерде көзделген өзге құқықтар мен міндеттерді жүзеге асыру. </w:t>
      </w:r>
    </w:p>
    <w:bookmarkEnd w:id="5939"/>
    <w:bookmarkStart w:name="z6259" w:id="5940"/>
    <w:p>
      <w:pPr>
        <w:spacing w:after="0"/>
        <w:ind w:left="0"/>
        <w:jc w:val="left"/>
      </w:pPr>
      <w:r>
        <w:rPr>
          <w:rFonts w:ascii="Times New Roman"/>
          <w:b/>
          <w:i w:val="false"/>
          <w:color w:val="000000"/>
        </w:rPr>
        <w:t xml:space="preserve"> 3. Бөлім қызметін ұйымдастыру</w:t>
      </w:r>
    </w:p>
    <w:bookmarkEnd w:id="5940"/>
    <w:bookmarkStart w:name="z6260" w:id="5941"/>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5941"/>
    <w:bookmarkStart w:name="z6261" w:id="594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5942"/>
    <w:bookmarkStart w:name="z6262" w:id="5943"/>
    <w:p>
      <w:pPr>
        <w:spacing w:after="0"/>
        <w:ind w:left="0"/>
        <w:jc w:val="both"/>
      </w:pPr>
      <w:r>
        <w:rPr>
          <w:rFonts w:ascii="Times New Roman"/>
          <w:b w:val="false"/>
          <w:i w:val="false"/>
          <w:color w:val="000000"/>
          <w:sz w:val="28"/>
        </w:rPr>
        <w:t>
      18. Бөлім бастығының өкілеттіктері:</w:t>
      </w:r>
    </w:p>
    <w:bookmarkEnd w:id="5943"/>
    <w:bookmarkStart w:name="z6263" w:id="5944"/>
    <w:p>
      <w:pPr>
        <w:spacing w:after="0"/>
        <w:ind w:left="0"/>
        <w:jc w:val="both"/>
      </w:pPr>
      <w:r>
        <w:rPr>
          <w:rFonts w:ascii="Times New Roman"/>
          <w:b w:val="false"/>
          <w:i w:val="false"/>
          <w:color w:val="000000"/>
          <w:sz w:val="28"/>
        </w:rPr>
        <w:t>
      1) Бөлім атынан сенімхатсыз әрекет етеді;</w:t>
      </w:r>
    </w:p>
    <w:bookmarkEnd w:id="5944"/>
    <w:bookmarkStart w:name="z6264" w:id="594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5945"/>
    <w:bookmarkStart w:name="z6265" w:id="594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5946"/>
    <w:bookmarkStart w:name="z6266" w:id="5947"/>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5947"/>
    <w:bookmarkStart w:name="z6267" w:id="594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948"/>
    <w:bookmarkStart w:name="z6268" w:id="594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949"/>
    <w:bookmarkStart w:name="z6269" w:id="595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950"/>
    <w:bookmarkStart w:name="z6270" w:id="595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951"/>
    <w:bookmarkStart w:name="z6271" w:id="595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5952"/>
    <w:bookmarkStart w:name="z6272" w:id="595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953"/>
    <w:bookmarkStart w:name="z6273" w:id="595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954"/>
    <w:bookmarkStart w:name="z6274" w:id="595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955"/>
    <w:bookmarkStart w:name="z6275" w:id="595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956"/>
    <w:bookmarkStart w:name="z6276" w:id="595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957"/>
    <w:bookmarkStart w:name="z6277" w:id="5958"/>
    <w:p>
      <w:pPr>
        <w:spacing w:after="0"/>
        <w:ind w:left="0"/>
        <w:jc w:val="both"/>
      </w:pPr>
      <w:r>
        <w:rPr>
          <w:rFonts w:ascii="Times New Roman"/>
          <w:b w:val="false"/>
          <w:i w:val="false"/>
          <w:color w:val="000000"/>
          <w:sz w:val="28"/>
        </w:rPr>
        <w:t>
      15) Индер ауданының аумағында орналасқан өртке қарсы қызметтерге қатысты аға жедел бастық болып табылады;</w:t>
      </w:r>
    </w:p>
    <w:bookmarkEnd w:id="5958"/>
    <w:bookmarkStart w:name="z6278" w:id="595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959"/>
    <w:bookmarkStart w:name="z6279" w:id="596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960"/>
    <w:bookmarkStart w:name="z6280" w:id="596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961"/>
    <w:bookmarkStart w:name="z6281" w:id="5962"/>
    <w:p>
      <w:pPr>
        <w:spacing w:after="0"/>
        <w:ind w:left="0"/>
        <w:jc w:val="left"/>
      </w:pPr>
      <w:r>
        <w:rPr>
          <w:rFonts w:ascii="Times New Roman"/>
          <w:b/>
          <w:i w:val="false"/>
          <w:color w:val="000000"/>
        </w:rPr>
        <w:t xml:space="preserve"> 4. Бөлімнің мүлкі</w:t>
      </w:r>
    </w:p>
    <w:bookmarkEnd w:id="5962"/>
    <w:bookmarkStart w:name="z6282" w:id="596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963"/>
    <w:bookmarkStart w:name="z6283" w:id="596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964"/>
    <w:bookmarkStart w:name="z6284" w:id="596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965"/>
    <w:bookmarkStart w:name="z6285" w:id="596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966"/>
    <w:bookmarkStart w:name="z6286" w:id="5967"/>
    <w:p>
      <w:pPr>
        <w:spacing w:after="0"/>
        <w:ind w:left="0"/>
        <w:jc w:val="left"/>
      </w:pPr>
      <w:r>
        <w:rPr>
          <w:rFonts w:ascii="Times New Roman"/>
          <w:b/>
          <w:i w:val="false"/>
          <w:color w:val="000000"/>
        </w:rPr>
        <w:t xml:space="preserve"> 5. Бөлімді қайта ұйымдастыру және тарату</w:t>
      </w:r>
    </w:p>
    <w:bookmarkEnd w:id="5967"/>
    <w:bookmarkStart w:name="z6287" w:id="596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9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79-қосымша</w:t>
            </w:r>
          </w:p>
        </w:tc>
      </w:tr>
    </w:tbl>
    <w:bookmarkStart w:name="z6289" w:id="5969"/>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Атырау облысының</w:t>
      </w:r>
      <w:r>
        <w:br/>
      </w:r>
      <w:r>
        <w:rPr>
          <w:rFonts w:ascii="Times New Roman"/>
          <w:b/>
          <w:i w:val="false"/>
          <w:color w:val="000000"/>
        </w:rPr>
        <w:t>Төтенше жағдайлар департаменті Исатай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5969"/>
    <w:bookmarkStart w:name="z6291" w:id="597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Атырау облысының Төтенше жағдайлар департаменті Исатай ауданының төтенше жағдайлар бөлімі (бұдан әрі – Бөлім) Қазақстан Республикасы Ішкі істер министрлігінің Төтенше жағдайлар комитеті Атырау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5970"/>
    <w:bookmarkStart w:name="z6292" w:id="597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5971"/>
    <w:bookmarkStart w:name="z6293" w:id="597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972"/>
    <w:bookmarkStart w:name="z6294" w:id="597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973"/>
    <w:bookmarkStart w:name="z6295" w:id="5974"/>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5974"/>
    <w:bookmarkStart w:name="z6296" w:id="597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975"/>
    <w:bookmarkStart w:name="z6297" w:id="597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976"/>
    <w:bookmarkStart w:name="z6298" w:id="5977"/>
    <w:p>
      <w:pPr>
        <w:spacing w:after="0"/>
        <w:ind w:left="0"/>
        <w:jc w:val="both"/>
      </w:pPr>
      <w:r>
        <w:rPr>
          <w:rFonts w:ascii="Times New Roman"/>
          <w:b w:val="false"/>
          <w:i w:val="false"/>
          <w:color w:val="000000"/>
          <w:sz w:val="28"/>
        </w:rPr>
        <w:t>
      8. Бөлімнің заңды мекенжайы: Қазақстан Республикасы, индекс 060035, Атырау облысы, Исатай ауданы, Аққыстау селосы, Сары-арқа көшесі 2.</w:t>
      </w:r>
    </w:p>
    <w:bookmarkEnd w:id="5977"/>
    <w:bookmarkStart w:name="z6299" w:id="5978"/>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Атырау облысының Төтенше жағдайлар департаменті Исатай ауданының төтенше жағдайлар бөлімі" республикалық мемлекеттік мекемесі.</w:t>
      </w:r>
    </w:p>
    <w:bookmarkEnd w:id="5978"/>
    <w:bookmarkStart w:name="z6300" w:id="5979"/>
    <w:p>
      <w:pPr>
        <w:spacing w:after="0"/>
        <w:ind w:left="0"/>
        <w:jc w:val="both"/>
      </w:pPr>
      <w:r>
        <w:rPr>
          <w:rFonts w:ascii="Times New Roman"/>
          <w:b w:val="false"/>
          <w:i w:val="false"/>
          <w:color w:val="000000"/>
          <w:sz w:val="28"/>
        </w:rPr>
        <w:t>
      10. Осы Ереже Бөлімнің құрылтай құжаты болып табылады.</w:t>
      </w:r>
    </w:p>
    <w:bookmarkEnd w:id="5979"/>
    <w:bookmarkStart w:name="z6301" w:id="598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980"/>
    <w:bookmarkStart w:name="z6302" w:id="598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981"/>
    <w:bookmarkStart w:name="z6303" w:id="598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982"/>
    <w:bookmarkStart w:name="z6304" w:id="5983"/>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5983"/>
    <w:bookmarkStart w:name="z6305" w:id="5984"/>
    <w:p>
      <w:pPr>
        <w:spacing w:after="0"/>
        <w:ind w:left="0"/>
        <w:jc w:val="both"/>
      </w:pPr>
      <w:r>
        <w:rPr>
          <w:rFonts w:ascii="Times New Roman"/>
          <w:b w:val="false"/>
          <w:i w:val="false"/>
          <w:color w:val="000000"/>
          <w:sz w:val="28"/>
        </w:rPr>
        <w:t>
      13. Бөлімнің міндеттері:</w:t>
      </w:r>
    </w:p>
    <w:bookmarkEnd w:id="5984"/>
    <w:bookmarkStart w:name="z6306" w:id="598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5985"/>
    <w:bookmarkStart w:name="z6307" w:id="598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986"/>
    <w:bookmarkStart w:name="z6308" w:id="598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987"/>
    <w:bookmarkStart w:name="z6309" w:id="598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988"/>
    <w:bookmarkStart w:name="z6310" w:id="5989"/>
    <w:p>
      <w:pPr>
        <w:spacing w:after="0"/>
        <w:ind w:left="0"/>
        <w:jc w:val="both"/>
      </w:pPr>
      <w:r>
        <w:rPr>
          <w:rFonts w:ascii="Times New Roman"/>
          <w:b w:val="false"/>
          <w:i w:val="false"/>
          <w:color w:val="000000"/>
          <w:sz w:val="28"/>
        </w:rPr>
        <w:t>
      14. Бөлімнің функциялары:</w:t>
      </w:r>
    </w:p>
    <w:bookmarkEnd w:id="5989"/>
    <w:bookmarkStart w:name="z6311" w:id="599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990"/>
    <w:bookmarkStart w:name="z6312" w:id="599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991"/>
    <w:bookmarkStart w:name="z6313" w:id="599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992"/>
    <w:bookmarkStart w:name="z6314" w:id="599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993"/>
    <w:bookmarkStart w:name="z6315" w:id="599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5994"/>
    <w:bookmarkStart w:name="z6316" w:id="599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5995"/>
    <w:bookmarkStart w:name="z6317" w:id="599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996"/>
    <w:bookmarkStart w:name="z6318" w:id="599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997"/>
    <w:bookmarkStart w:name="z6319" w:id="599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998"/>
    <w:bookmarkStart w:name="z6320" w:id="599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999"/>
    <w:bookmarkStart w:name="z6321" w:id="600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000"/>
    <w:bookmarkStart w:name="z6322" w:id="600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0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24" w:id="6002"/>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6002"/>
    <w:bookmarkStart w:name="z6325" w:id="6003"/>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6003"/>
    <w:bookmarkStart w:name="z6326" w:id="6004"/>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6004"/>
    <w:bookmarkStart w:name="z6327" w:id="6005"/>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005"/>
    <w:bookmarkStart w:name="z6328" w:id="6006"/>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6006"/>
    <w:bookmarkStart w:name="z6329" w:id="6007"/>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6007"/>
    <w:bookmarkStart w:name="z6330" w:id="6008"/>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008"/>
    <w:bookmarkStart w:name="z6331" w:id="6009"/>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6009"/>
    <w:bookmarkStart w:name="z6332" w:id="6010"/>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010"/>
    <w:bookmarkStart w:name="z6333" w:id="6011"/>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6011"/>
    <w:bookmarkStart w:name="z6334" w:id="6012"/>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6012"/>
    <w:bookmarkStart w:name="z6335" w:id="6013"/>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6013"/>
    <w:bookmarkStart w:name="z6336" w:id="6014"/>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6014"/>
    <w:bookmarkStart w:name="z6337" w:id="601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015"/>
    <w:bookmarkStart w:name="z6338" w:id="6016"/>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016"/>
    <w:bookmarkStart w:name="z6339" w:id="601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017"/>
    <w:bookmarkStart w:name="z6340" w:id="601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018"/>
    <w:bookmarkStart w:name="z6341" w:id="6019"/>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6019"/>
    <w:bookmarkStart w:name="z6342" w:id="6020"/>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6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344" w:id="602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021"/>
    <w:bookmarkStart w:name="z6345" w:id="602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0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46" w:id="6023"/>
    <w:p>
      <w:pPr>
        <w:spacing w:after="0"/>
        <w:ind w:left="0"/>
        <w:jc w:val="both"/>
      </w:pPr>
      <w:r>
        <w:rPr>
          <w:rFonts w:ascii="Times New Roman"/>
          <w:b w:val="false"/>
          <w:i w:val="false"/>
          <w:color w:val="000000"/>
          <w:sz w:val="28"/>
        </w:rPr>
        <w:t>
      15. Құқықтары және міндеттері:</w:t>
      </w:r>
    </w:p>
    <w:bookmarkEnd w:id="6023"/>
    <w:bookmarkStart w:name="z6347" w:id="602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024"/>
    <w:bookmarkStart w:name="z6348" w:id="602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025"/>
    <w:bookmarkStart w:name="z6349" w:id="602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026"/>
    <w:bookmarkStart w:name="z6350" w:id="602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027"/>
    <w:bookmarkStart w:name="z6351" w:id="6028"/>
    <w:p>
      <w:pPr>
        <w:spacing w:after="0"/>
        <w:ind w:left="0"/>
        <w:jc w:val="left"/>
      </w:pPr>
      <w:r>
        <w:rPr>
          <w:rFonts w:ascii="Times New Roman"/>
          <w:b/>
          <w:i w:val="false"/>
          <w:color w:val="000000"/>
        </w:rPr>
        <w:t xml:space="preserve"> 3. Бөлім қызметін ұйымдастыру</w:t>
      </w:r>
    </w:p>
    <w:bookmarkEnd w:id="6028"/>
    <w:bookmarkStart w:name="z6352" w:id="6029"/>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6029"/>
    <w:bookmarkStart w:name="z6353" w:id="6030"/>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6030"/>
    <w:bookmarkStart w:name="z6354" w:id="6031"/>
    <w:p>
      <w:pPr>
        <w:spacing w:after="0"/>
        <w:ind w:left="0"/>
        <w:jc w:val="both"/>
      </w:pPr>
      <w:r>
        <w:rPr>
          <w:rFonts w:ascii="Times New Roman"/>
          <w:b w:val="false"/>
          <w:i w:val="false"/>
          <w:color w:val="000000"/>
          <w:sz w:val="28"/>
        </w:rPr>
        <w:t>
      18. Бөлім бастығының өкілеттіктері:</w:t>
      </w:r>
    </w:p>
    <w:bookmarkEnd w:id="6031"/>
    <w:bookmarkStart w:name="z6355" w:id="6032"/>
    <w:p>
      <w:pPr>
        <w:spacing w:after="0"/>
        <w:ind w:left="0"/>
        <w:jc w:val="both"/>
      </w:pPr>
      <w:r>
        <w:rPr>
          <w:rFonts w:ascii="Times New Roman"/>
          <w:b w:val="false"/>
          <w:i w:val="false"/>
          <w:color w:val="000000"/>
          <w:sz w:val="28"/>
        </w:rPr>
        <w:t>
      1) Бөлім атынан сенімхатсыз әрекет етеді;</w:t>
      </w:r>
    </w:p>
    <w:bookmarkEnd w:id="6032"/>
    <w:bookmarkStart w:name="z6356" w:id="603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033"/>
    <w:bookmarkStart w:name="z6357" w:id="603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6034"/>
    <w:bookmarkStart w:name="z6358" w:id="6035"/>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6035"/>
    <w:bookmarkStart w:name="z6359" w:id="603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036"/>
    <w:bookmarkStart w:name="z6360" w:id="603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037"/>
    <w:bookmarkStart w:name="z6361" w:id="603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038"/>
    <w:bookmarkStart w:name="z6362" w:id="603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039"/>
    <w:bookmarkStart w:name="z6363" w:id="604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6040"/>
    <w:bookmarkStart w:name="z6364" w:id="604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041"/>
    <w:bookmarkStart w:name="z6365" w:id="604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042"/>
    <w:bookmarkStart w:name="z6366" w:id="604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043"/>
    <w:bookmarkStart w:name="z6367" w:id="604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044"/>
    <w:bookmarkStart w:name="z6368" w:id="604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045"/>
    <w:bookmarkStart w:name="z6369" w:id="6046"/>
    <w:p>
      <w:pPr>
        <w:spacing w:after="0"/>
        <w:ind w:left="0"/>
        <w:jc w:val="both"/>
      </w:pPr>
      <w:r>
        <w:rPr>
          <w:rFonts w:ascii="Times New Roman"/>
          <w:b w:val="false"/>
          <w:i w:val="false"/>
          <w:color w:val="000000"/>
          <w:sz w:val="28"/>
        </w:rPr>
        <w:t>
      15) Исатай ауданының аумағында орналасқан өртке қарсы қызметтерге қатысты аға жедел бастық болып табылады;</w:t>
      </w:r>
    </w:p>
    <w:bookmarkEnd w:id="6046"/>
    <w:bookmarkStart w:name="z6370" w:id="604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047"/>
    <w:bookmarkStart w:name="z6371" w:id="604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048"/>
    <w:bookmarkStart w:name="z6372" w:id="604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049"/>
    <w:bookmarkStart w:name="z6373" w:id="6050"/>
    <w:p>
      <w:pPr>
        <w:spacing w:after="0"/>
        <w:ind w:left="0"/>
        <w:jc w:val="left"/>
      </w:pPr>
      <w:r>
        <w:rPr>
          <w:rFonts w:ascii="Times New Roman"/>
          <w:b/>
          <w:i w:val="false"/>
          <w:color w:val="000000"/>
        </w:rPr>
        <w:t xml:space="preserve"> 4. Бөлімнің мүлкі</w:t>
      </w:r>
    </w:p>
    <w:bookmarkEnd w:id="6050"/>
    <w:bookmarkStart w:name="z6374" w:id="605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051"/>
    <w:bookmarkStart w:name="z6375" w:id="605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052"/>
    <w:bookmarkStart w:name="z6376" w:id="605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053"/>
    <w:bookmarkStart w:name="z6377" w:id="605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054"/>
    <w:bookmarkStart w:name="z6378" w:id="6055"/>
    <w:p>
      <w:pPr>
        <w:spacing w:after="0"/>
        <w:ind w:left="0"/>
        <w:jc w:val="left"/>
      </w:pPr>
      <w:r>
        <w:rPr>
          <w:rFonts w:ascii="Times New Roman"/>
          <w:b/>
          <w:i w:val="false"/>
          <w:color w:val="000000"/>
        </w:rPr>
        <w:t xml:space="preserve"> 5. Бөлімді қайта ұйымдастыру және тарату</w:t>
      </w:r>
    </w:p>
    <w:bookmarkEnd w:id="6055"/>
    <w:bookmarkStart w:name="z6379" w:id="605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0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80-қосымша</w:t>
            </w:r>
          </w:p>
        </w:tc>
      </w:tr>
    </w:tbl>
    <w:bookmarkStart w:name="z6381" w:id="6057"/>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Атырау облысының</w:t>
      </w:r>
      <w:r>
        <w:br/>
      </w:r>
      <w:r>
        <w:rPr>
          <w:rFonts w:ascii="Times New Roman"/>
          <w:b/>
          <w:i w:val="false"/>
          <w:color w:val="000000"/>
        </w:rPr>
        <w:t>Төтенше жағдайлар департаменті Қызылқоға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6057"/>
    <w:bookmarkStart w:name="z6383" w:id="605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Атырау облысының Төтенше жағдайлар департаменті Қызылқоға ауданының Төтенше жағдайлар бөлімі (бұдан әрі – Бөлім) Қазақстан Республикасы Ішкі істер министрлігінің Төтенше жағдайлар комитеті Атырау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6058"/>
    <w:bookmarkStart w:name="z6384" w:id="605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6059"/>
    <w:bookmarkStart w:name="z6385" w:id="606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060"/>
    <w:bookmarkStart w:name="z6386" w:id="606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061"/>
    <w:bookmarkStart w:name="z6387" w:id="606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062"/>
    <w:bookmarkStart w:name="z6388" w:id="606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063"/>
    <w:bookmarkStart w:name="z6389" w:id="606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064"/>
    <w:bookmarkStart w:name="z6390" w:id="6065"/>
    <w:p>
      <w:pPr>
        <w:spacing w:after="0"/>
        <w:ind w:left="0"/>
        <w:jc w:val="both"/>
      </w:pPr>
      <w:r>
        <w:rPr>
          <w:rFonts w:ascii="Times New Roman"/>
          <w:b w:val="false"/>
          <w:i w:val="false"/>
          <w:color w:val="000000"/>
          <w:sz w:val="28"/>
        </w:rPr>
        <w:t>
      8. Бөлімнің заңды мекенжайы: Қазақстан Республикасы, индекс 060500, Атырау облысы, Қызылқоға ауданы, Миялы селосы, Ә.Жангельдин көшесі, 1.</w:t>
      </w:r>
    </w:p>
    <w:bookmarkEnd w:id="6065"/>
    <w:bookmarkStart w:name="z6391" w:id="6066"/>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Атырау облысының Төтенше жағдайлар департаменті Қызылқоға ауданының төтенше жағдайлар бөлімі" республикалық мемлекеттік мекемесі.</w:t>
      </w:r>
    </w:p>
    <w:bookmarkEnd w:id="6066"/>
    <w:bookmarkStart w:name="z6392" w:id="6067"/>
    <w:p>
      <w:pPr>
        <w:spacing w:after="0"/>
        <w:ind w:left="0"/>
        <w:jc w:val="both"/>
      </w:pPr>
      <w:r>
        <w:rPr>
          <w:rFonts w:ascii="Times New Roman"/>
          <w:b w:val="false"/>
          <w:i w:val="false"/>
          <w:color w:val="000000"/>
          <w:sz w:val="28"/>
        </w:rPr>
        <w:t>
      10. Осы Ереже Бөлімнің құрылтай құжаты болып табылады.</w:t>
      </w:r>
    </w:p>
    <w:bookmarkEnd w:id="6067"/>
    <w:bookmarkStart w:name="z6393" w:id="606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068"/>
    <w:bookmarkStart w:name="z6394" w:id="606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069"/>
    <w:bookmarkStart w:name="z6395" w:id="607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070"/>
    <w:bookmarkStart w:name="z6396" w:id="6071"/>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6071"/>
    <w:bookmarkStart w:name="z6397" w:id="6072"/>
    <w:p>
      <w:pPr>
        <w:spacing w:after="0"/>
        <w:ind w:left="0"/>
        <w:jc w:val="both"/>
      </w:pPr>
      <w:r>
        <w:rPr>
          <w:rFonts w:ascii="Times New Roman"/>
          <w:b w:val="false"/>
          <w:i w:val="false"/>
          <w:color w:val="000000"/>
          <w:sz w:val="28"/>
        </w:rPr>
        <w:t>
      13. Бөлімнің міндеттері:</w:t>
      </w:r>
    </w:p>
    <w:bookmarkEnd w:id="6072"/>
    <w:bookmarkStart w:name="z6398" w:id="607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073"/>
    <w:bookmarkStart w:name="z6399" w:id="607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074"/>
    <w:bookmarkStart w:name="z6400" w:id="607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075"/>
    <w:bookmarkStart w:name="z6401" w:id="607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076"/>
    <w:bookmarkStart w:name="z6402" w:id="6077"/>
    <w:p>
      <w:pPr>
        <w:spacing w:after="0"/>
        <w:ind w:left="0"/>
        <w:jc w:val="both"/>
      </w:pPr>
      <w:r>
        <w:rPr>
          <w:rFonts w:ascii="Times New Roman"/>
          <w:b w:val="false"/>
          <w:i w:val="false"/>
          <w:color w:val="000000"/>
          <w:sz w:val="28"/>
        </w:rPr>
        <w:t>
      14. Бөлімнің функциялары:</w:t>
      </w:r>
    </w:p>
    <w:bookmarkEnd w:id="6077"/>
    <w:bookmarkStart w:name="z6403" w:id="607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078"/>
    <w:bookmarkStart w:name="z6404" w:id="607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079"/>
    <w:bookmarkStart w:name="z6405" w:id="608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080"/>
    <w:bookmarkStart w:name="z6406" w:id="608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081"/>
    <w:bookmarkStart w:name="z6407" w:id="608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082"/>
    <w:bookmarkStart w:name="z6408" w:id="608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083"/>
    <w:bookmarkStart w:name="z6409" w:id="608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084"/>
    <w:bookmarkStart w:name="z6410" w:id="608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085"/>
    <w:bookmarkStart w:name="z6411" w:id="608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086"/>
    <w:bookmarkStart w:name="z6412" w:id="608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087"/>
    <w:bookmarkStart w:name="z6413" w:id="608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088"/>
    <w:bookmarkStart w:name="z6414" w:id="608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0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416" w:id="609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6090"/>
    <w:bookmarkStart w:name="z6417" w:id="609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6091"/>
    <w:bookmarkStart w:name="z6418" w:id="609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6092"/>
    <w:bookmarkStart w:name="z6419" w:id="609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093"/>
    <w:bookmarkStart w:name="z6420" w:id="609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6094"/>
    <w:bookmarkStart w:name="z6421" w:id="609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6095"/>
    <w:bookmarkStart w:name="z6422" w:id="609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096"/>
    <w:bookmarkStart w:name="z6423" w:id="6097"/>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6097"/>
    <w:bookmarkStart w:name="z6424" w:id="609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098"/>
    <w:bookmarkStart w:name="z6425" w:id="609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6099"/>
    <w:bookmarkStart w:name="z6426" w:id="6100"/>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6100"/>
    <w:bookmarkStart w:name="z6427" w:id="610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6101"/>
    <w:bookmarkStart w:name="z6428" w:id="610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6102"/>
    <w:bookmarkStart w:name="z6429" w:id="610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103"/>
    <w:bookmarkStart w:name="z6430" w:id="610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104"/>
    <w:bookmarkStart w:name="z6431" w:id="610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105"/>
    <w:bookmarkStart w:name="z6432" w:id="610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106"/>
    <w:bookmarkStart w:name="z6433" w:id="6107"/>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6107"/>
    <w:bookmarkStart w:name="z6434" w:id="6108"/>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6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436" w:id="610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109"/>
    <w:bookmarkStart w:name="z6437" w:id="611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438" w:id="6111"/>
    <w:p>
      <w:pPr>
        <w:spacing w:after="0"/>
        <w:ind w:left="0"/>
        <w:jc w:val="both"/>
      </w:pPr>
      <w:r>
        <w:rPr>
          <w:rFonts w:ascii="Times New Roman"/>
          <w:b w:val="false"/>
          <w:i w:val="false"/>
          <w:color w:val="000000"/>
          <w:sz w:val="28"/>
        </w:rPr>
        <w:t>
      15. Құқықтары және міндеттері:</w:t>
      </w:r>
    </w:p>
    <w:bookmarkEnd w:id="6111"/>
    <w:bookmarkStart w:name="z6439" w:id="611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112"/>
    <w:bookmarkStart w:name="z6440" w:id="611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113"/>
    <w:bookmarkStart w:name="z6441" w:id="611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114"/>
    <w:bookmarkStart w:name="z6442" w:id="611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115"/>
    <w:bookmarkStart w:name="z6443" w:id="6116"/>
    <w:p>
      <w:pPr>
        <w:spacing w:after="0"/>
        <w:ind w:left="0"/>
        <w:jc w:val="left"/>
      </w:pPr>
      <w:r>
        <w:rPr>
          <w:rFonts w:ascii="Times New Roman"/>
          <w:b/>
          <w:i w:val="false"/>
          <w:color w:val="000000"/>
        </w:rPr>
        <w:t xml:space="preserve"> 3. Бөлім қызметін ұйымдастыру</w:t>
      </w:r>
    </w:p>
    <w:bookmarkEnd w:id="6116"/>
    <w:bookmarkStart w:name="z6444" w:id="6117"/>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6117"/>
    <w:bookmarkStart w:name="z6445" w:id="611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6118"/>
    <w:bookmarkStart w:name="z6446" w:id="6119"/>
    <w:p>
      <w:pPr>
        <w:spacing w:after="0"/>
        <w:ind w:left="0"/>
        <w:jc w:val="both"/>
      </w:pPr>
      <w:r>
        <w:rPr>
          <w:rFonts w:ascii="Times New Roman"/>
          <w:b w:val="false"/>
          <w:i w:val="false"/>
          <w:color w:val="000000"/>
          <w:sz w:val="28"/>
        </w:rPr>
        <w:t>
      18. Бөлім бастығының өкілеттіктері:</w:t>
      </w:r>
    </w:p>
    <w:bookmarkEnd w:id="6119"/>
    <w:bookmarkStart w:name="z6447" w:id="6120"/>
    <w:p>
      <w:pPr>
        <w:spacing w:after="0"/>
        <w:ind w:left="0"/>
        <w:jc w:val="both"/>
      </w:pPr>
      <w:r>
        <w:rPr>
          <w:rFonts w:ascii="Times New Roman"/>
          <w:b w:val="false"/>
          <w:i w:val="false"/>
          <w:color w:val="000000"/>
          <w:sz w:val="28"/>
        </w:rPr>
        <w:t>
      1) Бөлім атынан сенімхатсыз әрекет етеді;</w:t>
      </w:r>
    </w:p>
    <w:bookmarkEnd w:id="6120"/>
    <w:bookmarkStart w:name="z6448" w:id="612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121"/>
    <w:bookmarkStart w:name="z6449" w:id="612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6122"/>
    <w:bookmarkStart w:name="z6450" w:id="6123"/>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6123"/>
    <w:bookmarkStart w:name="z6451" w:id="612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124"/>
    <w:bookmarkStart w:name="z6452" w:id="612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125"/>
    <w:bookmarkStart w:name="z6453" w:id="612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126"/>
    <w:bookmarkStart w:name="z6454" w:id="612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127"/>
    <w:bookmarkStart w:name="z6455" w:id="612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6128"/>
    <w:bookmarkStart w:name="z6456" w:id="612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129"/>
    <w:bookmarkStart w:name="z6457" w:id="613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130"/>
    <w:bookmarkStart w:name="z6458" w:id="613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131"/>
    <w:bookmarkStart w:name="z6459" w:id="613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132"/>
    <w:bookmarkStart w:name="z6460" w:id="613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133"/>
    <w:bookmarkStart w:name="z6461" w:id="6134"/>
    <w:p>
      <w:pPr>
        <w:spacing w:after="0"/>
        <w:ind w:left="0"/>
        <w:jc w:val="both"/>
      </w:pPr>
      <w:r>
        <w:rPr>
          <w:rFonts w:ascii="Times New Roman"/>
          <w:b w:val="false"/>
          <w:i w:val="false"/>
          <w:color w:val="000000"/>
          <w:sz w:val="28"/>
        </w:rPr>
        <w:t>
      15) Қызылқоға ауданының аумағында орналасқан өртке қарсы қызметтерге қатысты аға жедел бастық болып табылады;</w:t>
      </w:r>
    </w:p>
    <w:bookmarkEnd w:id="6134"/>
    <w:bookmarkStart w:name="z6462" w:id="613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135"/>
    <w:bookmarkStart w:name="z6463" w:id="613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136"/>
    <w:bookmarkStart w:name="z6464" w:id="613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137"/>
    <w:bookmarkStart w:name="z6465" w:id="6138"/>
    <w:p>
      <w:pPr>
        <w:spacing w:after="0"/>
        <w:ind w:left="0"/>
        <w:jc w:val="left"/>
      </w:pPr>
      <w:r>
        <w:rPr>
          <w:rFonts w:ascii="Times New Roman"/>
          <w:b/>
          <w:i w:val="false"/>
          <w:color w:val="000000"/>
        </w:rPr>
        <w:t xml:space="preserve"> 4. Бөлімнің мүлкі</w:t>
      </w:r>
    </w:p>
    <w:bookmarkEnd w:id="6138"/>
    <w:bookmarkStart w:name="z6466" w:id="613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139"/>
    <w:bookmarkStart w:name="z6467" w:id="614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140"/>
    <w:bookmarkStart w:name="z6468" w:id="614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141"/>
    <w:bookmarkStart w:name="z6469" w:id="614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142"/>
    <w:bookmarkStart w:name="z6470" w:id="6143"/>
    <w:p>
      <w:pPr>
        <w:spacing w:after="0"/>
        <w:ind w:left="0"/>
        <w:jc w:val="left"/>
      </w:pPr>
      <w:r>
        <w:rPr>
          <w:rFonts w:ascii="Times New Roman"/>
          <w:b/>
          <w:i w:val="false"/>
          <w:color w:val="000000"/>
        </w:rPr>
        <w:t xml:space="preserve"> 5. Бөлімді қайта ұйымдастыру және тарату</w:t>
      </w:r>
    </w:p>
    <w:bookmarkEnd w:id="6143"/>
    <w:bookmarkStart w:name="z6471" w:id="614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81-қосымша</w:t>
            </w:r>
          </w:p>
        </w:tc>
      </w:tr>
    </w:tbl>
    <w:bookmarkStart w:name="z6473" w:id="6145"/>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Атырау облысының</w:t>
      </w:r>
      <w:r>
        <w:br/>
      </w:r>
      <w:r>
        <w:rPr>
          <w:rFonts w:ascii="Times New Roman"/>
          <w:b/>
          <w:i w:val="false"/>
          <w:color w:val="000000"/>
        </w:rPr>
        <w:t>Төтенше жағдайлар департаменті Құрманғазы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6145"/>
    <w:bookmarkStart w:name="z6475" w:id="614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Атырау облысының Төтенше жағдайлар департаменті Құрманғазы ауданының Төтенше жағдайлар бөлімі (бұдан әрі – Бөлім) Қазақстан Республикасы Ішкі істер министрлігінің Төтенше жағдайлар комитеті Атырау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6146"/>
    <w:bookmarkStart w:name="z6476" w:id="614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6147"/>
    <w:bookmarkStart w:name="z6477" w:id="614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148"/>
    <w:bookmarkStart w:name="z6478" w:id="614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149"/>
    <w:bookmarkStart w:name="z6479" w:id="615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150"/>
    <w:bookmarkStart w:name="z6480" w:id="615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151"/>
    <w:bookmarkStart w:name="z6481" w:id="615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152"/>
    <w:bookmarkStart w:name="z6482" w:id="6153"/>
    <w:p>
      <w:pPr>
        <w:spacing w:after="0"/>
        <w:ind w:left="0"/>
        <w:jc w:val="both"/>
      </w:pPr>
      <w:r>
        <w:rPr>
          <w:rFonts w:ascii="Times New Roman"/>
          <w:b w:val="false"/>
          <w:i w:val="false"/>
          <w:color w:val="000000"/>
          <w:sz w:val="28"/>
        </w:rPr>
        <w:t>
      8. Бөлімнің заңды мекенжайы: Қазақстан Республикасы, индекс 060400, Атырау облысы, Құрманғазы ауданы, Ганюшкин селосы, М.Габдулова көшесі 155.</w:t>
      </w:r>
    </w:p>
    <w:bookmarkEnd w:id="6153"/>
    <w:bookmarkStart w:name="z6483" w:id="615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Атырау облысының Төтенше жағдайлар департаменті Құрманғазы ауданының төтенше жағдайлар бөлімі" республикалық мемлекеттік мекемесі.</w:t>
      </w:r>
    </w:p>
    <w:bookmarkEnd w:id="6154"/>
    <w:bookmarkStart w:name="z6484" w:id="6155"/>
    <w:p>
      <w:pPr>
        <w:spacing w:after="0"/>
        <w:ind w:left="0"/>
        <w:jc w:val="both"/>
      </w:pPr>
      <w:r>
        <w:rPr>
          <w:rFonts w:ascii="Times New Roman"/>
          <w:b w:val="false"/>
          <w:i w:val="false"/>
          <w:color w:val="000000"/>
          <w:sz w:val="28"/>
        </w:rPr>
        <w:t>
      10. Осы Ереже Бөлімнің құрылтай құжаты болып табылады.</w:t>
      </w:r>
    </w:p>
    <w:bookmarkEnd w:id="6155"/>
    <w:bookmarkStart w:name="z6485" w:id="615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156"/>
    <w:bookmarkStart w:name="z6486" w:id="615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157"/>
    <w:bookmarkStart w:name="z6487" w:id="615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158"/>
    <w:bookmarkStart w:name="z6488" w:id="6159"/>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6159"/>
    <w:bookmarkStart w:name="z6489" w:id="6160"/>
    <w:p>
      <w:pPr>
        <w:spacing w:after="0"/>
        <w:ind w:left="0"/>
        <w:jc w:val="both"/>
      </w:pPr>
      <w:r>
        <w:rPr>
          <w:rFonts w:ascii="Times New Roman"/>
          <w:b w:val="false"/>
          <w:i w:val="false"/>
          <w:color w:val="000000"/>
          <w:sz w:val="28"/>
        </w:rPr>
        <w:t>
      13. Бөлімнің міндеттері:</w:t>
      </w:r>
    </w:p>
    <w:bookmarkEnd w:id="6160"/>
    <w:bookmarkStart w:name="z6490" w:id="616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161"/>
    <w:bookmarkStart w:name="z6491" w:id="616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162"/>
    <w:bookmarkStart w:name="z6492" w:id="616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163"/>
    <w:bookmarkStart w:name="z6493" w:id="616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164"/>
    <w:bookmarkStart w:name="z6494" w:id="6165"/>
    <w:p>
      <w:pPr>
        <w:spacing w:after="0"/>
        <w:ind w:left="0"/>
        <w:jc w:val="both"/>
      </w:pPr>
      <w:r>
        <w:rPr>
          <w:rFonts w:ascii="Times New Roman"/>
          <w:b w:val="false"/>
          <w:i w:val="false"/>
          <w:color w:val="000000"/>
          <w:sz w:val="28"/>
        </w:rPr>
        <w:t>
      14. Бөлімнің функциялары:</w:t>
      </w:r>
    </w:p>
    <w:bookmarkEnd w:id="6165"/>
    <w:bookmarkStart w:name="z6495" w:id="616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166"/>
    <w:bookmarkStart w:name="z6496" w:id="616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167"/>
    <w:bookmarkStart w:name="z6497" w:id="616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168"/>
    <w:bookmarkStart w:name="z6498" w:id="616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169"/>
    <w:bookmarkStart w:name="z6499" w:id="617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170"/>
    <w:bookmarkStart w:name="z6500" w:id="617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171"/>
    <w:bookmarkStart w:name="z6501" w:id="617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172"/>
    <w:bookmarkStart w:name="z6502" w:id="617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173"/>
    <w:bookmarkStart w:name="z6503" w:id="617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174"/>
    <w:bookmarkStart w:name="z6504" w:id="617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175"/>
    <w:bookmarkStart w:name="z6505" w:id="617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176"/>
    <w:bookmarkStart w:name="z6506" w:id="617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1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508" w:id="617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6178"/>
    <w:bookmarkStart w:name="z6509" w:id="617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6179"/>
    <w:bookmarkStart w:name="z6510" w:id="618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6180"/>
    <w:bookmarkStart w:name="z6511" w:id="618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181"/>
    <w:bookmarkStart w:name="z6512" w:id="618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6182"/>
    <w:bookmarkStart w:name="z6513" w:id="618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6183"/>
    <w:bookmarkStart w:name="z6514" w:id="618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184"/>
    <w:bookmarkStart w:name="z6515" w:id="618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6185"/>
    <w:bookmarkStart w:name="z6516" w:id="618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186"/>
    <w:bookmarkStart w:name="z6517" w:id="618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6187"/>
    <w:bookmarkStart w:name="z6518" w:id="618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6188"/>
    <w:bookmarkStart w:name="z6519" w:id="618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6189"/>
    <w:bookmarkStart w:name="z6520" w:id="619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6190"/>
    <w:bookmarkStart w:name="z6521" w:id="619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191"/>
    <w:bookmarkStart w:name="z6522" w:id="619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192"/>
    <w:bookmarkStart w:name="z6523" w:id="619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193"/>
    <w:bookmarkStart w:name="z6524" w:id="619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194"/>
    <w:bookmarkStart w:name="z6525" w:id="6195"/>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6195"/>
    <w:bookmarkStart w:name="z6526" w:id="6196"/>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6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528" w:id="619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197"/>
    <w:bookmarkStart w:name="z6529" w:id="619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530" w:id="6199"/>
    <w:p>
      <w:pPr>
        <w:spacing w:after="0"/>
        <w:ind w:left="0"/>
        <w:jc w:val="both"/>
      </w:pPr>
      <w:r>
        <w:rPr>
          <w:rFonts w:ascii="Times New Roman"/>
          <w:b w:val="false"/>
          <w:i w:val="false"/>
          <w:color w:val="000000"/>
          <w:sz w:val="28"/>
        </w:rPr>
        <w:t>
      15. Құқықтары және міндеттері:</w:t>
      </w:r>
    </w:p>
    <w:bookmarkEnd w:id="6199"/>
    <w:bookmarkStart w:name="z6531" w:id="620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200"/>
    <w:bookmarkStart w:name="z6532" w:id="620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201"/>
    <w:bookmarkStart w:name="z6533" w:id="620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202"/>
    <w:bookmarkStart w:name="z6534" w:id="620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203"/>
    <w:bookmarkStart w:name="z6535" w:id="6204"/>
    <w:p>
      <w:pPr>
        <w:spacing w:after="0"/>
        <w:ind w:left="0"/>
        <w:jc w:val="left"/>
      </w:pPr>
      <w:r>
        <w:rPr>
          <w:rFonts w:ascii="Times New Roman"/>
          <w:b/>
          <w:i w:val="false"/>
          <w:color w:val="000000"/>
        </w:rPr>
        <w:t xml:space="preserve"> 3. Бөлім қызметін ұйымдастыру</w:t>
      </w:r>
    </w:p>
    <w:bookmarkEnd w:id="6204"/>
    <w:bookmarkStart w:name="z6536" w:id="620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6205"/>
    <w:bookmarkStart w:name="z6537" w:id="620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6206"/>
    <w:bookmarkStart w:name="z6538" w:id="6207"/>
    <w:p>
      <w:pPr>
        <w:spacing w:after="0"/>
        <w:ind w:left="0"/>
        <w:jc w:val="both"/>
      </w:pPr>
      <w:r>
        <w:rPr>
          <w:rFonts w:ascii="Times New Roman"/>
          <w:b w:val="false"/>
          <w:i w:val="false"/>
          <w:color w:val="000000"/>
          <w:sz w:val="28"/>
        </w:rPr>
        <w:t>
      18. Бөлім бастығының өкілеттіктері:</w:t>
      </w:r>
    </w:p>
    <w:bookmarkEnd w:id="6207"/>
    <w:bookmarkStart w:name="z6539" w:id="6208"/>
    <w:p>
      <w:pPr>
        <w:spacing w:after="0"/>
        <w:ind w:left="0"/>
        <w:jc w:val="both"/>
      </w:pPr>
      <w:r>
        <w:rPr>
          <w:rFonts w:ascii="Times New Roman"/>
          <w:b w:val="false"/>
          <w:i w:val="false"/>
          <w:color w:val="000000"/>
          <w:sz w:val="28"/>
        </w:rPr>
        <w:t>
      1) Бөлім атынан сенімхатсыз әрекет етеді;</w:t>
      </w:r>
    </w:p>
    <w:bookmarkEnd w:id="6208"/>
    <w:bookmarkStart w:name="z6540" w:id="620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209"/>
    <w:bookmarkStart w:name="z6541" w:id="621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6210"/>
    <w:bookmarkStart w:name="z6542" w:id="6211"/>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6211"/>
    <w:bookmarkStart w:name="z6543" w:id="621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212"/>
    <w:bookmarkStart w:name="z6544" w:id="621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213"/>
    <w:bookmarkStart w:name="z6545" w:id="621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214"/>
    <w:bookmarkStart w:name="z6546" w:id="621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215"/>
    <w:bookmarkStart w:name="z6547" w:id="621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6216"/>
    <w:bookmarkStart w:name="z6548" w:id="621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217"/>
    <w:bookmarkStart w:name="z6549" w:id="621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218"/>
    <w:bookmarkStart w:name="z6550" w:id="621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219"/>
    <w:bookmarkStart w:name="z6551" w:id="622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220"/>
    <w:bookmarkStart w:name="z6552" w:id="622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221"/>
    <w:bookmarkStart w:name="z6553" w:id="6222"/>
    <w:p>
      <w:pPr>
        <w:spacing w:after="0"/>
        <w:ind w:left="0"/>
        <w:jc w:val="both"/>
      </w:pPr>
      <w:r>
        <w:rPr>
          <w:rFonts w:ascii="Times New Roman"/>
          <w:b w:val="false"/>
          <w:i w:val="false"/>
          <w:color w:val="000000"/>
          <w:sz w:val="28"/>
        </w:rPr>
        <w:t>
      15) Құрманғазы ауданының аумағында орналасқан өртке қарсы қызметтерге қатысты аға жедел бастық болып табылады;</w:t>
      </w:r>
    </w:p>
    <w:bookmarkEnd w:id="6222"/>
    <w:bookmarkStart w:name="z6554" w:id="6223"/>
    <w:p>
      <w:pPr>
        <w:spacing w:after="0"/>
        <w:ind w:left="0"/>
        <w:jc w:val="both"/>
      </w:pPr>
      <w:r>
        <w:rPr>
          <w:rFonts w:ascii="Times New Roman"/>
          <w:b w:val="false"/>
          <w:i w:val="false"/>
          <w:color w:val="000000"/>
          <w:sz w:val="28"/>
        </w:rPr>
        <w:t>
      16)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223"/>
    <w:bookmarkStart w:name="z6555" w:id="622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224"/>
    <w:bookmarkStart w:name="z6556" w:id="622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225"/>
    <w:bookmarkStart w:name="z6557" w:id="6226"/>
    <w:p>
      <w:pPr>
        <w:spacing w:after="0"/>
        <w:ind w:left="0"/>
        <w:jc w:val="left"/>
      </w:pPr>
      <w:r>
        <w:rPr>
          <w:rFonts w:ascii="Times New Roman"/>
          <w:b/>
          <w:i w:val="false"/>
          <w:color w:val="000000"/>
        </w:rPr>
        <w:t xml:space="preserve"> 4. Бөлімнің мүлкі</w:t>
      </w:r>
    </w:p>
    <w:bookmarkEnd w:id="6226"/>
    <w:bookmarkStart w:name="z6558" w:id="622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227"/>
    <w:bookmarkStart w:name="z6559" w:id="622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228"/>
    <w:bookmarkStart w:name="z6560" w:id="622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229"/>
    <w:bookmarkStart w:name="z6561" w:id="623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230"/>
    <w:bookmarkStart w:name="z6562" w:id="6231"/>
    <w:p>
      <w:pPr>
        <w:spacing w:after="0"/>
        <w:ind w:left="0"/>
        <w:jc w:val="left"/>
      </w:pPr>
      <w:r>
        <w:rPr>
          <w:rFonts w:ascii="Times New Roman"/>
          <w:b/>
          <w:i w:val="false"/>
          <w:color w:val="000000"/>
        </w:rPr>
        <w:t xml:space="preserve"> 5. Бөлімді қайта ұйымдастыру және тарату</w:t>
      </w:r>
    </w:p>
    <w:bookmarkEnd w:id="6231"/>
    <w:bookmarkStart w:name="z6563" w:id="623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82-қосымша</w:t>
            </w:r>
          </w:p>
        </w:tc>
      </w:tr>
    </w:tbl>
    <w:bookmarkStart w:name="z6565" w:id="623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Атырау облысының</w:t>
      </w:r>
      <w:r>
        <w:br/>
      </w:r>
      <w:r>
        <w:rPr>
          <w:rFonts w:ascii="Times New Roman"/>
          <w:b/>
          <w:i w:val="false"/>
          <w:color w:val="000000"/>
        </w:rPr>
        <w:t>Төтенше жағдайлар департаменті Мақат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6233"/>
    <w:bookmarkStart w:name="z6567" w:id="623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Атырау облысының Төтенше жағдайлар департаменті Мақат ауданының төтенше жағдайлар бөлімі (бұдан әрі – Бөлім) Қазақстан Республикасы Ішкі істер министрлігінің Төтенше жағдайлар комитеті Атырау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6234"/>
    <w:bookmarkStart w:name="z6568" w:id="623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6235"/>
    <w:bookmarkStart w:name="z6569" w:id="623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236"/>
    <w:bookmarkStart w:name="z6570" w:id="623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237"/>
    <w:bookmarkStart w:name="z6571" w:id="623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238"/>
    <w:bookmarkStart w:name="z6572" w:id="623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239"/>
    <w:bookmarkStart w:name="z6573" w:id="624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240"/>
    <w:bookmarkStart w:name="z6574" w:id="6241"/>
    <w:p>
      <w:pPr>
        <w:spacing w:after="0"/>
        <w:ind w:left="0"/>
        <w:jc w:val="both"/>
      </w:pPr>
      <w:r>
        <w:rPr>
          <w:rFonts w:ascii="Times New Roman"/>
          <w:b w:val="false"/>
          <w:i w:val="false"/>
          <w:color w:val="000000"/>
          <w:sz w:val="28"/>
        </w:rPr>
        <w:t>
      8. Бөлімнің заңды мекенжайы: Қазақстан Республикасы, индекс 060600, Атырау облысы, Мақат ауданы, Мақат кенті, Бекжанова көшесі, 5.</w:t>
      </w:r>
    </w:p>
    <w:bookmarkEnd w:id="6241"/>
    <w:bookmarkStart w:name="z6575" w:id="624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Атырау облысының Төтенше жағдайлар департаменті Мақат ауданының төтенше жағдайлар бөлімі" республикалық мемлекеттік мекемесі.</w:t>
      </w:r>
    </w:p>
    <w:bookmarkEnd w:id="6242"/>
    <w:bookmarkStart w:name="z6576" w:id="6243"/>
    <w:p>
      <w:pPr>
        <w:spacing w:after="0"/>
        <w:ind w:left="0"/>
        <w:jc w:val="both"/>
      </w:pPr>
      <w:r>
        <w:rPr>
          <w:rFonts w:ascii="Times New Roman"/>
          <w:b w:val="false"/>
          <w:i w:val="false"/>
          <w:color w:val="000000"/>
          <w:sz w:val="28"/>
        </w:rPr>
        <w:t>
      10. Осы Ереже Бөлімнің құрылтай құжаты болып табылады.</w:t>
      </w:r>
    </w:p>
    <w:bookmarkEnd w:id="6243"/>
    <w:bookmarkStart w:name="z6577" w:id="624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244"/>
    <w:bookmarkStart w:name="z6578" w:id="624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245"/>
    <w:bookmarkStart w:name="z6579" w:id="624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246"/>
    <w:bookmarkStart w:name="z6580" w:id="6247"/>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6247"/>
    <w:bookmarkStart w:name="z6581" w:id="6248"/>
    <w:p>
      <w:pPr>
        <w:spacing w:after="0"/>
        <w:ind w:left="0"/>
        <w:jc w:val="both"/>
      </w:pPr>
      <w:r>
        <w:rPr>
          <w:rFonts w:ascii="Times New Roman"/>
          <w:b w:val="false"/>
          <w:i w:val="false"/>
          <w:color w:val="000000"/>
          <w:sz w:val="28"/>
        </w:rPr>
        <w:t>
      13. Бөлімнің міндеттері:</w:t>
      </w:r>
    </w:p>
    <w:bookmarkEnd w:id="6248"/>
    <w:bookmarkStart w:name="z6582" w:id="624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249"/>
    <w:bookmarkStart w:name="z6583" w:id="625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250"/>
    <w:bookmarkStart w:name="z6584" w:id="625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251"/>
    <w:bookmarkStart w:name="z6585" w:id="625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252"/>
    <w:bookmarkStart w:name="z6586" w:id="6253"/>
    <w:p>
      <w:pPr>
        <w:spacing w:after="0"/>
        <w:ind w:left="0"/>
        <w:jc w:val="both"/>
      </w:pPr>
      <w:r>
        <w:rPr>
          <w:rFonts w:ascii="Times New Roman"/>
          <w:b w:val="false"/>
          <w:i w:val="false"/>
          <w:color w:val="000000"/>
          <w:sz w:val="28"/>
        </w:rPr>
        <w:t>
      14. Бөлімнің функциялары:</w:t>
      </w:r>
    </w:p>
    <w:bookmarkEnd w:id="6253"/>
    <w:bookmarkStart w:name="z6587" w:id="625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254"/>
    <w:bookmarkStart w:name="z6588" w:id="625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255"/>
    <w:bookmarkStart w:name="z6589" w:id="6256"/>
    <w:p>
      <w:pPr>
        <w:spacing w:after="0"/>
        <w:ind w:left="0"/>
        <w:jc w:val="both"/>
      </w:pPr>
      <w:r>
        <w:rPr>
          <w:rFonts w:ascii="Times New Roman"/>
          <w:b w:val="false"/>
          <w:i w:val="false"/>
          <w:color w:val="000000"/>
          <w:sz w:val="28"/>
        </w:rPr>
        <w:t>
      3) табиғи және техногендік сипаттағы төтенше жағдайлардың алдыналуға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256"/>
    <w:bookmarkStart w:name="z6590" w:id="625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257"/>
    <w:bookmarkStart w:name="z6591" w:id="625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258"/>
    <w:bookmarkStart w:name="z6592" w:id="625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259"/>
    <w:bookmarkStart w:name="z6593" w:id="626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260"/>
    <w:bookmarkStart w:name="z6594" w:id="626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261"/>
    <w:bookmarkStart w:name="z6595" w:id="626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262"/>
    <w:bookmarkStart w:name="z6596" w:id="626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263"/>
    <w:bookmarkStart w:name="z6597" w:id="626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264"/>
    <w:bookmarkStart w:name="z6598" w:id="626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2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00" w:id="626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6266"/>
    <w:bookmarkStart w:name="z6601" w:id="626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6267"/>
    <w:bookmarkStart w:name="z6602" w:id="626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6268"/>
    <w:bookmarkStart w:name="z6603" w:id="626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269"/>
    <w:bookmarkStart w:name="z6604" w:id="627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6270"/>
    <w:bookmarkStart w:name="z6605" w:id="627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6271"/>
    <w:bookmarkStart w:name="z6606" w:id="627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272"/>
    <w:bookmarkStart w:name="z6607" w:id="627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6273"/>
    <w:bookmarkStart w:name="z6608" w:id="627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274"/>
    <w:bookmarkStart w:name="z6609" w:id="627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6275"/>
    <w:bookmarkStart w:name="z6610" w:id="627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6276"/>
    <w:bookmarkStart w:name="z6611" w:id="627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6277"/>
    <w:bookmarkStart w:name="z6612" w:id="627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6278"/>
    <w:bookmarkStart w:name="z6613" w:id="627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279"/>
    <w:bookmarkStart w:name="z6614" w:id="628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280"/>
    <w:bookmarkStart w:name="z6615" w:id="628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281"/>
    <w:bookmarkStart w:name="z6616" w:id="628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282"/>
    <w:bookmarkStart w:name="z6617" w:id="6283"/>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6283"/>
    <w:bookmarkStart w:name="z6618" w:id="6284"/>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62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620" w:id="628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285"/>
    <w:bookmarkStart w:name="z6621" w:id="628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22" w:id="6287"/>
    <w:p>
      <w:pPr>
        <w:spacing w:after="0"/>
        <w:ind w:left="0"/>
        <w:jc w:val="both"/>
      </w:pPr>
      <w:r>
        <w:rPr>
          <w:rFonts w:ascii="Times New Roman"/>
          <w:b w:val="false"/>
          <w:i w:val="false"/>
          <w:color w:val="000000"/>
          <w:sz w:val="28"/>
        </w:rPr>
        <w:t>
      15. Құқықтары және міндеттері:</w:t>
      </w:r>
    </w:p>
    <w:bookmarkEnd w:id="6287"/>
    <w:bookmarkStart w:name="z6623" w:id="628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288"/>
    <w:bookmarkStart w:name="z6624" w:id="628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289"/>
    <w:bookmarkStart w:name="z6625" w:id="629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290"/>
    <w:bookmarkStart w:name="z6626" w:id="629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291"/>
    <w:bookmarkStart w:name="z6627" w:id="6292"/>
    <w:p>
      <w:pPr>
        <w:spacing w:after="0"/>
        <w:ind w:left="0"/>
        <w:jc w:val="left"/>
      </w:pPr>
      <w:r>
        <w:rPr>
          <w:rFonts w:ascii="Times New Roman"/>
          <w:b/>
          <w:i w:val="false"/>
          <w:color w:val="000000"/>
        </w:rPr>
        <w:t xml:space="preserve"> 3. Бөлім қызметін ұйымдастыру</w:t>
      </w:r>
    </w:p>
    <w:bookmarkEnd w:id="6292"/>
    <w:bookmarkStart w:name="z6628" w:id="629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6293"/>
    <w:bookmarkStart w:name="z6629" w:id="629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6294"/>
    <w:bookmarkStart w:name="z6630" w:id="6295"/>
    <w:p>
      <w:pPr>
        <w:spacing w:after="0"/>
        <w:ind w:left="0"/>
        <w:jc w:val="both"/>
      </w:pPr>
      <w:r>
        <w:rPr>
          <w:rFonts w:ascii="Times New Roman"/>
          <w:b w:val="false"/>
          <w:i w:val="false"/>
          <w:color w:val="000000"/>
          <w:sz w:val="28"/>
        </w:rPr>
        <w:t>
      18. Бөлім бастығының өкілеттіктері:</w:t>
      </w:r>
    </w:p>
    <w:bookmarkEnd w:id="6295"/>
    <w:bookmarkStart w:name="z6631" w:id="6296"/>
    <w:p>
      <w:pPr>
        <w:spacing w:after="0"/>
        <w:ind w:left="0"/>
        <w:jc w:val="both"/>
      </w:pPr>
      <w:r>
        <w:rPr>
          <w:rFonts w:ascii="Times New Roman"/>
          <w:b w:val="false"/>
          <w:i w:val="false"/>
          <w:color w:val="000000"/>
          <w:sz w:val="28"/>
        </w:rPr>
        <w:t>
      1) Бөлім атынан сенімхатсыз әрекет етеді;</w:t>
      </w:r>
    </w:p>
    <w:bookmarkEnd w:id="6296"/>
    <w:bookmarkStart w:name="z6632" w:id="629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297"/>
    <w:bookmarkStart w:name="z6633" w:id="629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6298"/>
    <w:bookmarkStart w:name="z6634" w:id="6299"/>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6299"/>
    <w:bookmarkStart w:name="z6635" w:id="630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300"/>
    <w:bookmarkStart w:name="z6636" w:id="630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301"/>
    <w:bookmarkStart w:name="z6637" w:id="630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302"/>
    <w:bookmarkStart w:name="z6638" w:id="630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303"/>
    <w:bookmarkStart w:name="z6639" w:id="630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6304"/>
    <w:bookmarkStart w:name="z6640" w:id="630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305"/>
    <w:bookmarkStart w:name="z6641" w:id="630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306"/>
    <w:bookmarkStart w:name="z6642" w:id="630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307"/>
    <w:bookmarkStart w:name="z6643" w:id="630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308"/>
    <w:bookmarkStart w:name="z6644" w:id="630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309"/>
    <w:bookmarkStart w:name="z6645" w:id="6310"/>
    <w:p>
      <w:pPr>
        <w:spacing w:after="0"/>
        <w:ind w:left="0"/>
        <w:jc w:val="both"/>
      </w:pPr>
      <w:r>
        <w:rPr>
          <w:rFonts w:ascii="Times New Roman"/>
          <w:b w:val="false"/>
          <w:i w:val="false"/>
          <w:color w:val="000000"/>
          <w:sz w:val="28"/>
        </w:rPr>
        <w:t>
      15) Мақат ауданының аумағында орналасқан өртке қарсы қызметтерге қатысты аға жедел бастық болып табылады;</w:t>
      </w:r>
    </w:p>
    <w:bookmarkEnd w:id="6310"/>
    <w:bookmarkStart w:name="z6646" w:id="631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311"/>
    <w:bookmarkStart w:name="z6647" w:id="631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312"/>
    <w:bookmarkStart w:name="z6648" w:id="631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313"/>
    <w:bookmarkStart w:name="z6649" w:id="6314"/>
    <w:p>
      <w:pPr>
        <w:spacing w:after="0"/>
        <w:ind w:left="0"/>
        <w:jc w:val="left"/>
      </w:pPr>
      <w:r>
        <w:rPr>
          <w:rFonts w:ascii="Times New Roman"/>
          <w:b/>
          <w:i w:val="false"/>
          <w:color w:val="000000"/>
        </w:rPr>
        <w:t xml:space="preserve"> 4. Бөлімнің мүлкі</w:t>
      </w:r>
    </w:p>
    <w:bookmarkEnd w:id="6314"/>
    <w:bookmarkStart w:name="z6650" w:id="631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315"/>
    <w:bookmarkStart w:name="z6651" w:id="631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316"/>
    <w:bookmarkStart w:name="z6652" w:id="631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317"/>
    <w:bookmarkStart w:name="z6653" w:id="631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318"/>
    <w:bookmarkStart w:name="z6654" w:id="6319"/>
    <w:p>
      <w:pPr>
        <w:spacing w:after="0"/>
        <w:ind w:left="0"/>
        <w:jc w:val="left"/>
      </w:pPr>
      <w:r>
        <w:rPr>
          <w:rFonts w:ascii="Times New Roman"/>
          <w:b/>
          <w:i w:val="false"/>
          <w:color w:val="000000"/>
        </w:rPr>
        <w:t xml:space="preserve"> 5. Бөлімді қайта ұйымдастыру және тарату</w:t>
      </w:r>
    </w:p>
    <w:bookmarkEnd w:id="6319"/>
    <w:bookmarkStart w:name="z6655" w:id="632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83-қосымша</w:t>
            </w:r>
          </w:p>
        </w:tc>
      </w:tr>
    </w:tbl>
    <w:bookmarkStart w:name="z6657" w:id="6321"/>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Атырау облысының</w:t>
      </w:r>
      <w:r>
        <w:br/>
      </w:r>
      <w:r>
        <w:rPr>
          <w:rFonts w:ascii="Times New Roman"/>
          <w:b/>
          <w:i w:val="false"/>
          <w:color w:val="000000"/>
        </w:rPr>
        <w:t>Төтенше жағдайлар департаменті Махамбет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6321"/>
    <w:bookmarkStart w:name="z6659" w:id="632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Атырау Төтенше жағдайлар департаменті Махамбет ауданының төтенше жағдайлар бөлімі (бұдан әрі – Бөлім) Қазақстан Республикасы Ішкі істер министрлігінің Төтенше жағдайлар комитеті Атырау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6322"/>
    <w:bookmarkStart w:name="z6660" w:id="632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6323"/>
    <w:bookmarkStart w:name="z6661" w:id="632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324"/>
    <w:bookmarkStart w:name="z6662" w:id="632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325"/>
    <w:bookmarkStart w:name="z6663" w:id="632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326"/>
    <w:bookmarkStart w:name="z6664" w:id="632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327"/>
    <w:bookmarkStart w:name="z6665" w:id="632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328"/>
    <w:bookmarkStart w:name="z6666" w:id="6329"/>
    <w:p>
      <w:pPr>
        <w:spacing w:after="0"/>
        <w:ind w:left="0"/>
        <w:jc w:val="both"/>
      </w:pPr>
      <w:r>
        <w:rPr>
          <w:rFonts w:ascii="Times New Roman"/>
          <w:b w:val="false"/>
          <w:i w:val="false"/>
          <w:color w:val="000000"/>
          <w:sz w:val="28"/>
        </w:rPr>
        <w:t>
      8. Бөлімнің заңды мекенжайы: Қазақстан Республикасы, индекс 060700, Атырау облысы, Махамбет ауданы, Махамбет селосы, З.Наурызов көшесі, 12.</w:t>
      </w:r>
    </w:p>
    <w:bookmarkEnd w:id="6329"/>
    <w:bookmarkStart w:name="z6667" w:id="6330"/>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Атырау облысының Төтенше жағдайлар департаменті Махамбет ауданының төтенше жағдайлар бөлімі" республикалық мемлекеттік мекемесі.</w:t>
      </w:r>
    </w:p>
    <w:bookmarkEnd w:id="6330"/>
    <w:bookmarkStart w:name="z6668" w:id="6331"/>
    <w:p>
      <w:pPr>
        <w:spacing w:after="0"/>
        <w:ind w:left="0"/>
        <w:jc w:val="both"/>
      </w:pPr>
      <w:r>
        <w:rPr>
          <w:rFonts w:ascii="Times New Roman"/>
          <w:b w:val="false"/>
          <w:i w:val="false"/>
          <w:color w:val="000000"/>
          <w:sz w:val="28"/>
        </w:rPr>
        <w:t>
      10. Осы Ереже Бөлімнің құрылтай құжаты болып табылады.</w:t>
      </w:r>
    </w:p>
    <w:bookmarkEnd w:id="6331"/>
    <w:bookmarkStart w:name="z6669" w:id="633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332"/>
    <w:bookmarkStart w:name="z6670" w:id="633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333"/>
    <w:bookmarkStart w:name="z6671" w:id="633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334"/>
    <w:bookmarkStart w:name="z6672" w:id="6335"/>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6335"/>
    <w:bookmarkStart w:name="z6673" w:id="6336"/>
    <w:p>
      <w:pPr>
        <w:spacing w:after="0"/>
        <w:ind w:left="0"/>
        <w:jc w:val="both"/>
      </w:pPr>
      <w:r>
        <w:rPr>
          <w:rFonts w:ascii="Times New Roman"/>
          <w:b w:val="false"/>
          <w:i w:val="false"/>
          <w:color w:val="000000"/>
          <w:sz w:val="28"/>
        </w:rPr>
        <w:t>
      13. Бөлімнің міндеттері:</w:t>
      </w:r>
    </w:p>
    <w:bookmarkEnd w:id="6336"/>
    <w:bookmarkStart w:name="z6674" w:id="633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337"/>
    <w:bookmarkStart w:name="z6675" w:id="633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338"/>
    <w:bookmarkStart w:name="z6676" w:id="633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339"/>
    <w:bookmarkStart w:name="z6677" w:id="634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340"/>
    <w:bookmarkStart w:name="z6678" w:id="6341"/>
    <w:p>
      <w:pPr>
        <w:spacing w:after="0"/>
        <w:ind w:left="0"/>
        <w:jc w:val="both"/>
      </w:pPr>
      <w:r>
        <w:rPr>
          <w:rFonts w:ascii="Times New Roman"/>
          <w:b w:val="false"/>
          <w:i w:val="false"/>
          <w:color w:val="000000"/>
          <w:sz w:val="28"/>
        </w:rPr>
        <w:t>
      14. Бөлімнің функциялары:</w:t>
      </w:r>
    </w:p>
    <w:bookmarkEnd w:id="6341"/>
    <w:bookmarkStart w:name="z6679" w:id="634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342"/>
    <w:bookmarkStart w:name="z6680" w:id="634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343"/>
    <w:bookmarkStart w:name="z6681" w:id="634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344"/>
    <w:bookmarkStart w:name="z6682" w:id="634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345"/>
    <w:bookmarkStart w:name="z6683" w:id="634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346"/>
    <w:bookmarkStart w:name="z6684" w:id="634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347"/>
    <w:bookmarkStart w:name="z6685" w:id="634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348"/>
    <w:bookmarkStart w:name="z6686" w:id="634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349"/>
    <w:bookmarkStart w:name="z6687" w:id="635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350"/>
    <w:bookmarkStart w:name="z6688" w:id="635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351"/>
    <w:bookmarkStart w:name="z6689" w:id="635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352"/>
    <w:bookmarkStart w:name="z6690" w:id="635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3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92" w:id="635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6354"/>
    <w:bookmarkStart w:name="z6693" w:id="6355"/>
    <w:p>
      <w:pPr>
        <w:spacing w:after="0"/>
        <w:ind w:left="0"/>
        <w:jc w:val="both"/>
      </w:pPr>
      <w:r>
        <w:rPr>
          <w:rFonts w:ascii="Times New Roman"/>
          <w:b w:val="false"/>
          <w:i w:val="false"/>
          <w:color w:val="000000"/>
          <w:sz w:val="28"/>
        </w:rPr>
        <w:t>
      15) елді мекендер мен аса маңызды мемлекеттік меншікобъектілерінің аумақтарын өрттерден қорғауды қамтамасыз ету;</w:t>
      </w:r>
    </w:p>
    <w:bookmarkEnd w:id="6355"/>
    <w:bookmarkStart w:name="z6694" w:id="635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6356"/>
    <w:bookmarkStart w:name="z6695" w:id="635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357"/>
    <w:bookmarkStart w:name="z6696" w:id="635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6358"/>
    <w:bookmarkStart w:name="z6697" w:id="635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6359"/>
    <w:bookmarkStart w:name="z6698" w:id="636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360"/>
    <w:bookmarkStart w:name="z6699" w:id="6361"/>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6361"/>
    <w:bookmarkStart w:name="z6700" w:id="636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362"/>
    <w:bookmarkStart w:name="z6701" w:id="636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6363"/>
    <w:bookmarkStart w:name="z6702" w:id="6364"/>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6364"/>
    <w:bookmarkStart w:name="z6703" w:id="636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6365"/>
    <w:bookmarkStart w:name="z6704" w:id="636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6366"/>
    <w:bookmarkStart w:name="z6705" w:id="636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367"/>
    <w:bookmarkStart w:name="z6706" w:id="636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368"/>
    <w:bookmarkStart w:name="z6707" w:id="636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369"/>
    <w:bookmarkStart w:name="z6708" w:id="637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370"/>
    <w:bookmarkStart w:name="z6709" w:id="6371"/>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6371"/>
    <w:bookmarkStart w:name="z6710" w:id="6372"/>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6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712" w:id="637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373"/>
    <w:bookmarkStart w:name="z6713" w:id="637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3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714" w:id="6375"/>
    <w:p>
      <w:pPr>
        <w:spacing w:after="0"/>
        <w:ind w:left="0"/>
        <w:jc w:val="both"/>
      </w:pPr>
      <w:r>
        <w:rPr>
          <w:rFonts w:ascii="Times New Roman"/>
          <w:b w:val="false"/>
          <w:i w:val="false"/>
          <w:color w:val="000000"/>
          <w:sz w:val="28"/>
        </w:rPr>
        <w:t>
      15. Құқықтары және міндеттері:</w:t>
      </w:r>
    </w:p>
    <w:bookmarkEnd w:id="6375"/>
    <w:bookmarkStart w:name="z6715" w:id="637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376"/>
    <w:bookmarkStart w:name="z6716" w:id="637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377"/>
    <w:bookmarkStart w:name="z6717" w:id="637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378"/>
    <w:bookmarkStart w:name="z6718" w:id="637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379"/>
    <w:bookmarkStart w:name="z6719" w:id="6380"/>
    <w:p>
      <w:pPr>
        <w:spacing w:after="0"/>
        <w:ind w:left="0"/>
        <w:jc w:val="left"/>
      </w:pPr>
      <w:r>
        <w:rPr>
          <w:rFonts w:ascii="Times New Roman"/>
          <w:b/>
          <w:i w:val="false"/>
          <w:color w:val="000000"/>
        </w:rPr>
        <w:t xml:space="preserve"> 3. Бөлім қызметін ұйымдастыру</w:t>
      </w:r>
    </w:p>
    <w:bookmarkEnd w:id="6380"/>
    <w:bookmarkStart w:name="z6720" w:id="6381"/>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6381"/>
    <w:bookmarkStart w:name="z6721" w:id="638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6382"/>
    <w:bookmarkStart w:name="z6722" w:id="6383"/>
    <w:p>
      <w:pPr>
        <w:spacing w:after="0"/>
        <w:ind w:left="0"/>
        <w:jc w:val="both"/>
      </w:pPr>
      <w:r>
        <w:rPr>
          <w:rFonts w:ascii="Times New Roman"/>
          <w:b w:val="false"/>
          <w:i w:val="false"/>
          <w:color w:val="000000"/>
          <w:sz w:val="28"/>
        </w:rPr>
        <w:t>
      18. Бөлім бастығының өкілеттіктері:</w:t>
      </w:r>
    </w:p>
    <w:bookmarkEnd w:id="6383"/>
    <w:bookmarkStart w:name="z6723" w:id="6384"/>
    <w:p>
      <w:pPr>
        <w:spacing w:after="0"/>
        <w:ind w:left="0"/>
        <w:jc w:val="both"/>
      </w:pPr>
      <w:r>
        <w:rPr>
          <w:rFonts w:ascii="Times New Roman"/>
          <w:b w:val="false"/>
          <w:i w:val="false"/>
          <w:color w:val="000000"/>
          <w:sz w:val="28"/>
        </w:rPr>
        <w:t>
      1) Бөлім атынан сенімхатсыз әрекет етеді;</w:t>
      </w:r>
    </w:p>
    <w:bookmarkEnd w:id="6384"/>
    <w:bookmarkStart w:name="z6724" w:id="638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385"/>
    <w:bookmarkStart w:name="z6725" w:id="638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6386"/>
    <w:bookmarkStart w:name="z6726" w:id="6387"/>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6387"/>
    <w:bookmarkStart w:name="z6727" w:id="638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388"/>
    <w:bookmarkStart w:name="z6728" w:id="638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389"/>
    <w:bookmarkStart w:name="z6729" w:id="639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390"/>
    <w:bookmarkStart w:name="z6730" w:id="639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391"/>
    <w:bookmarkStart w:name="z6731" w:id="639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6392"/>
    <w:bookmarkStart w:name="z6732" w:id="639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393"/>
    <w:bookmarkStart w:name="z6733" w:id="639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394"/>
    <w:bookmarkStart w:name="z6734" w:id="639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395"/>
    <w:bookmarkStart w:name="z6735" w:id="639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396"/>
    <w:bookmarkStart w:name="z6736" w:id="639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397"/>
    <w:bookmarkStart w:name="z6737" w:id="6398"/>
    <w:p>
      <w:pPr>
        <w:spacing w:after="0"/>
        <w:ind w:left="0"/>
        <w:jc w:val="both"/>
      </w:pPr>
      <w:r>
        <w:rPr>
          <w:rFonts w:ascii="Times New Roman"/>
          <w:b w:val="false"/>
          <w:i w:val="false"/>
          <w:color w:val="000000"/>
          <w:sz w:val="28"/>
        </w:rPr>
        <w:t>
      15) Махамбет ауданының аумағында орналасқан өртке қарсы қызметтерге қатысты аға жедел бастық болып табылады;</w:t>
      </w:r>
    </w:p>
    <w:bookmarkEnd w:id="6398"/>
    <w:bookmarkStart w:name="z6738" w:id="639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399"/>
    <w:bookmarkStart w:name="z6739" w:id="640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400"/>
    <w:bookmarkStart w:name="z6740" w:id="640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401"/>
    <w:bookmarkStart w:name="z6741" w:id="6402"/>
    <w:p>
      <w:pPr>
        <w:spacing w:after="0"/>
        <w:ind w:left="0"/>
        <w:jc w:val="left"/>
      </w:pPr>
      <w:r>
        <w:rPr>
          <w:rFonts w:ascii="Times New Roman"/>
          <w:b/>
          <w:i w:val="false"/>
          <w:color w:val="000000"/>
        </w:rPr>
        <w:t xml:space="preserve"> 4. Бөлімнің мүлкі</w:t>
      </w:r>
    </w:p>
    <w:bookmarkEnd w:id="6402"/>
    <w:bookmarkStart w:name="z6742" w:id="640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403"/>
    <w:bookmarkStart w:name="z6743" w:id="640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404"/>
    <w:bookmarkStart w:name="z6744" w:id="640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405"/>
    <w:bookmarkStart w:name="z6745" w:id="640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406"/>
    <w:bookmarkStart w:name="z6746" w:id="6407"/>
    <w:p>
      <w:pPr>
        <w:spacing w:after="0"/>
        <w:ind w:left="0"/>
        <w:jc w:val="left"/>
      </w:pPr>
      <w:r>
        <w:rPr>
          <w:rFonts w:ascii="Times New Roman"/>
          <w:b/>
          <w:i w:val="false"/>
          <w:color w:val="000000"/>
        </w:rPr>
        <w:t xml:space="preserve"> 5. Бөлімді қайта ұйымдастыру және тарату</w:t>
      </w:r>
    </w:p>
    <w:bookmarkEnd w:id="6407"/>
    <w:bookmarkStart w:name="z6747" w:id="640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4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84-қосымша</w:t>
            </w:r>
          </w:p>
        </w:tc>
      </w:tr>
    </w:tbl>
    <w:bookmarkStart w:name="z6749" w:id="6409"/>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Абай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6409"/>
    <w:bookmarkStart w:name="z6751" w:id="641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Абай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6410"/>
    <w:bookmarkStart w:name="z6752" w:id="641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6411"/>
    <w:bookmarkStart w:name="z6753" w:id="641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412"/>
    <w:bookmarkStart w:name="z6754" w:id="641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413"/>
    <w:bookmarkStart w:name="z6755" w:id="6414"/>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414"/>
    <w:bookmarkStart w:name="z6756" w:id="641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415"/>
    <w:bookmarkStart w:name="z6757" w:id="641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416"/>
    <w:bookmarkStart w:name="z6758" w:id="6417"/>
    <w:p>
      <w:pPr>
        <w:spacing w:after="0"/>
        <w:ind w:left="0"/>
        <w:jc w:val="both"/>
      </w:pPr>
      <w:r>
        <w:rPr>
          <w:rFonts w:ascii="Times New Roman"/>
          <w:b w:val="false"/>
          <w:i w:val="false"/>
          <w:color w:val="000000"/>
          <w:sz w:val="28"/>
        </w:rPr>
        <w:t>
      8. Бөлімнің заңды мекенжайы: 070100 Шығыс Қазақстан облысы, Абай ауданы, Қарауыл ауылы, Бекбосынов көшесі, 51.</w:t>
      </w:r>
    </w:p>
    <w:bookmarkEnd w:id="6417"/>
    <w:bookmarkStart w:name="z6759" w:id="6418"/>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Абай ауданының төтенше жағдайлар бөлімі" республикалық мемлекеттік мекемесі.</w:t>
      </w:r>
    </w:p>
    <w:bookmarkEnd w:id="6418"/>
    <w:bookmarkStart w:name="z6760" w:id="6419"/>
    <w:p>
      <w:pPr>
        <w:spacing w:after="0"/>
        <w:ind w:left="0"/>
        <w:jc w:val="both"/>
      </w:pPr>
      <w:r>
        <w:rPr>
          <w:rFonts w:ascii="Times New Roman"/>
          <w:b w:val="false"/>
          <w:i w:val="false"/>
          <w:color w:val="000000"/>
          <w:sz w:val="28"/>
        </w:rPr>
        <w:t>
      10. Осы Ереже Бөлімнің құрылтай құжаты болып табылады.</w:t>
      </w:r>
    </w:p>
    <w:bookmarkEnd w:id="6419"/>
    <w:bookmarkStart w:name="z6761" w:id="642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420"/>
    <w:bookmarkStart w:name="z6762" w:id="642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421"/>
    <w:bookmarkStart w:name="z6763" w:id="642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422"/>
    <w:bookmarkStart w:name="z6764" w:id="6423"/>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6423"/>
    <w:bookmarkStart w:name="z6765" w:id="6424"/>
    <w:p>
      <w:pPr>
        <w:spacing w:after="0"/>
        <w:ind w:left="0"/>
        <w:jc w:val="both"/>
      </w:pPr>
      <w:r>
        <w:rPr>
          <w:rFonts w:ascii="Times New Roman"/>
          <w:b w:val="false"/>
          <w:i w:val="false"/>
          <w:color w:val="000000"/>
          <w:sz w:val="28"/>
        </w:rPr>
        <w:t>
      13. Бөлімнің міндеттері:</w:t>
      </w:r>
    </w:p>
    <w:bookmarkEnd w:id="6424"/>
    <w:bookmarkStart w:name="z6766" w:id="642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425"/>
    <w:bookmarkStart w:name="z6767" w:id="642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426"/>
    <w:bookmarkStart w:name="z6768" w:id="642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427"/>
    <w:bookmarkStart w:name="z6769" w:id="642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428"/>
    <w:bookmarkStart w:name="z6770" w:id="6429"/>
    <w:p>
      <w:pPr>
        <w:spacing w:after="0"/>
        <w:ind w:left="0"/>
        <w:jc w:val="both"/>
      </w:pPr>
      <w:r>
        <w:rPr>
          <w:rFonts w:ascii="Times New Roman"/>
          <w:b w:val="false"/>
          <w:i w:val="false"/>
          <w:color w:val="000000"/>
          <w:sz w:val="28"/>
        </w:rPr>
        <w:t>
      14. Бөлімнің функциялары:</w:t>
      </w:r>
    </w:p>
    <w:bookmarkEnd w:id="6429"/>
    <w:bookmarkStart w:name="z6771" w:id="643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430"/>
    <w:bookmarkStart w:name="z6772" w:id="643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431"/>
    <w:bookmarkStart w:name="z6773" w:id="643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432"/>
    <w:bookmarkStart w:name="z6774" w:id="643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433"/>
    <w:bookmarkStart w:name="z6775" w:id="643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434"/>
    <w:bookmarkStart w:name="z6776" w:id="643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435"/>
    <w:bookmarkStart w:name="z6777" w:id="643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436"/>
    <w:bookmarkStart w:name="z6778" w:id="643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437"/>
    <w:bookmarkStart w:name="z6779" w:id="643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438"/>
    <w:bookmarkStart w:name="z6780" w:id="643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439"/>
    <w:bookmarkStart w:name="z6781" w:id="644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440"/>
    <w:bookmarkStart w:name="z6782" w:id="644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4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784" w:id="6442"/>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6442"/>
    <w:bookmarkStart w:name="z6785" w:id="6443"/>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6443"/>
    <w:bookmarkStart w:name="z6786" w:id="6444"/>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6444"/>
    <w:bookmarkStart w:name="z6787" w:id="6445"/>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445"/>
    <w:bookmarkStart w:name="z6788" w:id="6446"/>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6446"/>
    <w:bookmarkStart w:name="z6789" w:id="6447"/>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6447"/>
    <w:bookmarkStart w:name="z6790" w:id="6448"/>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448"/>
    <w:bookmarkStart w:name="z6791" w:id="6449"/>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6449"/>
    <w:bookmarkStart w:name="z6792" w:id="6450"/>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450"/>
    <w:bookmarkStart w:name="z6793" w:id="6451"/>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6451"/>
    <w:bookmarkStart w:name="z6794" w:id="6452"/>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6452"/>
    <w:bookmarkStart w:name="z6795" w:id="6453"/>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6453"/>
    <w:bookmarkStart w:name="z6796" w:id="6454"/>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6454"/>
    <w:bookmarkStart w:name="z6797" w:id="645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455"/>
    <w:bookmarkStart w:name="z6798" w:id="6456"/>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456"/>
    <w:bookmarkStart w:name="z6799" w:id="645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457"/>
    <w:bookmarkStart w:name="z6800" w:id="645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458"/>
    <w:bookmarkStart w:name="z6801" w:id="6459"/>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6459"/>
    <w:bookmarkStart w:name="z6802" w:id="6460"/>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6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804" w:id="646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461"/>
    <w:bookmarkStart w:name="z6805" w:id="646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06" w:id="6463"/>
    <w:p>
      <w:pPr>
        <w:spacing w:after="0"/>
        <w:ind w:left="0"/>
        <w:jc w:val="both"/>
      </w:pPr>
      <w:r>
        <w:rPr>
          <w:rFonts w:ascii="Times New Roman"/>
          <w:b w:val="false"/>
          <w:i w:val="false"/>
          <w:color w:val="000000"/>
          <w:sz w:val="28"/>
        </w:rPr>
        <w:t>
      15. Құқықтары және міндеттері:</w:t>
      </w:r>
    </w:p>
    <w:bookmarkEnd w:id="6463"/>
    <w:bookmarkStart w:name="z6807" w:id="646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464"/>
    <w:bookmarkStart w:name="z6808" w:id="646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465"/>
    <w:bookmarkStart w:name="z6809" w:id="646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466"/>
    <w:bookmarkStart w:name="z6810" w:id="646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467"/>
    <w:bookmarkStart w:name="z6811" w:id="6468"/>
    <w:p>
      <w:pPr>
        <w:spacing w:after="0"/>
        <w:ind w:left="0"/>
        <w:jc w:val="left"/>
      </w:pPr>
      <w:r>
        <w:rPr>
          <w:rFonts w:ascii="Times New Roman"/>
          <w:b/>
          <w:i w:val="false"/>
          <w:color w:val="000000"/>
        </w:rPr>
        <w:t xml:space="preserve"> 3. Бөлім қызметін ұйымдастыру</w:t>
      </w:r>
    </w:p>
    <w:bookmarkEnd w:id="6468"/>
    <w:bookmarkStart w:name="z6812" w:id="6469"/>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6469"/>
    <w:bookmarkStart w:name="z6813" w:id="6470"/>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6470"/>
    <w:bookmarkStart w:name="z6814" w:id="6471"/>
    <w:p>
      <w:pPr>
        <w:spacing w:after="0"/>
        <w:ind w:left="0"/>
        <w:jc w:val="both"/>
      </w:pPr>
      <w:r>
        <w:rPr>
          <w:rFonts w:ascii="Times New Roman"/>
          <w:b w:val="false"/>
          <w:i w:val="false"/>
          <w:color w:val="000000"/>
          <w:sz w:val="28"/>
        </w:rPr>
        <w:t>
      18. Бөлім бастығының өкілеттіктері:</w:t>
      </w:r>
    </w:p>
    <w:bookmarkEnd w:id="6471"/>
    <w:bookmarkStart w:name="z6815" w:id="6472"/>
    <w:p>
      <w:pPr>
        <w:spacing w:after="0"/>
        <w:ind w:left="0"/>
        <w:jc w:val="both"/>
      </w:pPr>
      <w:r>
        <w:rPr>
          <w:rFonts w:ascii="Times New Roman"/>
          <w:b w:val="false"/>
          <w:i w:val="false"/>
          <w:color w:val="000000"/>
          <w:sz w:val="28"/>
        </w:rPr>
        <w:t>
      1) Бөлім атынан сенімхатсыз әрекет етеді;</w:t>
      </w:r>
    </w:p>
    <w:bookmarkEnd w:id="6472"/>
    <w:bookmarkStart w:name="z6816" w:id="647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473"/>
    <w:bookmarkStart w:name="z6817" w:id="647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6474"/>
    <w:bookmarkStart w:name="z6818" w:id="6475"/>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6475"/>
    <w:bookmarkStart w:name="z6819" w:id="647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476"/>
    <w:bookmarkStart w:name="z6820" w:id="647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477"/>
    <w:bookmarkStart w:name="z6821" w:id="647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478"/>
    <w:bookmarkStart w:name="z6822" w:id="647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479"/>
    <w:bookmarkStart w:name="z6823" w:id="648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6480"/>
    <w:bookmarkStart w:name="z6824" w:id="648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481"/>
    <w:bookmarkStart w:name="z6825" w:id="648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482"/>
    <w:bookmarkStart w:name="z6826" w:id="648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483"/>
    <w:bookmarkStart w:name="z6827" w:id="648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484"/>
    <w:bookmarkStart w:name="z6828" w:id="648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485"/>
    <w:bookmarkStart w:name="z6829" w:id="6486"/>
    <w:p>
      <w:pPr>
        <w:spacing w:after="0"/>
        <w:ind w:left="0"/>
        <w:jc w:val="both"/>
      </w:pPr>
      <w:r>
        <w:rPr>
          <w:rFonts w:ascii="Times New Roman"/>
          <w:b w:val="false"/>
          <w:i w:val="false"/>
          <w:color w:val="000000"/>
          <w:sz w:val="28"/>
        </w:rPr>
        <w:t>
      15) Абай ауданының аумағында орналасқан өртке қарсы қызметтерге қатысты аға жедел бастық болып табылады;</w:t>
      </w:r>
    </w:p>
    <w:bookmarkEnd w:id="6486"/>
    <w:bookmarkStart w:name="z6830" w:id="648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487"/>
    <w:bookmarkStart w:name="z6831" w:id="648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488"/>
    <w:bookmarkStart w:name="z6832" w:id="648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489"/>
    <w:bookmarkStart w:name="z6833" w:id="6490"/>
    <w:p>
      <w:pPr>
        <w:spacing w:after="0"/>
        <w:ind w:left="0"/>
        <w:jc w:val="left"/>
      </w:pPr>
      <w:r>
        <w:rPr>
          <w:rFonts w:ascii="Times New Roman"/>
          <w:b/>
          <w:i w:val="false"/>
          <w:color w:val="000000"/>
        </w:rPr>
        <w:t xml:space="preserve"> 4. Бөлімнің мүлкі</w:t>
      </w:r>
    </w:p>
    <w:bookmarkEnd w:id="6490"/>
    <w:bookmarkStart w:name="z6834" w:id="649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491"/>
    <w:bookmarkStart w:name="z6835" w:id="649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492"/>
    <w:bookmarkStart w:name="z6836" w:id="649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493"/>
    <w:bookmarkStart w:name="z6837" w:id="649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494"/>
    <w:bookmarkStart w:name="z6838" w:id="6495"/>
    <w:p>
      <w:pPr>
        <w:spacing w:after="0"/>
        <w:ind w:left="0"/>
        <w:jc w:val="left"/>
      </w:pPr>
      <w:r>
        <w:rPr>
          <w:rFonts w:ascii="Times New Roman"/>
          <w:b/>
          <w:i w:val="false"/>
          <w:color w:val="000000"/>
        </w:rPr>
        <w:t xml:space="preserve"> 5. Бөлімді қайта ұйымдастыру және тарату</w:t>
      </w:r>
    </w:p>
    <w:bookmarkEnd w:id="6495"/>
    <w:bookmarkStart w:name="z6839" w:id="649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85-қосымша</w:t>
            </w:r>
          </w:p>
        </w:tc>
      </w:tr>
    </w:tbl>
    <w:bookmarkStart w:name="z6841" w:id="6497"/>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Аягөз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6497"/>
    <w:bookmarkStart w:name="z6843" w:id="649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Аягөз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6498"/>
    <w:bookmarkStart w:name="z6844" w:id="649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6499"/>
    <w:bookmarkStart w:name="z6845" w:id="650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500"/>
    <w:bookmarkStart w:name="z6846" w:id="650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501"/>
    <w:bookmarkStart w:name="z6847" w:id="650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502"/>
    <w:bookmarkStart w:name="z6848" w:id="650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503"/>
    <w:bookmarkStart w:name="z6849" w:id="650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504"/>
    <w:bookmarkStart w:name="z6850" w:id="6505"/>
    <w:p>
      <w:pPr>
        <w:spacing w:after="0"/>
        <w:ind w:left="0"/>
        <w:jc w:val="both"/>
      </w:pPr>
      <w:r>
        <w:rPr>
          <w:rFonts w:ascii="Times New Roman"/>
          <w:b w:val="false"/>
          <w:i w:val="false"/>
          <w:color w:val="000000"/>
          <w:sz w:val="28"/>
        </w:rPr>
        <w:t>
      8. Бөлімнің заңды мекенжайы: 070200 Шығыс Қазақстан облысы, Аягөз қаласы, Бигелдинов көшесі, 18.</w:t>
      </w:r>
    </w:p>
    <w:bookmarkEnd w:id="6505"/>
    <w:bookmarkStart w:name="z6851" w:id="6506"/>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Аягөз ауданының төтенше жағдайлар бөлімі" республикалық мемлекеттік мекемесі.</w:t>
      </w:r>
    </w:p>
    <w:bookmarkEnd w:id="6506"/>
    <w:bookmarkStart w:name="z6852" w:id="6507"/>
    <w:p>
      <w:pPr>
        <w:spacing w:after="0"/>
        <w:ind w:left="0"/>
        <w:jc w:val="both"/>
      </w:pPr>
      <w:r>
        <w:rPr>
          <w:rFonts w:ascii="Times New Roman"/>
          <w:b w:val="false"/>
          <w:i w:val="false"/>
          <w:color w:val="000000"/>
          <w:sz w:val="28"/>
        </w:rPr>
        <w:t>
      10. Осы Ереже Бөлімнің құрылтай құжаты болып табылады.</w:t>
      </w:r>
    </w:p>
    <w:bookmarkEnd w:id="6507"/>
    <w:bookmarkStart w:name="z6853" w:id="650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508"/>
    <w:bookmarkStart w:name="z6854" w:id="650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509"/>
    <w:bookmarkStart w:name="z6855" w:id="651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510"/>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Start w:name="z6856" w:id="6511"/>
    <w:p>
      <w:pPr>
        <w:spacing w:after="0"/>
        <w:ind w:left="0"/>
        <w:jc w:val="both"/>
      </w:pPr>
      <w:r>
        <w:rPr>
          <w:rFonts w:ascii="Times New Roman"/>
          <w:b w:val="false"/>
          <w:i w:val="false"/>
          <w:color w:val="000000"/>
          <w:sz w:val="28"/>
        </w:rPr>
        <w:t>
      13. Бөлімнің міндеттері:</w:t>
      </w:r>
    </w:p>
    <w:bookmarkEnd w:id="6511"/>
    <w:bookmarkStart w:name="z6857" w:id="651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512"/>
    <w:bookmarkStart w:name="z6858" w:id="651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513"/>
    <w:bookmarkStart w:name="z6859" w:id="651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514"/>
    <w:bookmarkStart w:name="z6860" w:id="651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515"/>
    <w:bookmarkStart w:name="z6861" w:id="6516"/>
    <w:p>
      <w:pPr>
        <w:spacing w:after="0"/>
        <w:ind w:left="0"/>
        <w:jc w:val="both"/>
      </w:pPr>
      <w:r>
        <w:rPr>
          <w:rFonts w:ascii="Times New Roman"/>
          <w:b w:val="false"/>
          <w:i w:val="false"/>
          <w:color w:val="000000"/>
          <w:sz w:val="28"/>
        </w:rPr>
        <w:t>
      14. Бөлімнің функциялары:</w:t>
      </w:r>
    </w:p>
    <w:bookmarkEnd w:id="6516"/>
    <w:bookmarkStart w:name="z6862" w:id="651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517"/>
    <w:bookmarkStart w:name="z6863" w:id="651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518"/>
    <w:bookmarkStart w:name="z6864" w:id="651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519"/>
    <w:bookmarkStart w:name="z6865" w:id="652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520"/>
    <w:bookmarkStart w:name="z6866" w:id="652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521"/>
    <w:bookmarkStart w:name="z6867" w:id="652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522"/>
    <w:bookmarkStart w:name="z6868" w:id="652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523"/>
    <w:bookmarkStart w:name="z6869" w:id="652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524"/>
    <w:bookmarkStart w:name="z6870" w:id="652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525"/>
    <w:bookmarkStart w:name="z6871" w:id="652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526"/>
    <w:bookmarkStart w:name="z6872" w:id="652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527"/>
    <w:bookmarkStart w:name="z6873" w:id="652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5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75" w:id="6529"/>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6529"/>
    <w:bookmarkStart w:name="z6876" w:id="6530"/>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6530"/>
    <w:bookmarkStart w:name="z6877" w:id="6531"/>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6531"/>
    <w:bookmarkStart w:name="z6878" w:id="6532"/>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532"/>
    <w:bookmarkStart w:name="z6879" w:id="6533"/>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6533"/>
    <w:bookmarkStart w:name="z6880" w:id="6534"/>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6534"/>
    <w:bookmarkStart w:name="z6881" w:id="6535"/>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535"/>
    <w:bookmarkStart w:name="z6882" w:id="6536"/>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6536"/>
    <w:bookmarkStart w:name="z6883" w:id="6537"/>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537"/>
    <w:bookmarkStart w:name="z6884" w:id="6538"/>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6538"/>
    <w:bookmarkStart w:name="z6885" w:id="6539"/>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6539"/>
    <w:bookmarkStart w:name="z6886" w:id="6540"/>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6540"/>
    <w:bookmarkStart w:name="z6887" w:id="6541"/>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6541"/>
    <w:bookmarkStart w:name="z6888" w:id="654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542"/>
    <w:bookmarkStart w:name="z6889" w:id="6543"/>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543"/>
    <w:bookmarkStart w:name="z6890" w:id="654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544"/>
    <w:bookmarkStart w:name="z6891" w:id="6545"/>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545"/>
    <w:bookmarkStart w:name="z6892" w:id="6546"/>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6546"/>
    <w:bookmarkStart w:name="z6893" w:id="6547"/>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6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895" w:id="654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548"/>
    <w:bookmarkStart w:name="z6896" w:id="654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5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97" w:id="6550"/>
    <w:p>
      <w:pPr>
        <w:spacing w:after="0"/>
        <w:ind w:left="0"/>
        <w:jc w:val="both"/>
      </w:pPr>
      <w:r>
        <w:rPr>
          <w:rFonts w:ascii="Times New Roman"/>
          <w:b w:val="false"/>
          <w:i w:val="false"/>
          <w:color w:val="000000"/>
          <w:sz w:val="28"/>
        </w:rPr>
        <w:t>
      15. Құқықтары және міндеттері:</w:t>
      </w:r>
    </w:p>
    <w:bookmarkEnd w:id="6550"/>
    <w:bookmarkStart w:name="z6898" w:id="655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551"/>
    <w:bookmarkStart w:name="z6899" w:id="655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552"/>
    <w:bookmarkStart w:name="z6900" w:id="655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553"/>
    <w:bookmarkStart w:name="z6901" w:id="655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554"/>
    <w:bookmarkStart w:name="z6902" w:id="6555"/>
    <w:p>
      <w:pPr>
        <w:spacing w:after="0"/>
        <w:ind w:left="0"/>
        <w:jc w:val="left"/>
      </w:pPr>
      <w:r>
        <w:rPr>
          <w:rFonts w:ascii="Times New Roman"/>
          <w:b/>
          <w:i w:val="false"/>
          <w:color w:val="000000"/>
        </w:rPr>
        <w:t xml:space="preserve"> 3. Бөлім қызметін ұйымдастыру</w:t>
      </w:r>
    </w:p>
    <w:bookmarkEnd w:id="6555"/>
    <w:bookmarkStart w:name="z6903" w:id="6556"/>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6556"/>
    <w:bookmarkStart w:name="z6904" w:id="6557"/>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6557"/>
    <w:bookmarkStart w:name="z6905" w:id="6558"/>
    <w:p>
      <w:pPr>
        <w:spacing w:after="0"/>
        <w:ind w:left="0"/>
        <w:jc w:val="both"/>
      </w:pPr>
      <w:r>
        <w:rPr>
          <w:rFonts w:ascii="Times New Roman"/>
          <w:b w:val="false"/>
          <w:i w:val="false"/>
          <w:color w:val="000000"/>
          <w:sz w:val="28"/>
        </w:rPr>
        <w:t>
      18. Бөлім бастығының өкілеттіктері:</w:t>
      </w:r>
    </w:p>
    <w:bookmarkEnd w:id="6558"/>
    <w:bookmarkStart w:name="z6906" w:id="6559"/>
    <w:p>
      <w:pPr>
        <w:spacing w:after="0"/>
        <w:ind w:left="0"/>
        <w:jc w:val="both"/>
      </w:pPr>
      <w:r>
        <w:rPr>
          <w:rFonts w:ascii="Times New Roman"/>
          <w:b w:val="false"/>
          <w:i w:val="false"/>
          <w:color w:val="000000"/>
          <w:sz w:val="28"/>
        </w:rPr>
        <w:t>
      1) Бөлім атынан сенімхатсыз әрекет етеді;</w:t>
      </w:r>
    </w:p>
    <w:bookmarkEnd w:id="6559"/>
    <w:bookmarkStart w:name="z6907" w:id="656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560"/>
    <w:bookmarkStart w:name="z6908" w:id="656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6561"/>
    <w:bookmarkStart w:name="z6909" w:id="6562"/>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6562"/>
    <w:bookmarkStart w:name="z6910" w:id="656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563"/>
    <w:bookmarkStart w:name="z6911" w:id="656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564"/>
    <w:bookmarkStart w:name="z6912" w:id="656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565"/>
    <w:bookmarkStart w:name="z6913" w:id="656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566"/>
    <w:bookmarkStart w:name="z6914" w:id="6567"/>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6567"/>
    <w:bookmarkStart w:name="z6915" w:id="656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568"/>
    <w:bookmarkStart w:name="z6916" w:id="656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569"/>
    <w:bookmarkStart w:name="z6917" w:id="657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570"/>
    <w:bookmarkStart w:name="z6918" w:id="657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571"/>
    <w:bookmarkStart w:name="z6919" w:id="657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572"/>
    <w:bookmarkStart w:name="z6920" w:id="6573"/>
    <w:p>
      <w:pPr>
        <w:spacing w:after="0"/>
        <w:ind w:left="0"/>
        <w:jc w:val="both"/>
      </w:pPr>
      <w:r>
        <w:rPr>
          <w:rFonts w:ascii="Times New Roman"/>
          <w:b w:val="false"/>
          <w:i w:val="false"/>
          <w:color w:val="000000"/>
          <w:sz w:val="28"/>
        </w:rPr>
        <w:t>
      15) Аягөз ауданының аумағында орналасқан өртке қарсы қызметтерге қатысты аға жедел бастық болып табылады;</w:t>
      </w:r>
    </w:p>
    <w:bookmarkEnd w:id="6573"/>
    <w:bookmarkStart w:name="z6921" w:id="657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574"/>
    <w:bookmarkStart w:name="z6922" w:id="657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575"/>
    <w:bookmarkStart w:name="z6923" w:id="657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576"/>
    <w:bookmarkStart w:name="z6924" w:id="6577"/>
    <w:p>
      <w:pPr>
        <w:spacing w:after="0"/>
        <w:ind w:left="0"/>
        <w:jc w:val="left"/>
      </w:pPr>
      <w:r>
        <w:rPr>
          <w:rFonts w:ascii="Times New Roman"/>
          <w:b/>
          <w:i w:val="false"/>
          <w:color w:val="000000"/>
        </w:rPr>
        <w:t xml:space="preserve"> 4. Бөлімнің мүлкі</w:t>
      </w:r>
    </w:p>
    <w:bookmarkEnd w:id="6577"/>
    <w:bookmarkStart w:name="z6925" w:id="657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578"/>
    <w:bookmarkStart w:name="z6926" w:id="657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579"/>
    <w:bookmarkStart w:name="z6927" w:id="658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580"/>
    <w:bookmarkStart w:name="z6928" w:id="658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581"/>
    <w:bookmarkStart w:name="z6929" w:id="6582"/>
    <w:p>
      <w:pPr>
        <w:spacing w:after="0"/>
        <w:ind w:left="0"/>
        <w:jc w:val="left"/>
      </w:pPr>
      <w:r>
        <w:rPr>
          <w:rFonts w:ascii="Times New Roman"/>
          <w:b/>
          <w:i w:val="false"/>
          <w:color w:val="000000"/>
        </w:rPr>
        <w:t xml:space="preserve"> 5. Бөлімді қайта ұйымдастыру және тарату</w:t>
      </w:r>
    </w:p>
    <w:bookmarkEnd w:id="6582"/>
    <w:bookmarkStart w:name="z6930" w:id="658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5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86-қосымша</w:t>
            </w:r>
          </w:p>
        </w:tc>
      </w:tr>
    </w:tbl>
    <w:bookmarkStart w:name="z6932" w:id="6584"/>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Бесқарағай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6584"/>
    <w:bookmarkStart w:name="z6934" w:id="658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Бесқарағай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6585"/>
    <w:bookmarkStart w:name="z6935" w:id="658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6586"/>
    <w:bookmarkStart w:name="z6936" w:id="658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587"/>
    <w:bookmarkStart w:name="z6937" w:id="658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588"/>
    <w:bookmarkStart w:name="z6938" w:id="658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589"/>
    <w:bookmarkStart w:name="z6939" w:id="659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590"/>
    <w:bookmarkStart w:name="z6940" w:id="659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591"/>
    <w:bookmarkStart w:name="z6941" w:id="6592"/>
    <w:p>
      <w:pPr>
        <w:spacing w:after="0"/>
        <w:ind w:left="0"/>
        <w:jc w:val="both"/>
      </w:pPr>
      <w:r>
        <w:rPr>
          <w:rFonts w:ascii="Times New Roman"/>
          <w:b w:val="false"/>
          <w:i w:val="false"/>
          <w:color w:val="000000"/>
          <w:sz w:val="28"/>
        </w:rPr>
        <w:t>
      8. Бөлімнің заңды мекенжайы: 070300 Шығыс Қазақстан облысы, Бесқарағай ауданы, Бесқарағай ауылы, Шәкәрім көшесі, 7.</w:t>
      </w:r>
    </w:p>
    <w:bookmarkEnd w:id="6592"/>
    <w:bookmarkStart w:name="z6942" w:id="659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Бесқарағай ауданының төтенше жағдайлар бөлімі" республикалық мемлекеттік мекемесі.</w:t>
      </w:r>
    </w:p>
    <w:bookmarkEnd w:id="6593"/>
    <w:bookmarkStart w:name="z6943" w:id="6594"/>
    <w:p>
      <w:pPr>
        <w:spacing w:after="0"/>
        <w:ind w:left="0"/>
        <w:jc w:val="both"/>
      </w:pPr>
      <w:r>
        <w:rPr>
          <w:rFonts w:ascii="Times New Roman"/>
          <w:b w:val="false"/>
          <w:i w:val="false"/>
          <w:color w:val="000000"/>
          <w:sz w:val="28"/>
        </w:rPr>
        <w:t>
      10. Осы Ереже Бөлімнің құрылтай құжаты болып табылады.</w:t>
      </w:r>
    </w:p>
    <w:bookmarkEnd w:id="6594"/>
    <w:bookmarkStart w:name="z6944" w:id="659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595"/>
    <w:bookmarkStart w:name="z6945" w:id="659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596"/>
    <w:bookmarkStart w:name="z6946" w:id="659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597"/>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Start w:name="z6947" w:id="6598"/>
    <w:p>
      <w:pPr>
        <w:spacing w:after="0"/>
        <w:ind w:left="0"/>
        <w:jc w:val="both"/>
      </w:pPr>
      <w:r>
        <w:rPr>
          <w:rFonts w:ascii="Times New Roman"/>
          <w:b w:val="false"/>
          <w:i w:val="false"/>
          <w:color w:val="000000"/>
          <w:sz w:val="28"/>
        </w:rPr>
        <w:t>
      13. Бөлімнің міндеттері:</w:t>
      </w:r>
    </w:p>
    <w:bookmarkEnd w:id="6598"/>
    <w:bookmarkStart w:name="z6948" w:id="659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599"/>
    <w:bookmarkStart w:name="z6949" w:id="660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600"/>
    <w:bookmarkStart w:name="z6950" w:id="660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601"/>
    <w:bookmarkStart w:name="z6951" w:id="660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602"/>
    <w:bookmarkStart w:name="z6952" w:id="6603"/>
    <w:p>
      <w:pPr>
        <w:spacing w:after="0"/>
        <w:ind w:left="0"/>
        <w:jc w:val="both"/>
      </w:pPr>
      <w:r>
        <w:rPr>
          <w:rFonts w:ascii="Times New Roman"/>
          <w:b w:val="false"/>
          <w:i w:val="false"/>
          <w:color w:val="000000"/>
          <w:sz w:val="28"/>
        </w:rPr>
        <w:t>
      14. Бөлімнің функциялары:</w:t>
      </w:r>
    </w:p>
    <w:bookmarkEnd w:id="6603"/>
    <w:bookmarkStart w:name="z6953" w:id="660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604"/>
    <w:bookmarkStart w:name="z6954" w:id="660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605"/>
    <w:bookmarkStart w:name="z6955" w:id="660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606"/>
    <w:bookmarkStart w:name="z6956" w:id="660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607"/>
    <w:bookmarkStart w:name="z6957" w:id="660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608"/>
    <w:bookmarkStart w:name="z6958" w:id="660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609"/>
    <w:bookmarkStart w:name="z6959" w:id="661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610"/>
    <w:bookmarkStart w:name="z6960" w:id="661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611"/>
    <w:bookmarkStart w:name="z6961" w:id="661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612"/>
    <w:bookmarkStart w:name="z6962" w:id="661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613"/>
    <w:bookmarkStart w:name="z6963" w:id="661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614"/>
    <w:bookmarkStart w:name="z6964" w:id="661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6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966" w:id="661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6616"/>
    <w:bookmarkStart w:name="z6967" w:id="661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6617"/>
    <w:bookmarkStart w:name="z6968" w:id="661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6618"/>
    <w:bookmarkStart w:name="z6969" w:id="661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619"/>
    <w:bookmarkStart w:name="z6970" w:id="662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6620"/>
    <w:bookmarkStart w:name="z6971" w:id="662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6621"/>
    <w:bookmarkStart w:name="z6972" w:id="662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622"/>
    <w:bookmarkStart w:name="z6973" w:id="662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6623"/>
    <w:bookmarkStart w:name="z6974" w:id="662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624"/>
    <w:bookmarkStart w:name="z6975" w:id="662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6625"/>
    <w:bookmarkStart w:name="z6976" w:id="662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6626"/>
    <w:bookmarkStart w:name="z6977" w:id="662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6627"/>
    <w:bookmarkStart w:name="z6978" w:id="662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6628"/>
    <w:bookmarkStart w:name="z6979" w:id="662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629"/>
    <w:bookmarkStart w:name="z6980" w:id="663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630"/>
    <w:bookmarkStart w:name="z6981" w:id="663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631"/>
    <w:bookmarkStart w:name="z6982" w:id="663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632"/>
    <w:bookmarkStart w:name="z6983" w:id="6633"/>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6633"/>
    <w:bookmarkStart w:name="z6984" w:id="6634"/>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6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6986" w:id="663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635"/>
    <w:bookmarkStart w:name="z6987" w:id="663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6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988" w:id="6637"/>
    <w:p>
      <w:pPr>
        <w:spacing w:after="0"/>
        <w:ind w:left="0"/>
        <w:jc w:val="both"/>
      </w:pPr>
      <w:r>
        <w:rPr>
          <w:rFonts w:ascii="Times New Roman"/>
          <w:b w:val="false"/>
          <w:i w:val="false"/>
          <w:color w:val="000000"/>
          <w:sz w:val="28"/>
        </w:rPr>
        <w:t>
      15. Құқықтары және міндеттері:</w:t>
      </w:r>
    </w:p>
    <w:bookmarkEnd w:id="6637"/>
    <w:bookmarkStart w:name="z6989" w:id="663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638"/>
    <w:bookmarkStart w:name="z6990" w:id="663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639"/>
    <w:bookmarkStart w:name="z6991" w:id="664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640"/>
    <w:bookmarkStart w:name="z6992" w:id="664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641"/>
    <w:bookmarkStart w:name="z6993" w:id="6642"/>
    <w:p>
      <w:pPr>
        <w:spacing w:after="0"/>
        <w:ind w:left="0"/>
        <w:jc w:val="left"/>
      </w:pPr>
      <w:r>
        <w:rPr>
          <w:rFonts w:ascii="Times New Roman"/>
          <w:b/>
          <w:i w:val="false"/>
          <w:color w:val="000000"/>
        </w:rPr>
        <w:t xml:space="preserve"> 3. Бөлім қызметін ұйымдастыру</w:t>
      </w:r>
    </w:p>
    <w:bookmarkEnd w:id="6642"/>
    <w:bookmarkStart w:name="z6994" w:id="664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6643"/>
    <w:bookmarkStart w:name="z6995" w:id="664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6644"/>
    <w:bookmarkStart w:name="z6996" w:id="6645"/>
    <w:p>
      <w:pPr>
        <w:spacing w:after="0"/>
        <w:ind w:left="0"/>
        <w:jc w:val="both"/>
      </w:pPr>
      <w:r>
        <w:rPr>
          <w:rFonts w:ascii="Times New Roman"/>
          <w:b w:val="false"/>
          <w:i w:val="false"/>
          <w:color w:val="000000"/>
          <w:sz w:val="28"/>
        </w:rPr>
        <w:t>
      18. Бөлім бастығының өкілеттіктері:</w:t>
      </w:r>
    </w:p>
    <w:bookmarkEnd w:id="6645"/>
    <w:bookmarkStart w:name="z6997" w:id="6646"/>
    <w:p>
      <w:pPr>
        <w:spacing w:after="0"/>
        <w:ind w:left="0"/>
        <w:jc w:val="both"/>
      </w:pPr>
      <w:r>
        <w:rPr>
          <w:rFonts w:ascii="Times New Roman"/>
          <w:b w:val="false"/>
          <w:i w:val="false"/>
          <w:color w:val="000000"/>
          <w:sz w:val="28"/>
        </w:rPr>
        <w:t>
      1) Бөлім атынан сенімхатсыз әрекет етеді;</w:t>
      </w:r>
    </w:p>
    <w:bookmarkEnd w:id="6646"/>
    <w:bookmarkStart w:name="z6998" w:id="664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647"/>
    <w:bookmarkStart w:name="z6999" w:id="664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6648"/>
    <w:bookmarkStart w:name="z7000" w:id="6649"/>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6649"/>
    <w:bookmarkStart w:name="z7001" w:id="665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650"/>
    <w:bookmarkStart w:name="z7002" w:id="665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651"/>
    <w:bookmarkStart w:name="z7003" w:id="665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652"/>
    <w:bookmarkStart w:name="z7004" w:id="665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653"/>
    <w:bookmarkStart w:name="z7005" w:id="665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6654"/>
    <w:bookmarkStart w:name="z7006" w:id="665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655"/>
    <w:bookmarkStart w:name="z7007" w:id="665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656"/>
    <w:bookmarkStart w:name="z7008" w:id="665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657"/>
    <w:bookmarkStart w:name="z7009" w:id="665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658"/>
    <w:bookmarkStart w:name="z7010" w:id="665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659"/>
    <w:bookmarkStart w:name="z7011" w:id="6660"/>
    <w:p>
      <w:pPr>
        <w:spacing w:after="0"/>
        <w:ind w:left="0"/>
        <w:jc w:val="both"/>
      </w:pPr>
      <w:r>
        <w:rPr>
          <w:rFonts w:ascii="Times New Roman"/>
          <w:b w:val="false"/>
          <w:i w:val="false"/>
          <w:color w:val="000000"/>
          <w:sz w:val="28"/>
        </w:rPr>
        <w:t>
      15) Бесқарағай ауданының аумағында орналасқан өртке қарсы қызметтерге қатысты аға жедел бастық болып табылады;</w:t>
      </w:r>
    </w:p>
    <w:bookmarkEnd w:id="6660"/>
    <w:bookmarkStart w:name="z7012" w:id="666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661"/>
    <w:bookmarkStart w:name="z7013" w:id="666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662"/>
    <w:bookmarkStart w:name="z7014" w:id="666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663"/>
    <w:bookmarkStart w:name="z7015" w:id="6664"/>
    <w:p>
      <w:pPr>
        <w:spacing w:after="0"/>
        <w:ind w:left="0"/>
        <w:jc w:val="left"/>
      </w:pPr>
      <w:r>
        <w:rPr>
          <w:rFonts w:ascii="Times New Roman"/>
          <w:b/>
          <w:i w:val="false"/>
          <w:color w:val="000000"/>
        </w:rPr>
        <w:t xml:space="preserve"> 4. Бөлімнің мүлкі</w:t>
      </w:r>
    </w:p>
    <w:bookmarkEnd w:id="6664"/>
    <w:bookmarkStart w:name="z7016" w:id="666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665"/>
    <w:bookmarkStart w:name="z7017" w:id="666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666"/>
    <w:bookmarkStart w:name="z7018" w:id="666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667"/>
    <w:bookmarkStart w:name="z7019" w:id="666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668"/>
    <w:bookmarkStart w:name="z7020" w:id="6669"/>
    <w:p>
      <w:pPr>
        <w:spacing w:after="0"/>
        <w:ind w:left="0"/>
        <w:jc w:val="left"/>
      </w:pPr>
      <w:r>
        <w:rPr>
          <w:rFonts w:ascii="Times New Roman"/>
          <w:b/>
          <w:i w:val="false"/>
          <w:color w:val="000000"/>
        </w:rPr>
        <w:t xml:space="preserve"> 5. Бөлімді қайта ұйымдастыру және тарату</w:t>
      </w:r>
    </w:p>
    <w:bookmarkEnd w:id="6669"/>
    <w:bookmarkStart w:name="z7021" w:id="667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87-қосымша</w:t>
            </w:r>
          </w:p>
        </w:tc>
      </w:tr>
    </w:tbl>
    <w:bookmarkStart w:name="z7023" w:id="6671"/>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Бородулиха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6671"/>
    <w:bookmarkStart w:name="z7025" w:id="667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Бородулиха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6672"/>
    <w:bookmarkStart w:name="z7026" w:id="667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6673"/>
    <w:bookmarkStart w:name="z7027" w:id="667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674"/>
    <w:bookmarkStart w:name="z7028" w:id="667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675"/>
    <w:bookmarkStart w:name="z7029" w:id="667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676"/>
    <w:bookmarkStart w:name="z7030" w:id="667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677"/>
    <w:bookmarkStart w:name="z7031" w:id="667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678"/>
    <w:bookmarkStart w:name="z7032" w:id="6679"/>
    <w:p>
      <w:pPr>
        <w:spacing w:after="0"/>
        <w:ind w:left="0"/>
        <w:jc w:val="both"/>
      </w:pPr>
      <w:r>
        <w:rPr>
          <w:rFonts w:ascii="Times New Roman"/>
          <w:b w:val="false"/>
          <w:i w:val="false"/>
          <w:color w:val="000000"/>
          <w:sz w:val="28"/>
        </w:rPr>
        <w:t>
      8. Бөлімнің заңды мекенжайы: 070400 Шығыс Қазақстан облысы, Бородулиха ауданы, Бородулиха ауылы, Ф. Середин көшесі, 5.</w:t>
      </w:r>
    </w:p>
    <w:bookmarkEnd w:id="6679"/>
    <w:bookmarkStart w:name="z7033" w:id="6680"/>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Бородулиха ауданының төтенше жағдайлар бөлімі" республикалық мемлекеттік мекемесі.</w:t>
      </w:r>
    </w:p>
    <w:bookmarkEnd w:id="6680"/>
    <w:bookmarkStart w:name="z7034" w:id="6681"/>
    <w:p>
      <w:pPr>
        <w:spacing w:after="0"/>
        <w:ind w:left="0"/>
        <w:jc w:val="both"/>
      </w:pPr>
      <w:r>
        <w:rPr>
          <w:rFonts w:ascii="Times New Roman"/>
          <w:b w:val="false"/>
          <w:i w:val="false"/>
          <w:color w:val="000000"/>
          <w:sz w:val="28"/>
        </w:rPr>
        <w:t>
      10. Осы Ереже Бөлімнің құрылтай құжаты болып табылады.</w:t>
      </w:r>
    </w:p>
    <w:bookmarkEnd w:id="6681"/>
    <w:bookmarkStart w:name="z7035" w:id="668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682"/>
    <w:bookmarkStart w:name="z7036" w:id="668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683"/>
    <w:bookmarkStart w:name="z7037" w:id="668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684"/>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Start w:name="z7038" w:id="6685"/>
    <w:p>
      <w:pPr>
        <w:spacing w:after="0"/>
        <w:ind w:left="0"/>
        <w:jc w:val="both"/>
      </w:pPr>
      <w:r>
        <w:rPr>
          <w:rFonts w:ascii="Times New Roman"/>
          <w:b w:val="false"/>
          <w:i w:val="false"/>
          <w:color w:val="000000"/>
          <w:sz w:val="28"/>
        </w:rPr>
        <w:t>
      13. Бөлімнің міндеттері:</w:t>
      </w:r>
    </w:p>
    <w:bookmarkEnd w:id="6685"/>
    <w:bookmarkStart w:name="z7039" w:id="668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686"/>
    <w:bookmarkStart w:name="z7040" w:id="668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687"/>
    <w:bookmarkStart w:name="z7041" w:id="668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688"/>
    <w:bookmarkStart w:name="z7042" w:id="668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689"/>
    <w:bookmarkStart w:name="z7043" w:id="6690"/>
    <w:p>
      <w:pPr>
        <w:spacing w:after="0"/>
        <w:ind w:left="0"/>
        <w:jc w:val="both"/>
      </w:pPr>
      <w:r>
        <w:rPr>
          <w:rFonts w:ascii="Times New Roman"/>
          <w:b w:val="false"/>
          <w:i w:val="false"/>
          <w:color w:val="000000"/>
          <w:sz w:val="28"/>
        </w:rPr>
        <w:t>
      14. Бөлімнің функциялары:</w:t>
      </w:r>
    </w:p>
    <w:bookmarkEnd w:id="6690"/>
    <w:bookmarkStart w:name="z7044" w:id="669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691"/>
    <w:bookmarkStart w:name="z7045" w:id="669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692"/>
    <w:bookmarkStart w:name="z7046" w:id="669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693"/>
    <w:bookmarkStart w:name="z7047" w:id="669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694"/>
    <w:bookmarkStart w:name="z7048" w:id="669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695"/>
    <w:bookmarkStart w:name="z7049" w:id="669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696"/>
    <w:bookmarkStart w:name="z7050" w:id="669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697"/>
    <w:bookmarkStart w:name="z7051" w:id="669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698"/>
    <w:bookmarkStart w:name="z7052" w:id="669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699"/>
    <w:bookmarkStart w:name="z7053" w:id="670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700"/>
    <w:bookmarkStart w:name="z7054" w:id="670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701"/>
    <w:bookmarkStart w:name="z7055" w:id="670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7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57" w:id="670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6703"/>
    <w:bookmarkStart w:name="z7058" w:id="670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6704"/>
    <w:bookmarkStart w:name="z7059" w:id="670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6705"/>
    <w:bookmarkStart w:name="z7060" w:id="670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706"/>
    <w:bookmarkStart w:name="z7061" w:id="670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6707"/>
    <w:bookmarkStart w:name="z7062" w:id="670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6708"/>
    <w:bookmarkStart w:name="z7063" w:id="670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709"/>
    <w:bookmarkStart w:name="z7064" w:id="671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6710"/>
    <w:bookmarkStart w:name="z7065" w:id="671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711"/>
    <w:bookmarkStart w:name="z7066" w:id="671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6712"/>
    <w:bookmarkStart w:name="z7067" w:id="671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6713"/>
    <w:bookmarkStart w:name="z7068" w:id="671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6714"/>
    <w:bookmarkStart w:name="z7069" w:id="671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6715"/>
    <w:bookmarkStart w:name="z7070" w:id="671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716"/>
    <w:bookmarkStart w:name="z7071" w:id="671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717"/>
    <w:bookmarkStart w:name="z7072" w:id="671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718"/>
    <w:bookmarkStart w:name="z7073" w:id="671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719"/>
    <w:bookmarkStart w:name="z7074" w:id="6720"/>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6720"/>
    <w:bookmarkStart w:name="z7075" w:id="6721"/>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6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7077" w:id="672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722"/>
    <w:bookmarkStart w:name="z7078" w:id="672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7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79" w:id="6724"/>
    <w:p>
      <w:pPr>
        <w:spacing w:after="0"/>
        <w:ind w:left="0"/>
        <w:jc w:val="both"/>
      </w:pPr>
      <w:r>
        <w:rPr>
          <w:rFonts w:ascii="Times New Roman"/>
          <w:b w:val="false"/>
          <w:i w:val="false"/>
          <w:color w:val="000000"/>
          <w:sz w:val="28"/>
        </w:rPr>
        <w:t>
      15. Құқықтары және міндеттері:</w:t>
      </w:r>
    </w:p>
    <w:bookmarkEnd w:id="6724"/>
    <w:bookmarkStart w:name="z7080" w:id="672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725"/>
    <w:bookmarkStart w:name="z7081" w:id="672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726"/>
    <w:bookmarkStart w:name="z7082" w:id="672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727"/>
    <w:bookmarkStart w:name="z7083" w:id="672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728"/>
    <w:bookmarkStart w:name="z7084" w:id="6729"/>
    <w:p>
      <w:pPr>
        <w:spacing w:after="0"/>
        <w:ind w:left="0"/>
        <w:jc w:val="left"/>
      </w:pPr>
      <w:r>
        <w:rPr>
          <w:rFonts w:ascii="Times New Roman"/>
          <w:b/>
          <w:i w:val="false"/>
          <w:color w:val="000000"/>
        </w:rPr>
        <w:t xml:space="preserve"> 3. Бөлім қызметін ұйымдастыру</w:t>
      </w:r>
    </w:p>
    <w:bookmarkEnd w:id="6729"/>
    <w:bookmarkStart w:name="z7085" w:id="673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6730"/>
    <w:bookmarkStart w:name="z7086" w:id="673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6731"/>
    <w:bookmarkStart w:name="z7087" w:id="6732"/>
    <w:p>
      <w:pPr>
        <w:spacing w:after="0"/>
        <w:ind w:left="0"/>
        <w:jc w:val="both"/>
      </w:pPr>
      <w:r>
        <w:rPr>
          <w:rFonts w:ascii="Times New Roman"/>
          <w:b w:val="false"/>
          <w:i w:val="false"/>
          <w:color w:val="000000"/>
          <w:sz w:val="28"/>
        </w:rPr>
        <w:t>
      18. Бөлім бастығының өкілеттіктері:</w:t>
      </w:r>
    </w:p>
    <w:bookmarkEnd w:id="6732"/>
    <w:bookmarkStart w:name="z7088" w:id="6733"/>
    <w:p>
      <w:pPr>
        <w:spacing w:after="0"/>
        <w:ind w:left="0"/>
        <w:jc w:val="both"/>
      </w:pPr>
      <w:r>
        <w:rPr>
          <w:rFonts w:ascii="Times New Roman"/>
          <w:b w:val="false"/>
          <w:i w:val="false"/>
          <w:color w:val="000000"/>
          <w:sz w:val="28"/>
        </w:rPr>
        <w:t>
      1) Бөлім атынан сенімхатсыз әрекет етеді;</w:t>
      </w:r>
    </w:p>
    <w:bookmarkEnd w:id="6733"/>
    <w:bookmarkStart w:name="z7089" w:id="673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734"/>
    <w:bookmarkStart w:name="z7090" w:id="673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6735"/>
    <w:bookmarkStart w:name="z7091" w:id="6736"/>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6736"/>
    <w:bookmarkStart w:name="z7092" w:id="673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737"/>
    <w:bookmarkStart w:name="z7093" w:id="673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738"/>
    <w:bookmarkStart w:name="z7094" w:id="673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739"/>
    <w:bookmarkStart w:name="z7095" w:id="674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740"/>
    <w:bookmarkStart w:name="z7096" w:id="674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6741"/>
    <w:bookmarkStart w:name="z7097" w:id="674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742"/>
    <w:bookmarkStart w:name="z7098" w:id="674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743"/>
    <w:bookmarkStart w:name="z7099" w:id="674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744"/>
    <w:bookmarkStart w:name="z7100" w:id="674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745"/>
    <w:bookmarkStart w:name="z7101" w:id="674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746"/>
    <w:bookmarkStart w:name="z7102" w:id="6747"/>
    <w:p>
      <w:pPr>
        <w:spacing w:after="0"/>
        <w:ind w:left="0"/>
        <w:jc w:val="both"/>
      </w:pPr>
      <w:r>
        <w:rPr>
          <w:rFonts w:ascii="Times New Roman"/>
          <w:b w:val="false"/>
          <w:i w:val="false"/>
          <w:color w:val="000000"/>
          <w:sz w:val="28"/>
        </w:rPr>
        <w:t>
      15) Бородулиха ауданының аумағында орналасқан өртке қарсы қызметтерге қатысты аға жедел бастық болып табылады;</w:t>
      </w:r>
    </w:p>
    <w:bookmarkEnd w:id="6747"/>
    <w:bookmarkStart w:name="z7103" w:id="674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748"/>
    <w:bookmarkStart w:name="z7104" w:id="674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749"/>
    <w:bookmarkStart w:name="z7105" w:id="675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750"/>
    <w:bookmarkStart w:name="z7106" w:id="6751"/>
    <w:p>
      <w:pPr>
        <w:spacing w:after="0"/>
        <w:ind w:left="0"/>
        <w:jc w:val="left"/>
      </w:pPr>
      <w:r>
        <w:rPr>
          <w:rFonts w:ascii="Times New Roman"/>
          <w:b/>
          <w:i w:val="false"/>
          <w:color w:val="000000"/>
        </w:rPr>
        <w:t xml:space="preserve"> 4. Бөлімнің мүлкі</w:t>
      </w:r>
    </w:p>
    <w:bookmarkEnd w:id="6751"/>
    <w:bookmarkStart w:name="z7107" w:id="675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752"/>
    <w:bookmarkStart w:name="z7108" w:id="675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753"/>
    <w:bookmarkStart w:name="z7109" w:id="675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754"/>
    <w:bookmarkStart w:name="z7110" w:id="6755"/>
    <w:p>
      <w:pPr>
        <w:spacing w:after="0"/>
        <w:ind w:left="0"/>
        <w:jc w:val="both"/>
      </w:pPr>
      <w:r>
        <w:rPr>
          <w:rFonts w:ascii="Times New Roman"/>
          <w:b w:val="false"/>
          <w:i w:val="false"/>
          <w:color w:val="000000"/>
          <w:sz w:val="28"/>
        </w:rPr>
        <w:t xml:space="preserve">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 </w:t>
      </w:r>
    </w:p>
    <w:bookmarkEnd w:id="6755"/>
    <w:bookmarkStart w:name="z7111" w:id="6756"/>
    <w:p>
      <w:pPr>
        <w:spacing w:after="0"/>
        <w:ind w:left="0"/>
        <w:jc w:val="left"/>
      </w:pPr>
      <w:r>
        <w:rPr>
          <w:rFonts w:ascii="Times New Roman"/>
          <w:b/>
          <w:i w:val="false"/>
          <w:color w:val="000000"/>
        </w:rPr>
        <w:t xml:space="preserve"> 5. Бөлімді қайта ұйымдастыру және тарату</w:t>
      </w:r>
    </w:p>
    <w:bookmarkEnd w:id="6756"/>
    <w:bookmarkStart w:name="z7112" w:id="675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7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88-қосымша</w:t>
            </w:r>
          </w:p>
        </w:tc>
      </w:tr>
    </w:tbl>
    <w:bookmarkStart w:name="z7114" w:id="6758"/>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Глубокое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6758"/>
    <w:bookmarkStart w:name="z7116" w:id="675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Глубокое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6759"/>
    <w:bookmarkStart w:name="z7117" w:id="676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6760"/>
    <w:bookmarkStart w:name="z7118" w:id="676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761"/>
    <w:bookmarkStart w:name="z7119" w:id="676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762"/>
    <w:bookmarkStart w:name="z7120" w:id="676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763"/>
    <w:bookmarkStart w:name="z7121" w:id="676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764"/>
    <w:bookmarkStart w:name="z7122" w:id="676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765"/>
    <w:bookmarkStart w:name="z7123" w:id="6766"/>
    <w:p>
      <w:pPr>
        <w:spacing w:after="0"/>
        <w:ind w:left="0"/>
        <w:jc w:val="both"/>
      </w:pPr>
      <w:r>
        <w:rPr>
          <w:rFonts w:ascii="Times New Roman"/>
          <w:b w:val="false"/>
          <w:i w:val="false"/>
          <w:color w:val="000000"/>
          <w:sz w:val="28"/>
        </w:rPr>
        <w:t>
      8. Бөлімнің заңды мекенжайы: 070500 Шығыс Қазақстан облысы, Глубокое ауданы, Глубокое кенті, Пионерская көшесі, 1.</w:t>
      </w:r>
    </w:p>
    <w:bookmarkEnd w:id="6766"/>
    <w:bookmarkStart w:name="z7124" w:id="676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Глубокое ауданының төтенше жағдайлар бөлімі" республикалық мемлекеттік мекемесі.</w:t>
      </w:r>
    </w:p>
    <w:bookmarkEnd w:id="6767"/>
    <w:bookmarkStart w:name="z7125" w:id="6768"/>
    <w:p>
      <w:pPr>
        <w:spacing w:after="0"/>
        <w:ind w:left="0"/>
        <w:jc w:val="both"/>
      </w:pPr>
      <w:r>
        <w:rPr>
          <w:rFonts w:ascii="Times New Roman"/>
          <w:b w:val="false"/>
          <w:i w:val="false"/>
          <w:color w:val="000000"/>
          <w:sz w:val="28"/>
        </w:rPr>
        <w:t>
      10. Осы Ереже Бөлімнің құрылтай құжаты болып табылады.</w:t>
      </w:r>
    </w:p>
    <w:bookmarkEnd w:id="6768"/>
    <w:bookmarkStart w:name="z7126" w:id="676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769"/>
    <w:bookmarkStart w:name="z7127" w:id="677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770"/>
    <w:bookmarkStart w:name="z7128" w:id="677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771"/>
    <w:bookmarkStart w:name="z7129" w:id="6772"/>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6772"/>
    <w:bookmarkStart w:name="z7130" w:id="6773"/>
    <w:p>
      <w:pPr>
        <w:spacing w:after="0"/>
        <w:ind w:left="0"/>
        <w:jc w:val="both"/>
      </w:pPr>
      <w:r>
        <w:rPr>
          <w:rFonts w:ascii="Times New Roman"/>
          <w:b w:val="false"/>
          <w:i w:val="false"/>
          <w:color w:val="000000"/>
          <w:sz w:val="28"/>
        </w:rPr>
        <w:t>
      13. Бөлімнің міндеттері:</w:t>
      </w:r>
    </w:p>
    <w:bookmarkEnd w:id="6773"/>
    <w:bookmarkStart w:name="z7131" w:id="677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774"/>
    <w:bookmarkStart w:name="z7132" w:id="677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775"/>
    <w:bookmarkStart w:name="z7133" w:id="677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776"/>
    <w:bookmarkStart w:name="z7134" w:id="677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777"/>
    <w:bookmarkStart w:name="z7135" w:id="6778"/>
    <w:p>
      <w:pPr>
        <w:spacing w:after="0"/>
        <w:ind w:left="0"/>
        <w:jc w:val="both"/>
      </w:pPr>
      <w:r>
        <w:rPr>
          <w:rFonts w:ascii="Times New Roman"/>
          <w:b w:val="false"/>
          <w:i w:val="false"/>
          <w:color w:val="000000"/>
          <w:sz w:val="28"/>
        </w:rPr>
        <w:t>
      14. Бөлімнің функциялары:</w:t>
      </w:r>
    </w:p>
    <w:bookmarkEnd w:id="6778"/>
    <w:bookmarkStart w:name="z7136" w:id="677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779"/>
    <w:bookmarkStart w:name="z7137" w:id="678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780"/>
    <w:bookmarkStart w:name="z7138" w:id="678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781"/>
    <w:bookmarkStart w:name="z7139" w:id="678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782"/>
    <w:bookmarkStart w:name="z7140" w:id="678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783"/>
    <w:bookmarkStart w:name="z7141" w:id="678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784"/>
    <w:bookmarkStart w:name="z7142" w:id="678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785"/>
    <w:bookmarkStart w:name="z7143" w:id="678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786"/>
    <w:bookmarkStart w:name="z7144" w:id="678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787"/>
    <w:bookmarkStart w:name="z7145" w:id="678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788"/>
    <w:bookmarkStart w:name="z7146" w:id="678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789"/>
    <w:bookmarkStart w:name="z7147" w:id="679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7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49" w:id="679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6791"/>
    <w:bookmarkStart w:name="z7150" w:id="679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6792"/>
    <w:bookmarkStart w:name="z7151" w:id="679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6793"/>
    <w:bookmarkStart w:name="z7152" w:id="679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794"/>
    <w:bookmarkStart w:name="z7153" w:id="679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6795"/>
    <w:bookmarkStart w:name="z7154" w:id="679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6796"/>
    <w:bookmarkStart w:name="z7155" w:id="679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797"/>
    <w:bookmarkStart w:name="z7156" w:id="679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6798"/>
    <w:bookmarkStart w:name="z7157" w:id="679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799"/>
    <w:bookmarkStart w:name="z7158" w:id="680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6800"/>
    <w:bookmarkStart w:name="z7159" w:id="680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6801"/>
    <w:bookmarkStart w:name="z7160" w:id="680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6802"/>
    <w:bookmarkStart w:name="z7161" w:id="680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6803"/>
    <w:bookmarkStart w:name="z7162" w:id="680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804"/>
    <w:bookmarkStart w:name="z7163" w:id="680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805"/>
    <w:bookmarkStart w:name="z7164" w:id="680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806"/>
    <w:bookmarkStart w:name="z7165" w:id="680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807"/>
    <w:bookmarkStart w:name="z7166" w:id="6808"/>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6808"/>
    <w:bookmarkStart w:name="z7167" w:id="6809"/>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68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7169" w:id="681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810"/>
    <w:bookmarkStart w:name="z7170" w:id="681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71" w:id="6812"/>
    <w:p>
      <w:pPr>
        <w:spacing w:after="0"/>
        <w:ind w:left="0"/>
        <w:jc w:val="both"/>
      </w:pPr>
      <w:r>
        <w:rPr>
          <w:rFonts w:ascii="Times New Roman"/>
          <w:b w:val="false"/>
          <w:i w:val="false"/>
          <w:color w:val="000000"/>
          <w:sz w:val="28"/>
        </w:rPr>
        <w:t>
      15. Құқықтары және міндеттері:</w:t>
      </w:r>
    </w:p>
    <w:bookmarkEnd w:id="6812"/>
    <w:bookmarkStart w:name="z7172" w:id="681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813"/>
    <w:bookmarkStart w:name="z7173" w:id="6814"/>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814"/>
    <w:bookmarkStart w:name="z7174" w:id="681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815"/>
    <w:bookmarkStart w:name="z7175" w:id="681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816"/>
    <w:bookmarkStart w:name="z7176" w:id="6817"/>
    <w:p>
      <w:pPr>
        <w:spacing w:after="0"/>
        <w:ind w:left="0"/>
        <w:jc w:val="left"/>
      </w:pPr>
      <w:r>
        <w:rPr>
          <w:rFonts w:ascii="Times New Roman"/>
          <w:b/>
          <w:i w:val="false"/>
          <w:color w:val="000000"/>
        </w:rPr>
        <w:t xml:space="preserve"> 3. Бөлім қызметін ұйымдастыру</w:t>
      </w:r>
    </w:p>
    <w:bookmarkEnd w:id="6817"/>
    <w:bookmarkStart w:name="z7177" w:id="681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6818"/>
    <w:bookmarkStart w:name="z7178" w:id="681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6819"/>
    <w:bookmarkStart w:name="z7179" w:id="6820"/>
    <w:p>
      <w:pPr>
        <w:spacing w:after="0"/>
        <w:ind w:left="0"/>
        <w:jc w:val="both"/>
      </w:pPr>
      <w:r>
        <w:rPr>
          <w:rFonts w:ascii="Times New Roman"/>
          <w:b w:val="false"/>
          <w:i w:val="false"/>
          <w:color w:val="000000"/>
          <w:sz w:val="28"/>
        </w:rPr>
        <w:t>
      18. Бөлім бастығының өкілеттіктері:</w:t>
      </w:r>
    </w:p>
    <w:bookmarkEnd w:id="6820"/>
    <w:bookmarkStart w:name="z7180" w:id="6821"/>
    <w:p>
      <w:pPr>
        <w:spacing w:after="0"/>
        <w:ind w:left="0"/>
        <w:jc w:val="both"/>
      </w:pPr>
      <w:r>
        <w:rPr>
          <w:rFonts w:ascii="Times New Roman"/>
          <w:b w:val="false"/>
          <w:i w:val="false"/>
          <w:color w:val="000000"/>
          <w:sz w:val="28"/>
        </w:rPr>
        <w:t>
      1) Бөлім атынан сенімхатсыз әрекет етеді;</w:t>
      </w:r>
    </w:p>
    <w:bookmarkEnd w:id="6821"/>
    <w:bookmarkStart w:name="z7181" w:id="682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822"/>
    <w:bookmarkStart w:name="z7182" w:id="682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6823"/>
    <w:bookmarkStart w:name="z7183" w:id="6824"/>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6824"/>
    <w:bookmarkStart w:name="z7184" w:id="682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825"/>
    <w:bookmarkStart w:name="z7185" w:id="682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826"/>
    <w:bookmarkStart w:name="z7186" w:id="682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827"/>
    <w:bookmarkStart w:name="z7187" w:id="682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828"/>
    <w:bookmarkStart w:name="z7188" w:id="682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6829"/>
    <w:bookmarkStart w:name="z7189" w:id="683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830"/>
    <w:bookmarkStart w:name="z7190" w:id="683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831"/>
    <w:bookmarkStart w:name="z7191" w:id="683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832"/>
    <w:bookmarkStart w:name="z7192" w:id="683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833"/>
    <w:bookmarkStart w:name="z7193" w:id="683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834"/>
    <w:bookmarkStart w:name="z7194" w:id="6835"/>
    <w:p>
      <w:pPr>
        <w:spacing w:after="0"/>
        <w:ind w:left="0"/>
        <w:jc w:val="both"/>
      </w:pPr>
      <w:r>
        <w:rPr>
          <w:rFonts w:ascii="Times New Roman"/>
          <w:b w:val="false"/>
          <w:i w:val="false"/>
          <w:color w:val="000000"/>
          <w:sz w:val="28"/>
        </w:rPr>
        <w:t>
      15) Глубокое ауданының аумағында орналасқан өртке қарсы қызметтерге қатысты аға жедел бастық болып табылады;</w:t>
      </w:r>
    </w:p>
    <w:bookmarkEnd w:id="6835"/>
    <w:bookmarkStart w:name="z7195" w:id="683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836"/>
    <w:bookmarkStart w:name="z7196" w:id="683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837"/>
    <w:bookmarkStart w:name="z7197" w:id="683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838"/>
    <w:bookmarkStart w:name="z7198" w:id="6839"/>
    <w:p>
      <w:pPr>
        <w:spacing w:after="0"/>
        <w:ind w:left="0"/>
        <w:jc w:val="left"/>
      </w:pPr>
      <w:r>
        <w:rPr>
          <w:rFonts w:ascii="Times New Roman"/>
          <w:b/>
          <w:i w:val="false"/>
          <w:color w:val="000000"/>
        </w:rPr>
        <w:t xml:space="preserve"> 4. Бөлімнің мүлкі</w:t>
      </w:r>
    </w:p>
    <w:bookmarkEnd w:id="6839"/>
    <w:bookmarkStart w:name="z7199" w:id="684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840"/>
    <w:bookmarkStart w:name="z7200" w:id="684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841"/>
    <w:bookmarkStart w:name="z7201" w:id="684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842"/>
    <w:bookmarkStart w:name="z7202" w:id="684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843"/>
    <w:bookmarkStart w:name="z7203" w:id="6844"/>
    <w:p>
      <w:pPr>
        <w:spacing w:after="0"/>
        <w:ind w:left="0"/>
        <w:jc w:val="left"/>
      </w:pPr>
      <w:r>
        <w:rPr>
          <w:rFonts w:ascii="Times New Roman"/>
          <w:b/>
          <w:i w:val="false"/>
          <w:color w:val="000000"/>
        </w:rPr>
        <w:t xml:space="preserve"> 5. Бөлімді қайта ұйымдастыру және тарату</w:t>
      </w:r>
    </w:p>
    <w:bookmarkEnd w:id="6844"/>
    <w:bookmarkStart w:name="z7204" w:id="684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8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89-қосымша</w:t>
            </w:r>
          </w:p>
        </w:tc>
      </w:tr>
    </w:tbl>
    <w:bookmarkStart w:name="z7206" w:id="6846"/>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Жарма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6846"/>
    <w:bookmarkStart w:name="z7208" w:id="684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Жарма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6847"/>
    <w:bookmarkStart w:name="z7209" w:id="684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6848"/>
    <w:bookmarkStart w:name="z7210" w:id="684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849"/>
    <w:bookmarkStart w:name="z7211" w:id="685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850"/>
    <w:bookmarkStart w:name="z7212" w:id="685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851"/>
    <w:bookmarkStart w:name="z7213" w:id="685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852"/>
    <w:bookmarkStart w:name="z7214" w:id="685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853"/>
    <w:bookmarkStart w:name="z7215" w:id="6854"/>
    <w:p>
      <w:pPr>
        <w:spacing w:after="0"/>
        <w:ind w:left="0"/>
        <w:jc w:val="both"/>
      </w:pPr>
      <w:r>
        <w:rPr>
          <w:rFonts w:ascii="Times New Roman"/>
          <w:b w:val="false"/>
          <w:i w:val="false"/>
          <w:color w:val="000000"/>
          <w:sz w:val="28"/>
        </w:rPr>
        <w:t>
      8. Бөлімнің заңды мекенжайы: 070600 Шығыс Қазақстан облысы, Жарма ауданы, Қалбатау ауылы, Қабанбай көшесі, 3.</w:t>
      </w:r>
    </w:p>
    <w:bookmarkEnd w:id="6854"/>
    <w:bookmarkStart w:name="z7216" w:id="685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Жарма ауданының төтенше жағдайлар бөлімі" республикалық мемлекеттік мекемесі.</w:t>
      </w:r>
    </w:p>
    <w:bookmarkEnd w:id="6855"/>
    <w:bookmarkStart w:name="z7217" w:id="6856"/>
    <w:p>
      <w:pPr>
        <w:spacing w:after="0"/>
        <w:ind w:left="0"/>
        <w:jc w:val="both"/>
      </w:pPr>
      <w:r>
        <w:rPr>
          <w:rFonts w:ascii="Times New Roman"/>
          <w:b w:val="false"/>
          <w:i w:val="false"/>
          <w:color w:val="000000"/>
          <w:sz w:val="28"/>
        </w:rPr>
        <w:t>
      10. Осы Ереже Бөлімнің құрылтай құжаты болып табылады.</w:t>
      </w:r>
    </w:p>
    <w:bookmarkEnd w:id="6856"/>
    <w:bookmarkStart w:name="z7218" w:id="685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857"/>
    <w:bookmarkStart w:name="z7219" w:id="685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858"/>
    <w:bookmarkStart w:name="z7220" w:id="685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859"/>
    <w:bookmarkStart w:name="z7221" w:id="6860"/>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6860"/>
    <w:bookmarkStart w:name="z7222" w:id="6861"/>
    <w:p>
      <w:pPr>
        <w:spacing w:after="0"/>
        <w:ind w:left="0"/>
        <w:jc w:val="both"/>
      </w:pPr>
      <w:r>
        <w:rPr>
          <w:rFonts w:ascii="Times New Roman"/>
          <w:b w:val="false"/>
          <w:i w:val="false"/>
          <w:color w:val="000000"/>
          <w:sz w:val="28"/>
        </w:rPr>
        <w:t>
      13. Бөлімнің міндеттері:</w:t>
      </w:r>
    </w:p>
    <w:bookmarkEnd w:id="6861"/>
    <w:bookmarkStart w:name="z7223" w:id="686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862"/>
    <w:bookmarkStart w:name="z7224" w:id="686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863"/>
    <w:bookmarkStart w:name="z7225" w:id="686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864"/>
    <w:bookmarkStart w:name="z7226" w:id="686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865"/>
    <w:bookmarkStart w:name="z7227" w:id="6866"/>
    <w:p>
      <w:pPr>
        <w:spacing w:after="0"/>
        <w:ind w:left="0"/>
        <w:jc w:val="both"/>
      </w:pPr>
      <w:r>
        <w:rPr>
          <w:rFonts w:ascii="Times New Roman"/>
          <w:b w:val="false"/>
          <w:i w:val="false"/>
          <w:color w:val="000000"/>
          <w:sz w:val="28"/>
        </w:rPr>
        <w:t>
      14. Бөлімнің функциялары:</w:t>
      </w:r>
    </w:p>
    <w:bookmarkEnd w:id="6866"/>
    <w:bookmarkStart w:name="z7228" w:id="686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867"/>
    <w:bookmarkStart w:name="z7229" w:id="686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868"/>
    <w:bookmarkStart w:name="z7230" w:id="686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869"/>
    <w:bookmarkStart w:name="z7231" w:id="687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870"/>
    <w:bookmarkStart w:name="z7232" w:id="687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871"/>
    <w:bookmarkStart w:name="z7233" w:id="687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872"/>
    <w:bookmarkStart w:name="z7234" w:id="687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873"/>
    <w:bookmarkStart w:name="z7235" w:id="687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874"/>
    <w:bookmarkStart w:name="z7236" w:id="687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875"/>
    <w:bookmarkStart w:name="z7237" w:id="687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876"/>
    <w:bookmarkStart w:name="z7238" w:id="687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877"/>
    <w:bookmarkStart w:name="z7239" w:id="687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8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41" w:id="6879"/>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6879"/>
    <w:bookmarkStart w:name="z7242" w:id="6880"/>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6880"/>
    <w:bookmarkStart w:name="z7243" w:id="6881"/>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6881"/>
    <w:bookmarkStart w:name="z7244" w:id="6882"/>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882"/>
    <w:bookmarkStart w:name="z7245" w:id="6883"/>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6883"/>
    <w:bookmarkStart w:name="z7246" w:id="6884"/>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6884"/>
    <w:bookmarkStart w:name="z7247" w:id="6885"/>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885"/>
    <w:bookmarkStart w:name="z7248" w:id="6886"/>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6886"/>
    <w:bookmarkStart w:name="z7249" w:id="6887"/>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887"/>
    <w:bookmarkStart w:name="z7250" w:id="6888"/>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6888"/>
    <w:bookmarkStart w:name="z7251" w:id="6889"/>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6889"/>
    <w:bookmarkStart w:name="z7252" w:id="6890"/>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6890"/>
    <w:bookmarkStart w:name="z7253" w:id="6891"/>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6891"/>
    <w:bookmarkStart w:name="z7254" w:id="689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892"/>
    <w:bookmarkStart w:name="z7255" w:id="6893"/>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893"/>
    <w:bookmarkStart w:name="z7256" w:id="689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894"/>
    <w:bookmarkStart w:name="z7257" w:id="6895"/>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895"/>
    <w:bookmarkStart w:name="z7258" w:id="6896"/>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6896"/>
    <w:bookmarkStart w:name="z7259" w:id="6897"/>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6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7261" w:id="689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898"/>
    <w:bookmarkStart w:name="z7262" w:id="689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63" w:id="6900"/>
    <w:p>
      <w:pPr>
        <w:spacing w:after="0"/>
        <w:ind w:left="0"/>
        <w:jc w:val="both"/>
      </w:pPr>
      <w:r>
        <w:rPr>
          <w:rFonts w:ascii="Times New Roman"/>
          <w:b w:val="false"/>
          <w:i w:val="false"/>
          <w:color w:val="000000"/>
          <w:sz w:val="28"/>
        </w:rPr>
        <w:t>
      15. Құқықтары және міндеттері:</w:t>
      </w:r>
    </w:p>
    <w:bookmarkEnd w:id="6900"/>
    <w:bookmarkStart w:name="z7264" w:id="690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901"/>
    <w:bookmarkStart w:name="z7265" w:id="690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902"/>
    <w:bookmarkStart w:name="z7266" w:id="690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903"/>
    <w:bookmarkStart w:name="z7267" w:id="690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904"/>
    <w:bookmarkStart w:name="z7268" w:id="6905"/>
    <w:p>
      <w:pPr>
        <w:spacing w:after="0"/>
        <w:ind w:left="0"/>
        <w:jc w:val="left"/>
      </w:pPr>
      <w:r>
        <w:rPr>
          <w:rFonts w:ascii="Times New Roman"/>
          <w:b/>
          <w:i w:val="false"/>
          <w:color w:val="000000"/>
        </w:rPr>
        <w:t xml:space="preserve"> 3. Бөлім қызметін ұйымдастыру</w:t>
      </w:r>
    </w:p>
    <w:bookmarkEnd w:id="6905"/>
    <w:bookmarkStart w:name="z7269" w:id="6906"/>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6906"/>
    <w:bookmarkStart w:name="z7270" w:id="6907"/>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6907"/>
    <w:bookmarkStart w:name="z7271" w:id="6908"/>
    <w:p>
      <w:pPr>
        <w:spacing w:after="0"/>
        <w:ind w:left="0"/>
        <w:jc w:val="both"/>
      </w:pPr>
      <w:r>
        <w:rPr>
          <w:rFonts w:ascii="Times New Roman"/>
          <w:b w:val="false"/>
          <w:i w:val="false"/>
          <w:color w:val="000000"/>
          <w:sz w:val="28"/>
        </w:rPr>
        <w:t>
      18. Бөлім бастығының өкілеттіктері:</w:t>
      </w:r>
    </w:p>
    <w:bookmarkEnd w:id="6908"/>
    <w:bookmarkStart w:name="z7272" w:id="6909"/>
    <w:p>
      <w:pPr>
        <w:spacing w:after="0"/>
        <w:ind w:left="0"/>
        <w:jc w:val="both"/>
      </w:pPr>
      <w:r>
        <w:rPr>
          <w:rFonts w:ascii="Times New Roman"/>
          <w:b w:val="false"/>
          <w:i w:val="false"/>
          <w:color w:val="000000"/>
          <w:sz w:val="28"/>
        </w:rPr>
        <w:t>
      1) бөлім атынан сенімхатсыз әрекет етеді;</w:t>
      </w:r>
    </w:p>
    <w:bookmarkEnd w:id="6909"/>
    <w:bookmarkStart w:name="z7273" w:id="691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910"/>
    <w:bookmarkStart w:name="z7274" w:id="691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6911"/>
    <w:bookmarkStart w:name="z7275" w:id="6912"/>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6912"/>
    <w:bookmarkStart w:name="z7276" w:id="691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913"/>
    <w:bookmarkStart w:name="z7277" w:id="691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914"/>
    <w:bookmarkStart w:name="z7278" w:id="691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915"/>
    <w:bookmarkStart w:name="z7279" w:id="691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916"/>
    <w:bookmarkStart w:name="z7280" w:id="6917"/>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6917"/>
    <w:bookmarkStart w:name="z7281" w:id="691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918"/>
    <w:bookmarkStart w:name="z7282" w:id="691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919"/>
    <w:bookmarkStart w:name="z7283" w:id="692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920"/>
    <w:bookmarkStart w:name="z7284" w:id="692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921"/>
    <w:bookmarkStart w:name="z7285" w:id="692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922"/>
    <w:bookmarkStart w:name="z7286" w:id="6923"/>
    <w:p>
      <w:pPr>
        <w:spacing w:after="0"/>
        <w:ind w:left="0"/>
        <w:jc w:val="both"/>
      </w:pPr>
      <w:r>
        <w:rPr>
          <w:rFonts w:ascii="Times New Roman"/>
          <w:b w:val="false"/>
          <w:i w:val="false"/>
          <w:color w:val="000000"/>
          <w:sz w:val="28"/>
        </w:rPr>
        <w:t>
      15) Жарма ауданының аумағында орналасқан өртке қарсы қызметтерге қатысты аға жедел бастық болып табылады;</w:t>
      </w:r>
    </w:p>
    <w:bookmarkEnd w:id="6923"/>
    <w:bookmarkStart w:name="z7287" w:id="692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924"/>
    <w:bookmarkStart w:name="z7288" w:id="692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925"/>
    <w:bookmarkStart w:name="z7289" w:id="692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926"/>
    <w:bookmarkStart w:name="z7290" w:id="6927"/>
    <w:p>
      <w:pPr>
        <w:spacing w:after="0"/>
        <w:ind w:left="0"/>
        <w:jc w:val="left"/>
      </w:pPr>
      <w:r>
        <w:rPr>
          <w:rFonts w:ascii="Times New Roman"/>
          <w:b/>
          <w:i w:val="false"/>
          <w:color w:val="000000"/>
        </w:rPr>
        <w:t xml:space="preserve"> 4. Бөлімнің мүлкі</w:t>
      </w:r>
    </w:p>
    <w:bookmarkEnd w:id="6927"/>
    <w:bookmarkStart w:name="z7291" w:id="692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928"/>
    <w:bookmarkStart w:name="z7292" w:id="692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929"/>
    <w:bookmarkStart w:name="z7293" w:id="693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930"/>
    <w:bookmarkStart w:name="z7294" w:id="693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931"/>
    <w:bookmarkStart w:name="z7295" w:id="6932"/>
    <w:p>
      <w:pPr>
        <w:spacing w:after="0"/>
        <w:ind w:left="0"/>
        <w:jc w:val="left"/>
      </w:pPr>
      <w:r>
        <w:rPr>
          <w:rFonts w:ascii="Times New Roman"/>
          <w:b/>
          <w:i w:val="false"/>
          <w:color w:val="000000"/>
        </w:rPr>
        <w:t xml:space="preserve"> 5. Бөлімді қайта ұйымдастыру және тарату</w:t>
      </w:r>
    </w:p>
    <w:bookmarkEnd w:id="6932"/>
    <w:bookmarkStart w:name="z7296" w:id="693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9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90-қосымша</w:t>
            </w:r>
          </w:p>
        </w:tc>
      </w:tr>
    </w:tbl>
    <w:bookmarkStart w:name="z7298" w:id="6934"/>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Зайсан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6934"/>
    <w:bookmarkStart w:name="z7300" w:id="693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Зайсан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6935"/>
    <w:bookmarkStart w:name="z7301" w:id="693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6936"/>
    <w:bookmarkStart w:name="z7302" w:id="693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937"/>
    <w:bookmarkStart w:name="z7303" w:id="693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938"/>
    <w:bookmarkStart w:name="z7304" w:id="693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939"/>
    <w:bookmarkStart w:name="z7305" w:id="694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940"/>
    <w:bookmarkStart w:name="z7306" w:id="694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941"/>
    <w:bookmarkStart w:name="z7307" w:id="6942"/>
    <w:p>
      <w:pPr>
        <w:spacing w:after="0"/>
        <w:ind w:left="0"/>
        <w:jc w:val="both"/>
      </w:pPr>
      <w:r>
        <w:rPr>
          <w:rFonts w:ascii="Times New Roman"/>
          <w:b w:val="false"/>
          <w:i w:val="false"/>
          <w:color w:val="000000"/>
          <w:sz w:val="28"/>
        </w:rPr>
        <w:t>
      8. Бөлімнің заңды мекенжайы: 070700 Шығыс Қазақстан облысы, Зайсан қаласы, Манапов көшесі, 21.</w:t>
      </w:r>
    </w:p>
    <w:bookmarkEnd w:id="6942"/>
    <w:bookmarkStart w:name="z7308" w:id="694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Зайсан ауданының төтенше жағдайлар бөлімі" республикалық мемлекеттік мекемесі.</w:t>
      </w:r>
    </w:p>
    <w:bookmarkEnd w:id="6943"/>
    <w:bookmarkStart w:name="z7309" w:id="6944"/>
    <w:p>
      <w:pPr>
        <w:spacing w:after="0"/>
        <w:ind w:left="0"/>
        <w:jc w:val="both"/>
      </w:pPr>
      <w:r>
        <w:rPr>
          <w:rFonts w:ascii="Times New Roman"/>
          <w:b w:val="false"/>
          <w:i w:val="false"/>
          <w:color w:val="000000"/>
          <w:sz w:val="28"/>
        </w:rPr>
        <w:t>
      10. Осы Ереже Бөлімнің құрылтай құжаты болып табылады.</w:t>
      </w:r>
    </w:p>
    <w:bookmarkEnd w:id="6944"/>
    <w:bookmarkStart w:name="z7310" w:id="694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945"/>
    <w:bookmarkStart w:name="z7311" w:id="694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946"/>
    <w:bookmarkStart w:name="z7312" w:id="694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947"/>
    <w:bookmarkStart w:name="z7313" w:id="6948"/>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6948"/>
    <w:bookmarkStart w:name="z7314" w:id="6949"/>
    <w:p>
      <w:pPr>
        <w:spacing w:after="0"/>
        <w:ind w:left="0"/>
        <w:jc w:val="both"/>
      </w:pPr>
      <w:r>
        <w:rPr>
          <w:rFonts w:ascii="Times New Roman"/>
          <w:b w:val="false"/>
          <w:i w:val="false"/>
          <w:color w:val="000000"/>
          <w:sz w:val="28"/>
        </w:rPr>
        <w:t>
      13. Бөлімнің міндеттері:</w:t>
      </w:r>
    </w:p>
    <w:bookmarkEnd w:id="6949"/>
    <w:bookmarkStart w:name="z7315" w:id="695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950"/>
    <w:bookmarkStart w:name="z7316" w:id="695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951"/>
    <w:bookmarkStart w:name="z7317" w:id="695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952"/>
    <w:bookmarkStart w:name="z7318" w:id="695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953"/>
    <w:bookmarkStart w:name="z7319" w:id="6954"/>
    <w:p>
      <w:pPr>
        <w:spacing w:after="0"/>
        <w:ind w:left="0"/>
        <w:jc w:val="both"/>
      </w:pPr>
      <w:r>
        <w:rPr>
          <w:rFonts w:ascii="Times New Roman"/>
          <w:b w:val="false"/>
          <w:i w:val="false"/>
          <w:color w:val="000000"/>
          <w:sz w:val="28"/>
        </w:rPr>
        <w:t>
      14. Бөлімнің функциялары:</w:t>
      </w:r>
    </w:p>
    <w:bookmarkEnd w:id="6954"/>
    <w:bookmarkStart w:name="z7320" w:id="695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955"/>
    <w:bookmarkStart w:name="z7321" w:id="695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956"/>
    <w:bookmarkStart w:name="z7322" w:id="695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957"/>
    <w:bookmarkStart w:name="z7323" w:id="695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958"/>
    <w:bookmarkStart w:name="z7324" w:id="695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959"/>
    <w:bookmarkStart w:name="z7325" w:id="696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960"/>
    <w:bookmarkStart w:name="z7326" w:id="696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961"/>
    <w:bookmarkStart w:name="z7327" w:id="696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962"/>
    <w:bookmarkStart w:name="z7328" w:id="696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963"/>
    <w:bookmarkStart w:name="z7329" w:id="696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964"/>
    <w:bookmarkStart w:name="z7330" w:id="696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965"/>
    <w:bookmarkStart w:name="z7331" w:id="696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9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33" w:id="696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6967"/>
    <w:bookmarkStart w:name="z7334" w:id="696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6968"/>
    <w:bookmarkStart w:name="z7335" w:id="696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6969"/>
    <w:bookmarkStart w:name="z7336" w:id="697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6970"/>
    <w:bookmarkStart w:name="z7337" w:id="697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6971"/>
    <w:bookmarkStart w:name="z7338" w:id="697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6972"/>
    <w:bookmarkStart w:name="z7339" w:id="697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973"/>
    <w:bookmarkStart w:name="z7340" w:id="6974"/>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6974"/>
    <w:bookmarkStart w:name="z7341" w:id="697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975"/>
    <w:bookmarkStart w:name="z7342" w:id="697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6976"/>
    <w:bookmarkStart w:name="z7343" w:id="6977"/>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6977"/>
    <w:bookmarkStart w:name="z7344" w:id="697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6978"/>
    <w:bookmarkStart w:name="z7345" w:id="697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6979"/>
    <w:bookmarkStart w:name="z7346" w:id="698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980"/>
    <w:bookmarkStart w:name="z7347" w:id="698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981"/>
    <w:bookmarkStart w:name="z7348" w:id="698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6982"/>
    <w:bookmarkStart w:name="z7349" w:id="698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983"/>
    <w:bookmarkStart w:name="z7350" w:id="6984"/>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6984"/>
    <w:bookmarkStart w:name="z7351" w:id="6985"/>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69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7353" w:id="698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986"/>
    <w:bookmarkStart w:name="z7354" w:id="698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9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55" w:id="6988"/>
    <w:p>
      <w:pPr>
        <w:spacing w:after="0"/>
        <w:ind w:left="0"/>
        <w:jc w:val="both"/>
      </w:pPr>
      <w:r>
        <w:rPr>
          <w:rFonts w:ascii="Times New Roman"/>
          <w:b w:val="false"/>
          <w:i w:val="false"/>
          <w:color w:val="000000"/>
          <w:sz w:val="28"/>
        </w:rPr>
        <w:t>
      15. Құқықтары және міндеттері:</w:t>
      </w:r>
    </w:p>
    <w:bookmarkEnd w:id="6988"/>
    <w:bookmarkStart w:name="z7356" w:id="698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989"/>
    <w:bookmarkStart w:name="z7357" w:id="699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990"/>
    <w:bookmarkStart w:name="z7358" w:id="699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991"/>
    <w:bookmarkStart w:name="z7359" w:id="699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6992"/>
    <w:bookmarkStart w:name="z7360" w:id="6993"/>
    <w:p>
      <w:pPr>
        <w:spacing w:after="0"/>
        <w:ind w:left="0"/>
        <w:jc w:val="left"/>
      </w:pPr>
      <w:r>
        <w:rPr>
          <w:rFonts w:ascii="Times New Roman"/>
          <w:b/>
          <w:i w:val="false"/>
          <w:color w:val="000000"/>
        </w:rPr>
        <w:t xml:space="preserve"> 3. Бөлім қызметін ұйымдастыру</w:t>
      </w:r>
    </w:p>
    <w:bookmarkEnd w:id="6993"/>
    <w:bookmarkStart w:name="z7361" w:id="6994"/>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6994"/>
    <w:bookmarkStart w:name="z7362" w:id="6995"/>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6995"/>
    <w:bookmarkStart w:name="z7363" w:id="6996"/>
    <w:p>
      <w:pPr>
        <w:spacing w:after="0"/>
        <w:ind w:left="0"/>
        <w:jc w:val="both"/>
      </w:pPr>
      <w:r>
        <w:rPr>
          <w:rFonts w:ascii="Times New Roman"/>
          <w:b w:val="false"/>
          <w:i w:val="false"/>
          <w:color w:val="000000"/>
          <w:sz w:val="28"/>
        </w:rPr>
        <w:t>
      18. Бөлім бастығының өкілеттіктері:</w:t>
      </w:r>
    </w:p>
    <w:bookmarkEnd w:id="6996"/>
    <w:bookmarkStart w:name="z7364" w:id="6997"/>
    <w:p>
      <w:pPr>
        <w:spacing w:after="0"/>
        <w:ind w:left="0"/>
        <w:jc w:val="both"/>
      </w:pPr>
      <w:r>
        <w:rPr>
          <w:rFonts w:ascii="Times New Roman"/>
          <w:b w:val="false"/>
          <w:i w:val="false"/>
          <w:color w:val="000000"/>
          <w:sz w:val="28"/>
        </w:rPr>
        <w:t>
      1) бөлім атынан сенімхатсыз әрекет етеді;</w:t>
      </w:r>
    </w:p>
    <w:bookmarkEnd w:id="6997"/>
    <w:bookmarkStart w:name="z7365" w:id="699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998"/>
    <w:bookmarkStart w:name="z7366" w:id="699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6999"/>
    <w:bookmarkStart w:name="z7367" w:id="7000"/>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7000"/>
    <w:bookmarkStart w:name="z7368" w:id="700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001"/>
    <w:bookmarkStart w:name="z7369" w:id="700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002"/>
    <w:bookmarkStart w:name="z7370" w:id="700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003"/>
    <w:bookmarkStart w:name="z7371" w:id="700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004"/>
    <w:bookmarkStart w:name="z7372" w:id="7005"/>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7005"/>
    <w:bookmarkStart w:name="z7373" w:id="700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006"/>
    <w:bookmarkStart w:name="z7374" w:id="700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007"/>
    <w:bookmarkStart w:name="z7375" w:id="700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008"/>
    <w:bookmarkStart w:name="z7376" w:id="700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009"/>
    <w:bookmarkStart w:name="z7377" w:id="701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010"/>
    <w:bookmarkStart w:name="z7378" w:id="7011"/>
    <w:p>
      <w:pPr>
        <w:spacing w:after="0"/>
        <w:ind w:left="0"/>
        <w:jc w:val="both"/>
      </w:pPr>
      <w:r>
        <w:rPr>
          <w:rFonts w:ascii="Times New Roman"/>
          <w:b w:val="false"/>
          <w:i w:val="false"/>
          <w:color w:val="000000"/>
          <w:sz w:val="28"/>
        </w:rPr>
        <w:t>
      15) Зайсан ауданының аумағында орналасқан өртке қарсы қызметтерге қатысты аға жедел бастық болып табылады;</w:t>
      </w:r>
    </w:p>
    <w:bookmarkEnd w:id="7011"/>
    <w:bookmarkStart w:name="z7379" w:id="701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012"/>
    <w:bookmarkStart w:name="z7380" w:id="701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013"/>
    <w:bookmarkStart w:name="z7381" w:id="701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014"/>
    <w:bookmarkStart w:name="z7382" w:id="7015"/>
    <w:p>
      <w:pPr>
        <w:spacing w:after="0"/>
        <w:ind w:left="0"/>
        <w:jc w:val="left"/>
      </w:pPr>
      <w:r>
        <w:rPr>
          <w:rFonts w:ascii="Times New Roman"/>
          <w:b/>
          <w:i w:val="false"/>
          <w:color w:val="000000"/>
        </w:rPr>
        <w:t xml:space="preserve"> 4. Бөлімнің мүлкі</w:t>
      </w:r>
    </w:p>
    <w:bookmarkEnd w:id="7015"/>
    <w:bookmarkStart w:name="z7383" w:id="701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016"/>
    <w:bookmarkStart w:name="z7384" w:id="701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017"/>
    <w:bookmarkStart w:name="z7385" w:id="701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018"/>
    <w:bookmarkStart w:name="z7386" w:id="701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019"/>
    <w:bookmarkStart w:name="z7387" w:id="7020"/>
    <w:p>
      <w:pPr>
        <w:spacing w:after="0"/>
        <w:ind w:left="0"/>
        <w:jc w:val="left"/>
      </w:pPr>
      <w:r>
        <w:rPr>
          <w:rFonts w:ascii="Times New Roman"/>
          <w:b/>
          <w:i w:val="false"/>
          <w:color w:val="000000"/>
        </w:rPr>
        <w:t xml:space="preserve"> 5. Бөлімді қайта ұйымдастыру және тарату</w:t>
      </w:r>
    </w:p>
    <w:bookmarkEnd w:id="7020"/>
    <w:bookmarkStart w:name="z7388" w:id="702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0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91-қосымша</w:t>
            </w:r>
          </w:p>
        </w:tc>
      </w:tr>
    </w:tbl>
    <w:bookmarkStart w:name="z7390" w:id="7022"/>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Катонқарағай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7022"/>
    <w:bookmarkStart w:name="z7392" w:id="702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Катонқарағай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7023"/>
    <w:bookmarkStart w:name="z7393" w:id="702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024"/>
    <w:bookmarkStart w:name="z7394" w:id="702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025"/>
    <w:bookmarkStart w:name="z7395" w:id="702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026"/>
    <w:bookmarkStart w:name="z7396" w:id="702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027"/>
    <w:bookmarkStart w:name="z7397" w:id="702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028"/>
    <w:bookmarkStart w:name="z7398" w:id="702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029"/>
    <w:bookmarkStart w:name="z7399" w:id="7030"/>
    <w:p>
      <w:pPr>
        <w:spacing w:after="0"/>
        <w:ind w:left="0"/>
        <w:jc w:val="both"/>
      </w:pPr>
      <w:r>
        <w:rPr>
          <w:rFonts w:ascii="Times New Roman"/>
          <w:b w:val="false"/>
          <w:i w:val="false"/>
          <w:color w:val="000000"/>
          <w:sz w:val="28"/>
        </w:rPr>
        <w:t>
      8. Бөлімнің заңды мекенжайы: 070900 Шығыс Қазақстан облысы, Катонқарағай ауданы, Үлкен Нарын ауылы, Амангелді көшесі, 79.</w:t>
      </w:r>
    </w:p>
    <w:bookmarkEnd w:id="7030"/>
    <w:bookmarkStart w:name="z7400" w:id="703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Катонқарағай ауданының төтенше жағдайлар бөлімі" республикалық мемлекеттік мекемесі.</w:t>
      </w:r>
    </w:p>
    <w:bookmarkEnd w:id="7031"/>
    <w:bookmarkStart w:name="z7401" w:id="7032"/>
    <w:p>
      <w:pPr>
        <w:spacing w:after="0"/>
        <w:ind w:left="0"/>
        <w:jc w:val="both"/>
      </w:pPr>
      <w:r>
        <w:rPr>
          <w:rFonts w:ascii="Times New Roman"/>
          <w:b w:val="false"/>
          <w:i w:val="false"/>
          <w:color w:val="000000"/>
          <w:sz w:val="28"/>
        </w:rPr>
        <w:t>
      10. Осы Ереже Бөлімнің құрылтай құжаты болып табылады.</w:t>
      </w:r>
    </w:p>
    <w:bookmarkEnd w:id="7032"/>
    <w:bookmarkStart w:name="z7402" w:id="703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033"/>
    <w:bookmarkStart w:name="z7403" w:id="703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034"/>
    <w:bookmarkStart w:name="z7404" w:id="703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035"/>
    <w:bookmarkStart w:name="z7405" w:id="7036"/>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7036"/>
    <w:bookmarkStart w:name="z7406" w:id="7037"/>
    <w:p>
      <w:pPr>
        <w:spacing w:after="0"/>
        <w:ind w:left="0"/>
        <w:jc w:val="both"/>
      </w:pPr>
      <w:r>
        <w:rPr>
          <w:rFonts w:ascii="Times New Roman"/>
          <w:b w:val="false"/>
          <w:i w:val="false"/>
          <w:color w:val="000000"/>
          <w:sz w:val="28"/>
        </w:rPr>
        <w:t>
      13. Бөлімнің міндеттері:</w:t>
      </w:r>
    </w:p>
    <w:bookmarkEnd w:id="7037"/>
    <w:bookmarkStart w:name="z7407" w:id="703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038"/>
    <w:bookmarkStart w:name="z7408" w:id="703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039"/>
    <w:bookmarkStart w:name="z7409" w:id="704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040"/>
    <w:bookmarkStart w:name="z7410" w:id="704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041"/>
    <w:bookmarkStart w:name="z7411" w:id="7042"/>
    <w:p>
      <w:pPr>
        <w:spacing w:after="0"/>
        <w:ind w:left="0"/>
        <w:jc w:val="both"/>
      </w:pPr>
      <w:r>
        <w:rPr>
          <w:rFonts w:ascii="Times New Roman"/>
          <w:b w:val="false"/>
          <w:i w:val="false"/>
          <w:color w:val="000000"/>
          <w:sz w:val="28"/>
        </w:rPr>
        <w:t>
      14. Бөлімнің функциялары:</w:t>
      </w:r>
    </w:p>
    <w:bookmarkEnd w:id="7042"/>
    <w:bookmarkStart w:name="z7412" w:id="704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043"/>
    <w:bookmarkStart w:name="z7413" w:id="704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044"/>
    <w:bookmarkStart w:name="z7414" w:id="704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045"/>
    <w:bookmarkStart w:name="z7415" w:id="704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046"/>
    <w:bookmarkStart w:name="z7416" w:id="704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047"/>
    <w:bookmarkStart w:name="z7417" w:id="704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048"/>
    <w:bookmarkStart w:name="z7418" w:id="704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049"/>
    <w:bookmarkStart w:name="z7419" w:id="705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050"/>
    <w:bookmarkStart w:name="z7420" w:id="705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051"/>
    <w:bookmarkStart w:name="z7421" w:id="705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052"/>
    <w:bookmarkStart w:name="z7422" w:id="705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053"/>
    <w:bookmarkStart w:name="z7423" w:id="705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0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25" w:id="7055"/>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7055"/>
    <w:bookmarkStart w:name="z7426" w:id="7056"/>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7056"/>
    <w:bookmarkStart w:name="z7427" w:id="7057"/>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7057"/>
    <w:bookmarkStart w:name="z7428" w:id="7058"/>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058"/>
    <w:bookmarkStart w:name="z7429" w:id="7059"/>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7059"/>
    <w:bookmarkStart w:name="z7430" w:id="7060"/>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7060"/>
    <w:bookmarkStart w:name="z7431" w:id="7061"/>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061"/>
    <w:bookmarkStart w:name="z7432" w:id="7062"/>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7062"/>
    <w:bookmarkStart w:name="z7433" w:id="7063"/>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063"/>
    <w:bookmarkStart w:name="z7434" w:id="7064"/>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7064"/>
    <w:bookmarkStart w:name="z7435" w:id="7065"/>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7065"/>
    <w:bookmarkStart w:name="z7436" w:id="7066"/>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7066"/>
    <w:bookmarkStart w:name="z7437" w:id="7067"/>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7067"/>
    <w:bookmarkStart w:name="z7438" w:id="706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068"/>
    <w:bookmarkStart w:name="z7439" w:id="7069"/>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069"/>
    <w:bookmarkStart w:name="z7440" w:id="707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070"/>
    <w:bookmarkStart w:name="z7441" w:id="7071"/>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071"/>
    <w:bookmarkStart w:name="z7442" w:id="7072"/>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7072"/>
    <w:bookmarkStart w:name="z7443" w:id="7073"/>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70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7445" w:id="707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074"/>
    <w:bookmarkStart w:name="z7446" w:id="707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47" w:id="7076"/>
    <w:p>
      <w:pPr>
        <w:spacing w:after="0"/>
        <w:ind w:left="0"/>
        <w:jc w:val="both"/>
      </w:pPr>
      <w:r>
        <w:rPr>
          <w:rFonts w:ascii="Times New Roman"/>
          <w:b w:val="false"/>
          <w:i w:val="false"/>
          <w:color w:val="000000"/>
          <w:sz w:val="28"/>
        </w:rPr>
        <w:t>
      15. Құқықтары және міндеттері:</w:t>
      </w:r>
    </w:p>
    <w:bookmarkEnd w:id="7076"/>
    <w:bookmarkStart w:name="z7448" w:id="707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077"/>
    <w:bookmarkStart w:name="z7449" w:id="707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078"/>
    <w:bookmarkStart w:name="z7450" w:id="707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079"/>
    <w:bookmarkStart w:name="z7451" w:id="708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080"/>
    <w:bookmarkStart w:name="z7452" w:id="7081"/>
    <w:p>
      <w:pPr>
        <w:spacing w:after="0"/>
        <w:ind w:left="0"/>
        <w:jc w:val="left"/>
      </w:pPr>
      <w:r>
        <w:rPr>
          <w:rFonts w:ascii="Times New Roman"/>
          <w:b/>
          <w:i w:val="false"/>
          <w:color w:val="000000"/>
        </w:rPr>
        <w:t xml:space="preserve"> 3. Бөлім қызметін ұйымдастыру</w:t>
      </w:r>
    </w:p>
    <w:bookmarkEnd w:id="7081"/>
    <w:bookmarkStart w:name="z7453" w:id="7082"/>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7082"/>
    <w:bookmarkStart w:name="z7454" w:id="7083"/>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7083"/>
    <w:bookmarkStart w:name="z7455" w:id="7084"/>
    <w:p>
      <w:pPr>
        <w:spacing w:after="0"/>
        <w:ind w:left="0"/>
        <w:jc w:val="both"/>
      </w:pPr>
      <w:r>
        <w:rPr>
          <w:rFonts w:ascii="Times New Roman"/>
          <w:b w:val="false"/>
          <w:i w:val="false"/>
          <w:color w:val="000000"/>
          <w:sz w:val="28"/>
        </w:rPr>
        <w:t>
      18. Бөлім бастығының өкілеттіктері:</w:t>
      </w:r>
    </w:p>
    <w:bookmarkEnd w:id="7084"/>
    <w:bookmarkStart w:name="z7456" w:id="7085"/>
    <w:p>
      <w:pPr>
        <w:spacing w:after="0"/>
        <w:ind w:left="0"/>
        <w:jc w:val="both"/>
      </w:pPr>
      <w:r>
        <w:rPr>
          <w:rFonts w:ascii="Times New Roman"/>
          <w:b w:val="false"/>
          <w:i w:val="false"/>
          <w:color w:val="000000"/>
          <w:sz w:val="28"/>
        </w:rPr>
        <w:t>
      1) бөлім атынан сенімхатсыз әрекет етеді;</w:t>
      </w:r>
    </w:p>
    <w:bookmarkEnd w:id="7085"/>
    <w:bookmarkStart w:name="z7457" w:id="708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086"/>
    <w:bookmarkStart w:name="z7458" w:id="7087"/>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7087"/>
    <w:bookmarkStart w:name="z7459" w:id="7088"/>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7088"/>
    <w:bookmarkStart w:name="z7460" w:id="708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089"/>
    <w:bookmarkStart w:name="z7461" w:id="709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090"/>
    <w:bookmarkStart w:name="z7462" w:id="709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091"/>
    <w:bookmarkStart w:name="z7463" w:id="709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092"/>
    <w:bookmarkStart w:name="z7464" w:id="7093"/>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7093"/>
    <w:bookmarkStart w:name="z7465" w:id="709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094"/>
    <w:bookmarkStart w:name="z7466" w:id="709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095"/>
    <w:bookmarkStart w:name="z7467" w:id="709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096"/>
    <w:bookmarkStart w:name="z7468" w:id="709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097"/>
    <w:bookmarkStart w:name="z7469" w:id="709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098"/>
    <w:bookmarkStart w:name="z7470" w:id="7099"/>
    <w:p>
      <w:pPr>
        <w:spacing w:after="0"/>
        <w:ind w:left="0"/>
        <w:jc w:val="both"/>
      </w:pPr>
      <w:r>
        <w:rPr>
          <w:rFonts w:ascii="Times New Roman"/>
          <w:b w:val="false"/>
          <w:i w:val="false"/>
          <w:color w:val="000000"/>
          <w:sz w:val="28"/>
        </w:rPr>
        <w:t>
      15) Катонқарағай ауданының аумағында орналасқан өртке қарсы қызметтерге қатысты аға жедел бастық болып табылады;</w:t>
      </w:r>
    </w:p>
    <w:bookmarkEnd w:id="7099"/>
    <w:bookmarkStart w:name="z7471" w:id="710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100"/>
    <w:bookmarkStart w:name="z7472" w:id="710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101"/>
    <w:bookmarkStart w:name="z7473" w:id="710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102"/>
    <w:bookmarkStart w:name="z7474" w:id="7103"/>
    <w:p>
      <w:pPr>
        <w:spacing w:after="0"/>
        <w:ind w:left="0"/>
        <w:jc w:val="left"/>
      </w:pPr>
      <w:r>
        <w:rPr>
          <w:rFonts w:ascii="Times New Roman"/>
          <w:b/>
          <w:i w:val="false"/>
          <w:color w:val="000000"/>
        </w:rPr>
        <w:t xml:space="preserve"> 4. Бөлімнің мүлкі</w:t>
      </w:r>
    </w:p>
    <w:bookmarkEnd w:id="7103"/>
    <w:bookmarkStart w:name="z7475" w:id="710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104"/>
    <w:bookmarkStart w:name="z7476" w:id="710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105"/>
    <w:bookmarkStart w:name="z7477" w:id="710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106"/>
    <w:bookmarkStart w:name="z7478" w:id="710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107"/>
    <w:bookmarkStart w:name="z7479" w:id="7108"/>
    <w:p>
      <w:pPr>
        <w:spacing w:after="0"/>
        <w:ind w:left="0"/>
        <w:jc w:val="left"/>
      </w:pPr>
      <w:r>
        <w:rPr>
          <w:rFonts w:ascii="Times New Roman"/>
          <w:b/>
          <w:i w:val="false"/>
          <w:color w:val="000000"/>
        </w:rPr>
        <w:t xml:space="preserve"> 5. Бөлімді қайта ұйымдастыру және тарату</w:t>
      </w:r>
    </w:p>
    <w:bookmarkEnd w:id="7108"/>
    <w:bookmarkStart w:name="z7480" w:id="710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92-қосымша</w:t>
            </w:r>
          </w:p>
        </w:tc>
      </w:tr>
    </w:tbl>
    <w:bookmarkStart w:name="z7482" w:id="7110"/>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Көкпекті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7110"/>
    <w:bookmarkStart w:name="z7484" w:id="711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Көкпекті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7111"/>
    <w:bookmarkStart w:name="z7485" w:id="711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112"/>
    <w:bookmarkStart w:name="z7486" w:id="711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113"/>
    <w:bookmarkStart w:name="z7487" w:id="711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114"/>
    <w:bookmarkStart w:name="z7488" w:id="711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115"/>
    <w:bookmarkStart w:name="z7489" w:id="711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116"/>
    <w:bookmarkStart w:name="z7490" w:id="711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117"/>
    <w:bookmarkStart w:name="z7491" w:id="7118"/>
    <w:p>
      <w:pPr>
        <w:spacing w:after="0"/>
        <w:ind w:left="0"/>
        <w:jc w:val="both"/>
      </w:pPr>
      <w:r>
        <w:rPr>
          <w:rFonts w:ascii="Times New Roman"/>
          <w:b w:val="false"/>
          <w:i w:val="false"/>
          <w:color w:val="000000"/>
          <w:sz w:val="28"/>
        </w:rPr>
        <w:t>
      8. Бөлімнің заңды мекенжайы: 071000 Шығыс Қазақстан облысы, Көкпекті ауданы, Көкпекті ауылы, Саяхимов көшесі, 2.</w:t>
      </w:r>
    </w:p>
    <w:bookmarkEnd w:id="7118"/>
    <w:bookmarkStart w:name="z7492" w:id="711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Көкпекті ауданының төтенше жағдайлар бөлімі" республикалық мемлекеттік мекемесі.</w:t>
      </w:r>
    </w:p>
    <w:bookmarkEnd w:id="7119"/>
    <w:bookmarkStart w:name="z7493" w:id="7120"/>
    <w:p>
      <w:pPr>
        <w:spacing w:after="0"/>
        <w:ind w:left="0"/>
        <w:jc w:val="both"/>
      </w:pPr>
      <w:r>
        <w:rPr>
          <w:rFonts w:ascii="Times New Roman"/>
          <w:b w:val="false"/>
          <w:i w:val="false"/>
          <w:color w:val="000000"/>
          <w:sz w:val="28"/>
        </w:rPr>
        <w:t>
      10. Осы Ереже Бөлімнің құрылтай құжаты болып табылады.</w:t>
      </w:r>
    </w:p>
    <w:bookmarkEnd w:id="7120"/>
    <w:bookmarkStart w:name="z7494" w:id="712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121"/>
    <w:bookmarkStart w:name="z7495" w:id="712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122"/>
    <w:bookmarkStart w:name="z7496" w:id="712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123"/>
    <w:bookmarkStart w:name="z7497" w:id="7124"/>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7124"/>
    <w:bookmarkStart w:name="z7498" w:id="7125"/>
    <w:p>
      <w:pPr>
        <w:spacing w:after="0"/>
        <w:ind w:left="0"/>
        <w:jc w:val="both"/>
      </w:pPr>
      <w:r>
        <w:rPr>
          <w:rFonts w:ascii="Times New Roman"/>
          <w:b w:val="false"/>
          <w:i w:val="false"/>
          <w:color w:val="000000"/>
          <w:sz w:val="28"/>
        </w:rPr>
        <w:t>
      13. Бөлімнің міндеттері:</w:t>
      </w:r>
    </w:p>
    <w:bookmarkEnd w:id="7125"/>
    <w:bookmarkStart w:name="z7499" w:id="712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126"/>
    <w:bookmarkStart w:name="z7500" w:id="712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127"/>
    <w:bookmarkStart w:name="z7501" w:id="712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128"/>
    <w:bookmarkStart w:name="z7502" w:id="712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129"/>
    <w:bookmarkStart w:name="z7503" w:id="7130"/>
    <w:p>
      <w:pPr>
        <w:spacing w:after="0"/>
        <w:ind w:left="0"/>
        <w:jc w:val="both"/>
      </w:pPr>
      <w:r>
        <w:rPr>
          <w:rFonts w:ascii="Times New Roman"/>
          <w:b w:val="false"/>
          <w:i w:val="false"/>
          <w:color w:val="000000"/>
          <w:sz w:val="28"/>
        </w:rPr>
        <w:t>
      14. Бөлімнің функциялары:</w:t>
      </w:r>
    </w:p>
    <w:bookmarkEnd w:id="7130"/>
    <w:bookmarkStart w:name="z7504" w:id="713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131"/>
    <w:bookmarkStart w:name="z7505" w:id="713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132"/>
    <w:bookmarkStart w:name="z7506" w:id="713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133"/>
    <w:bookmarkStart w:name="z7507" w:id="713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134"/>
    <w:bookmarkStart w:name="z7508" w:id="713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135"/>
    <w:bookmarkStart w:name="z7509" w:id="713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136"/>
    <w:bookmarkStart w:name="z7510" w:id="713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137"/>
    <w:bookmarkStart w:name="z7511" w:id="713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138"/>
    <w:bookmarkStart w:name="z7512" w:id="713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139"/>
    <w:bookmarkStart w:name="z7513" w:id="714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140"/>
    <w:bookmarkStart w:name="z7514" w:id="714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141"/>
    <w:bookmarkStart w:name="z7515" w:id="714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1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17" w:id="714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7143"/>
    <w:bookmarkStart w:name="z7518" w:id="714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7144"/>
    <w:bookmarkStart w:name="z7519" w:id="714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7145"/>
    <w:bookmarkStart w:name="z7520" w:id="714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146"/>
    <w:bookmarkStart w:name="z7521" w:id="714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7147"/>
    <w:bookmarkStart w:name="z7522" w:id="714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7148"/>
    <w:bookmarkStart w:name="z7523" w:id="714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149"/>
    <w:bookmarkStart w:name="z7524" w:id="715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7150"/>
    <w:bookmarkStart w:name="z7525" w:id="715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151"/>
    <w:bookmarkStart w:name="z7526" w:id="715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7152"/>
    <w:bookmarkStart w:name="z7527" w:id="715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7153"/>
    <w:bookmarkStart w:name="z7528" w:id="715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7154"/>
    <w:bookmarkStart w:name="z7529" w:id="715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7155"/>
    <w:bookmarkStart w:name="z7530" w:id="715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156"/>
    <w:bookmarkStart w:name="z7531" w:id="715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157"/>
    <w:bookmarkStart w:name="z7532" w:id="715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158"/>
    <w:bookmarkStart w:name="z7533" w:id="715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159"/>
    <w:bookmarkStart w:name="z7534" w:id="7160"/>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7160"/>
    <w:bookmarkStart w:name="z7535" w:id="7161"/>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7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7537" w:id="716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162"/>
    <w:bookmarkStart w:name="z7538" w:id="716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1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39" w:id="7164"/>
    <w:p>
      <w:pPr>
        <w:spacing w:after="0"/>
        <w:ind w:left="0"/>
        <w:jc w:val="both"/>
      </w:pPr>
      <w:r>
        <w:rPr>
          <w:rFonts w:ascii="Times New Roman"/>
          <w:b w:val="false"/>
          <w:i w:val="false"/>
          <w:color w:val="000000"/>
          <w:sz w:val="28"/>
        </w:rPr>
        <w:t>
      15. Құқықтары және міндеттері:</w:t>
      </w:r>
    </w:p>
    <w:bookmarkEnd w:id="7164"/>
    <w:bookmarkStart w:name="z7540" w:id="716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165"/>
    <w:bookmarkStart w:name="z7541" w:id="716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166"/>
    <w:bookmarkStart w:name="z7542" w:id="716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167"/>
    <w:bookmarkStart w:name="z7543" w:id="716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168"/>
    <w:bookmarkStart w:name="z7544" w:id="7169"/>
    <w:p>
      <w:pPr>
        <w:spacing w:after="0"/>
        <w:ind w:left="0"/>
        <w:jc w:val="left"/>
      </w:pPr>
      <w:r>
        <w:rPr>
          <w:rFonts w:ascii="Times New Roman"/>
          <w:b/>
          <w:i w:val="false"/>
          <w:color w:val="000000"/>
        </w:rPr>
        <w:t xml:space="preserve"> 3. Бөлім қызметін ұйымдастыру</w:t>
      </w:r>
    </w:p>
    <w:bookmarkEnd w:id="7169"/>
    <w:bookmarkStart w:name="z7545" w:id="717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7170"/>
    <w:bookmarkStart w:name="z7546" w:id="717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7171"/>
    <w:bookmarkStart w:name="z7547" w:id="7172"/>
    <w:p>
      <w:pPr>
        <w:spacing w:after="0"/>
        <w:ind w:left="0"/>
        <w:jc w:val="both"/>
      </w:pPr>
      <w:r>
        <w:rPr>
          <w:rFonts w:ascii="Times New Roman"/>
          <w:b w:val="false"/>
          <w:i w:val="false"/>
          <w:color w:val="000000"/>
          <w:sz w:val="28"/>
        </w:rPr>
        <w:t>
      18. Бөлім бастығының өкілеттіктері:</w:t>
      </w:r>
    </w:p>
    <w:bookmarkEnd w:id="7172"/>
    <w:bookmarkStart w:name="z7548" w:id="7173"/>
    <w:p>
      <w:pPr>
        <w:spacing w:after="0"/>
        <w:ind w:left="0"/>
        <w:jc w:val="both"/>
      </w:pPr>
      <w:r>
        <w:rPr>
          <w:rFonts w:ascii="Times New Roman"/>
          <w:b w:val="false"/>
          <w:i w:val="false"/>
          <w:color w:val="000000"/>
          <w:sz w:val="28"/>
        </w:rPr>
        <w:t>
      1) Бөлім атынан сенімхатсыз әрекет етеді;</w:t>
      </w:r>
    </w:p>
    <w:bookmarkEnd w:id="7173"/>
    <w:bookmarkStart w:name="z7549" w:id="717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174"/>
    <w:bookmarkStart w:name="z7550" w:id="717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7175"/>
    <w:bookmarkStart w:name="z7551" w:id="7176"/>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7176"/>
    <w:bookmarkStart w:name="z7552" w:id="717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177"/>
    <w:bookmarkStart w:name="z7553" w:id="717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178"/>
    <w:bookmarkStart w:name="z7554" w:id="717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179"/>
    <w:bookmarkStart w:name="z7555" w:id="718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180"/>
    <w:bookmarkStart w:name="z7556" w:id="718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7181"/>
    <w:bookmarkStart w:name="z7557" w:id="718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182"/>
    <w:bookmarkStart w:name="z7558" w:id="718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183"/>
    <w:bookmarkStart w:name="z7559" w:id="718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184"/>
    <w:bookmarkStart w:name="z7560" w:id="718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185"/>
    <w:bookmarkStart w:name="z7561" w:id="718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186"/>
    <w:bookmarkStart w:name="z7562" w:id="7187"/>
    <w:p>
      <w:pPr>
        <w:spacing w:after="0"/>
        <w:ind w:left="0"/>
        <w:jc w:val="both"/>
      </w:pPr>
      <w:r>
        <w:rPr>
          <w:rFonts w:ascii="Times New Roman"/>
          <w:b w:val="false"/>
          <w:i w:val="false"/>
          <w:color w:val="000000"/>
          <w:sz w:val="28"/>
        </w:rPr>
        <w:t>
      15) Көкпекті ауданының аумағында орналасқан өртке қарсы қызметтерге қатысты аға жедел бастық болып табылады;</w:t>
      </w:r>
    </w:p>
    <w:bookmarkEnd w:id="7187"/>
    <w:bookmarkStart w:name="z7563" w:id="718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188"/>
    <w:bookmarkStart w:name="z7564" w:id="718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189"/>
    <w:bookmarkStart w:name="z7565" w:id="719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190"/>
    <w:bookmarkStart w:name="z7566" w:id="7191"/>
    <w:p>
      <w:pPr>
        <w:spacing w:after="0"/>
        <w:ind w:left="0"/>
        <w:jc w:val="left"/>
      </w:pPr>
      <w:r>
        <w:rPr>
          <w:rFonts w:ascii="Times New Roman"/>
          <w:b/>
          <w:i w:val="false"/>
          <w:color w:val="000000"/>
        </w:rPr>
        <w:t xml:space="preserve"> 4. Бөлімнің мүлкі</w:t>
      </w:r>
    </w:p>
    <w:bookmarkEnd w:id="7191"/>
    <w:bookmarkStart w:name="z7567" w:id="719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192"/>
    <w:bookmarkStart w:name="z7568" w:id="719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193"/>
    <w:bookmarkStart w:name="z7569" w:id="719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194"/>
    <w:bookmarkStart w:name="z7570" w:id="719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195"/>
    <w:bookmarkStart w:name="z7571" w:id="7196"/>
    <w:p>
      <w:pPr>
        <w:spacing w:after="0"/>
        <w:ind w:left="0"/>
        <w:jc w:val="left"/>
      </w:pPr>
      <w:r>
        <w:rPr>
          <w:rFonts w:ascii="Times New Roman"/>
          <w:b/>
          <w:i w:val="false"/>
          <w:color w:val="000000"/>
        </w:rPr>
        <w:t xml:space="preserve"> 5. Бөлімді қайта ұйымдастыру және тарату</w:t>
      </w:r>
    </w:p>
    <w:bookmarkEnd w:id="7196"/>
    <w:bookmarkStart w:name="z7572" w:id="719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93-қосымша</w:t>
            </w:r>
          </w:p>
        </w:tc>
      </w:tr>
    </w:tbl>
    <w:bookmarkStart w:name="z7574" w:id="7198"/>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Курчатов қаласының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7198"/>
    <w:bookmarkStart w:name="z7576" w:id="719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Курчатов қаласының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7199"/>
    <w:bookmarkStart w:name="z7577" w:id="720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200"/>
    <w:bookmarkStart w:name="z7578" w:id="720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201"/>
    <w:bookmarkStart w:name="z7579" w:id="720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202"/>
    <w:bookmarkStart w:name="z7580" w:id="720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203"/>
    <w:bookmarkStart w:name="z7581" w:id="720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204"/>
    <w:bookmarkStart w:name="z7582" w:id="720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205"/>
    <w:bookmarkStart w:name="z7583" w:id="7206"/>
    <w:p>
      <w:pPr>
        <w:spacing w:after="0"/>
        <w:ind w:left="0"/>
        <w:jc w:val="both"/>
      </w:pPr>
      <w:r>
        <w:rPr>
          <w:rFonts w:ascii="Times New Roman"/>
          <w:b w:val="false"/>
          <w:i w:val="false"/>
          <w:color w:val="000000"/>
          <w:sz w:val="28"/>
        </w:rPr>
        <w:t>
      8. Бөлімнің заңды мекенжайы: 071100, Шығыс Қазақстан облысы, Курчатов қаласы, Тәуелсіздік көшесі, 01/02.</w:t>
      </w:r>
    </w:p>
    <w:bookmarkEnd w:id="7206"/>
    <w:bookmarkStart w:name="z7584" w:id="720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Курчатов қаласының төтенше жағдайлар бөлімі" республикалық мемлекеттік мекемесі.</w:t>
      </w:r>
    </w:p>
    <w:bookmarkEnd w:id="7207"/>
    <w:bookmarkStart w:name="z7585" w:id="7208"/>
    <w:p>
      <w:pPr>
        <w:spacing w:after="0"/>
        <w:ind w:left="0"/>
        <w:jc w:val="both"/>
      </w:pPr>
      <w:r>
        <w:rPr>
          <w:rFonts w:ascii="Times New Roman"/>
          <w:b w:val="false"/>
          <w:i w:val="false"/>
          <w:color w:val="000000"/>
          <w:sz w:val="28"/>
        </w:rPr>
        <w:t>
      10. Осы Ереже Бөлімнің құрылтай құжаты болып табылады.</w:t>
      </w:r>
    </w:p>
    <w:bookmarkEnd w:id="7208"/>
    <w:bookmarkStart w:name="z7586" w:id="720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209"/>
    <w:bookmarkStart w:name="z7587" w:id="721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210"/>
    <w:bookmarkStart w:name="z7588" w:id="721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211"/>
    <w:bookmarkStart w:name="z7589" w:id="7212"/>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7212"/>
    <w:bookmarkStart w:name="z7590" w:id="7213"/>
    <w:p>
      <w:pPr>
        <w:spacing w:after="0"/>
        <w:ind w:left="0"/>
        <w:jc w:val="both"/>
      </w:pPr>
      <w:r>
        <w:rPr>
          <w:rFonts w:ascii="Times New Roman"/>
          <w:b w:val="false"/>
          <w:i w:val="false"/>
          <w:color w:val="000000"/>
          <w:sz w:val="28"/>
        </w:rPr>
        <w:t>
      13. Бөлімнің міндеттері:</w:t>
      </w:r>
    </w:p>
    <w:bookmarkEnd w:id="7213"/>
    <w:bookmarkStart w:name="z7591" w:id="721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214"/>
    <w:bookmarkStart w:name="z7592" w:id="721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215"/>
    <w:bookmarkStart w:name="z7593" w:id="721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216"/>
    <w:bookmarkStart w:name="z7594" w:id="721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217"/>
    <w:bookmarkStart w:name="z7595" w:id="7218"/>
    <w:p>
      <w:pPr>
        <w:spacing w:after="0"/>
        <w:ind w:left="0"/>
        <w:jc w:val="both"/>
      </w:pPr>
      <w:r>
        <w:rPr>
          <w:rFonts w:ascii="Times New Roman"/>
          <w:b w:val="false"/>
          <w:i w:val="false"/>
          <w:color w:val="000000"/>
          <w:sz w:val="28"/>
        </w:rPr>
        <w:t>
      14. Бөлімнің функциялары:</w:t>
      </w:r>
    </w:p>
    <w:bookmarkEnd w:id="7218"/>
    <w:bookmarkStart w:name="z7596" w:id="721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219"/>
    <w:bookmarkStart w:name="z7597" w:id="722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220"/>
    <w:bookmarkStart w:name="z7598" w:id="722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221"/>
    <w:bookmarkStart w:name="z7599" w:id="722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222"/>
    <w:bookmarkStart w:name="z7600" w:id="722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223"/>
    <w:bookmarkStart w:name="z7601" w:id="722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224"/>
    <w:bookmarkStart w:name="z7602" w:id="722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225"/>
    <w:bookmarkStart w:name="z7603" w:id="722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226"/>
    <w:bookmarkStart w:name="z7604" w:id="722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227"/>
    <w:bookmarkStart w:name="z7605" w:id="722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228"/>
    <w:bookmarkStart w:name="z7606" w:id="722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229"/>
    <w:bookmarkStart w:name="z7607" w:id="723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2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09" w:id="723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7231"/>
    <w:bookmarkStart w:name="z7610" w:id="723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7232"/>
    <w:bookmarkStart w:name="z7611" w:id="723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7233"/>
    <w:bookmarkStart w:name="z7612" w:id="723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234"/>
    <w:bookmarkStart w:name="z7613" w:id="723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7235"/>
    <w:bookmarkStart w:name="z7614" w:id="723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7236"/>
    <w:bookmarkStart w:name="z7615" w:id="723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237"/>
    <w:bookmarkStart w:name="z7616" w:id="723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7238"/>
    <w:bookmarkStart w:name="z7617" w:id="723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239"/>
    <w:bookmarkStart w:name="z7618" w:id="724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7240"/>
    <w:bookmarkStart w:name="z7619" w:id="724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7241"/>
    <w:bookmarkStart w:name="z7620" w:id="724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7242"/>
    <w:bookmarkStart w:name="z7621" w:id="724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7243"/>
    <w:bookmarkStart w:name="z7622" w:id="724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244"/>
    <w:bookmarkStart w:name="z7623" w:id="724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245"/>
    <w:bookmarkStart w:name="z7624" w:id="724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246"/>
    <w:bookmarkStart w:name="z7625" w:id="724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247"/>
    <w:bookmarkStart w:name="z7626" w:id="7248"/>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7248"/>
    <w:bookmarkStart w:name="z7627" w:id="7249"/>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7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7629" w:id="725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250"/>
    <w:bookmarkStart w:name="z7630" w:id="725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31" w:id="7252"/>
    <w:p>
      <w:pPr>
        <w:spacing w:after="0"/>
        <w:ind w:left="0"/>
        <w:jc w:val="both"/>
      </w:pPr>
      <w:r>
        <w:rPr>
          <w:rFonts w:ascii="Times New Roman"/>
          <w:b w:val="false"/>
          <w:i w:val="false"/>
          <w:color w:val="000000"/>
          <w:sz w:val="28"/>
        </w:rPr>
        <w:t>
      15. Құқықтары және міндеттері:</w:t>
      </w:r>
    </w:p>
    <w:bookmarkEnd w:id="7252"/>
    <w:bookmarkStart w:name="z7632" w:id="725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253"/>
    <w:bookmarkStart w:name="z7633" w:id="7254"/>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254"/>
    <w:bookmarkStart w:name="z7634" w:id="725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255"/>
    <w:bookmarkStart w:name="z7635" w:id="725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256"/>
    <w:bookmarkStart w:name="z7636" w:id="7257"/>
    <w:p>
      <w:pPr>
        <w:spacing w:after="0"/>
        <w:ind w:left="0"/>
        <w:jc w:val="left"/>
      </w:pPr>
      <w:r>
        <w:rPr>
          <w:rFonts w:ascii="Times New Roman"/>
          <w:b/>
          <w:i w:val="false"/>
          <w:color w:val="000000"/>
        </w:rPr>
        <w:t xml:space="preserve"> 3. Бөлім қызметін ұйымдастыру</w:t>
      </w:r>
    </w:p>
    <w:bookmarkEnd w:id="7257"/>
    <w:bookmarkStart w:name="z7637" w:id="725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7258"/>
    <w:bookmarkStart w:name="z7638" w:id="725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7259"/>
    <w:bookmarkStart w:name="z7639" w:id="7260"/>
    <w:p>
      <w:pPr>
        <w:spacing w:after="0"/>
        <w:ind w:left="0"/>
        <w:jc w:val="both"/>
      </w:pPr>
      <w:r>
        <w:rPr>
          <w:rFonts w:ascii="Times New Roman"/>
          <w:b w:val="false"/>
          <w:i w:val="false"/>
          <w:color w:val="000000"/>
          <w:sz w:val="28"/>
        </w:rPr>
        <w:t>
      18. Бөлім бастығының өкілеттіктері:</w:t>
      </w:r>
    </w:p>
    <w:bookmarkEnd w:id="7260"/>
    <w:bookmarkStart w:name="z7640" w:id="7261"/>
    <w:p>
      <w:pPr>
        <w:spacing w:after="0"/>
        <w:ind w:left="0"/>
        <w:jc w:val="both"/>
      </w:pPr>
      <w:r>
        <w:rPr>
          <w:rFonts w:ascii="Times New Roman"/>
          <w:b w:val="false"/>
          <w:i w:val="false"/>
          <w:color w:val="000000"/>
          <w:sz w:val="28"/>
        </w:rPr>
        <w:t>
      1) Бөлім атынан сенімхатсыз әрекет етеді;</w:t>
      </w:r>
    </w:p>
    <w:bookmarkEnd w:id="7261"/>
    <w:bookmarkStart w:name="z7641" w:id="726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262"/>
    <w:bookmarkStart w:name="z7642" w:id="726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7263"/>
    <w:bookmarkStart w:name="z7643" w:id="7264"/>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7264"/>
    <w:bookmarkStart w:name="z7644" w:id="726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265"/>
    <w:bookmarkStart w:name="z7645" w:id="726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266"/>
    <w:bookmarkStart w:name="z7646" w:id="726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267"/>
    <w:bookmarkStart w:name="z7647" w:id="726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268"/>
    <w:bookmarkStart w:name="z7648" w:id="726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7269"/>
    <w:bookmarkStart w:name="z7649" w:id="727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270"/>
    <w:bookmarkStart w:name="z7650" w:id="727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271"/>
    <w:bookmarkStart w:name="z7651" w:id="727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272"/>
    <w:bookmarkStart w:name="z7652" w:id="727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273"/>
    <w:bookmarkStart w:name="z7653" w:id="727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274"/>
    <w:bookmarkStart w:name="z7654" w:id="7275"/>
    <w:p>
      <w:pPr>
        <w:spacing w:after="0"/>
        <w:ind w:left="0"/>
        <w:jc w:val="both"/>
      </w:pPr>
      <w:r>
        <w:rPr>
          <w:rFonts w:ascii="Times New Roman"/>
          <w:b w:val="false"/>
          <w:i w:val="false"/>
          <w:color w:val="000000"/>
          <w:sz w:val="28"/>
        </w:rPr>
        <w:t>
      15) Курчатов қаласының аумағында орналасқан өртке қарсы қызметтерге қатысты аға жедел бастық болып табылады;</w:t>
      </w:r>
    </w:p>
    <w:bookmarkEnd w:id="7275"/>
    <w:bookmarkStart w:name="z7655" w:id="727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276"/>
    <w:bookmarkStart w:name="z7656" w:id="727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277"/>
    <w:bookmarkStart w:name="z7657" w:id="727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278"/>
    <w:bookmarkStart w:name="z7658" w:id="7279"/>
    <w:p>
      <w:pPr>
        <w:spacing w:after="0"/>
        <w:ind w:left="0"/>
        <w:jc w:val="left"/>
      </w:pPr>
      <w:r>
        <w:rPr>
          <w:rFonts w:ascii="Times New Roman"/>
          <w:b/>
          <w:i w:val="false"/>
          <w:color w:val="000000"/>
        </w:rPr>
        <w:t xml:space="preserve"> 4. Бөлімнің мүлкі</w:t>
      </w:r>
    </w:p>
    <w:bookmarkEnd w:id="7279"/>
    <w:bookmarkStart w:name="z7659" w:id="728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280"/>
    <w:bookmarkStart w:name="z7660" w:id="728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281"/>
    <w:bookmarkStart w:name="z7661" w:id="728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282"/>
    <w:bookmarkStart w:name="z7662" w:id="728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283"/>
    <w:bookmarkStart w:name="z7663" w:id="7284"/>
    <w:p>
      <w:pPr>
        <w:spacing w:after="0"/>
        <w:ind w:left="0"/>
        <w:jc w:val="left"/>
      </w:pPr>
      <w:r>
        <w:rPr>
          <w:rFonts w:ascii="Times New Roman"/>
          <w:b/>
          <w:i w:val="false"/>
          <w:color w:val="000000"/>
        </w:rPr>
        <w:t xml:space="preserve"> 5. Бөлімді қайта ұйымдастыру және тарату</w:t>
      </w:r>
    </w:p>
    <w:bookmarkEnd w:id="7284"/>
    <w:bookmarkStart w:name="z7664" w:id="728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94-қосымша</w:t>
            </w:r>
          </w:p>
        </w:tc>
      </w:tr>
    </w:tbl>
    <w:bookmarkStart w:name="z7666" w:id="7286"/>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w:t>
      </w:r>
      <w:r>
        <w:br/>
      </w:r>
      <w:r>
        <w:rPr>
          <w:rFonts w:ascii="Times New Roman"/>
          <w:b/>
          <w:i w:val="false"/>
          <w:color w:val="000000"/>
        </w:rPr>
        <w:t>Төтенше жағдайлар департаменті Күршім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7286"/>
    <w:bookmarkStart w:name="z7668" w:id="728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Күршім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7287"/>
    <w:bookmarkStart w:name="z7669" w:id="728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288"/>
    <w:bookmarkStart w:name="z7670" w:id="728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289"/>
    <w:bookmarkStart w:name="z7671" w:id="729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290"/>
    <w:bookmarkStart w:name="z7672" w:id="729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291"/>
    <w:bookmarkStart w:name="z7673" w:id="729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292"/>
    <w:bookmarkStart w:name="z7674" w:id="729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293"/>
    <w:bookmarkStart w:name="z7675" w:id="7294"/>
    <w:p>
      <w:pPr>
        <w:spacing w:after="0"/>
        <w:ind w:left="0"/>
        <w:jc w:val="both"/>
      </w:pPr>
      <w:r>
        <w:rPr>
          <w:rFonts w:ascii="Times New Roman"/>
          <w:b w:val="false"/>
          <w:i w:val="false"/>
          <w:color w:val="000000"/>
          <w:sz w:val="28"/>
        </w:rPr>
        <w:t>
      8. Бөлімнің заңды мекенжайы: 071200, Шығыс Қазақстан облысы, Күршім ауданы, Күршім ауылы, Лесникова көшесі, 9.</w:t>
      </w:r>
    </w:p>
    <w:bookmarkEnd w:id="7294"/>
    <w:bookmarkStart w:name="z7676" w:id="729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Күршім ауданының төтенше жағдайлар бөлімі" республикалық мемлекеттік мекемесі.</w:t>
      </w:r>
    </w:p>
    <w:bookmarkEnd w:id="7295"/>
    <w:bookmarkStart w:name="z7677" w:id="7296"/>
    <w:p>
      <w:pPr>
        <w:spacing w:after="0"/>
        <w:ind w:left="0"/>
        <w:jc w:val="both"/>
      </w:pPr>
      <w:r>
        <w:rPr>
          <w:rFonts w:ascii="Times New Roman"/>
          <w:b w:val="false"/>
          <w:i w:val="false"/>
          <w:color w:val="000000"/>
          <w:sz w:val="28"/>
        </w:rPr>
        <w:t>
      10. Осы Ереже Бөлімнің құрылтай құжаты болып табылады.</w:t>
      </w:r>
    </w:p>
    <w:bookmarkEnd w:id="7296"/>
    <w:bookmarkStart w:name="z7678" w:id="729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297"/>
    <w:bookmarkStart w:name="z7679" w:id="729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298"/>
    <w:bookmarkStart w:name="z7680" w:id="729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299"/>
    <w:bookmarkStart w:name="z7681" w:id="7300"/>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7300"/>
    <w:bookmarkStart w:name="z7682" w:id="7301"/>
    <w:p>
      <w:pPr>
        <w:spacing w:after="0"/>
        <w:ind w:left="0"/>
        <w:jc w:val="both"/>
      </w:pPr>
      <w:r>
        <w:rPr>
          <w:rFonts w:ascii="Times New Roman"/>
          <w:b w:val="false"/>
          <w:i w:val="false"/>
          <w:color w:val="000000"/>
          <w:sz w:val="28"/>
        </w:rPr>
        <w:t>
      13. Бөлімнің міндеттері:</w:t>
      </w:r>
    </w:p>
    <w:bookmarkEnd w:id="7301"/>
    <w:bookmarkStart w:name="z7683" w:id="730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302"/>
    <w:bookmarkStart w:name="z7684" w:id="730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303"/>
    <w:bookmarkStart w:name="z7685" w:id="730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304"/>
    <w:bookmarkStart w:name="z7686" w:id="730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305"/>
    <w:bookmarkStart w:name="z7687" w:id="7306"/>
    <w:p>
      <w:pPr>
        <w:spacing w:after="0"/>
        <w:ind w:left="0"/>
        <w:jc w:val="both"/>
      </w:pPr>
      <w:r>
        <w:rPr>
          <w:rFonts w:ascii="Times New Roman"/>
          <w:b w:val="false"/>
          <w:i w:val="false"/>
          <w:color w:val="000000"/>
          <w:sz w:val="28"/>
        </w:rPr>
        <w:t>
      14. Бөлімнің функциялары:</w:t>
      </w:r>
    </w:p>
    <w:bookmarkEnd w:id="7306"/>
    <w:bookmarkStart w:name="z7688" w:id="730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307"/>
    <w:bookmarkStart w:name="z7689" w:id="730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308"/>
    <w:bookmarkStart w:name="z7690" w:id="730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309"/>
    <w:bookmarkStart w:name="z7691" w:id="731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310"/>
    <w:bookmarkStart w:name="z7692" w:id="731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311"/>
    <w:bookmarkStart w:name="z7693" w:id="731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312"/>
    <w:bookmarkStart w:name="z7694" w:id="731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313"/>
    <w:bookmarkStart w:name="z7695" w:id="731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314"/>
    <w:bookmarkStart w:name="z7696" w:id="731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315"/>
    <w:bookmarkStart w:name="z7697" w:id="731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316"/>
    <w:bookmarkStart w:name="z7698" w:id="731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317"/>
    <w:bookmarkStart w:name="z7699" w:id="731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3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01" w:id="7319"/>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7319"/>
    <w:bookmarkStart w:name="z7702" w:id="7320"/>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7320"/>
    <w:bookmarkStart w:name="z7703" w:id="7321"/>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7321"/>
    <w:bookmarkStart w:name="z7704" w:id="7322"/>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322"/>
    <w:bookmarkStart w:name="z7705" w:id="7323"/>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7323"/>
    <w:bookmarkStart w:name="z7706" w:id="7324"/>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7324"/>
    <w:bookmarkStart w:name="z7707" w:id="7325"/>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325"/>
    <w:bookmarkStart w:name="z7708" w:id="7326"/>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7326"/>
    <w:bookmarkStart w:name="z7709" w:id="7327"/>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327"/>
    <w:bookmarkStart w:name="z7710" w:id="7328"/>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7328"/>
    <w:bookmarkStart w:name="z7711" w:id="7329"/>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7329"/>
    <w:bookmarkStart w:name="z7712" w:id="7330"/>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7330"/>
    <w:bookmarkStart w:name="z7713" w:id="7331"/>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7331"/>
    <w:bookmarkStart w:name="z7714" w:id="733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332"/>
    <w:bookmarkStart w:name="z7715" w:id="7333"/>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333"/>
    <w:bookmarkStart w:name="z7716" w:id="733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334"/>
    <w:bookmarkStart w:name="z7717" w:id="7335"/>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335"/>
    <w:bookmarkStart w:name="z7718" w:id="7336"/>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7336"/>
    <w:bookmarkStart w:name="z7719" w:id="7337"/>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73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7721" w:id="733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338"/>
    <w:bookmarkStart w:name="z7722" w:id="733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3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23" w:id="7340"/>
    <w:p>
      <w:pPr>
        <w:spacing w:after="0"/>
        <w:ind w:left="0"/>
        <w:jc w:val="both"/>
      </w:pPr>
      <w:r>
        <w:rPr>
          <w:rFonts w:ascii="Times New Roman"/>
          <w:b w:val="false"/>
          <w:i w:val="false"/>
          <w:color w:val="000000"/>
          <w:sz w:val="28"/>
        </w:rPr>
        <w:t>
      15. Құқықтары және міндеттері:</w:t>
      </w:r>
    </w:p>
    <w:bookmarkEnd w:id="7340"/>
    <w:bookmarkStart w:name="z7724" w:id="734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341"/>
    <w:bookmarkStart w:name="z7725" w:id="734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342"/>
    <w:bookmarkStart w:name="z7726" w:id="734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343"/>
    <w:bookmarkStart w:name="z7727" w:id="734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344"/>
    <w:bookmarkStart w:name="z7728" w:id="7345"/>
    <w:p>
      <w:pPr>
        <w:spacing w:after="0"/>
        <w:ind w:left="0"/>
        <w:jc w:val="left"/>
      </w:pPr>
      <w:r>
        <w:rPr>
          <w:rFonts w:ascii="Times New Roman"/>
          <w:b/>
          <w:i w:val="false"/>
          <w:color w:val="000000"/>
        </w:rPr>
        <w:t xml:space="preserve"> 3. Бөлім қызметін ұйымдастыру</w:t>
      </w:r>
    </w:p>
    <w:bookmarkEnd w:id="7345"/>
    <w:bookmarkStart w:name="z7729" w:id="7346"/>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7346"/>
    <w:bookmarkStart w:name="z7730" w:id="7347"/>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7347"/>
    <w:bookmarkStart w:name="z7731" w:id="7348"/>
    <w:p>
      <w:pPr>
        <w:spacing w:after="0"/>
        <w:ind w:left="0"/>
        <w:jc w:val="both"/>
      </w:pPr>
      <w:r>
        <w:rPr>
          <w:rFonts w:ascii="Times New Roman"/>
          <w:b w:val="false"/>
          <w:i w:val="false"/>
          <w:color w:val="000000"/>
          <w:sz w:val="28"/>
        </w:rPr>
        <w:t>
      18. Бөлім бастығының өкілеттіктері:</w:t>
      </w:r>
    </w:p>
    <w:bookmarkEnd w:id="7348"/>
    <w:bookmarkStart w:name="z7732" w:id="7349"/>
    <w:p>
      <w:pPr>
        <w:spacing w:after="0"/>
        <w:ind w:left="0"/>
        <w:jc w:val="both"/>
      </w:pPr>
      <w:r>
        <w:rPr>
          <w:rFonts w:ascii="Times New Roman"/>
          <w:b w:val="false"/>
          <w:i w:val="false"/>
          <w:color w:val="000000"/>
          <w:sz w:val="28"/>
        </w:rPr>
        <w:t>
      1) Бөлім атынан сенімхатсыз әрекет етеді;</w:t>
      </w:r>
    </w:p>
    <w:bookmarkEnd w:id="7349"/>
    <w:bookmarkStart w:name="z7733" w:id="735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350"/>
    <w:bookmarkStart w:name="z7734" w:id="735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7351"/>
    <w:bookmarkStart w:name="z7735" w:id="7352"/>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7352"/>
    <w:bookmarkStart w:name="z7736" w:id="735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353"/>
    <w:bookmarkStart w:name="z7737" w:id="735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354"/>
    <w:bookmarkStart w:name="z7738" w:id="735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355"/>
    <w:bookmarkStart w:name="z7739" w:id="735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356"/>
    <w:bookmarkStart w:name="z7740" w:id="7357"/>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7357"/>
    <w:bookmarkStart w:name="z7741" w:id="735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358"/>
    <w:bookmarkStart w:name="z7742" w:id="735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359"/>
    <w:bookmarkStart w:name="z7743" w:id="736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360"/>
    <w:bookmarkStart w:name="z7744" w:id="736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361"/>
    <w:bookmarkStart w:name="z7745" w:id="736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362"/>
    <w:bookmarkStart w:name="z7746" w:id="7363"/>
    <w:p>
      <w:pPr>
        <w:spacing w:after="0"/>
        <w:ind w:left="0"/>
        <w:jc w:val="both"/>
      </w:pPr>
      <w:r>
        <w:rPr>
          <w:rFonts w:ascii="Times New Roman"/>
          <w:b w:val="false"/>
          <w:i w:val="false"/>
          <w:color w:val="000000"/>
          <w:sz w:val="28"/>
        </w:rPr>
        <w:t>
      15) Күршім ауданының аумағында орналасқан өртке қарсы қызметтерге қатысты аға жедел бастық болып табылады;</w:t>
      </w:r>
    </w:p>
    <w:bookmarkEnd w:id="7363"/>
    <w:bookmarkStart w:name="z7747" w:id="736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364"/>
    <w:bookmarkStart w:name="z7748" w:id="736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365"/>
    <w:bookmarkStart w:name="z7749" w:id="736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366"/>
    <w:bookmarkStart w:name="z7750" w:id="7367"/>
    <w:p>
      <w:pPr>
        <w:spacing w:after="0"/>
        <w:ind w:left="0"/>
        <w:jc w:val="left"/>
      </w:pPr>
      <w:r>
        <w:rPr>
          <w:rFonts w:ascii="Times New Roman"/>
          <w:b/>
          <w:i w:val="false"/>
          <w:color w:val="000000"/>
        </w:rPr>
        <w:t xml:space="preserve"> 4. Бөлімнің мүлкі</w:t>
      </w:r>
    </w:p>
    <w:bookmarkEnd w:id="7367"/>
    <w:bookmarkStart w:name="z7751" w:id="736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368"/>
    <w:bookmarkStart w:name="z7752" w:id="736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369"/>
    <w:bookmarkStart w:name="z7753" w:id="737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370"/>
    <w:bookmarkStart w:name="z7754" w:id="737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371"/>
    <w:bookmarkStart w:name="z7755" w:id="7372"/>
    <w:p>
      <w:pPr>
        <w:spacing w:after="0"/>
        <w:ind w:left="0"/>
        <w:jc w:val="left"/>
      </w:pPr>
      <w:r>
        <w:rPr>
          <w:rFonts w:ascii="Times New Roman"/>
          <w:b/>
          <w:i w:val="false"/>
          <w:color w:val="000000"/>
        </w:rPr>
        <w:t xml:space="preserve"> 5. Бөлімді қайта ұйымдастыру және тарату</w:t>
      </w:r>
    </w:p>
    <w:bookmarkEnd w:id="7372"/>
    <w:bookmarkStart w:name="z7756" w:id="737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95-қосымша</w:t>
            </w:r>
          </w:p>
        </w:tc>
      </w:tr>
    </w:tbl>
    <w:bookmarkStart w:name="z7758" w:id="7374"/>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Тарбағатай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7374"/>
    <w:bookmarkStart w:name="z7760" w:id="737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Тарбағатай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7375"/>
    <w:bookmarkStart w:name="z7761" w:id="737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376"/>
    <w:bookmarkStart w:name="z7762" w:id="737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377"/>
    <w:bookmarkStart w:name="z7763" w:id="737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378"/>
    <w:bookmarkStart w:name="z7764" w:id="737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379"/>
    <w:bookmarkStart w:name="z7765" w:id="738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380"/>
    <w:bookmarkStart w:name="z7766" w:id="738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381"/>
    <w:bookmarkStart w:name="z7767" w:id="7382"/>
    <w:p>
      <w:pPr>
        <w:spacing w:after="0"/>
        <w:ind w:left="0"/>
        <w:jc w:val="both"/>
      </w:pPr>
      <w:r>
        <w:rPr>
          <w:rFonts w:ascii="Times New Roman"/>
          <w:b w:val="false"/>
          <w:i w:val="false"/>
          <w:color w:val="000000"/>
          <w:sz w:val="28"/>
        </w:rPr>
        <w:t>
      8. Бөлімнің заңды мекенжайы: 071500, Шығыс Қазақстан облысы, Тарбағатай ауданы, Ақсуат ауылы, Қабанбай көшесі, 45.</w:t>
      </w:r>
    </w:p>
    <w:bookmarkEnd w:id="7382"/>
    <w:bookmarkStart w:name="z7768" w:id="738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Тарбағатай ауданының төтенше жағдайлар бөлімі" республикалық мемлекеттік мекемесі.</w:t>
      </w:r>
    </w:p>
    <w:bookmarkEnd w:id="7383"/>
    <w:bookmarkStart w:name="z7769" w:id="7384"/>
    <w:p>
      <w:pPr>
        <w:spacing w:after="0"/>
        <w:ind w:left="0"/>
        <w:jc w:val="both"/>
      </w:pPr>
      <w:r>
        <w:rPr>
          <w:rFonts w:ascii="Times New Roman"/>
          <w:b w:val="false"/>
          <w:i w:val="false"/>
          <w:color w:val="000000"/>
          <w:sz w:val="28"/>
        </w:rPr>
        <w:t>
      10. Осы Ереже Бөлімнің құрылтай құжаты болып табылады.</w:t>
      </w:r>
    </w:p>
    <w:bookmarkEnd w:id="7384"/>
    <w:bookmarkStart w:name="z7770" w:id="738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385"/>
    <w:bookmarkStart w:name="z7771" w:id="738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386"/>
    <w:bookmarkStart w:name="z7772" w:id="738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387"/>
    <w:bookmarkStart w:name="z7773" w:id="7388"/>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7388"/>
    <w:bookmarkStart w:name="z7774" w:id="7389"/>
    <w:p>
      <w:pPr>
        <w:spacing w:after="0"/>
        <w:ind w:left="0"/>
        <w:jc w:val="both"/>
      </w:pPr>
      <w:r>
        <w:rPr>
          <w:rFonts w:ascii="Times New Roman"/>
          <w:b w:val="false"/>
          <w:i w:val="false"/>
          <w:color w:val="000000"/>
          <w:sz w:val="28"/>
        </w:rPr>
        <w:t>
      13. Бөлімнің міндеттері:</w:t>
      </w:r>
    </w:p>
    <w:bookmarkEnd w:id="7389"/>
    <w:bookmarkStart w:name="z7775" w:id="739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390"/>
    <w:bookmarkStart w:name="z7776" w:id="739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391"/>
    <w:bookmarkStart w:name="z7777" w:id="739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392"/>
    <w:bookmarkStart w:name="z7778" w:id="739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393"/>
    <w:bookmarkStart w:name="z7779" w:id="7394"/>
    <w:p>
      <w:pPr>
        <w:spacing w:after="0"/>
        <w:ind w:left="0"/>
        <w:jc w:val="both"/>
      </w:pPr>
      <w:r>
        <w:rPr>
          <w:rFonts w:ascii="Times New Roman"/>
          <w:b w:val="false"/>
          <w:i w:val="false"/>
          <w:color w:val="000000"/>
          <w:sz w:val="28"/>
        </w:rPr>
        <w:t>
      14. Бөлімнің функциялары:</w:t>
      </w:r>
    </w:p>
    <w:bookmarkEnd w:id="7394"/>
    <w:bookmarkStart w:name="z7780" w:id="739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395"/>
    <w:bookmarkStart w:name="z7781" w:id="739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396"/>
    <w:bookmarkStart w:name="z7782" w:id="739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397"/>
    <w:bookmarkStart w:name="z7783" w:id="739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398"/>
    <w:bookmarkStart w:name="z7784" w:id="739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399"/>
    <w:bookmarkStart w:name="z7785" w:id="740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400"/>
    <w:bookmarkStart w:name="z7786" w:id="740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401"/>
    <w:bookmarkStart w:name="z7787" w:id="740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402"/>
    <w:bookmarkStart w:name="z7788" w:id="740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403"/>
    <w:bookmarkStart w:name="z7789" w:id="740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404"/>
    <w:bookmarkStart w:name="z7790" w:id="740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405"/>
    <w:bookmarkStart w:name="z7791" w:id="740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93" w:id="740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7407"/>
    <w:bookmarkStart w:name="z7794" w:id="740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7408"/>
    <w:bookmarkStart w:name="z7795" w:id="740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7409"/>
    <w:bookmarkStart w:name="z7796" w:id="741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410"/>
    <w:bookmarkStart w:name="z7797" w:id="741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7411"/>
    <w:bookmarkStart w:name="z7798" w:id="741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7412"/>
    <w:bookmarkStart w:name="z7799" w:id="741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413"/>
    <w:bookmarkStart w:name="z7800" w:id="7414"/>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7414"/>
    <w:bookmarkStart w:name="z7801" w:id="741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415"/>
    <w:bookmarkStart w:name="z7802" w:id="741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7416"/>
    <w:bookmarkStart w:name="z7803" w:id="7417"/>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7417"/>
    <w:bookmarkStart w:name="z7804" w:id="741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7418"/>
    <w:bookmarkStart w:name="z7805" w:id="741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7419"/>
    <w:bookmarkStart w:name="z7806" w:id="742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420"/>
    <w:bookmarkStart w:name="z7807" w:id="742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421"/>
    <w:bookmarkStart w:name="z7808" w:id="742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422"/>
    <w:bookmarkStart w:name="z7809" w:id="742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423"/>
    <w:bookmarkStart w:name="z7810" w:id="7424"/>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7424"/>
    <w:bookmarkStart w:name="z7811" w:id="7425"/>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74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7813" w:id="742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426"/>
    <w:bookmarkStart w:name="z7814" w:id="742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15" w:id="7428"/>
    <w:p>
      <w:pPr>
        <w:spacing w:after="0"/>
        <w:ind w:left="0"/>
        <w:jc w:val="both"/>
      </w:pPr>
      <w:r>
        <w:rPr>
          <w:rFonts w:ascii="Times New Roman"/>
          <w:b w:val="false"/>
          <w:i w:val="false"/>
          <w:color w:val="000000"/>
          <w:sz w:val="28"/>
        </w:rPr>
        <w:t>
      15. Құқықтары және міндеттері:</w:t>
      </w:r>
    </w:p>
    <w:bookmarkEnd w:id="7428"/>
    <w:bookmarkStart w:name="z7816" w:id="742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429"/>
    <w:bookmarkStart w:name="z7817" w:id="743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430"/>
    <w:bookmarkStart w:name="z7818" w:id="743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431"/>
    <w:bookmarkStart w:name="z7819" w:id="743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432"/>
    <w:bookmarkStart w:name="z7820" w:id="7433"/>
    <w:p>
      <w:pPr>
        <w:spacing w:after="0"/>
        <w:ind w:left="0"/>
        <w:jc w:val="left"/>
      </w:pPr>
      <w:r>
        <w:rPr>
          <w:rFonts w:ascii="Times New Roman"/>
          <w:b/>
          <w:i w:val="false"/>
          <w:color w:val="000000"/>
        </w:rPr>
        <w:t xml:space="preserve"> 3. Бөлім қызметін ұйымдастыру</w:t>
      </w:r>
    </w:p>
    <w:bookmarkEnd w:id="7433"/>
    <w:bookmarkStart w:name="z7821" w:id="7434"/>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7434"/>
    <w:bookmarkStart w:name="z7822" w:id="7435"/>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7435"/>
    <w:bookmarkStart w:name="z7823" w:id="7436"/>
    <w:p>
      <w:pPr>
        <w:spacing w:after="0"/>
        <w:ind w:left="0"/>
        <w:jc w:val="both"/>
      </w:pPr>
      <w:r>
        <w:rPr>
          <w:rFonts w:ascii="Times New Roman"/>
          <w:b w:val="false"/>
          <w:i w:val="false"/>
          <w:color w:val="000000"/>
          <w:sz w:val="28"/>
        </w:rPr>
        <w:t>
      18. Бөлім бастығының өкілеттіктері:</w:t>
      </w:r>
    </w:p>
    <w:bookmarkEnd w:id="7436"/>
    <w:bookmarkStart w:name="z7824" w:id="7437"/>
    <w:p>
      <w:pPr>
        <w:spacing w:after="0"/>
        <w:ind w:left="0"/>
        <w:jc w:val="both"/>
      </w:pPr>
      <w:r>
        <w:rPr>
          <w:rFonts w:ascii="Times New Roman"/>
          <w:b w:val="false"/>
          <w:i w:val="false"/>
          <w:color w:val="000000"/>
          <w:sz w:val="28"/>
        </w:rPr>
        <w:t>
      1) Бөлім атынан сенімхатсыз әрекет етеді;</w:t>
      </w:r>
    </w:p>
    <w:bookmarkEnd w:id="7437"/>
    <w:bookmarkStart w:name="z7825" w:id="743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438"/>
    <w:bookmarkStart w:name="z7826" w:id="743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7439"/>
    <w:bookmarkStart w:name="z7827" w:id="7440"/>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7440"/>
    <w:bookmarkStart w:name="z7828" w:id="744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441"/>
    <w:bookmarkStart w:name="z7829" w:id="744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442"/>
    <w:bookmarkStart w:name="z7830" w:id="744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443"/>
    <w:bookmarkStart w:name="z7831" w:id="744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444"/>
    <w:bookmarkStart w:name="z7832" w:id="7445"/>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7445"/>
    <w:bookmarkStart w:name="z7833" w:id="744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446"/>
    <w:bookmarkStart w:name="z7834" w:id="744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447"/>
    <w:bookmarkStart w:name="z7835" w:id="744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448"/>
    <w:bookmarkStart w:name="z7836" w:id="744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449"/>
    <w:bookmarkStart w:name="z7837" w:id="745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450"/>
    <w:bookmarkStart w:name="z7838" w:id="7451"/>
    <w:p>
      <w:pPr>
        <w:spacing w:after="0"/>
        <w:ind w:left="0"/>
        <w:jc w:val="both"/>
      </w:pPr>
      <w:r>
        <w:rPr>
          <w:rFonts w:ascii="Times New Roman"/>
          <w:b w:val="false"/>
          <w:i w:val="false"/>
          <w:color w:val="000000"/>
          <w:sz w:val="28"/>
        </w:rPr>
        <w:t>
      15) Тарбағатай ауданының аумағында орналасқан өртке қарсы қызметтерге қатысты аға жедел бастық болып табылады;</w:t>
      </w:r>
    </w:p>
    <w:bookmarkEnd w:id="7451"/>
    <w:bookmarkStart w:name="z7839" w:id="745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452"/>
    <w:bookmarkStart w:name="z7840" w:id="745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453"/>
    <w:bookmarkStart w:name="z7841" w:id="745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454"/>
    <w:bookmarkStart w:name="z7842" w:id="7455"/>
    <w:p>
      <w:pPr>
        <w:spacing w:after="0"/>
        <w:ind w:left="0"/>
        <w:jc w:val="left"/>
      </w:pPr>
      <w:r>
        <w:rPr>
          <w:rFonts w:ascii="Times New Roman"/>
          <w:b/>
          <w:i w:val="false"/>
          <w:color w:val="000000"/>
        </w:rPr>
        <w:t xml:space="preserve"> 4. Бөлімнің мүлкі</w:t>
      </w:r>
    </w:p>
    <w:bookmarkEnd w:id="7455"/>
    <w:bookmarkStart w:name="z7843" w:id="745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456"/>
    <w:bookmarkStart w:name="z7844" w:id="745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457"/>
    <w:bookmarkStart w:name="z7845" w:id="745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458"/>
    <w:bookmarkStart w:name="z7846" w:id="745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459"/>
    <w:bookmarkStart w:name="z7847" w:id="7460"/>
    <w:p>
      <w:pPr>
        <w:spacing w:after="0"/>
        <w:ind w:left="0"/>
        <w:jc w:val="left"/>
      </w:pPr>
      <w:r>
        <w:rPr>
          <w:rFonts w:ascii="Times New Roman"/>
          <w:b/>
          <w:i w:val="false"/>
          <w:color w:val="000000"/>
        </w:rPr>
        <w:t xml:space="preserve"> 5. Бөлімді қайта ұйымдастыру және тарату</w:t>
      </w:r>
    </w:p>
    <w:bookmarkEnd w:id="7460"/>
    <w:bookmarkStart w:name="z7848" w:id="746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4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96-қосымша</w:t>
            </w:r>
          </w:p>
        </w:tc>
      </w:tr>
    </w:tbl>
    <w:bookmarkStart w:name="z7850" w:id="7462"/>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Ұлан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7462"/>
    <w:bookmarkStart w:name="z7852" w:id="746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Ұлан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7463"/>
    <w:bookmarkStart w:name="z7853" w:id="746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464"/>
    <w:bookmarkStart w:name="z7854" w:id="746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465"/>
    <w:bookmarkStart w:name="z7855" w:id="746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466"/>
    <w:bookmarkStart w:name="z7856" w:id="746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467"/>
    <w:bookmarkStart w:name="z7857" w:id="746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468"/>
    <w:bookmarkStart w:name="z7858" w:id="746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469"/>
    <w:bookmarkStart w:name="z7859" w:id="7470"/>
    <w:p>
      <w:pPr>
        <w:spacing w:after="0"/>
        <w:ind w:left="0"/>
        <w:jc w:val="both"/>
      </w:pPr>
      <w:r>
        <w:rPr>
          <w:rFonts w:ascii="Times New Roman"/>
          <w:b w:val="false"/>
          <w:i w:val="false"/>
          <w:color w:val="000000"/>
          <w:sz w:val="28"/>
        </w:rPr>
        <w:t>
      8. Бөлімнің заңды мекенжайы: 071600, Шығыс Қазақстан облысы, Ұлан ауданы, Қ. Қайсенов кенті, Жалын көшесі, 10.</w:t>
      </w:r>
    </w:p>
    <w:bookmarkEnd w:id="7470"/>
    <w:bookmarkStart w:name="z7860" w:id="747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Ұлан ауданының төтенше жағдайлар бөлімі" республикалық мемлекеттік мекемесі.</w:t>
      </w:r>
    </w:p>
    <w:bookmarkEnd w:id="7471"/>
    <w:bookmarkStart w:name="z7861" w:id="7472"/>
    <w:p>
      <w:pPr>
        <w:spacing w:after="0"/>
        <w:ind w:left="0"/>
        <w:jc w:val="both"/>
      </w:pPr>
      <w:r>
        <w:rPr>
          <w:rFonts w:ascii="Times New Roman"/>
          <w:b w:val="false"/>
          <w:i w:val="false"/>
          <w:color w:val="000000"/>
          <w:sz w:val="28"/>
        </w:rPr>
        <w:t>
      10. Осы Ереже Бөлімнің құрылтай құжаты болып табылады.</w:t>
      </w:r>
    </w:p>
    <w:bookmarkEnd w:id="7472"/>
    <w:bookmarkStart w:name="z7862" w:id="747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473"/>
    <w:bookmarkStart w:name="z7863" w:id="747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474"/>
    <w:bookmarkStart w:name="z7864" w:id="747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475"/>
    <w:bookmarkStart w:name="z7865" w:id="7476"/>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7476"/>
    <w:bookmarkStart w:name="z7866" w:id="7477"/>
    <w:p>
      <w:pPr>
        <w:spacing w:after="0"/>
        <w:ind w:left="0"/>
        <w:jc w:val="both"/>
      </w:pPr>
      <w:r>
        <w:rPr>
          <w:rFonts w:ascii="Times New Roman"/>
          <w:b w:val="false"/>
          <w:i w:val="false"/>
          <w:color w:val="000000"/>
          <w:sz w:val="28"/>
        </w:rPr>
        <w:t>
      13. Бөлімнің міндеттері:</w:t>
      </w:r>
    </w:p>
    <w:bookmarkEnd w:id="7477"/>
    <w:bookmarkStart w:name="z7867" w:id="747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478"/>
    <w:bookmarkStart w:name="z7868" w:id="747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479"/>
    <w:bookmarkStart w:name="z7869" w:id="748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480"/>
    <w:bookmarkStart w:name="z7870" w:id="748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481"/>
    <w:bookmarkStart w:name="z7871" w:id="7482"/>
    <w:p>
      <w:pPr>
        <w:spacing w:after="0"/>
        <w:ind w:left="0"/>
        <w:jc w:val="both"/>
      </w:pPr>
      <w:r>
        <w:rPr>
          <w:rFonts w:ascii="Times New Roman"/>
          <w:b w:val="false"/>
          <w:i w:val="false"/>
          <w:color w:val="000000"/>
          <w:sz w:val="28"/>
        </w:rPr>
        <w:t>
      14. Бөлімнің функциялары:</w:t>
      </w:r>
    </w:p>
    <w:bookmarkEnd w:id="7482"/>
    <w:bookmarkStart w:name="z7872" w:id="748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483"/>
    <w:bookmarkStart w:name="z7873" w:id="748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484"/>
    <w:bookmarkStart w:name="z7874" w:id="748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485"/>
    <w:bookmarkStart w:name="z7875" w:id="748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486"/>
    <w:bookmarkStart w:name="z7876" w:id="748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487"/>
    <w:bookmarkStart w:name="z7877" w:id="748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488"/>
    <w:bookmarkStart w:name="z7878" w:id="748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489"/>
    <w:bookmarkStart w:name="z7879" w:id="749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490"/>
    <w:bookmarkStart w:name="z7880" w:id="749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491"/>
    <w:bookmarkStart w:name="z7881" w:id="749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492"/>
    <w:bookmarkStart w:name="z7882" w:id="749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493"/>
    <w:bookmarkStart w:name="z7883" w:id="749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4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85" w:id="7495"/>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7495"/>
    <w:bookmarkStart w:name="z7886" w:id="7496"/>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7496"/>
    <w:bookmarkStart w:name="z7887" w:id="7497"/>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7497"/>
    <w:bookmarkStart w:name="z7888" w:id="7498"/>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498"/>
    <w:bookmarkStart w:name="z7889" w:id="7499"/>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7499"/>
    <w:bookmarkStart w:name="z7890" w:id="7500"/>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7500"/>
    <w:bookmarkStart w:name="z7891" w:id="7501"/>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501"/>
    <w:bookmarkStart w:name="z7892" w:id="7502"/>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7502"/>
    <w:bookmarkStart w:name="z7893" w:id="7503"/>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503"/>
    <w:bookmarkStart w:name="z7894" w:id="7504"/>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7504"/>
    <w:bookmarkStart w:name="z7895" w:id="7505"/>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7505"/>
    <w:bookmarkStart w:name="z7896" w:id="7506"/>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7506"/>
    <w:bookmarkStart w:name="z7897" w:id="7507"/>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7507"/>
    <w:bookmarkStart w:name="z7898" w:id="750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508"/>
    <w:bookmarkStart w:name="z7899" w:id="7509"/>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509"/>
    <w:bookmarkStart w:name="z7900" w:id="751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510"/>
    <w:bookmarkStart w:name="z7901" w:id="7511"/>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511"/>
    <w:bookmarkStart w:name="z7902" w:id="7512"/>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7512"/>
    <w:bookmarkStart w:name="z7903" w:id="7513"/>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75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7905" w:id="751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514"/>
    <w:bookmarkStart w:name="z7906" w:id="751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5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07" w:id="7516"/>
    <w:p>
      <w:pPr>
        <w:spacing w:after="0"/>
        <w:ind w:left="0"/>
        <w:jc w:val="both"/>
      </w:pPr>
      <w:r>
        <w:rPr>
          <w:rFonts w:ascii="Times New Roman"/>
          <w:b w:val="false"/>
          <w:i w:val="false"/>
          <w:color w:val="000000"/>
          <w:sz w:val="28"/>
        </w:rPr>
        <w:t>
      15. Құқықтары және міндеттері:</w:t>
      </w:r>
    </w:p>
    <w:bookmarkEnd w:id="7516"/>
    <w:bookmarkStart w:name="z7908" w:id="751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517"/>
    <w:bookmarkStart w:name="z7909" w:id="751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518"/>
    <w:bookmarkStart w:name="z7910" w:id="751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519"/>
    <w:bookmarkStart w:name="z7911" w:id="752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520"/>
    <w:bookmarkStart w:name="z7912" w:id="7521"/>
    <w:p>
      <w:pPr>
        <w:spacing w:after="0"/>
        <w:ind w:left="0"/>
        <w:jc w:val="left"/>
      </w:pPr>
      <w:r>
        <w:rPr>
          <w:rFonts w:ascii="Times New Roman"/>
          <w:b/>
          <w:i w:val="false"/>
          <w:color w:val="000000"/>
        </w:rPr>
        <w:t xml:space="preserve"> 3. Бөлім қызметін ұйымдастыру</w:t>
      </w:r>
    </w:p>
    <w:bookmarkEnd w:id="7521"/>
    <w:bookmarkStart w:name="z7913" w:id="7522"/>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7522"/>
    <w:bookmarkStart w:name="z7914" w:id="7523"/>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7523"/>
    <w:bookmarkStart w:name="z7915" w:id="7524"/>
    <w:p>
      <w:pPr>
        <w:spacing w:after="0"/>
        <w:ind w:left="0"/>
        <w:jc w:val="both"/>
      </w:pPr>
      <w:r>
        <w:rPr>
          <w:rFonts w:ascii="Times New Roman"/>
          <w:b w:val="false"/>
          <w:i w:val="false"/>
          <w:color w:val="000000"/>
          <w:sz w:val="28"/>
        </w:rPr>
        <w:t>
      18. Бөлім бастығының өкілеттіктері:</w:t>
      </w:r>
    </w:p>
    <w:bookmarkEnd w:id="7524"/>
    <w:bookmarkStart w:name="z7916" w:id="7525"/>
    <w:p>
      <w:pPr>
        <w:spacing w:after="0"/>
        <w:ind w:left="0"/>
        <w:jc w:val="both"/>
      </w:pPr>
      <w:r>
        <w:rPr>
          <w:rFonts w:ascii="Times New Roman"/>
          <w:b w:val="false"/>
          <w:i w:val="false"/>
          <w:color w:val="000000"/>
          <w:sz w:val="28"/>
        </w:rPr>
        <w:t>
      1) Бөлім атынан сенімхатсыз әрекет етеді;</w:t>
      </w:r>
    </w:p>
    <w:bookmarkEnd w:id="7525"/>
    <w:bookmarkStart w:name="z7917" w:id="752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526"/>
    <w:bookmarkStart w:name="z7918" w:id="7527"/>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7527"/>
    <w:bookmarkStart w:name="z7919" w:id="7528"/>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7528"/>
    <w:bookmarkStart w:name="z7920" w:id="752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529"/>
    <w:bookmarkStart w:name="z7921" w:id="753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530"/>
    <w:bookmarkStart w:name="z7922" w:id="753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531"/>
    <w:bookmarkStart w:name="z7923" w:id="753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532"/>
    <w:bookmarkStart w:name="z7924" w:id="7533"/>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7533"/>
    <w:bookmarkStart w:name="z7925" w:id="753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534"/>
    <w:bookmarkStart w:name="z7926" w:id="753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535"/>
    <w:bookmarkStart w:name="z7927" w:id="753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536"/>
    <w:bookmarkStart w:name="z7928" w:id="753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537"/>
    <w:bookmarkStart w:name="z7929" w:id="753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538"/>
    <w:bookmarkStart w:name="z7930" w:id="7539"/>
    <w:p>
      <w:pPr>
        <w:spacing w:after="0"/>
        <w:ind w:left="0"/>
        <w:jc w:val="both"/>
      </w:pPr>
      <w:r>
        <w:rPr>
          <w:rFonts w:ascii="Times New Roman"/>
          <w:b w:val="false"/>
          <w:i w:val="false"/>
          <w:color w:val="000000"/>
          <w:sz w:val="28"/>
        </w:rPr>
        <w:t>
      15) Ұлан ауданының аумағында орналасқан өртке қарсы қызметтерге қатысты аға жедел бастық болып табылады;</w:t>
      </w:r>
    </w:p>
    <w:bookmarkEnd w:id="7539"/>
    <w:bookmarkStart w:name="z7931" w:id="754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540"/>
    <w:bookmarkStart w:name="z7932" w:id="754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541"/>
    <w:bookmarkStart w:name="z7933" w:id="754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542"/>
    <w:bookmarkStart w:name="z7934" w:id="7543"/>
    <w:p>
      <w:pPr>
        <w:spacing w:after="0"/>
        <w:ind w:left="0"/>
        <w:jc w:val="left"/>
      </w:pPr>
      <w:r>
        <w:rPr>
          <w:rFonts w:ascii="Times New Roman"/>
          <w:b/>
          <w:i w:val="false"/>
          <w:color w:val="000000"/>
        </w:rPr>
        <w:t xml:space="preserve"> 4. Бөлімнің мүлкі</w:t>
      </w:r>
    </w:p>
    <w:bookmarkEnd w:id="7543"/>
    <w:bookmarkStart w:name="z7935" w:id="754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544"/>
    <w:bookmarkStart w:name="z7936" w:id="754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545"/>
    <w:bookmarkStart w:name="z7937" w:id="754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546"/>
    <w:bookmarkStart w:name="z7938" w:id="754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547"/>
    <w:bookmarkStart w:name="z7939" w:id="7548"/>
    <w:p>
      <w:pPr>
        <w:spacing w:after="0"/>
        <w:ind w:left="0"/>
        <w:jc w:val="left"/>
      </w:pPr>
      <w:r>
        <w:rPr>
          <w:rFonts w:ascii="Times New Roman"/>
          <w:b/>
          <w:i w:val="false"/>
          <w:color w:val="000000"/>
        </w:rPr>
        <w:t xml:space="preserve"> 5. Бөлімді қайта ұйымдастыру және тарату</w:t>
      </w:r>
    </w:p>
    <w:bookmarkEnd w:id="7548"/>
    <w:bookmarkStart w:name="z7940" w:id="754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97-қосымша</w:t>
            </w:r>
          </w:p>
        </w:tc>
      </w:tr>
    </w:tbl>
    <w:bookmarkStart w:name="z7942" w:id="7550"/>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Үржар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7550"/>
    <w:bookmarkStart w:name="z7944" w:id="755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Үржар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7551"/>
    <w:bookmarkStart w:name="z7945" w:id="755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552"/>
    <w:bookmarkStart w:name="z7946" w:id="755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553"/>
    <w:bookmarkStart w:name="z7947" w:id="755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554"/>
    <w:bookmarkStart w:name="z7948" w:id="755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555"/>
    <w:bookmarkStart w:name="z7949" w:id="755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556"/>
    <w:bookmarkStart w:name="z7950" w:id="755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557"/>
    <w:bookmarkStart w:name="z7951" w:id="7558"/>
    <w:p>
      <w:pPr>
        <w:spacing w:after="0"/>
        <w:ind w:left="0"/>
        <w:jc w:val="both"/>
      </w:pPr>
      <w:r>
        <w:rPr>
          <w:rFonts w:ascii="Times New Roman"/>
          <w:b w:val="false"/>
          <w:i w:val="false"/>
          <w:color w:val="000000"/>
          <w:sz w:val="28"/>
        </w:rPr>
        <w:t>
      8. Бөлімнің заңды мекенжайы: 071700, Шығыс Қазақстан облысы, Үржар ауданы, Үржар ауылы, Молдағұлов көшесі, 10.</w:t>
      </w:r>
    </w:p>
    <w:bookmarkEnd w:id="7558"/>
    <w:bookmarkStart w:name="z7952" w:id="755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Үржар ауданының төтенше жағдайлар бөлімі" республикалық мемлекеттік мекемесі.</w:t>
      </w:r>
    </w:p>
    <w:bookmarkEnd w:id="7559"/>
    <w:bookmarkStart w:name="z7953" w:id="7560"/>
    <w:p>
      <w:pPr>
        <w:spacing w:after="0"/>
        <w:ind w:left="0"/>
        <w:jc w:val="both"/>
      </w:pPr>
      <w:r>
        <w:rPr>
          <w:rFonts w:ascii="Times New Roman"/>
          <w:b w:val="false"/>
          <w:i w:val="false"/>
          <w:color w:val="000000"/>
          <w:sz w:val="28"/>
        </w:rPr>
        <w:t>
      10. Осы Ереже Бөлімнің құрылтай құжаты болып табылады.</w:t>
      </w:r>
    </w:p>
    <w:bookmarkEnd w:id="7560"/>
    <w:bookmarkStart w:name="z7954" w:id="756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561"/>
    <w:bookmarkStart w:name="z7955" w:id="756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562"/>
    <w:bookmarkStart w:name="z7956" w:id="756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563"/>
    <w:bookmarkStart w:name="z7957" w:id="7564"/>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7564"/>
    <w:bookmarkStart w:name="z7958" w:id="7565"/>
    <w:p>
      <w:pPr>
        <w:spacing w:after="0"/>
        <w:ind w:left="0"/>
        <w:jc w:val="both"/>
      </w:pPr>
      <w:r>
        <w:rPr>
          <w:rFonts w:ascii="Times New Roman"/>
          <w:b w:val="false"/>
          <w:i w:val="false"/>
          <w:color w:val="000000"/>
          <w:sz w:val="28"/>
        </w:rPr>
        <w:t>
      13. Бөлімнің міндеттері:</w:t>
      </w:r>
    </w:p>
    <w:bookmarkEnd w:id="7565"/>
    <w:bookmarkStart w:name="z7959" w:id="756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566"/>
    <w:bookmarkStart w:name="z7960" w:id="756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567"/>
    <w:bookmarkStart w:name="z7961" w:id="756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568"/>
    <w:bookmarkStart w:name="z7962" w:id="756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569"/>
    <w:bookmarkStart w:name="z7963" w:id="7570"/>
    <w:p>
      <w:pPr>
        <w:spacing w:after="0"/>
        <w:ind w:left="0"/>
        <w:jc w:val="both"/>
      </w:pPr>
      <w:r>
        <w:rPr>
          <w:rFonts w:ascii="Times New Roman"/>
          <w:b w:val="false"/>
          <w:i w:val="false"/>
          <w:color w:val="000000"/>
          <w:sz w:val="28"/>
        </w:rPr>
        <w:t>
      14. Бөлімнің функциялары:</w:t>
      </w:r>
    </w:p>
    <w:bookmarkEnd w:id="7570"/>
    <w:bookmarkStart w:name="z7964" w:id="757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571"/>
    <w:bookmarkStart w:name="z7965" w:id="757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572"/>
    <w:bookmarkStart w:name="z7966" w:id="757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573"/>
    <w:bookmarkStart w:name="z7967" w:id="757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574"/>
    <w:bookmarkStart w:name="z7968" w:id="757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575"/>
    <w:bookmarkStart w:name="z7969" w:id="757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576"/>
    <w:bookmarkStart w:name="z7970" w:id="757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577"/>
    <w:bookmarkStart w:name="z7971" w:id="757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578"/>
    <w:bookmarkStart w:name="z7972" w:id="757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579"/>
    <w:bookmarkStart w:name="z7973" w:id="758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580"/>
    <w:bookmarkStart w:name="z7974" w:id="758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581"/>
    <w:bookmarkStart w:name="z7975" w:id="758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5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77" w:id="758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7583"/>
    <w:bookmarkStart w:name="z7978" w:id="758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7584"/>
    <w:bookmarkStart w:name="z7979" w:id="758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7585"/>
    <w:bookmarkStart w:name="z7980" w:id="758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586"/>
    <w:bookmarkStart w:name="z7981" w:id="758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7587"/>
    <w:bookmarkStart w:name="z7982" w:id="758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7588"/>
    <w:bookmarkStart w:name="z7983" w:id="758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589"/>
    <w:bookmarkStart w:name="z7984" w:id="759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7590"/>
    <w:bookmarkStart w:name="z7985" w:id="759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591"/>
    <w:bookmarkStart w:name="z7986" w:id="759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7592"/>
    <w:bookmarkStart w:name="z7987" w:id="759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7593"/>
    <w:bookmarkStart w:name="z7988" w:id="759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7594"/>
    <w:bookmarkStart w:name="z7989" w:id="759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7595"/>
    <w:bookmarkStart w:name="z7990" w:id="759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596"/>
    <w:bookmarkStart w:name="z7991" w:id="759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597"/>
    <w:bookmarkStart w:name="z7992" w:id="759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598"/>
    <w:bookmarkStart w:name="z7993" w:id="759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599"/>
    <w:bookmarkStart w:name="z7994" w:id="7600"/>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7600"/>
    <w:bookmarkStart w:name="z7995" w:id="7601"/>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76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7997" w:id="760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602"/>
    <w:bookmarkStart w:name="z7998" w:id="760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6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99" w:id="7604"/>
    <w:p>
      <w:pPr>
        <w:spacing w:after="0"/>
        <w:ind w:left="0"/>
        <w:jc w:val="both"/>
      </w:pPr>
      <w:r>
        <w:rPr>
          <w:rFonts w:ascii="Times New Roman"/>
          <w:b w:val="false"/>
          <w:i w:val="false"/>
          <w:color w:val="000000"/>
          <w:sz w:val="28"/>
        </w:rPr>
        <w:t>
      15. Құқықтары және міндеттері:</w:t>
      </w:r>
    </w:p>
    <w:bookmarkEnd w:id="7604"/>
    <w:bookmarkStart w:name="z8000" w:id="760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605"/>
    <w:bookmarkStart w:name="z8001" w:id="760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606"/>
    <w:bookmarkStart w:name="z8002" w:id="760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607"/>
    <w:bookmarkStart w:name="z8003" w:id="760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608"/>
    <w:bookmarkStart w:name="z8004" w:id="7609"/>
    <w:p>
      <w:pPr>
        <w:spacing w:after="0"/>
        <w:ind w:left="0"/>
        <w:jc w:val="left"/>
      </w:pPr>
      <w:r>
        <w:rPr>
          <w:rFonts w:ascii="Times New Roman"/>
          <w:b/>
          <w:i w:val="false"/>
          <w:color w:val="000000"/>
        </w:rPr>
        <w:t xml:space="preserve"> 3. Бөлім қызметін ұйымдастыру</w:t>
      </w:r>
    </w:p>
    <w:bookmarkEnd w:id="7609"/>
    <w:bookmarkStart w:name="z8005" w:id="761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7610"/>
    <w:bookmarkStart w:name="z8006" w:id="761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7611"/>
    <w:bookmarkStart w:name="z8007" w:id="7612"/>
    <w:p>
      <w:pPr>
        <w:spacing w:after="0"/>
        <w:ind w:left="0"/>
        <w:jc w:val="both"/>
      </w:pPr>
      <w:r>
        <w:rPr>
          <w:rFonts w:ascii="Times New Roman"/>
          <w:b w:val="false"/>
          <w:i w:val="false"/>
          <w:color w:val="000000"/>
          <w:sz w:val="28"/>
        </w:rPr>
        <w:t>
      18. Бөлім бастығының өкілеттіктері:</w:t>
      </w:r>
    </w:p>
    <w:bookmarkEnd w:id="7612"/>
    <w:bookmarkStart w:name="z8008" w:id="7613"/>
    <w:p>
      <w:pPr>
        <w:spacing w:after="0"/>
        <w:ind w:left="0"/>
        <w:jc w:val="both"/>
      </w:pPr>
      <w:r>
        <w:rPr>
          <w:rFonts w:ascii="Times New Roman"/>
          <w:b w:val="false"/>
          <w:i w:val="false"/>
          <w:color w:val="000000"/>
          <w:sz w:val="28"/>
        </w:rPr>
        <w:t>
      1) Бөлім атынан сенімхатсыз әрекет етеді;</w:t>
      </w:r>
    </w:p>
    <w:bookmarkEnd w:id="7613"/>
    <w:bookmarkStart w:name="z8009" w:id="761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614"/>
    <w:bookmarkStart w:name="z8010" w:id="761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7615"/>
    <w:bookmarkStart w:name="z8011" w:id="7616"/>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7616"/>
    <w:bookmarkStart w:name="z8012" w:id="761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617"/>
    <w:bookmarkStart w:name="z8013" w:id="761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618"/>
    <w:bookmarkStart w:name="z8014" w:id="761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619"/>
    <w:bookmarkStart w:name="z8015" w:id="762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620"/>
    <w:bookmarkStart w:name="z8016" w:id="762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7621"/>
    <w:bookmarkStart w:name="z8017" w:id="762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622"/>
    <w:bookmarkStart w:name="z8018" w:id="762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623"/>
    <w:bookmarkStart w:name="z8019" w:id="762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624"/>
    <w:bookmarkStart w:name="z8020" w:id="762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625"/>
    <w:bookmarkStart w:name="z8021" w:id="762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626"/>
    <w:bookmarkStart w:name="z8022" w:id="7627"/>
    <w:p>
      <w:pPr>
        <w:spacing w:after="0"/>
        <w:ind w:left="0"/>
        <w:jc w:val="both"/>
      </w:pPr>
      <w:r>
        <w:rPr>
          <w:rFonts w:ascii="Times New Roman"/>
          <w:b w:val="false"/>
          <w:i w:val="false"/>
          <w:color w:val="000000"/>
          <w:sz w:val="28"/>
        </w:rPr>
        <w:t>
      15) Үржар ауданының аумағында орналасқан өртке қарсы қызметтерге қатысты аға жедел бастық болып табылады;</w:t>
      </w:r>
    </w:p>
    <w:bookmarkEnd w:id="7627"/>
    <w:bookmarkStart w:name="z8023" w:id="762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628"/>
    <w:bookmarkStart w:name="z8024" w:id="762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629"/>
    <w:bookmarkStart w:name="z8025" w:id="763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630"/>
    <w:bookmarkStart w:name="z8026" w:id="7631"/>
    <w:p>
      <w:pPr>
        <w:spacing w:after="0"/>
        <w:ind w:left="0"/>
        <w:jc w:val="left"/>
      </w:pPr>
      <w:r>
        <w:rPr>
          <w:rFonts w:ascii="Times New Roman"/>
          <w:b/>
          <w:i w:val="false"/>
          <w:color w:val="000000"/>
        </w:rPr>
        <w:t xml:space="preserve"> 4. Бөлімнің мүлкі</w:t>
      </w:r>
    </w:p>
    <w:bookmarkEnd w:id="7631"/>
    <w:bookmarkStart w:name="z8027" w:id="763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632"/>
    <w:bookmarkStart w:name="z8028" w:id="763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633"/>
    <w:bookmarkStart w:name="z8029" w:id="763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634"/>
    <w:bookmarkStart w:name="z8030" w:id="763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635"/>
    <w:bookmarkStart w:name="z8031" w:id="7636"/>
    <w:p>
      <w:pPr>
        <w:spacing w:after="0"/>
        <w:ind w:left="0"/>
        <w:jc w:val="left"/>
      </w:pPr>
      <w:r>
        <w:rPr>
          <w:rFonts w:ascii="Times New Roman"/>
          <w:b/>
          <w:i w:val="false"/>
          <w:color w:val="000000"/>
        </w:rPr>
        <w:t xml:space="preserve"> 5. Бөлімді қайта ұйымдастыру және тарату</w:t>
      </w:r>
    </w:p>
    <w:bookmarkEnd w:id="7636"/>
    <w:bookmarkStart w:name="z8032" w:id="763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6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98-қосымша</w:t>
            </w:r>
          </w:p>
        </w:tc>
      </w:tr>
    </w:tbl>
    <w:bookmarkStart w:name="z8034" w:id="7638"/>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Шығыс Қазақстан облысының</w:t>
      </w:r>
      <w:r>
        <w:br/>
      </w:r>
      <w:r>
        <w:rPr>
          <w:rFonts w:ascii="Times New Roman"/>
          <w:b/>
          <w:i w:val="false"/>
          <w:color w:val="000000"/>
        </w:rPr>
        <w:t>Төтенше жағдайлар департаменті Шемонаиха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7638"/>
    <w:bookmarkStart w:name="z8036" w:id="763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Шығыс Қазақстан облысының Төтенше жағдайлар департаменті Шемонаиха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7639"/>
    <w:bookmarkStart w:name="z8037" w:id="764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640"/>
    <w:bookmarkStart w:name="z8038" w:id="764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641"/>
    <w:bookmarkStart w:name="z8039" w:id="764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642"/>
    <w:bookmarkStart w:name="z8040" w:id="764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643"/>
    <w:bookmarkStart w:name="z8041" w:id="764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644"/>
    <w:bookmarkStart w:name="z8042" w:id="764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645"/>
    <w:bookmarkStart w:name="z8043" w:id="7646"/>
    <w:p>
      <w:pPr>
        <w:spacing w:after="0"/>
        <w:ind w:left="0"/>
        <w:jc w:val="both"/>
      </w:pPr>
      <w:r>
        <w:rPr>
          <w:rFonts w:ascii="Times New Roman"/>
          <w:b w:val="false"/>
          <w:i w:val="false"/>
          <w:color w:val="000000"/>
          <w:sz w:val="28"/>
        </w:rPr>
        <w:t>
      8. Бөлімнің заңды мекенжайы: 071800, Шығыс Қазақстан облысы, Шемоаниха ауданы, Шемонаиха қаласы, М.Горький көшесі, 97.</w:t>
      </w:r>
    </w:p>
    <w:bookmarkEnd w:id="7646"/>
    <w:bookmarkStart w:name="z8044" w:id="764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Шығыс Қазақстан облысының Төтенше жағдайлар департаменті Шемонаиха ауданының төтенше жағдайлар бөлімі" республикалық мемлекеттік мекемесі.</w:t>
      </w:r>
    </w:p>
    <w:bookmarkEnd w:id="7647"/>
    <w:bookmarkStart w:name="z8045" w:id="7648"/>
    <w:p>
      <w:pPr>
        <w:spacing w:after="0"/>
        <w:ind w:left="0"/>
        <w:jc w:val="both"/>
      </w:pPr>
      <w:r>
        <w:rPr>
          <w:rFonts w:ascii="Times New Roman"/>
          <w:b w:val="false"/>
          <w:i w:val="false"/>
          <w:color w:val="000000"/>
          <w:sz w:val="28"/>
        </w:rPr>
        <w:t>
      10. Осы Ереже Бөлімнің құрылтай құжаты болып табылады.</w:t>
      </w:r>
    </w:p>
    <w:bookmarkEnd w:id="7648"/>
    <w:bookmarkStart w:name="z8046" w:id="764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649"/>
    <w:bookmarkStart w:name="z8047" w:id="765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650"/>
    <w:bookmarkStart w:name="z8048" w:id="765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651"/>
    <w:bookmarkStart w:name="z8049" w:id="7652"/>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7652"/>
    <w:bookmarkStart w:name="z8050" w:id="7653"/>
    <w:p>
      <w:pPr>
        <w:spacing w:after="0"/>
        <w:ind w:left="0"/>
        <w:jc w:val="both"/>
      </w:pPr>
      <w:r>
        <w:rPr>
          <w:rFonts w:ascii="Times New Roman"/>
          <w:b w:val="false"/>
          <w:i w:val="false"/>
          <w:color w:val="000000"/>
          <w:sz w:val="28"/>
        </w:rPr>
        <w:t>
      13. Бөлімнің міндеттері:</w:t>
      </w:r>
    </w:p>
    <w:bookmarkEnd w:id="7653"/>
    <w:bookmarkStart w:name="z8051" w:id="765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654"/>
    <w:bookmarkStart w:name="z8052" w:id="765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655"/>
    <w:bookmarkStart w:name="z8053" w:id="765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656"/>
    <w:bookmarkStart w:name="z8054" w:id="765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657"/>
    <w:bookmarkStart w:name="z8055" w:id="7658"/>
    <w:p>
      <w:pPr>
        <w:spacing w:after="0"/>
        <w:ind w:left="0"/>
        <w:jc w:val="both"/>
      </w:pPr>
      <w:r>
        <w:rPr>
          <w:rFonts w:ascii="Times New Roman"/>
          <w:b w:val="false"/>
          <w:i w:val="false"/>
          <w:color w:val="000000"/>
          <w:sz w:val="28"/>
        </w:rPr>
        <w:t>
      14. Бөлімнің функциялары:</w:t>
      </w:r>
    </w:p>
    <w:bookmarkEnd w:id="7658"/>
    <w:bookmarkStart w:name="z8056" w:id="765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659"/>
    <w:bookmarkStart w:name="z8057" w:id="766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660"/>
    <w:bookmarkStart w:name="z8058" w:id="766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661"/>
    <w:bookmarkStart w:name="z8059" w:id="766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662"/>
    <w:bookmarkStart w:name="z8060" w:id="766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663"/>
    <w:bookmarkStart w:name="z8061" w:id="766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664"/>
    <w:bookmarkStart w:name="z8062" w:id="766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665"/>
    <w:bookmarkStart w:name="z8063" w:id="766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666"/>
    <w:bookmarkStart w:name="z8064" w:id="766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667"/>
    <w:bookmarkStart w:name="z8065" w:id="766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668"/>
    <w:bookmarkStart w:name="z8066" w:id="766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669"/>
    <w:bookmarkStart w:name="z8067" w:id="767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69" w:id="767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7671"/>
    <w:bookmarkStart w:name="z8070" w:id="767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7672"/>
    <w:bookmarkStart w:name="z8071" w:id="767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7673"/>
    <w:bookmarkStart w:name="z8072" w:id="767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674"/>
    <w:bookmarkStart w:name="z8073" w:id="767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7675"/>
    <w:bookmarkStart w:name="z8074" w:id="767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7676"/>
    <w:bookmarkStart w:name="z8075" w:id="767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677"/>
    <w:bookmarkStart w:name="z8076" w:id="767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7678"/>
    <w:bookmarkStart w:name="z8077" w:id="767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679"/>
    <w:bookmarkStart w:name="z8078" w:id="768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7680"/>
    <w:bookmarkStart w:name="z8079" w:id="768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7681"/>
    <w:bookmarkStart w:name="z8080" w:id="768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7682"/>
    <w:bookmarkStart w:name="z8081" w:id="768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7683"/>
    <w:bookmarkStart w:name="z8082" w:id="768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684"/>
    <w:bookmarkStart w:name="z8083" w:id="768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685"/>
    <w:bookmarkStart w:name="z8084" w:id="768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686"/>
    <w:bookmarkStart w:name="z8085" w:id="768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687"/>
    <w:bookmarkStart w:name="z8086" w:id="768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7688"/>
    <w:bookmarkStart w:name="z8087" w:id="768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76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8089" w:id="769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690"/>
    <w:bookmarkStart w:name="z8090" w:id="769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91" w:id="7692"/>
    <w:p>
      <w:pPr>
        <w:spacing w:after="0"/>
        <w:ind w:left="0"/>
        <w:jc w:val="both"/>
      </w:pPr>
      <w:r>
        <w:rPr>
          <w:rFonts w:ascii="Times New Roman"/>
          <w:b w:val="false"/>
          <w:i w:val="false"/>
          <w:color w:val="000000"/>
          <w:sz w:val="28"/>
        </w:rPr>
        <w:t>
      15. Құқықтары және міндеттері:</w:t>
      </w:r>
    </w:p>
    <w:bookmarkEnd w:id="7692"/>
    <w:bookmarkStart w:name="z8092" w:id="769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693"/>
    <w:bookmarkStart w:name="z8093" w:id="7694"/>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694"/>
    <w:bookmarkStart w:name="z8094" w:id="769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695"/>
    <w:bookmarkStart w:name="z8095" w:id="769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696"/>
    <w:bookmarkStart w:name="z8096" w:id="7697"/>
    <w:p>
      <w:pPr>
        <w:spacing w:after="0"/>
        <w:ind w:left="0"/>
        <w:jc w:val="left"/>
      </w:pPr>
      <w:r>
        <w:rPr>
          <w:rFonts w:ascii="Times New Roman"/>
          <w:b/>
          <w:i w:val="false"/>
          <w:color w:val="000000"/>
        </w:rPr>
        <w:t xml:space="preserve"> 3. Бөлім қызметін ұйымдастыру</w:t>
      </w:r>
    </w:p>
    <w:bookmarkEnd w:id="7697"/>
    <w:bookmarkStart w:name="z8097" w:id="769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7698"/>
    <w:bookmarkStart w:name="z8098" w:id="769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7699"/>
    <w:bookmarkStart w:name="z8099" w:id="7700"/>
    <w:p>
      <w:pPr>
        <w:spacing w:after="0"/>
        <w:ind w:left="0"/>
        <w:jc w:val="both"/>
      </w:pPr>
      <w:r>
        <w:rPr>
          <w:rFonts w:ascii="Times New Roman"/>
          <w:b w:val="false"/>
          <w:i w:val="false"/>
          <w:color w:val="000000"/>
          <w:sz w:val="28"/>
        </w:rPr>
        <w:t>
      18. Бөлім бастығының өкілеттіктері:</w:t>
      </w:r>
    </w:p>
    <w:bookmarkEnd w:id="7700"/>
    <w:bookmarkStart w:name="z8100" w:id="7701"/>
    <w:p>
      <w:pPr>
        <w:spacing w:after="0"/>
        <w:ind w:left="0"/>
        <w:jc w:val="both"/>
      </w:pPr>
      <w:r>
        <w:rPr>
          <w:rFonts w:ascii="Times New Roman"/>
          <w:b w:val="false"/>
          <w:i w:val="false"/>
          <w:color w:val="000000"/>
          <w:sz w:val="28"/>
        </w:rPr>
        <w:t>
      1) Бөлім атынан сенімхатсыз әрекет етеді;</w:t>
      </w:r>
    </w:p>
    <w:bookmarkEnd w:id="7701"/>
    <w:bookmarkStart w:name="z8101" w:id="770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702"/>
    <w:bookmarkStart w:name="z8102" w:id="770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7703"/>
    <w:bookmarkStart w:name="z8103" w:id="7704"/>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7704"/>
    <w:bookmarkStart w:name="z8104" w:id="770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705"/>
    <w:bookmarkStart w:name="z8105" w:id="770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706"/>
    <w:bookmarkStart w:name="z8106" w:id="770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707"/>
    <w:bookmarkStart w:name="z8107" w:id="770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708"/>
    <w:bookmarkStart w:name="z8108" w:id="770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7709"/>
    <w:bookmarkStart w:name="z8109" w:id="771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710"/>
    <w:bookmarkStart w:name="z8110" w:id="771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711"/>
    <w:bookmarkStart w:name="z8111" w:id="771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712"/>
    <w:bookmarkStart w:name="z8112" w:id="771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713"/>
    <w:bookmarkStart w:name="z8113" w:id="771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714"/>
    <w:bookmarkStart w:name="z8114" w:id="7715"/>
    <w:p>
      <w:pPr>
        <w:spacing w:after="0"/>
        <w:ind w:left="0"/>
        <w:jc w:val="both"/>
      </w:pPr>
      <w:r>
        <w:rPr>
          <w:rFonts w:ascii="Times New Roman"/>
          <w:b w:val="false"/>
          <w:i w:val="false"/>
          <w:color w:val="000000"/>
          <w:sz w:val="28"/>
        </w:rPr>
        <w:t>
      15) Шемонаиха ауданының аумағында орналасқан өртке қарсы қызметтерге қатысты аға жедел бастық болып табылады;</w:t>
      </w:r>
    </w:p>
    <w:bookmarkEnd w:id="7715"/>
    <w:bookmarkStart w:name="z8115" w:id="771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716"/>
    <w:bookmarkStart w:name="z8116" w:id="771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717"/>
    <w:bookmarkStart w:name="z8117" w:id="771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718"/>
    <w:bookmarkStart w:name="z8118" w:id="7719"/>
    <w:p>
      <w:pPr>
        <w:spacing w:after="0"/>
        <w:ind w:left="0"/>
        <w:jc w:val="left"/>
      </w:pPr>
      <w:r>
        <w:rPr>
          <w:rFonts w:ascii="Times New Roman"/>
          <w:b/>
          <w:i w:val="false"/>
          <w:color w:val="000000"/>
        </w:rPr>
        <w:t xml:space="preserve"> 4. Бөлімнің мүлкі</w:t>
      </w:r>
    </w:p>
    <w:bookmarkEnd w:id="7719"/>
    <w:bookmarkStart w:name="z8119" w:id="772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720"/>
    <w:bookmarkStart w:name="z8120" w:id="772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721"/>
    <w:bookmarkStart w:name="z8121" w:id="772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722"/>
    <w:bookmarkStart w:name="z8122" w:id="772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723"/>
    <w:bookmarkStart w:name="z8123" w:id="7724"/>
    <w:p>
      <w:pPr>
        <w:spacing w:after="0"/>
        <w:ind w:left="0"/>
        <w:jc w:val="left"/>
      </w:pPr>
      <w:r>
        <w:rPr>
          <w:rFonts w:ascii="Times New Roman"/>
          <w:b/>
          <w:i w:val="false"/>
          <w:color w:val="000000"/>
        </w:rPr>
        <w:t xml:space="preserve"> 5. Бөлімді қайта ұйымдастыру және тарату</w:t>
      </w:r>
    </w:p>
    <w:bookmarkEnd w:id="7724"/>
    <w:bookmarkStart w:name="z8124" w:id="772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7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99-қосымша</w:t>
            </w:r>
          </w:p>
        </w:tc>
      </w:tr>
    </w:tbl>
    <w:bookmarkStart w:name="z8126" w:id="7726"/>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Жамбыл облысының</w:t>
      </w:r>
      <w:r>
        <w:br/>
      </w:r>
      <w:r>
        <w:rPr>
          <w:rFonts w:ascii="Times New Roman"/>
          <w:b/>
          <w:i w:val="false"/>
          <w:color w:val="000000"/>
        </w:rPr>
        <w:t>Төтенше жағдайлар департаменті Байзақ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7726"/>
    <w:bookmarkStart w:name="z8128" w:id="772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Жамбыл облысының Төтенше жағдайлар департаменті Байзақ ауданының төтенше жағдайлар бөлімі (бұдан әрі – Бөлім) Қазақстан Республикасы Ішкі істер министрлігінің Төтенше жағдайлар комитеті Жамбыл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7727"/>
    <w:bookmarkStart w:name="z8129" w:id="772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728"/>
    <w:bookmarkStart w:name="z8130" w:id="772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729"/>
    <w:bookmarkStart w:name="z8131" w:id="773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730"/>
    <w:bookmarkStart w:name="z8132" w:id="773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731"/>
    <w:bookmarkStart w:name="z8133" w:id="773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732"/>
    <w:bookmarkStart w:name="z8134" w:id="773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733"/>
    <w:bookmarkStart w:name="z8135" w:id="7734"/>
    <w:p>
      <w:pPr>
        <w:spacing w:after="0"/>
        <w:ind w:left="0"/>
        <w:jc w:val="both"/>
      </w:pPr>
      <w:r>
        <w:rPr>
          <w:rFonts w:ascii="Times New Roman"/>
          <w:b w:val="false"/>
          <w:i w:val="false"/>
          <w:color w:val="000000"/>
          <w:sz w:val="28"/>
        </w:rPr>
        <w:t>
      8. Бөлімнің заңды мекенжайы: Жамбыл облысы, Байзақ ауданы, Сарыкемер ауылы, Байзақ батыр көшесі, 137 үй, индексі 080100.</w:t>
      </w:r>
    </w:p>
    <w:bookmarkEnd w:id="7734"/>
    <w:bookmarkStart w:name="z8136" w:id="773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Жамбыл облысының Төтенше жағдайлар департаменті Байзақ ауданының Төтенше жағдайлар бөлімі" республикалық мемлекеттік мекемесі.</w:t>
      </w:r>
    </w:p>
    <w:bookmarkEnd w:id="7735"/>
    <w:bookmarkStart w:name="z8137" w:id="7736"/>
    <w:p>
      <w:pPr>
        <w:spacing w:after="0"/>
        <w:ind w:left="0"/>
        <w:jc w:val="both"/>
      </w:pPr>
      <w:r>
        <w:rPr>
          <w:rFonts w:ascii="Times New Roman"/>
          <w:b w:val="false"/>
          <w:i w:val="false"/>
          <w:color w:val="000000"/>
          <w:sz w:val="28"/>
        </w:rPr>
        <w:t>
      10. Осы Ереже Бөлімнің құрылтай құжаты болып табылады.</w:t>
      </w:r>
    </w:p>
    <w:bookmarkEnd w:id="7736"/>
    <w:bookmarkStart w:name="z8138" w:id="773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737"/>
    <w:bookmarkStart w:name="z8139" w:id="773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738"/>
    <w:bookmarkStart w:name="z8140" w:id="773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739"/>
    <w:bookmarkStart w:name="z8141" w:id="7740"/>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7740"/>
    <w:bookmarkStart w:name="z8142" w:id="7741"/>
    <w:p>
      <w:pPr>
        <w:spacing w:after="0"/>
        <w:ind w:left="0"/>
        <w:jc w:val="both"/>
      </w:pPr>
      <w:r>
        <w:rPr>
          <w:rFonts w:ascii="Times New Roman"/>
          <w:b w:val="false"/>
          <w:i w:val="false"/>
          <w:color w:val="000000"/>
          <w:sz w:val="28"/>
        </w:rPr>
        <w:t>
      13. Бөлімнің міндеттері:</w:t>
      </w:r>
    </w:p>
    <w:bookmarkEnd w:id="7741"/>
    <w:bookmarkStart w:name="z8143" w:id="774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742"/>
    <w:bookmarkStart w:name="z8144" w:id="774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743"/>
    <w:bookmarkStart w:name="z8145" w:id="774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744"/>
    <w:bookmarkStart w:name="z8146" w:id="774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745"/>
    <w:bookmarkStart w:name="z8147" w:id="7746"/>
    <w:p>
      <w:pPr>
        <w:spacing w:after="0"/>
        <w:ind w:left="0"/>
        <w:jc w:val="both"/>
      </w:pPr>
      <w:r>
        <w:rPr>
          <w:rFonts w:ascii="Times New Roman"/>
          <w:b w:val="false"/>
          <w:i w:val="false"/>
          <w:color w:val="000000"/>
          <w:sz w:val="28"/>
        </w:rPr>
        <w:t>
      14. Бөлімнің функциялары:</w:t>
      </w:r>
    </w:p>
    <w:bookmarkEnd w:id="7746"/>
    <w:bookmarkStart w:name="z8148" w:id="774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747"/>
    <w:bookmarkStart w:name="z8149" w:id="774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748"/>
    <w:bookmarkStart w:name="z8150" w:id="774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749"/>
    <w:bookmarkStart w:name="z8151" w:id="775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750"/>
    <w:bookmarkStart w:name="z8152" w:id="775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751"/>
    <w:bookmarkStart w:name="z8153" w:id="775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752"/>
    <w:bookmarkStart w:name="z8154" w:id="775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753"/>
    <w:bookmarkStart w:name="z8155" w:id="775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754"/>
    <w:bookmarkStart w:name="z8156" w:id="775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755"/>
    <w:bookmarkStart w:name="z8157" w:id="775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756"/>
    <w:bookmarkStart w:name="z8158" w:id="775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757"/>
    <w:bookmarkStart w:name="z8159" w:id="775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7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61" w:id="7759"/>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7759"/>
    <w:bookmarkStart w:name="z8162" w:id="7760"/>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7760"/>
    <w:bookmarkStart w:name="z8163" w:id="7761"/>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7761"/>
    <w:bookmarkStart w:name="z8164" w:id="7762"/>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762"/>
    <w:bookmarkStart w:name="z8165" w:id="7763"/>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7763"/>
    <w:bookmarkStart w:name="z8166" w:id="7764"/>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7764"/>
    <w:bookmarkStart w:name="z8167" w:id="7765"/>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765"/>
    <w:bookmarkStart w:name="z8168" w:id="7766"/>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7766"/>
    <w:bookmarkStart w:name="z8169" w:id="7767"/>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767"/>
    <w:bookmarkStart w:name="z8170" w:id="7768"/>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7768"/>
    <w:bookmarkStart w:name="z8171" w:id="7769"/>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7769"/>
    <w:bookmarkStart w:name="z8172" w:id="7770"/>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7770"/>
    <w:bookmarkStart w:name="z8173" w:id="7771"/>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7771"/>
    <w:bookmarkStart w:name="z8174" w:id="777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772"/>
    <w:bookmarkStart w:name="z8175" w:id="7773"/>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773"/>
    <w:bookmarkStart w:name="z8176" w:id="777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774"/>
    <w:bookmarkStart w:name="z8177" w:id="7775"/>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775"/>
    <w:bookmarkStart w:name="z8178" w:id="7776"/>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7776"/>
    <w:bookmarkStart w:name="z8179" w:id="7777"/>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7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8181" w:id="777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778"/>
    <w:bookmarkStart w:name="z8182" w:id="777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7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83" w:id="7780"/>
    <w:p>
      <w:pPr>
        <w:spacing w:after="0"/>
        <w:ind w:left="0"/>
        <w:jc w:val="both"/>
      </w:pPr>
      <w:r>
        <w:rPr>
          <w:rFonts w:ascii="Times New Roman"/>
          <w:b w:val="false"/>
          <w:i w:val="false"/>
          <w:color w:val="000000"/>
          <w:sz w:val="28"/>
        </w:rPr>
        <w:t>
      15. Құқықтары және міндеттері:</w:t>
      </w:r>
    </w:p>
    <w:bookmarkEnd w:id="7780"/>
    <w:bookmarkStart w:name="z8184" w:id="778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781"/>
    <w:bookmarkStart w:name="z8185" w:id="778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782"/>
    <w:bookmarkStart w:name="z8186" w:id="778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783"/>
    <w:bookmarkStart w:name="z8187" w:id="778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784"/>
    <w:bookmarkStart w:name="z8188" w:id="7785"/>
    <w:p>
      <w:pPr>
        <w:spacing w:after="0"/>
        <w:ind w:left="0"/>
        <w:jc w:val="left"/>
      </w:pPr>
      <w:r>
        <w:rPr>
          <w:rFonts w:ascii="Times New Roman"/>
          <w:b/>
          <w:i w:val="false"/>
          <w:color w:val="000000"/>
        </w:rPr>
        <w:t xml:space="preserve"> 3. Бөлім қызметін ұйымдастыру</w:t>
      </w:r>
    </w:p>
    <w:bookmarkEnd w:id="7785"/>
    <w:bookmarkStart w:name="z8189" w:id="7786"/>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7786"/>
    <w:bookmarkStart w:name="z8190" w:id="7787"/>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7787"/>
    <w:bookmarkStart w:name="z8191" w:id="7788"/>
    <w:p>
      <w:pPr>
        <w:spacing w:after="0"/>
        <w:ind w:left="0"/>
        <w:jc w:val="both"/>
      </w:pPr>
      <w:r>
        <w:rPr>
          <w:rFonts w:ascii="Times New Roman"/>
          <w:b w:val="false"/>
          <w:i w:val="false"/>
          <w:color w:val="000000"/>
          <w:sz w:val="28"/>
        </w:rPr>
        <w:t>
      18. Бөлім бастығының өкілеттіктері:</w:t>
      </w:r>
    </w:p>
    <w:bookmarkEnd w:id="7788"/>
    <w:bookmarkStart w:name="z8192" w:id="7789"/>
    <w:p>
      <w:pPr>
        <w:spacing w:after="0"/>
        <w:ind w:left="0"/>
        <w:jc w:val="both"/>
      </w:pPr>
      <w:r>
        <w:rPr>
          <w:rFonts w:ascii="Times New Roman"/>
          <w:b w:val="false"/>
          <w:i w:val="false"/>
          <w:color w:val="000000"/>
          <w:sz w:val="28"/>
        </w:rPr>
        <w:t>
      1) Бөлім атынан сенімхатсыз әрекет етеді;</w:t>
      </w:r>
    </w:p>
    <w:bookmarkEnd w:id="7789"/>
    <w:bookmarkStart w:name="z8193" w:id="779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790"/>
    <w:bookmarkStart w:name="z8194" w:id="779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7791"/>
    <w:bookmarkStart w:name="z8195" w:id="7792"/>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7792"/>
    <w:bookmarkStart w:name="z8196" w:id="779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793"/>
    <w:bookmarkStart w:name="z8197" w:id="779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794"/>
    <w:bookmarkStart w:name="z8198" w:id="779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795"/>
    <w:bookmarkStart w:name="z8199" w:id="779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796"/>
    <w:bookmarkStart w:name="z8200" w:id="7797"/>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7797"/>
    <w:bookmarkStart w:name="z8201" w:id="779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798"/>
    <w:bookmarkStart w:name="z8202" w:id="779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799"/>
    <w:bookmarkStart w:name="z8203" w:id="780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800"/>
    <w:bookmarkStart w:name="z8204" w:id="780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801"/>
    <w:bookmarkStart w:name="z8205" w:id="780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802"/>
    <w:bookmarkStart w:name="z8206" w:id="7803"/>
    <w:p>
      <w:pPr>
        <w:spacing w:after="0"/>
        <w:ind w:left="0"/>
        <w:jc w:val="both"/>
      </w:pPr>
      <w:r>
        <w:rPr>
          <w:rFonts w:ascii="Times New Roman"/>
          <w:b w:val="false"/>
          <w:i w:val="false"/>
          <w:color w:val="000000"/>
          <w:sz w:val="28"/>
        </w:rPr>
        <w:t>
      15) Байзақ ауданының аумағында орналасқан өртке қарсы қызметтерге қатысты аға жедел бастық болып табылады;</w:t>
      </w:r>
    </w:p>
    <w:bookmarkEnd w:id="7803"/>
    <w:bookmarkStart w:name="z8207" w:id="780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804"/>
    <w:bookmarkStart w:name="z8208" w:id="780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805"/>
    <w:bookmarkStart w:name="z8209" w:id="780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806"/>
    <w:bookmarkStart w:name="z8210" w:id="7807"/>
    <w:p>
      <w:pPr>
        <w:spacing w:after="0"/>
        <w:ind w:left="0"/>
        <w:jc w:val="left"/>
      </w:pPr>
      <w:r>
        <w:rPr>
          <w:rFonts w:ascii="Times New Roman"/>
          <w:b/>
          <w:i w:val="false"/>
          <w:color w:val="000000"/>
        </w:rPr>
        <w:t xml:space="preserve"> 4. Бөлімнің мүлкі</w:t>
      </w:r>
    </w:p>
    <w:bookmarkEnd w:id="7807"/>
    <w:bookmarkStart w:name="z8211" w:id="780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808"/>
    <w:bookmarkStart w:name="z8212" w:id="780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809"/>
    <w:bookmarkStart w:name="z8213" w:id="781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810"/>
    <w:bookmarkStart w:name="z8214" w:id="781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811"/>
    <w:bookmarkStart w:name="z8215" w:id="7812"/>
    <w:p>
      <w:pPr>
        <w:spacing w:after="0"/>
        <w:ind w:left="0"/>
        <w:jc w:val="left"/>
      </w:pPr>
      <w:r>
        <w:rPr>
          <w:rFonts w:ascii="Times New Roman"/>
          <w:b/>
          <w:i w:val="false"/>
          <w:color w:val="000000"/>
        </w:rPr>
        <w:t xml:space="preserve"> 5. Бөлімді қайта ұйымдастыру және тарату</w:t>
      </w:r>
    </w:p>
    <w:bookmarkEnd w:id="7812"/>
    <w:bookmarkStart w:name="z8216" w:id="781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8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100-қосымша</w:t>
            </w:r>
          </w:p>
        </w:tc>
      </w:tr>
    </w:tbl>
    <w:bookmarkStart w:name="z8218" w:id="7814"/>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Жамбыл облысының</w:t>
      </w:r>
      <w:r>
        <w:br/>
      </w:r>
      <w:r>
        <w:rPr>
          <w:rFonts w:ascii="Times New Roman"/>
          <w:b/>
          <w:i w:val="false"/>
          <w:color w:val="000000"/>
        </w:rPr>
        <w:t>Төтенше жағдайлар департаменті Жамбыл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7814"/>
    <w:bookmarkStart w:name="z8220" w:id="781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Жамбыл облысының Төтенше жағдайлар департаменті Жамбыл ауданының Төтенше жағдайлар бөлімі (бұдан әрі – Бөлім) Қазақстан Республикасы Ішкі істер министрлігінің Төтенше жағдайлар комитеті Жамбыл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7815"/>
    <w:bookmarkStart w:name="z8221" w:id="781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816"/>
    <w:bookmarkStart w:name="z8222" w:id="781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817"/>
    <w:bookmarkStart w:name="z8223" w:id="781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818"/>
    <w:bookmarkStart w:name="z8224" w:id="781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819"/>
    <w:bookmarkStart w:name="z8225" w:id="782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820"/>
    <w:bookmarkStart w:name="z8226" w:id="782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821"/>
    <w:bookmarkStart w:name="z8227" w:id="7822"/>
    <w:p>
      <w:pPr>
        <w:spacing w:after="0"/>
        <w:ind w:left="0"/>
        <w:jc w:val="both"/>
      </w:pPr>
      <w:r>
        <w:rPr>
          <w:rFonts w:ascii="Times New Roman"/>
          <w:b w:val="false"/>
          <w:i w:val="false"/>
          <w:color w:val="000000"/>
          <w:sz w:val="28"/>
        </w:rPr>
        <w:t>
      8. Бөлімнің заңды мекенжайы: Жамбыл облысы, Жамбыл ауданы, Аса ауылы, Абай көшесі, 71 үй, индексі 080200.</w:t>
      </w:r>
    </w:p>
    <w:bookmarkEnd w:id="7822"/>
    <w:bookmarkStart w:name="z8228" w:id="782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Жамбыл облысының Төтенше жағдайлар департаменті Жамбыл ауданының төтенше жағдайлар бөлімі" республикалық мемлекеттік мекемесі.</w:t>
      </w:r>
    </w:p>
    <w:bookmarkEnd w:id="7823"/>
    <w:bookmarkStart w:name="z8229" w:id="7824"/>
    <w:p>
      <w:pPr>
        <w:spacing w:after="0"/>
        <w:ind w:left="0"/>
        <w:jc w:val="both"/>
      </w:pPr>
      <w:r>
        <w:rPr>
          <w:rFonts w:ascii="Times New Roman"/>
          <w:b w:val="false"/>
          <w:i w:val="false"/>
          <w:color w:val="000000"/>
          <w:sz w:val="28"/>
        </w:rPr>
        <w:t>
      10. Осы Ереже Бөлімнің құрылтай құжаты болып табылады.</w:t>
      </w:r>
    </w:p>
    <w:bookmarkEnd w:id="7824"/>
    <w:bookmarkStart w:name="z8230" w:id="782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825"/>
    <w:bookmarkStart w:name="z8231" w:id="782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826"/>
    <w:bookmarkStart w:name="z8232" w:id="782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827"/>
    <w:bookmarkStart w:name="z8233" w:id="7828"/>
    <w:p>
      <w:pPr>
        <w:spacing w:after="0"/>
        <w:ind w:left="0"/>
        <w:jc w:val="left"/>
      </w:pPr>
      <w:r>
        <w:rPr>
          <w:rFonts w:ascii="Times New Roman"/>
          <w:b/>
          <w:i w:val="false"/>
          <w:color w:val="000000"/>
        </w:rPr>
        <w:t xml:space="preserve"> 2. Бөлімнің негізгі міндеттері, функциялары,</w:t>
      </w:r>
      <w:r>
        <w:br/>
      </w:r>
      <w:r>
        <w:rPr>
          <w:rFonts w:ascii="Times New Roman"/>
          <w:b/>
          <w:i w:val="false"/>
          <w:color w:val="000000"/>
        </w:rPr>
        <w:t>құқықтары мен міндеттері</w:t>
      </w:r>
    </w:p>
    <w:bookmarkEnd w:id="7828"/>
    <w:bookmarkStart w:name="z8234" w:id="7829"/>
    <w:p>
      <w:pPr>
        <w:spacing w:after="0"/>
        <w:ind w:left="0"/>
        <w:jc w:val="both"/>
      </w:pPr>
      <w:r>
        <w:rPr>
          <w:rFonts w:ascii="Times New Roman"/>
          <w:b w:val="false"/>
          <w:i w:val="false"/>
          <w:color w:val="000000"/>
          <w:sz w:val="28"/>
        </w:rPr>
        <w:t>
      13. Бөлімнің міндеттері:</w:t>
      </w:r>
    </w:p>
    <w:bookmarkEnd w:id="7829"/>
    <w:bookmarkStart w:name="z8235" w:id="783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830"/>
    <w:bookmarkStart w:name="z8236" w:id="783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831"/>
    <w:bookmarkStart w:name="z8237" w:id="783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832"/>
    <w:bookmarkStart w:name="z8238" w:id="783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833"/>
    <w:bookmarkStart w:name="z8239" w:id="7834"/>
    <w:p>
      <w:pPr>
        <w:spacing w:after="0"/>
        <w:ind w:left="0"/>
        <w:jc w:val="both"/>
      </w:pPr>
      <w:r>
        <w:rPr>
          <w:rFonts w:ascii="Times New Roman"/>
          <w:b w:val="false"/>
          <w:i w:val="false"/>
          <w:color w:val="000000"/>
          <w:sz w:val="28"/>
        </w:rPr>
        <w:t>
      14. Бөлімнің функциялары:</w:t>
      </w:r>
    </w:p>
    <w:bookmarkEnd w:id="7834"/>
    <w:bookmarkStart w:name="z8240" w:id="783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835"/>
    <w:bookmarkStart w:name="z8241" w:id="783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836"/>
    <w:bookmarkStart w:name="z8242" w:id="783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837"/>
    <w:bookmarkStart w:name="z8243" w:id="783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838"/>
    <w:bookmarkStart w:name="z8244" w:id="783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839"/>
    <w:bookmarkStart w:name="z8245" w:id="784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840"/>
    <w:bookmarkStart w:name="z8246" w:id="784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841"/>
    <w:bookmarkStart w:name="z8247" w:id="784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842"/>
    <w:bookmarkStart w:name="z8248" w:id="784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843"/>
    <w:bookmarkStart w:name="z8249" w:id="784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844"/>
    <w:bookmarkStart w:name="z8250" w:id="784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845"/>
    <w:bookmarkStart w:name="z8251" w:id="784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8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53" w:id="784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7847"/>
    <w:bookmarkStart w:name="z8254" w:id="784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7848"/>
    <w:bookmarkStart w:name="z8255" w:id="784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7849"/>
    <w:bookmarkStart w:name="z8256" w:id="785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850"/>
    <w:bookmarkStart w:name="z8257" w:id="785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7851"/>
    <w:bookmarkStart w:name="z8258" w:id="785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7852"/>
    <w:bookmarkStart w:name="z8259" w:id="785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853"/>
    <w:bookmarkStart w:name="z8260" w:id="7854"/>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7854"/>
    <w:bookmarkStart w:name="z8261" w:id="785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855"/>
    <w:bookmarkStart w:name="z8262" w:id="785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7856"/>
    <w:bookmarkStart w:name="z8263" w:id="7857"/>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7857"/>
    <w:bookmarkStart w:name="z8264" w:id="785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7858"/>
    <w:bookmarkStart w:name="z8265" w:id="785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7859"/>
    <w:bookmarkStart w:name="z8266" w:id="786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860"/>
    <w:bookmarkStart w:name="z8267" w:id="786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861"/>
    <w:bookmarkStart w:name="z8268" w:id="786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862"/>
    <w:bookmarkStart w:name="z8269" w:id="786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863"/>
    <w:bookmarkStart w:name="z8270" w:id="7864"/>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7864"/>
    <w:bookmarkStart w:name="z8271" w:id="7865"/>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78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8273" w:id="786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866"/>
    <w:bookmarkStart w:name="z8274" w:id="786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8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75" w:id="7868"/>
    <w:p>
      <w:pPr>
        <w:spacing w:after="0"/>
        <w:ind w:left="0"/>
        <w:jc w:val="both"/>
      </w:pPr>
      <w:r>
        <w:rPr>
          <w:rFonts w:ascii="Times New Roman"/>
          <w:b w:val="false"/>
          <w:i w:val="false"/>
          <w:color w:val="000000"/>
          <w:sz w:val="28"/>
        </w:rPr>
        <w:t>
      15. Құқықтары және міндеттері:</w:t>
      </w:r>
    </w:p>
    <w:bookmarkEnd w:id="7868"/>
    <w:bookmarkStart w:name="z8276" w:id="786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869"/>
    <w:bookmarkStart w:name="z8277" w:id="787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870"/>
    <w:bookmarkStart w:name="z8278" w:id="787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871"/>
    <w:bookmarkStart w:name="z8279" w:id="787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872"/>
    <w:bookmarkStart w:name="z8280" w:id="7873"/>
    <w:p>
      <w:pPr>
        <w:spacing w:after="0"/>
        <w:ind w:left="0"/>
        <w:jc w:val="left"/>
      </w:pPr>
      <w:r>
        <w:rPr>
          <w:rFonts w:ascii="Times New Roman"/>
          <w:b/>
          <w:i w:val="false"/>
          <w:color w:val="000000"/>
        </w:rPr>
        <w:t xml:space="preserve"> 3. Бөлім қызметін ұйымдастыру</w:t>
      </w:r>
    </w:p>
    <w:bookmarkEnd w:id="7873"/>
    <w:bookmarkStart w:name="z8281" w:id="7874"/>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7874"/>
    <w:bookmarkStart w:name="z8282" w:id="7875"/>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7875"/>
    <w:bookmarkStart w:name="z8283" w:id="7876"/>
    <w:p>
      <w:pPr>
        <w:spacing w:after="0"/>
        <w:ind w:left="0"/>
        <w:jc w:val="both"/>
      </w:pPr>
      <w:r>
        <w:rPr>
          <w:rFonts w:ascii="Times New Roman"/>
          <w:b w:val="false"/>
          <w:i w:val="false"/>
          <w:color w:val="000000"/>
          <w:sz w:val="28"/>
        </w:rPr>
        <w:t>
      18. Бөлім бастығының өкілеттіктері:</w:t>
      </w:r>
    </w:p>
    <w:bookmarkEnd w:id="7876"/>
    <w:bookmarkStart w:name="z8284" w:id="7877"/>
    <w:p>
      <w:pPr>
        <w:spacing w:after="0"/>
        <w:ind w:left="0"/>
        <w:jc w:val="both"/>
      </w:pPr>
      <w:r>
        <w:rPr>
          <w:rFonts w:ascii="Times New Roman"/>
          <w:b w:val="false"/>
          <w:i w:val="false"/>
          <w:color w:val="000000"/>
          <w:sz w:val="28"/>
        </w:rPr>
        <w:t>
      1) Бөлім атынан сенімхатсыз әрекет етеді;</w:t>
      </w:r>
    </w:p>
    <w:bookmarkEnd w:id="7877"/>
    <w:bookmarkStart w:name="z8285" w:id="787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878"/>
    <w:bookmarkStart w:name="z8286" w:id="787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7879"/>
    <w:bookmarkStart w:name="z8287" w:id="7880"/>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7880"/>
    <w:bookmarkStart w:name="z8288" w:id="788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881"/>
    <w:bookmarkStart w:name="z8289" w:id="788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882"/>
    <w:bookmarkStart w:name="z8290" w:id="788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883"/>
    <w:bookmarkStart w:name="z8291" w:id="788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884"/>
    <w:bookmarkStart w:name="z8292" w:id="7885"/>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7885"/>
    <w:bookmarkStart w:name="z8293" w:id="788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886"/>
    <w:bookmarkStart w:name="z8294" w:id="788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887"/>
    <w:bookmarkStart w:name="z8295" w:id="788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888"/>
    <w:bookmarkStart w:name="z8296" w:id="788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889"/>
    <w:bookmarkStart w:name="z8297" w:id="789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890"/>
    <w:bookmarkStart w:name="z8298" w:id="7891"/>
    <w:p>
      <w:pPr>
        <w:spacing w:after="0"/>
        <w:ind w:left="0"/>
        <w:jc w:val="both"/>
      </w:pPr>
      <w:r>
        <w:rPr>
          <w:rFonts w:ascii="Times New Roman"/>
          <w:b w:val="false"/>
          <w:i w:val="false"/>
          <w:color w:val="000000"/>
          <w:sz w:val="28"/>
        </w:rPr>
        <w:t>
      15) Жамбыл ауданының аумағында орналасқан өртке қарсы қызметтерге қатысты аға жедел бастық болып табылады;</w:t>
      </w:r>
    </w:p>
    <w:bookmarkEnd w:id="7891"/>
    <w:bookmarkStart w:name="z8299" w:id="789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892"/>
    <w:bookmarkStart w:name="z8300" w:id="789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893"/>
    <w:bookmarkStart w:name="z8301" w:id="789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894"/>
    <w:bookmarkStart w:name="z8302" w:id="7895"/>
    <w:p>
      <w:pPr>
        <w:spacing w:after="0"/>
        <w:ind w:left="0"/>
        <w:jc w:val="left"/>
      </w:pPr>
      <w:r>
        <w:rPr>
          <w:rFonts w:ascii="Times New Roman"/>
          <w:b/>
          <w:i w:val="false"/>
          <w:color w:val="000000"/>
        </w:rPr>
        <w:t xml:space="preserve"> 4. Бөлімнің мүлкі</w:t>
      </w:r>
    </w:p>
    <w:bookmarkEnd w:id="7895"/>
    <w:bookmarkStart w:name="z8303" w:id="789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896"/>
    <w:bookmarkStart w:name="z8304" w:id="789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897"/>
    <w:bookmarkStart w:name="z8305" w:id="789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898"/>
    <w:bookmarkStart w:name="z8306" w:id="789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899"/>
    <w:bookmarkStart w:name="z8307" w:id="7900"/>
    <w:p>
      <w:pPr>
        <w:spacing w:after="0"/>
        <w:ind w:left="0"/>
        <w:jc w:val="left"/>
      </w:pPr>
      <w:r>
        <w:rPr>
          <w:rFonts w:ascii="Times New Roman"/>
          <w:b/>
          <w:i w:val="false"/>
          <w:color w:val="000000"/>
        </w:rPr>
        <w:t xml:space="preserve"> 5. Бөлімді қайта ұйымдастыру және тарату</w:t>
      </w:r>
    </w:p>
    <w:bookmarkEnd w:id="7900"/>
    <w:bookmarkStart w:name="z8308" w:id="790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9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101-қосымша</w:t>
            </w:r>
          </w:p>
        </w:tc>
      </w:tr>
    </w:tbl>
    <w:bookmarkStart w:name="z8310" w:id="7902"/>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Жамбыл облысының Төтенше жағдайлар</w:t>
      </w:r>
      <w:r>
        <w:br/>
      </w:r>
      <w:r>
        <w:rPr>
          <w:rFonts w:ascii="Times New Roman"/>
          <w:b/>
          <w:i w:val="false"/>
          <w:color w:val="000000"/>
        </w:rPr>
        <w:t>департаменті Жуалы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7902"/>
    <w:bookmarkStart w:name="z8312" w:id="790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Жамбыл облысының Төтенше жағдайлар департаменті Жуалы ауданының төтенше жағдайлар бөлімі (бұдан әрі – Бөлім) Қазақстан Республикасы Ішкі істер министрлігінің Төтенше жағдайлар комитеті Жамбыл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7903"/>
    <w:bookmarkStart w:name="z8313" w:id="790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904"/>
    <w:bookmarkStart w:name="z8314" w:id="790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905"/>
    <w:bookmarkStart w:name="z8315" w:id="790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906"/>
    <w:bookmarkStart w:name="z8316" w:id="790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907"/>
    <w:bookmarkStart w:name="z8317" w:id="790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908"/>
    <w:bookmarkStart w:name="z8318" w:id="790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909"/>
    <w:bookmarkStart w:name="z8319" w:id="7910"/>
    <w:p>
      <w:pPr>
        <w:spacing w:after="0"/>
        <w:ind w:left="0"/>
        <w:jc w:val="both"/>
      </w:pPr>
      <w:r>
        <w:rPr>
          <w:rFonts w:ascii="Times New Roman"/>
          <w:b w:val="false"/>
          <w:i w:val="false"/>
          <w:color w:val="000000"/>
          <w:sz w:val="28"/>
        </w:rPr>
        <w:t>
      8. Бөлімнің заңды мекенжайы: Жамбыл облысы, Жуалы ауданы, Б.Момышұлы ауылы, Абай көшесі, 1 үй, индексі 080300.</w:t>
      </w:r>
    </w:p>
    <w:bookmarkEnd w:id="7910"/>
    <w:bookmarkStart w:name="z8320" w:id="791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Жамбыл облысының Төтенше жағдайлар департаменті Жуалы ауданының төтенше жағдайлар бөлімі" республикалық мемлекеттік мекемесі.</w:t>
      </w:r>
    </w:p>
    <w:bookmarkEnd w:id="7911"/>
    <w:bookmarkStart w:name="z8321" w:id="7912"/>
    <w:p>
      <w:pPr>
        <w:spacing w:after="0"/>
        <w:ind w:left="0"/>
        <w:jc w:val="both"/>
      </w:pPr>
      <w:r>
        <w:rPr>
          <w:rFonts w:ascii="Times New Roman"/>
          <w:b w:val="false"/>
          <w:i w:val="false"/>
          <w:color w:val="000000"/>
          <w:sz w:val="28"/>
        </w:rPr>
        <w:t>
      10. Осы Ереже Бөлімнің құрылтай құжаты болып табылады.</w:t>
      </w:r>
    </w:p>
    <w:bookmarkEnd w:id="7912"/>
    <w:bookmarkStart w:name="z8322" w:id="791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913"/>
    <w:bookmarkStart w:name="z8323" w:id="791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914"/>
    <w:bookmarkStart w:name="z8324" w:id="791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915"/>
    <w:bookmarkStart w:name="z8325" w:id="7916"/>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7916"/>
    <w:bookmarkStart w:name="z8326" w:id="7917"/>
    <w:p>
      <w:pPr>
        <w:spacing w:after="0"/>
        <w:ind w:left="0"/>
        <w:jc w:val="both"/>
      </w:pPr>
      <w:r>
        <w:rPr>
          <w:rFonts w:ascii="Times New Roman"/>
          <w:b w:val="false"/>
          <w:i w:val="false"/>
          <w:color w:val="000000"/>
          <w:sz w:val="28"/>
        </w:rPr>
        <w:t>
      13. Бөлімнің міндеттері:</w:t>
      </w:r>
    </w:p>
    <w:bookmarkEnd w:id="7917"/>
    <w:bookmarkStart w:name="z8327" w:id="791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918"/>
    <w:bookmarkStart w:name="z8328" w:id="791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919"/>
    <w:bookmarkStart w:name="z8329" w:id="792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920"/>
    <w:bookmarkStart w:name="z8330" w:id="792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921"/>
    <w:bookmarkStart w:name="z8331" w:id="7922"/>
    <w:p>
      <w:pPr>
        <w:spacing w:after="0"/>
        <w:ind w:left="0"/>
        <w:jc w:val="both"/>
      </w:pPr>
      <w:r>
        <w:rPr>
          <w:rFonts w:ascii="Times New Roman"/>
          <w:b w:val="false"/>
          <w:i w:val="false"/>
          <w:color w:val="000000"/>
          <w:sz w:val="28"/>
        </w:rPr>
        <w:t>
      14. Бөлімнің функциялары:</w:t>
      </w:r>
    </w:p>
    <w:bookmarkEnd w:id="7922"/>
    <w:bookmarkStart w:name="z8332" w:id="792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923"/>
    <w:bookmarkStart w:name="z8333" w:id="792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924"/>
    <w:bookmarkStart w:name="z8334" w:id="792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925"/>
    <w:bookmarkStart w:name="z8335" w:id="792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926"/>
    <w:bookmarkStart w:name="z8336" w:id="792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927"/>
    <w:bookmarkStart w:name="z8337" w:id="792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928"/>
    <w:bookmarkStart w:name="z8338" w:id="792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929"/>
    <w:bookmarkStart w:name="z8339" w:id="793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930"/>
    <w:bookmarkStart w:name="z8340" w:id="793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931"/>
    <w:bookmarkStart w:name="z8341" w:id="793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932"/>
    <w:bookmarkStart w:name="z8342" w:id="793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933"/>
    <w:bookmarkStart w:name="z8343" w:id="793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9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45" w:id="7935"/>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7935"/>
    <w:bookmarkStart w:name="z8346" w:id="7936"/>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7936"/>
    <w:bookmarkStart w:name="z8347" w:id="7937"/>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7937"/>
    <w:bookmarkStart w:name="z8348" w:id="7938"/>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7938"/>
    <w:bookmarkStart w:name="z8349" w:id="7939"/>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7939"/>
    <w:bookmarkStart w:name="z8350" w:id="7940"/>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7940"/>
    <w:bookmarkStart w:name="z8351" w:id="7941"/>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941"/>
    <w:bookmarkStart w:name="z8352" w:id="7942"/>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7942"/>
    <w:bookmarkStart w:name="z8353" w:id="7943"/>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943"/>
    <w:bookmarkStart w:name="z8354" w:id="7944"/>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7944"/>
    <w:bookmarkStart w:name="z8355" w:id="7945"/>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7945"/>
    <w:bookmarkStart w:name="z8356" w:id="7946"/>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7946"/>
    <w:bookmarkStart w:name="z8357" w:id="7947"/>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7947"/>
    <w:bookmarkStart w:name="z8358" w:id="794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948"/>
    <w:bookmarkStart w:name="z8359" w:id="7949"/>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949"/>
    <w:bookmarkStart w:name="z8360" w:id="795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7950"/>
    <w:bookmarkStart w:name="z8361" w:id="7951"/>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951"/>
    <w:bookmarkStart w:name="z8362" w:id="7952"/>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7952"/>
    <w:bookmarkStart w:name="z8363" w:id="7953"/>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7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8365" w:id="795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954"/>
    <w:bookmarkStart w:name="z8366" w:id="795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67" w:id="7956"/>
    <w:p>
      <w:pPr>
        <w:spacing w:after="0"/>
        <w:ind w:left="0"/>
        <w:jc w:val="both"/>
      </w:pPr>
      <w:r>
        <w:rPr>
          <w:rFonts w:ascii="Times New Roman"/>
          <w:b w:val="false"/>
          <w:i w:val="false"/>
          <w:color w:val="000000"/>
          <w:sz w:val="28"/>
        </w:rPr>
        <w:t>
      15. Құқықтары және міндеттері:</w:t>
      </w:r>
    </w:p>
    <w:bookmarkEnd w:id="7956"/>
    <w:bookmarkStart w:name="z8368" w:id="795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957"/>
    <w:bookmarkStart w:name="z8369" w:id="795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958"/>
    <w:bookmarkStart w:name="z8370" w:id="795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959"/>
    <w:bookmarkStart w:name="z8371" w:id="796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7960"/>
    <w:bookmarkStart w:name="z8372" w:id="7961"/>
    <w:p>
      <w:pPr>
        <w:spacing w:after="0"/>
        <w:ind w:left="0"/>
        <w:jc w:val="left"/>
      </w:pPr>
      <w:r>
        <w:rPr>
          <w:rFonts w:ascii="Times New Roman"/>
          <w:b/>
          <w:i w:val="false"/>
          <w:color w:val="000000"/>
        </w:rPr>
        <w:t xml:space="preserve"> 3. Бөлім қызметін ұйымдастыру</w:t>
      </w:r>
    </w:p>
    <w:bookmarkEnd w:id="7961"/>
    <w:bookmarkStart w:name="z8373" w:id="7962"/>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7962"/>
    <w:bookmarkStart w:name="z8374" w:id="7963"/>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7963"/>
    <w:bookmarkStart w:name="z8375" w:id="7964"/>
    <w:p>
      <w:pPr>
        <w:spacing w:after="0"/>
        <w:ind w:left="0"/>
        <w:jc w:val="both"/>
      </w:pPr>
      <w:r>
        <w:rPr>
          <w:rFonts w:ascii="Times New Roman"/>
          <w:b w:val="false"/>
          <w:i w:val="false"/>
          <w:color w:val="000000"/>
          <w:sz w:val="28"/>
        </w:rPr>
        <w:t>
      18. Бөлім бастығының өкілеттіктері:</w:t>
      </w:r>
    </w:p>
    <w:bookmarkEnd w:id="7964"/>
    <w:bookmarkStart w:name="z8376" w:id="7965"/>
    <w:p>
      <w:pPr>
        <w:spacing w:after="0"/>
        <w:ind w:left="0"/>
        <w:jc w:val="both"/>
      </w:pPr>
      <w:r>
        <w:rPr>
          <w:rFonts w:ascii="Times New Roman"/>
          <w:b w:val="false"/>
          <w:i w:val="false"/>
          <w:color w:val="000000"/>
          <w:sz w:val="28"/>
        </w:rPr>
        <w:t xml:space="preserve">
      1) Бөлім атынан сенімхатсыз әрекет етеді; </w:t>
      </w:r>
    </w:p>
    <w:bookmarkEnd w:id="7965"/>
    <w:bookmarkStart w:name="z8377" w:id="7966"/>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7966"/>
    <w:bookmarkStart w:name="z8378" w:id="7967"/>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7967"/>
    <w:bookmarkStart w:name="z8379" w:id="7968"/>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7968"/>
    <w:bookmarkStart w:name="z8380" w:id="796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969"/>
    <w:bookmarkStart w:name="z8381" w:id="797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970"/>
    <w:bookmarkStart w:name="z8382" w:id="797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971"/>
    <w:bookmarkStart w:name="z8383" w:id="797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972"/>
    <w:bookmarkStart w:name="z8384" w:id="7973"/>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7973"/>
    <w:bookmarkStart w:name="z8385" w:id="797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974"/>
    <w:bookmarkStart w:name="z8386" w:id="797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975"/>
    <w:bookmarkStart w:name="z8387" w:id="797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976"/>
    <w:bookmarkStart w:name="z8388" w:id="797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977"/>
    <w:bookmarkStart w:name="z8389" w:id="797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978"/>
    <w:bookmarkStart w:name="z8390" w:id="7979"/>
    <w:p>
      <w:pPr>
        <w:spacing w:after="0"/>
        <w:ind w:left="0"/>
        <w:jc w:val="both"/>
      </w:pPr>
      <w:r>
        <w:rPr>
          <w:rFonts w:ascii="Times New Roman"/>
          <w:b w:val="false"/>
          <w:i w:val="false"/>
          <w:color w:val="000000"/>
          <w:sz w:val="28"/>
        </w:rPr>
        <w:t>
      15) Жуалы ауданының аумағында орналасқан өртке қарсы қызметтерге қатысты аға жедел бастық болып табылады;</w:t>
      </w:r>
    </w:p>
    <w:bookmarkEnd w:id="7979"/>
    <w:bookmarkStart w:name="z8391" w:id="798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980"/>
    <w:bookmarkStart w:name="z8392" w:id="798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981"/>
    <w:bookmarkStart w:name="z8393" w:id="798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982"/>
    <w:bookmarkStart w:name="z8394" w:id="7983"/>
    <w:p>
      <w:pPr>
        <w:spacing w:after="0"/>
        <w:ind w:left="0"/>
        <w:jc w:val="left"/>
      </w:pPr>
      <w:r>
        <w:rPr>
          <w:rFonts w:ascii="Times New Roman"/>
          <w:b/>
          <w:i w:val="false"/>
          <w:color w:val="000000"/>
        </w:rPr>
        <w:t xml:space="preserve"> 4. Бөлімнің мүлкі</w:t>
      </w:r>
    </w:p>
    <w:bookmarkEnd w:id="7983"/>
    <w:bookmarkStart w:name="z8395" w:id="798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984"/>
    <w:bookmarkStart w:name="z8396" w:id="798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985"/>
    <w:bookmarkStart w:name="z8397" w:id="798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986"/>
    <w:bookmarkStart w:name="z8398" w:id="798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987"/>
    <w:bookmarkStart w:name="z8399" w:id="7988"/>
    <w:p>
      <w:pPr>
        <w:spacing w:after="0"/>
        <w:ind w:left="0"/>
        <w:jc w:val="left"/>
      </w:pPr>
      <w:r>
        <w:rPr>
          <w:rFonts w:ascii="Times New Roman"/>
          <w:b/>
          <w:i w:val="false"/>
          <w:color w:val="000000"/>
        </w:rPr>
        <w:t xml:space="preserve"> 5. Бөлімді қайта ұйымдастыру және тарату</w:t>
      </w:r>
    </w:p>
    <w:bookmarkEnd w:id="7988"/>
    <w:bookmarkStart w:name="z8400" w:id="798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9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102-қосымша</w:t>
            </w:r>
          </w:p>
        </w:tc>
      </w:tr>
    </w:tbl>
    <w:bookmarkStart w:name="z8402" w:id="7990"/>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Жамбыл облысының Төтенше жағдайлар</w:t>
      </w:r>
      <w:r>
        <w:br/>
      </w:r>
      <w:r>
        <w:rPr>
          <w:rFonts w:ascii="Times New Roman"/>
          <w:b/>
          <w:i w:val="false"/>
          <w:color w:val="000000"/>
        </w:rPr>
        <w:t>департаменті Қордай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7990"/>
    <w:bookmarkStart w:name="z8404" w:id="799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Жамбыл облысының Төтенше жағдайлар департаменті Қордай ауданының төтенше жағдайлар бөлімі (бұдан әрі – Бөлім) Қазақстан Республикасы Ішкі істер министрлігінің Төтенше жағдайлар комитеті Жамбыл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7991"/>
    <w:bookmarkStart w:name="z8405" w:id="799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992"/>
    <w:bookmarkStart w:name="z8406" w:id="799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993"/>
    <w:bookmarkStart w:name="z8407" w:id="799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994"/>
    <w:bookmarkStart w:name="z8408" w:id="799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995"/>
    <w:bookmarkStart w:name="z8409" w:id="799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996"/>
    <w:bookmarkStart w:name="z8410" w:id="799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997"/>
    <w:bookmarkStart w:name="z8411" w:id="7998"/>
    <w:p>
      <w:pPr>
        <w:spacing w:after="0"/>
        <w:ind w:left="0"/>
        <w:jc w:val="both"/>
      </w:pPr>
      <w:r>
        <w:rPr>
          <w:rFonts w:ascii="Times New Roman"/>
          <w:b w:val="false"/>
          <w:i w:val="false"/>
          <w:color w:val="000000"/>
          <w:sz w:val="28"/>
        </w:rPr>
        <w:t>
      8. Бөлімнің заңды мекенжайы: Жамбыл облысы, Қордай ауданы, Қордай ауылы, Домалақ-Ана көшесі, 247 үй, индексі 080400.</w:t>
      </w:r>
    </w:p>
    <w:bookmarkEnd w:id="7998"/>
    <w:bookmarkStart w:name="z8412" w:id="799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Жамбыл облысының Төтенше жағдайлар департаменті Қордай ауданының төтенше жағдайлар бөлімі" республикалық мемлекеттік мекемесі.</w:t>
      </w:r>
    </w:p>
    <w:bookmarkEnd w:id="7999"/>
    <w:bookmarkStart w:name="z8413" w:id="8000"/>
    <w:p>
      <w:pPr>
        <w:spacing w:after="0"/>
        <w:ind w:left="0"/>
        <w:jc w:val="both"/>
      </w:pPr>
      <w:r>
        <w:rPr>
          <w:rFonts w:ascii="Times New Roman"/>
          <w:b w:val="false"/>
          <w:i w:val="false"/>
          <w:color w:val="000000"/>
          <w:sz w:val="28"/>
        </w:rPr>
        <w:t>
      10. Осы Ереже Бөлімнің құрылтай құжаты болып табылады.</w:t>
      </w:r>
    </w:p>
    <w:bookmarkEnd w:id="8000"/>
    <w:bookmarkStart w:name="z8414" w:id="800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001"/>
    <w:bookmarkStart w:name="z8415" w:id="800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002"/>
    <w:bookmarkStart w:name="z8416" w:id="800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003"/>
    <w:bookmarkStart w:name="z8417" w:id="8004"/>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8004"/>
    <w:bookmarkStart w:name="z8418" w:id="8005"/>
    <w:p>
      <w:pPr>
        <w:spacing w:after="0"/>
        <w:ind w:left="0"/>
        <w:jc w:val="both"/>
      </w:pPr>
      <w:r>
        <w:rPr>
          <w:rFonts w:ascii="Times New Roman"/>
          <w:b w:val="false"/>
          <w:i w:val="false"/>
          <w:color w:val="000000"/>
          <w:sz w:val="28"/>
        </w:rPr>
        <w:t>
      13. Бөлімнің міндеттері:</w:t>
      </w:r>
    </w:p>
    <w:bookmarkEnd w:id="8005"/>
    <w:bookmarkStart w:name="z8419" w:id="800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006"/>
    <w:bookmarkStart w:name="z8420" w:id="800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007"/>
    <w:bookmarkStart w:name="z8421" w:id="800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008"/>
    <w:bookmarkStart w:name="z8422" w:id="800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009"/>
    <w:bookmarkStart w:name="z8423" w:id="8010"/>
    <w:p>
      <w:pPr>
        <w:spacing w:after="0"/>
        <w:ind w:left="0"/>
        <w:jc w:val="both"/>
      </w:pPr>
      <w:r>
        <w:rPr>
          <w:rFonts w:ascii="Times New Roman"/>
          <w:b w:val="false"/>
          <w:i w:val="false"/>
          <w:color w:val="000000"/>
          <w:sz w:val="28"/>
        </w:rPr>
        <w:t>
      14. Бөлімнің функциялары:</w:t>
      </w:r>
    </w:p>
    <w:bookmarkEnd w:id="8010"/>
    <w:bookmarkStart w:name="z8424" w:id="801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011"/>
    <w:bookmarkStart w:name="z8425" w:id="801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012"/>
    <w:bookmarkStart w:name="z8426" w:id="801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013"/>
    <w:bookmarkStart w:name="z8427" w:id="801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014"/>
    <w:bookmarkStart w:name="z8428" w:id="801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015"/>
    <w:bookmarkStart w:name="z8429" w:id="801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016"/>
    <w:bookmarkStart w:name="z8430" w:id="801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017"/>
    <w:bookmarkStart w:name="z8431" w:id="8018"/>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8018"/>
    <w:bookmarkStart w:name="z8432" w:id="801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019"/>
    <w:bookmarkStart w:name="z8433" w:id="802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020"/>
    <w:bookmarkStart w:name="z8434" w:id="802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021"/>
    <w:bookmarkStart w:name="z8435" w:id="802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0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37" w:id="802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8023"/>
    <w:bookmarkStart w:name="z8438" w:id="802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8024"/>
    <w:bookmarkStart w:name="z8439" w:id="802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8025"/>
    <w:bookmarkStart w:name="z8440" w:id="802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026"/>
    <w:bookmarkStart w:name="z8441" w:id="802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8027"/>
    <w:bookmarkStart w:name="z8442" w:id="802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8028"/>
    <w:bookmarkStart w:name="z8443" w:id="802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029"/>
    <w:bookmarkStart w:name="z8444" w:id="803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8030"/>
    <w:bookmarkStart w:name="z8445" w:id="803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031"/>
    <w:bookmarkStart w:name="z8446" w:id="803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8032"/>
    <w:bookmarkStart w:name="z8447" w:id="803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8033"/>
    <w:bookmarkStart w:name="z8448" w:id="803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8034"/>
    <w:bookmarkStart w:name="z8449" w:id="803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8035"/>
    <w:bookmarkStart w:name="z8450" w:id="803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036"/>
    <w:bookmarkStart w:name="z8451" w:id="803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037"/>
    <w:bookmarkStart w:name="z8452" w:id="803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038"/>
    <w:bookmarkStart w:name="z8453" w:id="803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039"/>
    <w:bookmarkStart w:name="z8454" w:id="8040"/>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8040"/>
    <w:bookmarkStart w:name="z8455" w:id="8041"/>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80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8457" w:id="804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042"/>
    <w:bookmarkStart w:name="z8458" w:id="804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0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59" w:id="8044"/>
    <w:p>
      <w:pPr>
        <w:spacing w:after="0"/>
        <w:ind w:left="0"/>
        <w:jc w:val="both"/>
      </w:pPr>
      <w:r>
        <w:rPr>
          <w:rFonts w:ascii="Times New Roman"/>
          <w:b w:val="false"/>
          <w:i w:val="false"/>
          <w:color w:val="000000"/>
          <w:sz w:val="28"/>
        </w:rPr>
        <w:t>
      15. Құқықтары және міндеттері:</w:t>
      </w:r>
    </w:p>
    <w:bookmarkEnd w:id="8044"/>
    <w:bookmarkStart w:name="z8460" w:id="804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045"/>
    <w:bookmarkStart w:name="z8461" w:id="804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046"/>
    <w:bookmarkStart w:name="z8462" w:id="804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047"/>
    <w:bookmarkStart w:name="z8463" w:id="804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048"/>
    <w:bookmarkStart w:name="z8464" w:id="8049"/>
    <w:p>
      <w:pPr>
        <w:spacing w:after="0"/>
        <w:ind w:left="0"/>
        <w:jc w:val="left"/>
      </w:pPr>
      <w:r>
        <w:rPr>
          <w:rFonts w:ascii="Times New Roman"/>
          <w:b/>
          <w:i w:val="false"/>
          <w:color w:val="000000"/>
        </w:rPr>
        <w:t xml:space="preserve"> 3. Бөлім қызметін ұйымдастыру</w:t>
      </w:r>
    </w:p>
    <w:bookmarkEnd w:id="8049"/>
    <w:bookmarkStart w:name="z8465" w:id="805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8050"/>
    <w:bookmarkStart w:name="z8466" w:id="805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8051"/>
    <w:bookmarkStart w:name="z8467" w:id="8052"/>
    <w:p>
      <w:pPr>
        <w:spacing w:after="0"/>
        <w:ind w:left="0"/>
        <w:jc w:val="both"/>
      </w:pPr>
      <w:r>
        <w:rPr>
          <w:rFonts w:ascii="Times New Roman"/>
          <w:b w:val="false"/>
          <w:i w:val="false"/>
          <w:color w:val="000000"/>
          <w:sz w:val="28"/>
        </w:rPr>
        <w:t>
      18. Бөлім бастығының өкілеттіктері:</w:t>
      </w:r>
    </w:p>
    <w:bookmarkEnd w:id="8052"/>
    <w:bookmarkStart w:name="z8468" w:id="8053"/>
    <w:p>
      <w:pPr>
        <w:spacing w:after="0"/>
        <w:ind w:left="0"/>
        <w:jc w:val="both"/>
      </w:pPr>
      <w:r>
        <w:rPr>
          <w:rFonts w:ascii="Times New Roman"/>
          <w:b w:val="false"/>
          <w:i w:val="false"/>
          <w:color w:val="000000"/>
          <w:sz w:val="28"/>
        </w:rPr>
        <w:t xml:space="preserve">
      1) Бөлім атынан сенімхатсыз әрекет етеді; </w:t>
      </w:r>
    </w:p>
    <w:bookmarkEnd w:id="8053"/>
    <w:bookmarkStart w:name="z8469" w:id="805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054"/>
    <w:bookmarkStart w:name="z8470" w:id="805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8055"/>
    <w:bookmarkStart w:name="z8471" w:id="8056"/>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8056"/>
    <w:bookmarkStart w:name="z8472" w:id="805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057"/>
    <w:bookmarkStart w:name="z8473" w:id="805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058"/>
    <w:bookmarkStart w:name="z8474" w:id="805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059"/>
    <w:bookmarkStart w:name="z8475" w:id="806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060"/>
    <w:bookmarkStart w:name="z8476" w:id="806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8061"/>
    <w:bookmarkStart w:name="z8477" w:id="806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062"/>
    <w:bookmarkStart w:name="z8478" w:id="806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063"/>
    <w:bookmarkStart w:name="z8479" w:id="806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064"/>
    <w:bookmarkStart w:name="z8480" w:id="806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065"/>
    <w:bookmarkStart w:name="z8481" w:id="806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066"/>
    <w:bookmarkStart w:name="z8482" w:id="8067"/>
    <w:p>
      <w:pPr>
        <w:spacing w:after="0"/>
        <w:ind w:left="0"/>
        <w:jc w:val="both"/>
      </w:pPr>
      <w:r>
        <w:rPr>
          <w:rFonts w:ascii="Times New Roman"/>
          <w:b w:val="false"/>
          <w:i w:val="false"/>
          <w:color w:val="000000"/>
          <w:sz w:val="28"/>
        </w:rPr>
        <w:t>
      15) Қордай ауданының аумағында орналасқан өртке қарсы қызметтерге қатысты аға жедел бастық болып табылады;</w:t>
      </w:r>
    </w:p>
    <w:bookmarkEnd w:id="8067"/>
    <w:bookmarkStart w:name="z8483" w:id="806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068"/>
    <w:bookmarkStart w:name="z8484" w:id="806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069"/>
    <w:bookmarkStart w:name="z8485" w:id="807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070"/>
    <w:bookmarkStart w:name="z8486" w:id="8071"/>
    <w:p>
      <w:pPr>
        <w:spacing w:after="0"/>
        <w:ind w:left="0"/>
        <w:jc w:val="left"/>
      </w:pPr>
      <w:r>
        <w:rPr>
          <w:rFonts w:ascii="Times New Roman"/>
          <w:b/>
          <w:i w:val="false"/>
          <w:color w:val="000000"/>
        </w:rPr>
        <w:t xml:space="preserve"> 4. Бөлімнің мүлкі</w:t>
      </w:r>
    </w:p>
    <w:bookmarkEnd w:id="8071"/>
    <w:bookmarkStart w:name="z8487" w:id="807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072"/>
    <w:bookmarkStart w:name="z8488" w:id="807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073"/>
    <w:bookmarkStart w:name="z8489" w:id="807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074"/>
    <w:bookmarkStart w:name="z8490" w:id="807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075"/>
    <w:bookmarkStart w:name="z8491" w:id="8076"/>
    <w:p>
      <w:pPr>
        <w:spacing w:after="0"/>
        <w:ind w:left="0"/>
        <w:jc w:val="left"/>
      </w:pPr>
      <w:r>
        <w:rPr>
          <w:rFonts w:ascii="Times New Roman"/>
          <w:b/>
          <w:i w:val="false"/>
          <w:color w:val="000000"/>
        </w:rPr>
        <w:t xml:space="preserve"> 5. Бөлімді қайта ұйымдастыру және тарату</w:t>
      </w:r>
    </w:p>
    <w:bookmarkEnd w:id="8076"/>
    <w:bookmarkStart w:name="z8492" w:id="807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0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103-қосымша</w:t>
            </w:r>
          </w:p>
        </w:tc>
      </w:tr>
    </w:tbl>
    <w:bookmarkStart w:name="z8494" w:id="8078"/>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Жамбыл облысының Төтенше жағдайлар</w:t>
      </w:r>
      <w:r>
        <w:br/>
      </w:r>
      <w:r>
        <w:rPr>
          <w:rFonts w:ascii="Times New Roman"/>
          <w:b/>
          <w:i w:val="false"/>
          <w:color w:val="000000"/>
        </w:rPr>
        <w:t>департаменті Меркі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8078"/>
    <w:bookmarkStart w:name="z8496" w:id="807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Жамбыл облысының Төтенше жағдайлар департаменті Меркі ауданының төтенше жағдайлар бөлімі (бұдан әрі – Бөлім) Қазақстан Республикасы Ішкі істер министрлігінің Төтенше жағдайлар комитеті Жамбыл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8079"/>
    <w:bookmarkStart w:name="z8497" w:id="808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8080"/>
    <w:bookmarkStart w:name="z8498" w:id="808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081"/>
    <w:bookmarkStart w:name="z8499" w:id="808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082"/>
    <w:bookmarkStart w:name="z8500" w:id="808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083"/>
    <w:bookmarkStart w:name="z8501" w:id="808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084"/>
    <w:bookmarkStart w:name="z8502" w:id="808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085"/>
    <w:bookmarkStart w:name="z8503" w:id="8086"/>
    <w:p>
      <w:pPr>
        <w:spacing w:after="0"/>
        <w:ind w:left="0"/>
        <w:jc w:val="both"/>
      </w:pPr>
      <w:r>
        <w:rPr>
          <w:rFonts w:ascii="Times New Roman"/>
          <w:b w:val="false"/>
          <w:i w:val="false"/>
          <w:color w:val="000000"/>
          <w:sz w:val="28"/>
        </w:rPr>
        <w:t>
      8. Бөлімнің заңды мекенжайы: Жамбыл облысы, Меркі ауданы, Сарымолдаев ауылы, Омарходжаев көшесі, 5 үй, индексі 080505.</w:t>
      </w:r>
    </w:p>
    <w:bookmarkEnd w:id="8086"/>
    <w:bookmarkStart w:name="z8504" w:id="808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Жамбыл облысының Төтенше жағдайлар департаменті Меркі ауданының төтенше жағдайлар бөлімі" республикалық мемлекеттік мекемесі.</w:t>
      </w:r>
    </w:p>
    <w:bookmarkEnd w:id="8087"/>
    <w:bookmarkStart w:name="z8505" w:id="8088"/>
    <w:p>
      <w:pPr>
        <w:spacing w:after="0"/>
        <w:ind w:left="0"/>
        <w:jc w:val="both"/>
      </w:pPr>
      <w:r>
        <w:rPr>
          <w:rFonts w:ascii="Times New Roman"/>
          <w:b w:val="false"/>
          <w:i w:val="false"/>
          <w:color w:val="000000"/>
          <w:sz w:val="28"/>
        </w:rPr>
        <w:t>
      10. Осы Ереже Бөлімнің құрылтай құжаты болып табылады.</w:t>
      </w:r>
    </w:p>
    <w:bookmarkEnd w:id="8088"/>
    <w:bookmarkStart w:name="z8506" w:id="808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089"/>
    <w:bookmarkStart w:name="z8507" w:id="809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090"/>
    <w:bookmarkStart w:name="z8508" w:id="809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091"/>
    <w:bookmarkStart w:name="z8509" w:id="8092"/>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8092"/>
    <w:bookmarkStart w:name="z8510" w:id="8093"/>
    <w:p>
      <w:pPr>
        <w:spacing w:after="0"/>
        <w:ind w:left="0"/>
        <w:jc w:val="both"/>
      </w:pPr>
      <w:r>
        <w:rPr>
          <w:rFonts w:ascii="Times New Roman"/>
          <w:b w:val="false"/>
          <w:i w:val="false"/>
          <w:color w:val="000000"/>
          <w:sz w:val="28"/>
        </w:rPr>
        <w:t>
      13. Бөлімнің міндеттері:</w:t>
      </w:r>
    </w:p>
    <w:bookmarkEnd w:id="8093"/>
    <w:bookmarkStart w:name="z8511" w:id="809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094"/>
    <w:bookmarkStart w:name="z8512" w:id="809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095"/>
    <w:bookmarkStart w:name="z8513" w:id="809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096"/>
    <w:bookmarkStart w:name="z8514" w:id="809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097"/>
    <w:bookmarkStart w:name="z8515" w:id="8098"/>
    <w:p>
      <w:pPr>
        <w:spacing w:after="0"/>
        <w:ind w:left="0"/>
        <w:jc w:val="both"/>
      </w:pPr>
      <w:r>
        <w:rPr>
          <w:rFonts w:ascii="Times New Roman"/>
          <w:b w:val="false"/>
          <w:i w:val="false"/>
          <w:color w:val="000000"/>
          <w:sz w:val="28"/>
        </w:rPr>
        <w:t>
      14. Бөлімнің функциялары:</w:t>
      </w:r>
    </w:p>
    <w:bookmarkEnd w:id="8098"/>
    <w:bookmarkStart w:name="z8516" w:id="809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099"/>
    <w:bookmarkStart w:name="z8517" w:id="810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100"/>
    <w:bookmarkStart w:name="z8518" w:id="810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101"/>
    <w:bookmarkStart w:name="z8519" w:id="810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102"/>
    <w:bookmarkStart w:name="z8520" w:id="810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103"/>
    <w:bookmarkStart w:name="z8521" w:id="810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104"/>
    <w:bookmarkStart w:name="z8522" w:id="810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105"/>
    <w:bookmarkStart w:name="z8523" w:id="8106"/>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8106"/>
    <w:bookmarkStart w:name="z8524" w:id="810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107"/>
    <w:bookmarkStart w:name="z8525" w:id="810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108"/>
    <w:bookmarkStart w:name="z8526" w:id="810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109"/>
    <w:bookmarkStart w:name="z8527" w:id="811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29" w:id="811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8111"/>
    <w:bookmarkStart w:name="z8530" w:id="811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8112"/>
    <w:bookmarkStart w:name="z8531" w:id="811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8113"/>
    <w:bookmarkStart w:name="z8532" w:id="811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114"/>
    <w:bookmarkStart w:name="z8533" w:id="811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8115"/>
    <w:bookmarkStart w:name="z8534" w:id="811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8116"/>
    <w:bookmarkStart w:name="z8535" w:id="811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117"/>
    <w:bookmarkStart w:name="z8536" w:id="811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8118"/>
    <w:bookmarkStart w:name="z8537" w:id="811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119"/>
    <w:bookmarkStart w:name="z8538" w:id="812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8120"/>
    <w:bookmarkStart w:name="z8539" w:id="812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8121"/>
    <w:bookmarkStart w:name="z8540" w:id="812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8122"/>
    <w:bookmarkStart w:name="z8541" w:id="812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8123"/>
    <w:bookmarkStart w:name="z8542" w:id="812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124"/>
    <w:bookmarkStart w:name="z8543" w:id="812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125"/>
    <w:bookmarkStart w:name="z8544" w:id="812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126"/>
    <w:bookmarkStart w:name="z8545" w:id="812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127"/>
    <w:bookmarkStart w:name="z8546" w:id="812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8128"/>
    <w:bookmarkStart w:name="z8547" w:id="812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8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8549" w:id="813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130"/>
    <w:bookmarkStart w:name="z8550" w:id="813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51" w:id="8132"/>
    <w:p>
      <w:pPr>
        <w:spacing w:after="0"/>
        <w:ind w:left="0"/>
        <w:jc w:val="both"/>
      </w:pPr>
      <w:r>
        <w:rPr>
          <w:rFonts w:ascii="Times New Roman"/>
          <w:b w:val="false"/>
          <w:i w:val="false"/>
          <w:color w:val="000000"/>
          <w:sz w:val="28"/>
        </w:rPr>
        <w:t>
      15. Құқықтары және міндеттері:</w:t>
      </w:r>
    </w:p>
    <w:bookmarkEnd w:id="8132"/>
    <w:bookmarkStart w:name="z8552" w:id="813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133"/>
    <w:bookmarkStart w:name="z8553" w:id="8134"/>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134"/>
    <w:bookmarkStart w:name="z8554" w:id="813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135"/>
    <w:bookmarkStart w:name="z8555" w:id="813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136"/>
    <w:bookmarkStart w:name="z8556" w:id="8137"/>
    <w:p>
      <w:pPr>
        <w:spacing w:after="0"/>
        <w:ind w:left="0"/>
        <w:jc w:val="left"/>
      </w:pPr>
      <w:r>
        <w:rPr>
          <w:rFonts w:ascii="Times New Roman"/>
          <w:b/>
          <w:i w:val="false"/>
          <w:color w:val="000000"/>
        </w:rPr>
        <w:t xml:space="preserve"> 3. Бөлім қызметін ұйымдастыру</w:t>
      </w:r>
    </w:p>
    <w:bookmarkEnd w:id="8137"/>
    <w:bookmarkStart w:name="z8557" w:id="813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8138"/>
    <w:bookmarkStart w:name="z8558" w:id="813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8139"/>
    <w:bookmarkStart w:name="z8559" w:id="8140"/>
    <w:p>
      <w:pPr>
        <w:spacing w:after="0"/>
        <w:ind w:left="0"/>
        <w:jc w:val="both"/>
      </w:pPr>
      <w:r>
        <w:rPr>
          <w:rFonts w:ascii="Times New Roman"/>
          <w:b w:val="false"/>
          <w:i w:val="false"/>
          <w:color w:val="000000"/>
          <w:sz w:val="28"/>
        </w:rPr>
        <w:t>
      18. Бөлім бастығының өкілеттіктері:</w:t>
      </w:r>
    </w:p>
    <w:bookmarkEnd w:id="8140"/>
    <w:bookmarkStart w:name="z8560" w:id="8141"/>
    <w:p>
      <w:pPr>
        <w:spacing w:after="0"/>
        <w:ind w:left="0"/>
        <w:jc w:val="both"/>
      </w:pPr>
      <w:r>
        <w:rPr>
          <w:rFonts w:ascii="Times New Roman"/>
          <w:b w:val="false"/>
          <w:i w:val="false"/>
          <w:color w:val="000000"/>
          <w:sz w:val="28"/>
        </w:rPr>
        <w:t xml:space="preserve">
      1) Бөлім атынан сенімхатсыз әрекет етеді; </w:t>
      </w:r>
    </w:p>
    <w:bookmarkEnd w:id="8141"/>
    <w:bookmarkStart w:name="z8561" w:id="814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142"/>
    <w:bookmarkStart w:name="z8562" w:id="814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8143"/>
    <w:bookmarkStart w:name="z8563" w:id="8144"/>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8144"/>
    <w:bookmarkStart w:name="z8564" w:id="814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145"/>
    <w:bookmarkStart w:name="z8565" w:id="814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146"/>
    <w:bookmarkStart w:name="z8566" w:id="814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147"/>
    <w:bookmarkStart w:name="z8567" w:id="814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148"/>
    <w:bookmarkStart w:name="z8568" w:id="814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8149"/>
    <w:bookmarkStart w:name="z8569" w:id="815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150"/>
    <w:bookmarkStart w:name="z8570" w:id="815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151"/>
    <w:bookmarkStart w:name="z8571" w:id="815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152"/>
    <w:bookmarkStart w:name="z8572" w:id="815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153"/>
    <w:bookmarkStart w:name="z8573" w:id="815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154"/>
    <w:bookmarkStart w:name="z8574" w:id="8155"/>
    <w:p>
      <w:pPr>
        <w:spacing w:after="0"/>
        <w:ind w:left="0"/>
        <w:jc w:val="both"/>
      </w:pPr>
      <w:r>
        <w:rPr>
          <w:rFonts w:ascii="Times New Roman"/>
          <w:b w:val="false"/>
          <w:i w:val="false"/>
          <w:color w:val="000000"/>
          <w:sz w:val="28"/>
        </w:rPr>
        <w:t>
      15) Меркі ауданының аумағында орналасқан өртке қарсы қызметтерге қатысты аға жедел бастық болып табылады;</w:t>
      </w:r>
    </w:p>
    <w:bookmarkEnd w:id="8155"/>
    <w:bookmarkStart w:name="z8575" w:id="815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156"/>
    <w:bookmarkStart w:name="z8576" w:id="815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157"/>
    <w:bookmarkStart w:name="z8577" w:id="815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158"/>
    <w:bookmarkStart w:name="z8578" w:id="8159"/>
    <w:p>
      <w:pPr>
        <w:spacing w:after="0"/>
        <w:ind w:left="0"/>
        <w:jc w:val="left"/>
      </w:pPr>
      <w:r>
        <w:rPr>
          <w:rFonts w:ascii="Times New Roman"/>
          <w:b/>
          <w:i w:val="false"/>
          <w:color w:val="000000"/>
        </w:rPr>
        <w:t xml:space="preserve"> 4. Бөлімнің мүлкі</w:t>
      </w:r>
    </w:p>
    <w:bookmarkEnd w:id="8159"/>
    <w:bookmarkStart w:name="z8579" w:id="816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160"/>
    <w:bookmarkStart w:name="z8580" w:id="816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161"/>
    <w:bookmarkStart w:name="z8581" w:id="816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162"/>
    <w:bookmarkStart w:name="z8582" w:id="816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163"/>
    <w:bookmarkStart w:name="z8583" w:id="8164"/>
    <w:p>
      <w:pPr>
        <w:spacing w:after="0"/>
        <w:ind w:left="0"/>
        <w:jc w:val="left"/>
      </w:pPr>
      <w:r>
        <w:rPr>
          <w:rFonts w:ascii="Times New Roman"/>
          <w:b/>
          <w:i w:val="false"/>
          <w:color w:val="000000"/>
        </w:rPr>
        <w:t xml:space="preserve"> 5. Бөлімді қайта ұйымдастыру және тарату</w:t>
      </w:r>
    </w:p>
    <w:bookmarkEnd w:id="8164"/>
    <w:bookmarkStart w:name="z8584" w:id="816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1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104-қосымша</w:t>
            </w:r>
          </w:p>
        </w:tc>
      </w:tr>
    </w:tbl>
    <w:bookmarkStart w:name="z8586" w:id="8166"/>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Жамбыл облысының Төтенше жағдайлар</w:t>
      </w:r>
      <w:r>
        <w:br/>
      </w:r>
      <w:r>
        <w:rPr>
          <w:rFonts w:ascii="Times New Roman"/>
          <w:b/>
          <w:i w:val="false"/>
          <w:color w:val="000000"/>
        </w:rPr>
        <w:t>департаменті Мойынқұм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8166"/>
    <w:bookmarkStart w:name="z8588" w:id="816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Жамбыл облысының Төтенше жағдайлар департаменті Мойынқұм ауданының төтенше жағдайлар бөлімі (бұдан әрі – Бөлім) Қазақстан Республикасы Ішкі істер министрлігінің Төтенше жағдайлар комитеті Жамбыл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8167"/>
    <w:bookmarkStart w:name="z8589" w:id="816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8168"/>
    <w:bookmarkStart w:name="z8590" w:id="816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169"/>
    <w:bookmarkStart w:name="z8591" w:id="817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170"/>
    <w:bookmarkStart w:name="z8592" w:id="817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171"/>
    <w:bookmarkStart w:name="z8593" w:id="817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172"/>
    <w:bookmarkStart w:name="z8594" w:id="817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173"/>
    <w:bookmarkStart w:name="z8595" w:id="8174"/>
    <w:p>
      <w:pPr>
        <w:spacing w:after="0"/>
        <w:ind w:left="0"/>
        <w:jc w:val="both"/>
      </w:pPr>
      <w:r>
        <w:rPr>
          <w:rFonts w:ascii="Times New Roman"/>
          <w:b w:val="false"/>
          <w:i w:val="false"/>
          <w:color w:val="000000"/>
          <w:sz w:val="28"/>
        </w:rPr>
        <w:t>
      8. Бөлімнің заңды мекенжайы: Жамбыл облысы, Мойынқұм ауданы, Мойынқұм ауылы, Амангелді көшесі, 60 үй, индексі 080600.</w:t>
      </w:r>
    </w:p>
    <w:bookmarkEnd w:id="8174"/>
    <w:bookmarkStart w:name="z8596" w:id="817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Жамбыл облысының Төтенше жағдайлар департаменті Мойынқұм ауданының төтенше жағдайлар бөлімі" республикалық мемлекеттік мекемесі.</w:t>
      </w:r>
    </w:p>
    <w:bookmarkEnd w:id="8175"/>
    <w:bookmarkStart w:name="z8597" w:id="8176"/>
    <w:p>
      <w:pPr>
        <w:spacing w:after="0"/>
        <w:ind w:left="0"/>
        <w:jc w:val="both"/>
      </w:pPr>
      <w:r>
        <w:rPr>
          <w:rFonts w:ascii="Times New Roman"/>
          <w:b w:val="false"/>
          <w:i w:val="false"/>
          <w:color w:val="000000"/>
          <w:sz w:val="28"/>
        </w:rPr>
        <w:t>
      10. Осы Ереже Бөлімнің құрылтай құжаты болып табылады.</w:t>
      </w:r>
    </w:p>
    <w:bookmarkEnd w:id="8176"/>
    <w:bookmarkStart w:name="z8598" w:id="817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177"/>
    <w:bookmarkStart w:name="z8599" w:id="817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178"/>
    <w:bookmarkStart w:name="z8600" w:id="817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179"/>
    <w:bookmarkStart w:name="z8601" w:id="8180"/>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8180"/>
    <w:bookmarkStart w:name="z8602" w:id="8181"/>
    <w:p>
      <w:pPr>
        <w:spacing w:after="0"/>
        <w:ind w:left="0"/>
        <w:jc w:val="both"/>
      </w:pPr>
      <w:r>
        <w:rPr>
          <w:rFonts w:ascii="Times New Roman"/>
          <w:b w:val="false"/>
          <w:i w:val="false"/>
          <w:color w:val="000000"/>
          <w:sz w:val="28"/>
        </w:rPr>
        <w:t>
      13. Бөлімнің міндеттері:</w:t>
      </w:r>
    </w:p>
    <w:bookmarkEnd w:id="8181"/>
    <w:bookmarkStart w:name="z8603" w:id="818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182"/>
    <w:bookmarkStart w:name="z8604" w:id="818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183"/>
    <w:bookmarkStart w:name="z8605" w:id="818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184"/>
    <w:bookmarkStart w:name="z8606" w:id="818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185"/>
    <w:bookmarkStart w:name="z8607" w:id="8186"/>
    <w:p>
      <w:pPr>
        <w:spacing w:after="0"/>
        <w:ind w:left="0"/>
        <w:jc w:val="both"/>
      </w:pPr>
      <w:r>
        <w:rPr>
          <w:rFonts w:ascii="Times New Roman"/>
          <w:b w:val="false"/>
          <w:i w:val="false"/>
          <w:color w:val="000000"/>
          <w:sz w:val="28"/>
        </w:rPr>
        <w:t>
      14. Бөлімнің функциялары:</w:t>
      </w:r>
    </w:p>
    <w:bookmarkEnd w:id="8186"/>
    <w:bookmarkStart w:name="z8608" w:id="818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187"/>
    <w:bookmarkStart w:name="z8609" w:id="818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188"/>
    <w:bookmarkStart w:name="z8610" w:id="818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189"/>
    <w:bookmarkStart w:name="z8611" w:id="819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190"/>
    <w:bookmarkStart w:name="z8612" w:id="819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191"/>
    <w:bookmarkStart w:name="z8613" w:id="819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192"/>
    <w:bookmarkStart w:name="z8614" w:id="819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193"/>
    <w:bookmarkStart w:name="z8615" w:id="819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194"/>
    <w:bookmarkStart w:name="z8616" w:id="819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195"/>
    <w:bookmarkStart w:name="z8617" w:id="819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196"/>
    <w:bookmarkStart w:name="z8618" w:id="819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197"/>
    <w:bookmarkStart w:name="z8619" w:id="819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21" w:id="8199"/>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8199"/>
    <w:bookmarkStart w:name="z8622" w:id="8200"/>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8200"/>
    <w:bookmarkStart w:name="z8623" w:id="8201"/>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8201"/>
    <w:bookmarkStart w:name="z8624" w:id="8202"/>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202"/>
    <w:bookmarkStart w:name="z8625" w:id="8203"/>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8203"/>
    <w:bookmarkStart w:name="z8626" w:id="8204"/>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8204"/>
    <w:bookmarkStart w:name="z8627" w:id="8205"/>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205"/>
    <w:bookmarkStart w:name="z8628" w:id="8206"/>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8206"/>
    <w:bookmarkStart w:name="z8629" w:id="8207"/>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207"/>
    <w:bookmarkStart w:name="z8630" w:id="8208"/>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8208"/>
    <w:bookmarkStart w:name="z8631" w:id="8209"/>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8209"/>
    <w:bookmarkStart w:name="z8632" w:id="8210"/>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8210"/>
    <w:bookmarkStart w:name="z8633" w:id="8211"/>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8211"/>
    <w:bookmarkStart w:name="z8634" w:id="821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212"/>
    <w:bookmarkStart w:name="z8635" w:id="8213"/>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213"/>
    <w:bookmarkStart w:name="z8636" w:id="821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214"/>
    <w:bookmarkStart w:name="z8637" w:id="8215"/>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215"/>
    <w:bookmarkStart w:name="z8638" w:id="8216"/>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8216"/>
    <w:bookmarkStart w:name="z8639" w:id="8217"/>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8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8641" w:id="821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218"/>
    <w:bookmarkStart w:name="z8642" w:id="821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2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43" w:id="8220"/>
    <w:p>
      <w:pPr>
        <w:spacing w:after="0"/>
        <w:ind w:left="0"/>
        <w:jc w:val="both"/>
      </w:pPr>
      <w:r>
        <w:rPr>
          <w:rFonts w:ascii="Times New Roman"/>
          <w:b w:val="false"/>
          <w:i w:val="false"/>
          <w:color w:val="000000"/>
          <w:sz w:val="28"/>
        </w:rPr>
        <w:t>
      15. Құқықтары және міндеттері:</w:t>
      </w:r>
    </w:p>
    <w:bookmarkEnd w:id="8220"/>
    <w:bookmarkStart w:name="z8644" w:id="822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221"/>
    <w:bookmarkStart w:name="z8645" w:id="822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222"/>
    <w:bookmarkStart w:name="z8646" w:id="822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223"/>
    <w:bookmarkStart w:name="z8647" w:id="822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224"/>
    <w:bookmarkStart w:name="z8648" w:id="8225"/>
    <w:p>
      <w:pPr>
        <w:spacing w:after="0"/>
        <w:ind w:left="0"/>
        <w:jc w:val="left"/>
      </w:pPr>
      <w:r>
        <w:rPr>
          <w:rFonts w:ascii="Times New Roman"/>
          <w:b/>
          <w:i w:val="false"/>
          <w:color w:val="000000"/>
        </w:rPr>
        <w:t xml:space="preserve"> 3. Бөлім қызметін ұйымдастыру</w:t>
      </w:r>
    </w:p>
    <w:bookmarkEnd w:id="8225"/>
    <w:bookmarkStart w:name="z8649" w:id="8226"/>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8226"/>
    <w:bookmarkStart w:name="z8650" w:id="8227"/>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8227"/>
    <w:bookmarkStart w:name="z8651" w:id="8228"/>
    <w:p>
      <w:pPr>
        <w:spacing w:after="0"/>
        <w:ind w:left="0"/>
        <w:jc w:val="both"/>
      </w:pPr>
      <w:r>
        <w:rPr>
          <w:rFonts w:ascii="Times New Roman"/>
          <w:b w:val="false"/>
          <w:i w:val="false"/>
          <w:color w:val="000000"/>
          <w:sz w:val="28"/>
        </w:rPr>
        <w:t>
      18. Бөлім бастығының өкілеттіктері:</w:t>
      </w:r>
    </w:p>
    <w:bookmarkEnd w:id="8228"/>
    <w:bookmarkStart w:name="z8652" w:id="8229"/>
    <w:p>
      <w:pPr>
        <w:spacing w:after="0"/>
        <w:ind w:left="0"/>
        <w:jc w:val="both"/>
      </w:pPr>
      <w:r>
        <w:rPr>
          <w:rFonts w:ascii="Times New Roman"/>
          <w:b w:val="false"/>
          <w:i w:val="false"/>
          <w:color w:val="000000"/>
          <w:sz w:val="28"/>
        </w:rPr>
        <w:t>
      1) Бөлім атынан сенімхатсыз әрекет етеді;</w:t>
      </w:r>
    </w:p>
    <w:bookmarkEnd w:id="8229"/>
    <w:bookmarkStart w:name="z8653" w:id="823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230"/>
    <w:bookmarkStart w:name="z8654" w:id="823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8231"/>
    <w:bookmarkStart w:name="z8655" w:id="8232"/>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8232"/>
    <w:bookmarkStart w:name="z8656" w:id="823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233"/>
    <w:bookmarkStart w:name="z8657" w:id="823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234"/>
    <w:bookmarkStart w:name="z8658" w:id="823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235"/>
    <w:bookmarkStart w:name="z8659" w:id="823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236"/>
    <w:bookmarkStart w:name="z8660" w:id="8237"/>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8237"/>
    <w:bookmarkStart w:name="z8661" w:id="823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238"/>
    <w:bookmarkStart w:name="z8662" w:id="823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239"/>
    <w:bookmarkStart w:name="z8663" w:id="824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240"/>
    <w:bookmarkStart w:name="z8664" w:id="824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241"/>
    <w:bookmarkStart w:name="z8665" w:id="824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242"/>
    <w:bookmarkStart w:name="z8666" w:id="8243"/>
    <w:p>
      <w:pPr>
        <w:spacing w:after="0"/>
        <w:ind w:left="0"/>
        <w:jc w:val="both"/>
      </w:pPr>
      <w:r>
        <w:rPr>
          <w:rFonts w:ascii="Times New Roman"/>
          <w:b w:val="false"/>
          <w:i w:val="false"/>
          <w:color w:val="000000"/>
          <w:sz w:val="28"/>
        </w:rPr>
        <w:t>
      15) Мойынқұм ауданының аумағында орналасқан өртке қарсы қызметтерге қатысты аға жедел бастық болып табылады;</w:t>
      </w:r>
    </w:p>
    <w:bookmarkEnd w:id="8243"/>
    <w:bookmarkStart w:name="z8667" w:id="824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244"/>
    <w:bookmarkStart w:name="z8668" w:id="824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245"/>
    <w:bookmarkStart w:name="z8669" w:id="824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246"/>
    <w:bookmarkStart w:name="z8670" w:id="8247"/>
    <w:p>
      <w:pPr>
        <w:spacing w:after="0"/>
        <w:ind w:left="0"/>
        <w:jc w:val="left"/>
      </w:pPr>
      <w:r>
        <w:rPr>
          <w:rFonts w:ascii="Times New Roman"/>
          <w:b/>
          <w:i w:val="false"/>
          <w:color w:val="000000"/>
        </w:rPr>
        <w:t xml:space="preserve"> 4. Бөлімнің мүлкі</w:t>
      </w:r>
    </w:p>
    <w:bookmarkEnd w:id="8247"/>
    <w:bookmarkStart w:name="z8671" w:id="824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248"/>
    <w:bookmarkStart w:name="z8672" w:id="824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249"/>
    <w:bookmarkStart w:name="z8673" w:id="825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250"/>
    <w:bookmarkStart w:name="z8674" w:id="825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251"/>
    <w:bookmarkStart w:name="z8675" w:id="8252"/>
    <w:p>
      <w:pPr>
        <w:spacing w:after="0"/>
        <w:ind w:left="0"/>
        <w:jc w:val="left"/>
      </w:pPr>
      <w:r>
        <w:rPr>
          <w:rFonts w:ascii="Times New Roman"/>
          <w:b/>
          <w:i w:val="false"/>
          <w:color w:val="000000"/>
        </w:rPr>
        <w:t xml:space="preserve"> 5. Бөлімді қайта ұйымдастыру және тарату</w:t>
      </w:r>
    </w:p>
    <w:bookmarkEnd w:id="8252"/>
    <w:bookmarkStart w:name="z8676" w:id="825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2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105-қосымша</w:t>
            </w:r>
          </w:p>
        </w:tc>
      </w:tr>
    </w:tbl>
    <w:bookmarkStart w:name="z8678" w:id="8254"/>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Жамбыл облысының Төтенше жағдайлар</w:t>
      </w:r>
      <w:r>
        <w:br/>
      </w:r>
      <w:r>
        <w:rPr>
          <w:rFonts w:ascii="Times New Roman"/>
          <w:b/>
          <w:i w:val="false"/>
          <w:color w:val="000000"/>
        </w:rPr>
        <w:t>департаменті Сарысу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8254"/>
    <w:bookmarkStart w:name="z8680" w:id="825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Жамбыл облысының Төтенше жағдайлар департаменті Сарысу ауданының төтенше жағдайлар бөлімі (бұдан әрі – Бөлім) Қазақстан Республикасы Ішкі істер министрлігінің Төтенше жағдайлар комитеті Жамбыл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8255"/>
    <w:bookmarkStart w:name="z8681" w:id="825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8256"/>
    <w:bookmarkStart w:name="z8682" w:id="825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257"/>
    <w:bookmarkStart w:name="z8683" w:id="825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258"/>
    <w:bookmarkStart w:name="z8684" w:id="825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259"/>
    <w:bookmarkStart w:name="z8685" w:id="826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260"/>
    <w:bookmarkStart w:name="z8686" w:id="826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261"/>
    <w:bookmarkStart w:name="z8687" w:id="8262"/>
    <w:p>
      <w:pPr>
        <w:spacing w:after="0"/>
        <w:ind w:left="0"/>
        <w:jc w:val="both"/>
      </w:pPr>
      <w:r>
        <w:rPr>
          <w:rFonts w:ascii="Times New Roman"/>
          <w:b w:val="false"/>
          <w:i w:val="false"/>
          <w:color w:val="000000"/>
          <w:sz w:val="28"/>
        </w:rPr>
        <w:t>
      8. Бөлімнің заңды мекенжайы: Жамбыл облысы, Сарысу ауданы, Жанатас қаласы, Смаханова көшесі, индексі 080700.</w:t>
      </w:r>
    </w:p>
    <w:bookmarkEnd w:id="8262"/>
    <w:bookmarkStart w:name="z8688" w:id="826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Жамбыл облысының Төтенше жағдайлар департаменті Сарысу ауданының төтенше жағдайлар бөлімі" республикалық мемлекеттік мекемесі.</w:t>
      </w:r>
    </w:p>
    <w:bookmarkEnd w:id="8263"/>
    <w:bookmarkStart w:name="z8689" w:id="8264"/>
    <w:p>
      <w:pPr>
        <w:spacing w:after="0"/>
        <w:ind w:left="0"/>
        <w:jc w:val="both"/>
      </w:pPr>
      <w:r>
        <w:rPr>
          <w:rFonts w:ascii="Times New Roman"/>
          <w:b w:val="false"/>
          <w:i w:val="false"/>
          <w:color w:val="000000"/>
          <w:sz w:val="28"/>
        </w:rPr>
        <w:t>
      10. Осы Ереже Бөлімнің құрылтай құжаты болып табылады.</w:t>
      </w:r>
    </w:p>
    <w:bookmarkEnd w:id="8264"/>
    <w:bookmarkStart w:name="z8690" w:id="826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265"/>
    <w:bookmarkStart w:name="z8691" w:id="826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266"/>
    <w:bookmarkStart w:name="z8692" w:id="826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267"/>
    <w:bookmarkStart w:name="z8693" w:id="8268"/>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8268"/>
    <w:bookmarkStart w:name="z8694" w:id="8269"/>
    <w:p>
      <w:pPr>
        <w:spacing w:after="0"/>
        <w:ind w:left="0"/>
        <w:jc w:val="both"/>
      </w:pPr>
      <w:r>
        <w:rPr>
          <w:rFonts w:ascii="Times New Roman"/>
          <w:b w:val="false"/>
          <w:i w:val="false"/>
          <w:color w:val="000000"/>
          <w:sz w:val="28"/>
        </w:rPr>
        <w:t>
      13. Бөлімнің міндеттері:</w:t>
      </w:r>
    </w:p>
    <w:bookmarkEnd w:id="8269"/>
    <w:bookmarkStart w:name="z8695" w:id="827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270"/>
    <w:bookmarkStart w:name="z8696" w:id="827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271"/>
    <w:bookmarkStart w:name="z8697" w:id="827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272"/>
    <w:bookmarkStart w:name="z8698" w:id="827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273"/>
    <w:bookmarkStart w:name="z8699" w:id="8274"/>
    <w:p>
      <w:pPr>
        <w:spacing w:after="0"/>
        <w:ind w:left="0"/>
        <w:jc w:val="both"/>
      </w:pPr>
      <w:r>
        <w:rPr>
          <w:rFonts w:ascii="Times New Roman"/>
          <w:b w:val="false"/>
          <w:i w:val="false"/>
          <w:color w:val="000000"/>
          <w:sz w:val="28"/>
        </w:rPr>
        <w:t>
      14. Бөлімнің функциялары:</w:t>
      </w:r>
    </w:p>
    <w:bookmarkEnd w:id="8274"/>
    <w:bookmarkStart w:name="z8700" w:id="827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275"/>
    <w:bookmarkStart w:name="z8701" w:id="827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276"/>
    <w:bookmarkStart w:name="z8702" w:id="827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277"/>
    <w:bookmarkStart w:name="z8703" w:id="827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278"/>
    <w:bookmarkStart w:name="z8704" w:id="827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279"/>
    <w:bookmarkStart w:name="z8705" w:id="828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280"/>
    <w:bookmarkStart w:name="z8706" w:id="828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281"/>
    <w:bookmarkStart w:name="z8707" w:id="828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282"/>
    <w:bookmarkStart w:name="z8708" w:id="828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283"/>
    <w:bookmarkStart w:name="z8709" w:id="828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284"/>
    <w:bookmarkStart w:name="z8710" w:id="828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285"/>
    <w:bookmarkStart w:name="z8711" w:id="828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13" w:id="828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8287"/>
    <w:bookmarkStart w:name="z8714" w:id="828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8288"/>
    <w:bookmarkStart w:name="z8715" w:id="828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8289"/>
    <w:bookmarkStart w:name="z8716" w:id="829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290"/>
    <w:bookmarkStart w:name="z8717" w:id="829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8291"/>
    <w:bookmarkStart w:name="z8718" w:id="829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8292"/>
    <w:bookmarkStart w:name="z8719" w:id="829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293"/>
    <w:bookmarkStart w:name="z8720" w:id="8294"/>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8294"/>
    <w:bookmarkStart w:name="z8721" w:id="829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295"/>
    <w:bookmarkStart w:name="z8722" w:id="829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8296"/>
    <w:bookmarkStart w:name="z8723" w:id="8297"/>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8297"/>
    <w:bookmarkStart w:name="z8724" w:id="829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8298"/>
    <w:bookmarkStart w:name="z8725" w:id="829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8299"/>
    <w:bookmarkStart w:name="z8726" w:id="830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300"/>
    <w:bookmarkStart w:name="z8727" w:id="830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301"/>
    <w:bookmarkStart w:name="z8728" w:id="830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302"/>
    <w:bookmarkStart w:name="z8729" w:id="830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303"/>
    <w:bookmarkStart w:name="z8730" w:id="8304"/>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8304"/>
    <w:bookmarkStart w:name="z8731" w:id="8305"/>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83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8733" w:id="830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306"/>
    <w:bookmarkStart w:name="z8734" w:id="830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3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35" w:id="8308"/>
    <w:p>
      <w:pPr>
        <w:spacing w:after="0"/>
        <w:ind w:left="0"/>
        <w:jc w:val="both"/>
      </w:pPr>
      <w:r>
        <w:rPr>
          <w:rFonts w:ascii="Times New Roman"/>
          <w:b w:val="false"/>
          <w:i w:val="false"/>
          <w:color w:val="000000"/>
          <w:sz w:val="28"/>
        </w:rPr>
        <w:t>
      15. Құқықтары және міндеттері:</w:t>
      </w:r>
    </w:p>
    <w:bookmarkEnd w:id="8308"/>
    <w:bookmarkStart w:name="z8736" w:id="830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309"/>
    <w:bookmarkStart w:name="z8737" w:id="831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310"/>
    <w:bookmarkStart w:name="z8738" w:id="831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311"/>
    <w:bookmarkStart w:name="z8739" w:id="831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312"/>
    <w:bookmarkStart w:name="z8740" w:id="8313"/>
    <w:p>
      <w:pPr>
        <w:spacing w:after="0"/>
        <w:ind w:left="0"/>
        <w:jc w:val="left"/>
      </w:pPr>
      <w:r>
        <w:rPr>
          <w:rFonts w:ascii="Times New Roman"/>
          <w:b/>
          <w:i w:val="false"/>
          <w:color w:val="000000"/>
        </w:rPr>
        <w:t xml:space="preserve"> 3. Бөлім қызметін ұйымдастыру</w:t>
      </w:r>
    </w:p>
    <w:bookmarkEnd w:id="8313"/>
    <w:bookmarkStart w:name="z8741" w:id="8314"/>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8314"/>
    <w:bookmarkStart w:name="z8742" w:id="8315"/>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8315"/>
    <w:bookmarkStart w:name="z8743" w:id="8316"/>
    <w:p>
      <w:pPr>
        <w:spacing w:after="0"/>
        <w:ind w:left="0"/>
        <w:jc w:val="both"/>
      </w:pPr>
      <w:r>
        <w:rPr>
          <w:rFonts w:ascii="Times New Roman"/>
          <w:b w:val="false"/>
          <w:i w:val="false"/>
          <w:color w:val="000000"/>
          <w:sz w:val="28"/>
        </w:rPr>
        <w:t>
      18. Бөлім бастығының өкілеттіктері:</w:t>
      </w:r>
    </w:p>
    <w:bookmarkEnd w:id="8316"/>
    <w:bookmarkStart w:name="z8744" w:id="8317"/>
    <w:p>
      <w:pPr>
        <w:spacing w:after="0"/>
        <w:ind w:left="0"/>
        <w:jc w:val="both"/>
      </w:pPr>
      <w:r>
        <w:rPr>
          <w:rFonts w:ascii="Times New Roman"/>
          <w:b w:val="false"/>
          <w:i w:val="false"/>
          <w:color w:val="000000"/>
          <w:sz w:val="28"/>
        </w:rPr>
        <w:t>
      1) Бөлім атынан сенімхатсыз әрекет етеді;</w:t>
      </w:r>
    </w:p>
    <w:bookmarkEnd w:id="8317"/>
    <w:bookmarkStart w:name="z8745" w:id="831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318"/>
    <w:bookmarkStart w:name="z8746" w:id="831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8319"/>
    <w:bookmarkStart w:name="z8747" w:id="8320"/>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8320"/>
    <w:bookmarkStart w:name="z8748" w:id="832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321"/>
    <w:bookmarkStart w:name="z8749" w:id="832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322"/>
    <w:bookmarkStart w:name="z8750" w:id="832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323"/>
    <w:bookmarkStart w:name="z8751" w:id="832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324"/>
    <w:bookmarkStart w:name="z8752" w:id="8325"/>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8325"/>
    <w:bookmarkStart w:name="z8753" w:id="832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326"/>
    <w:bookmarkStart w:name="z8754" w:id="832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327"/>
    <w:bookmarkStart w:name="z8755" w:id="832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328"/>
    <w:bookmarkStart w:name="z8756" w:id="832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329"/>
    <w:bookmarkStart w:name="z8757" w:id="833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330"/>
    <w:bookmarkStart w:name="z8758" w:id="8331"/>
    <w:p>
      <w:pPr>
        <w:spacing w:after="0"/>
        <w:ind w:left="0"/>
        <w:jc w:val="both"/>
      </w:pPr>
      <w:r>
        <w:rPr>
          <w:rFonts w:ascii="Times New Roman"/>
          <w:b w:val="false"/>
          <w:i w:val="false"/>
          <w:color w:val="000000"/>
          <w:sz w:val="28"/>
        </w:rPr>
        <w:t>
      15) Сарысу ауданының аумағында орналасқан өртке қарсы қызметтерге қатысты аға жедел бастық болып табылады;</w:t>
      </w:r>
    </w:p>
    <w:bookmarkEnd w:id="8331"/>
    <w:bookmarkStart w:name="z8759" w:id="833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332"/>
    <w:bookmarkStart w:name="z8760" w:id="833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333"/>
    <w:bookmarkStart w:name="z8761" w:id="833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334"/>
    <w:bookmarkStart w:name="z8762" w:id="8335"/>
    <w:p>
      <w:pPr>
        <w:spacing w:after="0"/>
        <w:ind w:left="0"/>
        <w:jc w:val="left"/>
      </w:pPr>
      <w:r>
        <w:rPr>
          <w:rFonts w:ascii="Times New Roman"/>
          <w:b/>
          <w:i w:val="false"/>
          <w:color w:val="000000"/>
        </w:rPr>
        <w:t xml:space="preserve"> 4. Бөлімнің мүлкі</w:t>
      </w:r>
    </w:p>
    <w:bookmarkEnd w:id="8335"/>
    <w:bookmarkStart w:name="z8763" w:id="833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336"/>
    <w:bookmarkStart w:name="z8764" w:id="833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337"/>
    <w:bookmarkStart w:name="z8765" w:id="833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338"/>
    <w:bookmarkStart w:name="z8766" w:id="833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339"/>
    <w:bookmarkStart w:name="z8767" w:id="8340"/>
    <w:p>
      <w:pPr>
        <w:spacing w:after="0"/>
        <w:ind w:left="0"/>
        <w:jc w:val="left"/>
      </w:pPr>
      <w:r>
        <w:rPr>
          <w:rFonts w:ascii="Times New Roman"/>
          <w:b/>
          <w:i w:val="false"/>
          <w:color w:val="000000"/>
        </w:rPr>
        <w:t xml:space="preserve"> 5. Бөлімді қайта ұйымдастыру және тарату</w:t>
      </w:r>
    </w:p>
    <w:bookmarkEnd w:id="8340"/>
    <w:bookmarkStart w:name="z8768" w:id="834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106-қосымша</w:t>
            </w:r>
          </w:p>
        </w:tc>
      </w:tr>
    </w:tbl>
    <w:bookmarkStart w:name="z8770" w:id="8342"/>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Жамбыл облысының Төтенше жағдайлар</w:t>
      </w:r>
      <w:r>
        <w:br/>
      </w:r>
      <w:r>
        <w:rPr>
          <w:rFonts w:ascii="Times New Roman"/>
          <w:b/>
          <w:i w:val="false"/>
          <w:color w:val="000000"/>
        </w:rPr>
        <w:t>департаменті Талас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8342"/>
    <w:bookmarkStart w:name="z8772" w:id="834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Жамбыл облысының Төтенше жағдайлар департаменті Талас ауданының төтенше жағдайлар бөлімі (бұдан әрі – Бөлім) Қазақстан Республикасы Ішкі істер министрлігінің Төтенше жағдайлар комитеті Жамбыл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8343"/>
    <w:bookmarkStart w:name="z8773" w:id="834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8344"/>
    <w:bookmarkStart w:name="z8774" w:id="834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345"/>
    <w:bookmarkStart w:name="z8775" w:id="834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346"/>
    <w:bookmarkStart w:name="z8776" w:id="834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347"/>
    <w:bookmarkStart w:name="z8777" w:id="834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348"/>
    <w:bookmarkStart w:name="z8778" w:id="834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349"/>
    <w:bookmarkStart w:name="z8779" w:id="8350"/>
    <w:p>
      <w:pPr>
        <w:spacing w:after="0"/>
        <w:ind w:left="0"/>
        <w:jc w:val="both"/>
      </w:pPr>
      <w:r>
        <w:rPr>
          <w:rFonts w:ascii="Times New Roman"/>
          <w:b w:val="false"/>
          <w:i w:val="false"/>
          <w:color w:val="000000"/>
          <w:sz w:val="28"/>
        </w:rPr>
        <w:t>
      8. Бөлімнің заңды мекенжайы: Жамбыл облысы, Талас ауданы, Қаратау қаласы, Кольцевая көшесі, 1 үй, индексі 080800.</w:t>
      </w:r>
    </w:p>
    <w:bookmarkEnd w:id="8350"/>
    <w:bookmarkStart w:name="z8780" w:id="835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Жамбыл облысының Төтенше жағдайлар департаменті Талас ауданының төтенше жағдайлар бөлімі" республикалық мемлекеттік мекемесі.</w:t>
      </w:r>
    </w:p>
    <w:bookmarkEnd w:id="8351"/>
    <w:bookmarkStart w:name="z8781" w:id="8352"/>
    <w:p>
      <w:pPr>
        <w:spacing w:after="0"/>
        <w:ind w:left="0"/>
        <w:jc w:val="both"/>
      </w:pPr>
      <w:r>
        <w:rPr>
          <w:rFonts w:ascii="Times New Roman"/>
          <w:b w:val="false"/>
          <w:i w:val="false"/>
          <w:color w:val="000000"/>
          <w:sz w:val="28"/>
        </w:rPr>
        <w:t>
      10. Осы Ереже Бөлімнің құрылтай құжаты болып табылады.</w:t>
      </w:r>
    </w:p>
    <w:bookmarkEnd w:id="8352"/>
    <w:bookmarkStart w:name="z8782" w:id="835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353"/>
    <w:bookmarkStart w:name="z8783" w:id="835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354"/>
    <w:bookmarkStart w:name="z8784" w:id="835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55"/>
    <w:bookmarkStart w:name="z8785" w:id="8356"/>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8356"/>
    <w:bookmarkStart w:name="z8786" w:id="8357"/>
    <w:p>
      <w:pPr>
        <w:spacing w:after="0"/>
        <w:ind w:left="0"/>
        <w:jc w:val="both"/>
      </w:pPr>
      <w:r>
        <w:rPr>
          <w:rFonts w:ascii="Times New Roman"/>
          <w:b w:val="false"/>
          <w:i w:val="false"/>
          <w:color w:val="000000"/>
          <w:sz w:val="28"/>
        </w:rPr>
        <w:t>
      13. Бөлімнің міндеттері:</w:t>
      </w:r>
    </w:p>
    <w:bookmarkEnd w:id="8357"/>
    <w:bookmarkStart w:name="z8787" w:id="835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358"/>
    <w:bookmarkStart w:name="z8788" w:id="835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359"/>
    <w:bookmarkStart w:name="z8789" w:id="836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360"/>
    <w:bookmarkStart w:name="z8790" w:id="836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361"/>
    <w:bookmarkStart w:name="z8791" w:id="8362"/>
    <w:p>
      <w:pPr>
        <w:spacing w:after="0"/>
        <w:ind w:left="0"/>
        <w:jc w:val="both"/>
      </w:pPr>
      <w:r>
        <w:rPr>
          <w:rFonts w:ascii="Times New Roman"/>
          <w:b w:val="false"/>
          <w:i w:val="false"/>
          <w:color w:val="000000"/>
          <w:sz w:val="28"/>
        </w:rPr>
        <w:t>
      14. Бөлімнің функциялары:</w:t>
      </w:r>
    </w:p>
    <w:bookmarkEnd w:id="8362"/>
    <w:bookmarkStart w:name="z8792" w:id="836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363"/>
    <w:bookmarkStart w:name="z8793" w:id="836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364"/>
    <w:bookmarkStart w:name="z8794" w:id="836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365"/>
    <w:bookmarkStart w:name="z8795" w:id="836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366"/>
    <w:bookmarkStart w:name="z8796" w:id="836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367"/>
    <w:bookmarkStart w:name="z8797" w:id="836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368"/>
    <w:bookmarkStart w:name="z8798" w:id="836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369"/>
    <w:bookmarkStart w:name="z8799" w:id="8370"/>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8370"/>
    <w:bookmarkStart w:name="z8800" w:id="837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371"/>
    <w:bookmarkStart w:name="z8801" w:id="837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372"/>
    <w:bookmarkStart w:name="z8802" w:id="837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373"/>
    <w:bookmarkStart w:name="z8803" w:id="837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3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805" w:id="8375"/>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8375"/>
    <w:bookmarkStart w:name="z8806" w:id="8376"/>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8376"/>
    <w:bookmarkStart w:name="z8807" w:id="8377"/>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8377"/>
    <w:bookmarkStart w:name="z8808" w:id="8378"/>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378"/>
    <w:bookmarkStart w:name="z8809" w:id="8379"/>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8379"/>
    <w:bookmarkStart w:name="z8810" w:id="8380"/>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8380"/>
    <w:bookmarkStart w:name="z8811" w:id="8381"/>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381"/>
    <w:bookmarkStart w:name="z8812" w:id="8382"/>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8382"/>
    <w:bookmarkStart w:name="z8813" w:id="8383"/>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383"/>
    <w:bookmarkStart w:name="z8814" w:id="8384"/>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8384"/>
    <w:bookmarkStart w:name="z8815" w:id="8385"/>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8385"/>
    <w:bookmarkStart w:name="z8816" w:id="8386"/>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8386"/>
    <w:bookmarkStart w:name="z8817" w:id="8387"/>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8387"/>
    <w:bookmarkStart w:name="z8818" w:id="838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388"/>
    <w:bookmarkStart w:name="z8819" w:id="8389"/>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389"/>
    <w:bookmarkStart w:name="z8820" w:id="839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390"/>
    <w:bookmarkStart w:name="z8821" w:id="8391"/>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391"/>
    <w:bookmarkStart w:name="z8822" w:id="8392"/>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8392"/>
    <w:bookmarkStart w:name="z8823" w:id="8393"/>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83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8825" w:id="839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394"/>
    <w:bookmarkStart w:name="z8826" w:id="839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827" w:id="8396"/>
    <w:p>
      <w:pPr>
        <w:spacing w:after="0"/>
        <w:ind w:left="0"/>
        <w:jc w:val="both"/>
      </w:pPr>
      <w:r>
        <w:rPr>
          <w:rFonts w:ascii="Times New Roman"/>
          <w:b w:val="false"/>
          <w:i w:val="false"/>
          <w:color w:val="000000"/>
          <w:sz w:val="28"/>
        </w:rPr>
        <w:t>
      15. Құқықтары және міндеттері:</w:t>
      </w:r>
    </w:p>
    <w:bookmarkEnd w:id="8396"/>
    <w:bookmarkStart w:name="z8828" w:id="839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397"/>
    <w:bookmarkStart w:name="z8829" w:id="839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398"/>
    <w:bookmarkStart w:name="z8830" w:id="839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399"/>
    <w:bookmarkStart w:name="z8831" w:id="840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400"/>
    <w:bookmarkStart w:name="z8832" w:id="8401"/>
    <w:p>
      <w:pPr>
        <w:spacing w:after="0"/>
        <w:ind w:left="0"/>
        <w:jc w:val="left"/>
      </w:pPr>
      <w:r>
        <w:rPr>
          <w:rFonts w:ascii="Times New Roman"/>
          <w:b/>
          <w:i w:val="false"/>
          <w:color w:val="000000"/>
        </w:rPr>
        <w:t xml:space="preserve"> 3. Бөлім қызметін ұйымдастыру</w:t>
      </w:r>
    </w:p>
    <w:bookmarkEnd w:id="8401"/>
    <w:bookmarkStart w:name="z8833" w:id="8402"/>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8402"/>
    <w:bookmarkStart w:name="z8834" w:id="8403"/>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8403"/>
    <w:bookmarkStart w:name="z8835" w:id="8404"/>
    <w:p>
      <w:pPr>
        <w:spacing w:after="0"/>
        <w:ind w:left="0"/>
        <w:jc w:val="both"/>
      </w:pPr>
      <w:r>
        <w:rPr>
          <w:rFonts w:ascii="Times New Roman"/>
          <w:b w:val="false"/>
          <w:i w:val="false"/>
          <w:color w:val="000000"/>
          <w:sz w:val="28"/>
        </w:rPr>
        <w:t>
      18. Бөлім бастығының өкілеттіктері:</w:t>
      </w:r>
    </w:p>
    <w:bookmarkEnd w:id="8404"/>
    <w:bookmarkStart w:name="z8836" w:id="8405"/>
    <w:p>
      <w:pPr>
        <w:spacing w:after="0"/>
        <w:ind w:left="0"/>
        <w:jc w:val="both"/>
      </w:pPr>
      <w:r>
        <w:rPr>
          <w:rFonts w:ascii="Times New Roman"/>
          <w:b w:val="false"/>
          <w:i w:val="false"/>
          <w:color w:val="000000"/>
          <w:sz w:val="28"/>
        </w:rPr>
        <w:t>
      1) Бөлім атынан сенімхатсыз әрекет етеді;</w:t>
      </w:r>
    </w:p>
    <w:bookmarkEnd w:id="8405"/>
    <w:bookmarkStart w:name="z8837" w:id="840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406"/>
    <w:bookmarkStart w:name="z8838" w:id="8407"/>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8407"/>
    <w:bookmarkStart w:name="z8839" w:id="8408"/>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8408"/>
    <w:bookmarkStart w:name="z8840" w:id="840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409"/>
    <w:bookmarkStart w:name="z8841" w:id="841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410"/>
    <w:bookmarkStart w:name="z8842" w:id="841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411"/>
    <w:bookmarkStart w:name="z8843" w:id="841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412"/>
    <w:bookmarkStart w:name="z8844" w:id="8413"/>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8413"/>
    <w:bookmarkStart w:name="z8845" w:id="841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414"/>
    <w:bookmarkStart w:name="z8846" w:id="841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415"/>
    <w:bookmarkStart w:name="z8847" w:id="841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416"/>
    <w:bookmarkStart w:name="z8848" w:id="841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417"/>
    <w:bookmarkStart w:name="z8849" w:id="841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418"/>
    <w:bookmarkStart w:name="z8850" w:id="8419"/>
    <w:p>
      <w:pPr>
        <w:spacing w:after="0"/>
        <w:ind w:left="0"/>
        <w:jc w:val="both"/>
      </w:pPr>
      <w:r>
        <w:rPr>
          <w:rFonts w:ascii="Times New Roman"/>
          <w:b w:val="false"/>
          <w:i w:val="false"/>
          <w:color w:val="000000"/>
          <w:sz w:val="28"/>
        </w:rPr>
        <w:t>
      15) Талас ауданының аумағында орналасқан өртке қарсы қызметтерге қатысты аға жедел бастық болып табылады;</w:t>
      </w:r>
    </w:p>
    <w:bookmarkEnd w:id="8419"/>
    <w:bookmarkStart w:name="z8851" w:id="842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420"/>
    <w:bookmarkStart w:name="z8852" w:id="842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421"/>
    <w:bookmarkStart w:name="z8853" w:id="842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422"/>
    <w:bookmarkStart w:name="z8854" w:id="8423"/>
    <w:p>
      <w:pPr>
        <w:spacing w:after="0"/>
        <w:ind w:left="0"/>
        <w:jc w:val="left"/>
      </w:pPr>
      <w:r>
        <w:rPr>
          <w:rFonts w:ascii="Times New Roman"/>
          <w:b/>
          <w:i w:val="false"/>
          <w:color w:val="000000"/>
        </w:rPr>
        <w:t xml:space="preserve"> 4. Бөлімнің мүлкі</w:t>
      </w:r>
    </w:p>
    <w:bookmarkEnd w:id="8423"/>
    <w:bookmarkStart w:name="z8855" w:id="842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424"/>
    <w:bookmarkStart w:name="z8856" w:id="842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425"/>
    <w:bookmarkStart w:name="z8857" w:id="842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426"/>
    <w:bookmarkStart w:name="z8858" w:id="842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427"/>
    <w:bookmarkStart w:name="z8859" w:id="8428"/>
    <w:p>
      <w:pPr>
        <w:spacing w:after="0"/>
        <w:ind w:left="0"/>
        <w:jc w:val="left"/>
      </w:pPr>
      <w:r>
        <w:rPr>
          <w:rFonts w:ascii="Times New Roman"/>
          <w:b/>
          <w:i w:val="false"/>
          <w:color w:val="000000"/>
        </w:rPr>
        <w:t xml:space="preserve"> 5. Бөлімді қайта ұйымдастыру және тарату</w:t>
      </w:r>
    </w:p>
    <w:bookmarkEnd w:id="8428"/>
    <w:bookmarkStart w:name="z8860" w:id="842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4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107-қосымша</w:t>
            </w:r>
          </w:p>
        </w:tc>
      </w:tr>
    </w:tbl>
    <w:bookmarkStart w:name="z8862" w:id="8430"/>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Жамбыл облысының Төтенше жағдайлар</w:t>
      </w:r>
      <w:r>
        <w:br/>
      </w:r>
      <w:r>
        <w:rPr>
          <w:rFonts w:ascii="Times New Roman"/>
          <w:b/>
          <w:i w:val="false"/>
          <w:color w:val="000000"/>
        </w:rPr>
        <w:t>департаменті Т.Рысқұлов атындағы ауданның төтенше жағдайлар</w:t>
      </w:r>
      <w:r>
        <w:br/>
      </w:r>
      <w:r>
        <w:rPr>
          <w:rFonts w:ascii="Times New Roman"/>
          <w:b/>
          <w:i w:val="false"/>
          <w:color w:val="000000"/>
        </w:rPr>
        <w:t>бөлімі туралы</w:t>
      </w:r>
      <w:r>
        <w:br/>
      </w:r>
      <w:r>
        <w:rPr>
          <w:rFonts w:ascii="Times New Roman"/>
          <w:b/>
          <w:i w:val="false"/>
          <w:color w:val="000000"/>
        </w:rPr>
        <w:t>ЕРЕЖЕ</w:t>
      </w:r>
      <w:r>
        <w:br/>
      </w:r>
      <w:r>
        <w:rPr>
          <w:rFonts w:ascii="Times New Roman"/>
          <w:b/>
          <w:i w:val="false"/>
          <w:color w:val="000000"/>
        </w:rPr>
        <w:t>1. Жалпы ережелер</w:t>
      </w:r>
    </w:p>
    <w:bookmarkEnd w:id="8430"/>
    <w:bookmarkStart w:name="z8864" w:id="843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Жамбыл облысының Төтенше жағдайлар департаменті Т.Рысқұлов атындағы ауданның төтенше жағдайлар бөлімі (бұдан әрі – Бөлім) Қазақстан Республикасы Ішкі істер министрлігінің Төтенше жағдайлар комитеті Жамбыл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8431"/>
    <w:bookmarkStart w:name="z8865" w:id="843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8432"/>
    <w:bookmarkStart w:name="z8866" w:id="843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433"/>
    <w:bookmarkStart w:name="z8867" w:id="843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434"/>
    <w:bookmarkStart w:name="z8868" w:id="843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435"/>
    <w:bookmarkStart w:name="z8869" w:id="843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436"/>
    <w:bookmarkStart w:name="z8870" w:id="843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437"/>
    <w:bookmarkStart w:name="z8871" w:id="8438"/>
    <w:p>
      <w:pPr>
        <w:spacing w:after="0"/>
        <w:ind w:left="0"/>
        <w:jc w:val="both"/>
      </w:pPr>
      <w:r>
        <w:rPr>
          <w:rFonts w:ascii="Times New Roman"/>
          <w:b w:val="false"/>
          <w:i w:val="false"/>
          <w:color w:val="000000"/>
          <w:sz w:val="28"/>
        </w:rPr>
        <w:t>
      8. Бөлімнің заңды мекенжайы: Жамбыл облысы, Т.Рысқұлов атындағы аудан, Құлан ауылы, Құдайберген датқа көшесі, 118 үй, индексі 080900.</w:t>
      </w:r>
    </w:p>
    <w:bookmarkEnd w:id="8438"/>
    <w:bookmarkStart w:name="z8872" w:id="843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Жамбыл облысының Төтенше жағдайлар департаменті Т.Рысқұлов атындағы ауданның төтенше жағдайлар бөлімі" республикалық мемлекеттік мекемесі.</w:t>
      </w:r>
    </w:p>
    <w:bookmarkEnd w:id="8439"/>
    <w:bookmarkStart w:name="z8873" w:id="8440"/>
    <w:p>
      <w:pPr>
        <w:spacing w:after="0"/>
        <w:ind w:left="0"/>
        <w:jc w:val="both"/>
      </w:pPr>
      <w:r>
        <w:rPr>
          <w:rFonts w:ascii="Times New Roman"/>
          <w:b w:val="false"/>
          <w:i w:val="false"/>
          <w:color w:val="000000"/>
          <w:sz w:val="28"/>
        </w:rPr>
        <w:t>
      10. Осы Ереже Бөлімнің құрылтай құжаты болып табылады.</w:t>
      </w:r>
    </w:p>
    <w:bookmarkEnd w:id="8440"/>
    <w:bookmarkStart w:name="z8874" w:id="844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441"/>
    <w:bookmarkStart w:name="z8875" w:id="844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442"/>
    <w:bookmarkStart w:name="z8876" w:id="844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443"/>
    <w:bookmarkStart w:name="z8877" w:id="8444"/>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8444"/>
    <w:bookmarkStart w:name="z8878" w:id="8445"/>
    <w:p>
      <w:pPr>
        <w:spacing w:after="0"/>
        <w:ind w:left="0"/>
        <w:jc w:val="both"/>
      </w:pPr>
      <w:r>
        <w:rPr>
          <w:rFonts w:ascii="Times New Roman"/>
          <w:b w:val="false"/>
          <w:i w:val="false"/>
          <w:color w:val="000000"/>
          <w:sz w:val="28"/>
        </w:rPr>
        <w:t>
      13. Бөлімнің міндеттері:</w:t>
      </w:r>
    </w:p>
    <w:bookmarkEnd w:id="8445"/>
    <w:bookmarkStart w:name="z8879" w:id="844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446"/>
    <w:bookmarkStart w:name="z8880" w:id="844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447"/>
    <w:bookmarkStart w:name="z8881" w:id="844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448"/>
    <w:bookmarkStart w:name="z8882" w:id="844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449"/>
    <w:bookmarkStart w:name="z8883" w:id="8450"/>
    <w:p>
      <w:pPr>
        <w:spacing w:after="0"/>
        <w:ind w:left="0"/>
        <w:jc w:val="both"/>
      </w:pPr>
      <w:r>
        <w:rPr>
          <w:rFonts w:ascii="Times New Roman"/>
          <w:b w:val="false"/>
          <w:i w:val="false"/>
          <w:color w:val="000000"/>
          <w:sz w:val="28"/>
        </w:rPr>
        <w:t>
      14. Бөлімнің функциялары:</w:t>
      </w:r>
    </w:p>
    <w:bookmarkEnd w:id="8450"/>
    <w:bookmarkStart w:name="z8884" w:id="845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451"/>
    <w:bookmarkStart w:name="z8885" w:id="845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452"/>
    <w:bookmarkStart w:name="z8886" w:id="845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453"/>
    <w:bookmarkStart w:name="z8887" w:id="845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454"/>
    <w:bookmarkStart w:name="z8888" w:id="845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455"/>
    <w:bookmarkStart w:name="z8889" w:id="845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456"/>
    <w:bookmarkStart w:name="z8890" w:id="845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457"/>
    <w:bookmarkStart w:name="z8891" w:id="845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458"/>
    <w:bookmarkStart w:name="z8892" w:id="845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459"/>
    <w:bookmarkStart w:name="z8893" w:id="846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460"/>
    <w:bookmarkStart w:name="z8894" w:id="846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461"/>
    <w:bookmarkStart w:name="z8895" w:id="846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897" w:id="846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8463"/>
    <w:bookmarkStart w:name="z8898" w:id="846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8464"/>
    <w:bookmarkStart w:name="z8899" w:id="846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8465"/>
    <w:bookmarkStart w:name="z8900" w:id="846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466"/>
    <w:bookmarkStart w:name="z8901" w:id="846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8467"/>
    <w:bookmarkStart w:name="z8902" w:id="846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8468"/>
    <w:bookmarkStart w:name="z8903" w:id="846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469"/>
    <w:bookmarkStart w:name="z8904" w:id="847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8470"/>
    <w:bookmarkStart w:name="z8905" w:id="847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471"/>
    <w:bookmarkStart w:name="z8906" w:id="847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8472"/>
    <w:bookmarkStart w:name="z8907" w:id="847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8473"/>
    <w:bookmarkStart w:name="z8908" w:id="847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8474"/>
    <w:bookmarkStart w:name="z8909" w:id="847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8475"/>
    <w:bookmarkStart w:name="z8910" w:id="847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476"/>
    <w:bookmarkStart w:name="z8911" w:id="847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477"/>
    <w:bookmarkStart w:name="z8912" w:id="847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478"/>
    <w:bookmarkStart w:name="z8913" w:id="847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479"/>
    <w:bookmarkStart w:name="z8914" w:id="8480"/>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8480"/>
    <w:bookmarkStart w:name="z8915" w:id="8481"/>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8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8917" w:id="848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482"/>
    <w:bookmarkStart w:name="z8918" w:id="848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919" w:id="8484"/>
    <w:p>
      <w:pPr>
        <w:spacing w:after="0"/>
        <w:ind w:left="0"/>
        <w:jc w:val="both"/>
      </w:pPr>
      <w:r>
        <w:rPr>
          <w:rFonts w:ascii="Times New Roman"/>
          <w:b w:val="false"/>
          <w:i w:val="false"/>
          <w:color w:val="000000"/>
          <w:sz w:val="28"/>
        </w:rPr>
        <w:t>
      15. Құқықтары және міндеттері:</w:t>
      </w:r>
    </w:p>
    <w:bookmarkEnd w:id="8484"/>
    <w:bookmarkStart w:name="z8920" w:id="848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485"/>
    <w:bookmarkStart w:name="z8921" w:id="848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486"/>
    <w:bookmarkStart w:name="z8922" w:id="848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487"/>
    <w:bookmarkStart w:name="z8923" w:id="848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488"/>
    <w:bookmarkStart w:name="z8924" w:id="8489"/>
    <w:p>
      <w:pPr>
        <w:spacing w:after="0"/>
        <w:ind w:left="0"/>
        <w:jc w:val="left"/>
      </w:pPr>
      <w:r>
        <w:rPr>
          <w:rFonts w:ascii="Times New Roman"/>
          <w:b/>
          <w:i w:val="false"/>
          <w:color w:val="000000"/>
        </w:rPr>
        <w:t xml:space="preserve"> 3. Бөлім қызметін ұйымдастыру</w:t>
      </w:r>
    </w:p>
    <w:bookmarkEnd w:id="8489"/>
    <w:bookmarkStart w:name="z8925" w:id="849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8490"/>
    <w:bookmarkStart w:name="z8926" w:id="849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8491"/>
    <w:bookmarkStart w:name="z8927" w:id="8492"/>
    <w:p>
      <w:pPr>
        <w:spacing w:after="0"/>
        <w:ind w:left="0"/>
        <w:jc w:val="both"/>
      </w:pPr>
      <w:r>
        <w:rPr>
          <w:rFonts w:ascii="Times New Roman"/>
          <w:b w:val="false"/>
          <w:i w:val="false"/>
          <w:color w:val="000000"/>
          <w:sz w:val="28"/>
        </w:rPr>
        <w:t>
      18. Бөлім бастығының өкілеттіктері:</w:t>
      </w:r>
    </w:p>
    <w:bookmarkEnd w:id="8492"/>
    <w:bookmarkStart w:name="z8928" w:id="8493"/>
    <w:p>
      <w:pPr>
        <w:spacing w:after="0"/>
        <w:ind w:left="0"/>
        <w:jc w:val="both"/>
      </w:pPr>
      <w:r>
        <w:rPr>
          <w:rFonts w:ascii="Times New Roman"/>
          <w:b w:val="false"/>
          <w:i w:val="false"/>
          <w:color w:val="000000"/>
          <w:sz w:val="28"/>
        </w:rPr>
        <w:t>
      1) Бөлім атынан сенімхатсыз әрекет етеді;</w:t>
      </w:r>
    </w:p>
    <w:bookmarkEnd w:id="8493"/>
    <w:bookmarkStart w:name="z8929" w:id="849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494"/>
    <w:bookmarkStart w:name="z8930" w:id="849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8495"/>
    <w:bookmarkStart w:name="z8931" w:id="8496"/>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8496"/>
    <w:bookmarkStart w:name="z8932" w:id="849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497"/>
    <w:bookmarkStart w:name="z8933" w:id="849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498"/>
    <w:bookmarkStart w:name="z8934" w:id="849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499"/>
    <w:bookmarkStart w:name="z8935" w:id="850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500"/>
    <w:bookmarkStart w:name="z8936" w:id="850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8501"/>
    <w:bookmarkStart w:name="z8937" w:id="850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502"/>
    <w:bookmarkStart w:name="z8938" w:id="850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503"/>
    <w:bookmarkStart w:name="z8939" w:id="850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504"/>
    <w:bookmarkStart w:name="z8940" w:id="850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505"/>
    <w:bookmarkStart w:name="z8941" w:id="850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506"/>
    <w:bookmarkStart w:name="z8942" w:id="8507"/>
    <w:p>
      <w:pPr>
        <w:spacing w:after="0"/>
        <w:ind w:left="0"/>
        <w:jc w:val="both"/>
      </w:pPr>
      <w:r>
        <w:rPr>
          <w:rFonts w:ascii="Times New Roman"/>
          <w:b w:val="false"/>
          <w:i w:val="false"/>
          <w:color w:val="000000"/>
          <w:sz w:val="28"/>
        </w:rPr>
        <w:t>
      15) Т.Рысқұлов атындағы ауданның аумағында орналасқан өртке қарсы қызметтерге қатысты аға жедел бастық болып табылады;</w:t>
      </w:r>
    </w:p>
    <w:bookmarkEnd w:id="8507"/>
    <w:bookmarkStart w:name="z8943" w:id="850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508"/>
    <w:bookmarkStart w:name="z8944" w:id="850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509"/>
    <w:bookmarkStart w:name="z8945" w:id="851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510"/>
    <w:bookmarkStart w:name="z8946" w:id="8511"/>
    <w:p>
      <w:pPr>
        <w:spacing w:after="0"/>
        <w:ind w:left="0"/>
        <w:jc w:val="left"/>
      </w:pPr>
      <w:r>
        <w:rPr>
          <w:rFonts w:ascii="Times New Roman"/>
          <w:b/>
          <w:i w:val="false"/>
          <w:color w:val="000000"/>
        </w:rPr>
        <w:t xml:space="preserve"> 4. Бөлімнің мүлкі</w:t>
      </w:r>
    </w:p>
    <w:bookmarkEnd w:id="8511"/>
    <w:bookmarkStart w:name="z8947" w:id="851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512"/>
    <w:bookmarkStart w:name="z8948" w:id="851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513"/>
    <w:bookmarkStart w:name="z8949" w:id="851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514"/>
    <w:bookmarkStart w:name="z8950" w:id="851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515"/>
    <w:bookmarkStart w:name="z8951" w:id="8516"/>
    <w:p>
      <w:pPr>
        <w:spacing w:after="0"/>
        <w:ind w:left="0"/>
        <w:jc w:val="left"/>
      </w:pPr>
      <w:r>
        <w:rPr>
          <w:rFonts w:ascii="Times New Roman"/>
          <w:b/>
          <w:i w:val="false"/>
          <w:color w:val="000000"/>
        </w:rPr>
        <w:t xml:space="preserve"> 5. Бөлімді қайта ұйымдастыру және тарату</w:t>
      </w:r>
    </w:p>
    <w:bookmarkEnd w:id="8516"/>
    <w:bookmarkStart w:name="z8952" w:id="851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5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108-қосымша</w:t>
            </w:r>
          </w:p>
        </w:tc>
      </w:tr>
    </w:tbl>
    <w:bookmarkStart w:name="z8954" w:id="8518"/>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Жамбыл облысының Төтенше жағдайлар</w:t>
      </w:r>
      <w:r>
        <w:br/>
      </w:r>
      <w:r>
        <w:rPr>
          <w:rFonts w:ascii="Times New Roman"/>
          <w:b/>
          <w:i w:val="false"/>
          <w:color w:val="000000"/>
        </w:rPr>
        <w:t>департаменті Шу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8518"/>
    <w:bookmarkStart w:name="z8956" w:id="851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Жамбыл облысының Төтенше жағдайлар департаменті Шу ауданының төтенше жағдайлар бөлімі (бұдан әрі – Бөлім) Қазақстан Республикасы Ішкі істер министрлігінің Төтенше жағдайлар комитеті Жамбыл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8519"/>
    <w:bookmarkStart w:name="z8957" w:id="852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8520"/>
    <w:bookmarkStart w:name="z8958" w:id="852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521"/>
    <w:bookmarkStart w:name="z8959" w:id="852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522"/>
    <w:bookmarkStart w:name="z8960" w:id="852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523"/>
    <w:bookmarkStart w:name="z8961" w:id="852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524"/>
    <w:bookmarkStart w:name="z8962" w:id="852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525"/>
    <w:bookmarkStart w:name="z8963" w:id="8526"/>
    <w:p>
      <w:pPr>
        <w:spacing w:after="0"/>
        <w:ind w:left="0"/>
        <w:jc w:val="both"/>
      </w:pPr>
      <w:r>
        <w:rPr>
          <w:rFonts w:ascii="Times New Roman"/>
          <w:b w:val="false"/>
          <w:i w:val="false"/>
          <w:color w:val="000000"/>
          <w:sz w:val="28"/>
        </w:rPr>
        <w:t>
      8. Бөлімнің заңды мекенжайы: Жамбыл облысы, Шу ауданы, Шу қаласы, Сәтбаев көшесі, 155 үй, индексі 081100.</w:t>
      </w:r>
    </w:p>
    <w:bookmarkEnd w:id="8526"/>
    <w:bookmarkStart w:name="z8964" w:id="852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Жамбыл облысының Төтенше жағдайлар департаменті Шу ауданының төтенше жағдайлар бөлімі" республикалық мемлекеттік мекемесі.</w:t>
      </w:r>
    </w:p>
    <w:bookmarkEnd w:id="8527"/>
    <w:bookmarkStart w:name="z8965" w:id="8528"/>
    <w:p>
      <w:pPr>
        <w:spacing w:after="0"/>
        <w:ind w:left="0"/>
        <w:jc w:val="both"/>
      </w:pPr>
      <w:r>
        <w:rPr>
          <w:rFonts w:ascii="Times New Roman"/>
          <w:b w:val="false"/>
          <w:i w:val="false"/>
          <w:color w:val="000000"/>
          <w:sz w:val="28"/>
        </w:rPr>
        <w:t>
      10. Осы Ереже Бөлімнің құрылтай құжаты болып табылады.</w:t>
      </w:r>
    </w:p>
    <w:bookmarkEnd w:id="8528"/>
    <w:bookmarkStart w:name="z8966" w:id="852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529"/>
    <w:bookmarkStart w:name="z8967" w:id="853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530"/>
    <w:bookmarkStart w:name="z8968" w:id="853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531"/>
    <w:bookmarkStart w:name="z8969" w:id="8532"/>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8532"/>
    <w:bookmarkStart w:name="z8970" w:id="8533"/>
    <w:p>
      <w:pPr>
        <w:spacing w:after="0"/>
        <w:ind w:left="0"/>
        <w:jc w:val="both"/>
      </w:pPr>
      <w:r>
        <w:rPr>
          <w:rFonts w:ascii="Times New Roman"/>
          <w:b w:val="false"/>
          <w:i w:val="false"/>
          <w:color w:val="000000"/>
          <w:sz w:val="28"/>
        </w:rPr>
        <w:t>
      13. Бөлімнің міндеттері:</w:t>
      </w:r>
    </w:p>
    <w:bookmarkEnd w:id="8533"/>
    <w:bookmarkStart w:name="z8971" w:id="853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534"/>
    <w:bookmarkStart w:name="z8972" w:id="853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535"/>
    <w:bookmarkStart w:name="z8973" w:id="853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536"/>
    <w:bookmarkStart w:name="z8974" w:id="853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537"/>
    <w:bookmarkStart w:name="z8975" w:id="8538"/>
    <w:p>
      <w:pPr>
        <w:spacing w:after="0"/>
        <w:ind w:left="0"/>
        <w:jc w:val="both"/>
      </w:pPr>
      <w:r>
        <w:rPr>
          <w:rFonts w:ascii="Times New Roman"/>
          <w:b w:val="false"/>
          <w:i w:val="false"/>
          <w:color w:val="000000"/>
          <w:sz w:val="28"/>
        </w:rPr>
        <w:t>
      14. Бөлімнің функциялары:</w:t>
      </w:r>
    </w:p>
    <w:bookmarkEnd w:id="8538"/>
    <w:bookmarkStart w:name="z8976" w:id="853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539"/>
    <w:bookmarkStart w:name="z8977" w:id="854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540"/>
    <w:bookmarkStart w:name="z8978" w:id="854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541"/>
    <w:bookmarkStart w:name="z8979" w:id="854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542"/>
    <w:bookmarkStart w:name="z8980" w:id="854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543"/>
    <w:bookmarkStart w:name="z8981" w:id="854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544"/>
    <w:bookmarkStart w:name="z8982" w:id="854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545"/>
    <w:bookmarkStart w:name="z8983" w:id="854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546"/>
    <w:bookmarkStart w:name="z8984" w:id="854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547"/>
    <w:bookmarkStart w:name="z8985" w:id="854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548"/>
    <w:bookmarkStart w:name="z8986" w:id="854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549"/>
    <w:bookmarkStart w:name="z8987" w:id="855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989" w:id="855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8551"/>
    <w:bookmarkStart w:name="z8990" w:id="855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8552"/>
    <w:bookmarkStart w:name="z8991" w:id="855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8553"/>
    <w:bookmarkStart w:name="z8992" w:id="855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554"/>
    <w:bookmarkStart w:name="z8993" w:id="855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8555"/>
    <w:bookmarkStart w:name="z8994" w:id="855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8556"/>
    <w:bookmarkStart w:name="z8995" w:id="855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557"/>
    <w:bookmarkStart w:name="z8996" w:id="855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8558"/>
    <w:bookmarkStart w:name="z8997" w:id="855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559"/>
    <w:bookmarkStart w:name="z8998" w:id="856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8560"/>
    <w:bookmarkStart w:name="z8999" w:id="856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8561"/>
    <w:bookmarkStart w:name="z9000" w:id="856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8562"/>
    <w:bookmarkStart w:name="z9001" w:id="856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8563"/>
    <w:bookmarkStart w:name="z9002" w:id="856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564"/>
    <w:bookmarkStart w:name="z9003" w:id="856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565"/>
    <w:bookmarkStart w:name="z9004" w:id="856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566"/>
    <w:bookmarkStart w:name="z9005" w:id="856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567"/>
    <w:bookmarkStart w:name="z9006" w:id="856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8568"/>
    <w:bookmarkStart w:name="z9007" w:id="856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8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009" w:id="857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570"/>
    <w:bookmarkStart w:name="z9010" w:id="857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011" w:id="8572"/>
    <w:p>
      <w:pPr>
        <w:spacing w:after="0"/>
        <w:ind w:left="0"/>
        <w:jc w:val="both"/>
      </w:pPr>
      <w:r>
        <w:rPr>
          <w:rFonts w:ascii="Times New Roman"/>
          <w:b w:val="false"/>
          <w:i w:val="false"/>
          <w:color w:val="000000"/>
          <w:sz w:val="28"/>
        </w:rPr>
        <w:t>
      15. Құқықтары және міндеттері:</w:t>
      </w:r>
    </w:p>
    <w:bookmarkEnd w:id="8572"/>
    <w:bookmarkStart w:name="z9012" w:id="857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573"/>
    <w:bookmarkStart w:name="z9013" w:id="8574"/>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574"/>
    <w:bookmarkStart w:name="z9014" w:id="857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575"/>
    <w:bookmarkStart w:name="z9015" w:id="857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576"/>
    <w:bookmarkStart w:name="z9016" w:id="8577"/>
    <w:p>
      <w:pPr>
        <w:spacing w:after="0"/>
        <w:ind w:left="0"/>
        <w:jc w:val="left"/>
      </w:pPr>
      <w:r>
        <w:rPr>
          <w:rFonts w:ascii="Times New Roman"/>
          <w:b/>
          <w:i w:val="false"/>
          <w:color w:val="000000"/>
        </w:rPr>
        <w:t xml:space="preserve"> 3. Бөлім қызметін ұйымдастыру</w:t>
      </w:r>
    </w:p>
    <w:bookmarkEnd w:id="8577"/>
    <w:bookmarkStart w:name="z9017" w:id="857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8578"/>
    <w:bookmarkStart w:name="z9018" w:id="857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8579"/>
    <w:bookmarkStart w:name="z9019" w:id="8580"/>
    <w:p>
      <w:pPr>
        <w:spacing w:after="0"/>
        <w:ind w:left="0"/>
        <w:jc w:val="both"/>
      </w:pPr>
      <w:r>
        <w:rPr>
          <w:rFonts w:ascii="Times New Roman"/>
          <w:b w:val="false"/>
          <w:i w:val="false"/>
          <w:color w:val="000000"/>
          <w:sz w:val="28"/>
        </w:rPr>
        <w:t>
      18. Бөлім бастығының өкілеттіктері:</w:t>
      </w:r>
    </w:p>
    <w:bookmarkEnd w:id="8580"/>
    <w:bookmarkStart w:name="z9020" w:id="8581"/>
    <w:p>
      <w:pPr>
        <w:spacing w:after="0"/>
        <w:ind w:left="0"/>
        <w:jc w:val="both"/>
      </w:pPr>
      <w:r>
        <w:rPr>
          <w:rFonts w:ascii="Times New Roman"/>
          <w:b w:val="false"/>
          <w:i w:val="false"/>
          <w:color w:val="000000"/>
          <w:sz w:val="28"/>
        </w:rPr>
        <w:t>
      1) Бөлім атынан сенімхатсыз әрекет етеді;</w:t>
      </w:r>
    </w:p>
    <w:bookmarkEnd w:id="8581"/>
    <w:bookmarkStart w:name="z9021" w:id="858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582"/>
    <w:bookmarkStart w:name="z9022" w:id="858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8583"/>
    <w:bookmarkStart w:name="z9023" w:id="8584"/>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8584"/>
    <w:bookmarkStart w:name="z9024" w:id="858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585"/>
    <w:bookmarkStart w:name="z9025" w:id="858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586"/>
    <w:bookmarkStart w:name="z9026" w:id="858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587"/>
    <w:bookmarkStart w:name="z9027" w:id="858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588"/>
    <w:bookmarkStart w:name="z9028" w:id="858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8589"/>
    <w:bookmarkStart w:name="z9029" w:id="859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590"/>
    <w:bookmarkStart w:name="z9030" w:id="859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591"/>
    <w:bookmarkStart w:name="z9031" w:id="859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592"/>
    <w:bookmarkStart w:name="z9032" w:id="859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593"/>
    <w:bookmarkStart w:name="z9033" w:id="859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594"/>
    <w:bookmarkStart w:name="z9034" w:id="8595"/>
    <w:p>
      <w:pPr>
        <w:spacing w:after="0"/>
        <w:ind w:left="0"/>
        <w:jc w:val="both"/>
      </w:pPr>
      <w:r>
        <w:rPr>
          <w:rFonts w:ascii="Times New Roman"/>
          <w:b w:val="false"/>
          <w:i w:val="false"/>
          <w:color w:val="000000"/>
          <w:sz w:val="28"/>
        </w:rPr>
        <w:t>
      15) Шу ауданының аумағында орналасқан өртке қарсы қызметтерге қатысты аға жедел бастық болып табылады;</w:t>
      </w:r>
    </w:p>
    <w:bookmarkEnd w:id="8595"/>
    <w:bookmarkStart w:name="z9035" w:id="859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596"/>
    <w:bookmarkStart w:name="z9036" w:id="859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597"/>
    <w:bookmarkStart w:name="z9037" w:id="859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598"/>
    <w:bookmarkStart w:name="z9038" w:id="8599"/>
    <w:p>
      <w:pPr>
        <w:spacing w:after="0"/>
        <w:ind w:left="0"/>
        <w:jc w:val="left"/>
      </w:pPr>
      <w:r>
        <w:rPr>
          <w:rFonts w:ascii="Times New Roman"/>
          <w:b/>
          <w:i w:val="false"/>
          <w:color w:val="000000"/>
        </w:rPr>
        <w:t xml:space="preserve"> 4. Бөлімнің мүлкі</w:t>
      </w:r>
    </w:p>
    <w:bookmarkEnd w:id="8599"/>
    <w:bookmarkStart w:name="z9039" w:id="860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600"/>
    <w:bookmarkStart w:name="z9040" w:id="860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601"/>
    <w:bookmarkStart w:name="z9041" w:id="860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602"/>
    <w:bookmarkStart w:name="z9042" w:id="860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603"/>
    <w:bookmarkStart w:name="z9043" w:id="8604"/>
    <w:p>
      <w:pPr>
        <w:spacing w:after="0"/>
        <w:ind w:left="0"/>
        <w:jc w:val="left"/>
      </w:pPr>
      <w:r>
        <w:rPr>
          <w:rFonts w:ascii="Times New Roman"/>
          <w:b/>
          <w:i w:val="false"/>
          <w:color w:val="000000"/>
        </w:rPr>
        <w:t xml:space="preserve"> 5. Бөлімді қайта ұйымдастыру және тарату</w:t>
      </w:r>
    </w:p>
    <w:bookmarkEnd w:id="8604"/>
    <w:bookmarkStart w:name="z9044" w:id="860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6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109-қосымша</w:t>
            </w:r>
          </w:p>
        </w:tc>
      </w:tr>
    </w:tbl>
    <w:bookmarkStart w:name="z9046" w:id="8606"/>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Батыс Қазақстан облысының Төтенше жағдайлар</w:t>
      </w:r>
      <w:r>
        <w:br/>
      </w:r>
      <w:r>
        <w:rPr>
          <w:rFonts w:ascii="Times New Roman"/>
          <w:b/>
          <w:i w:val="false"/>
          <w:color w:val="000000"/>
        </w:rPr>
        <w:t>департаменті Ақжайық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8606"/>
    <w:bookmarkStart w:name="z9048" w:id="860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Батыс Қазақстан облысының Төтенше жағдайлар департаменті Ақжайық ауданының төтенше жағдайлар бөлімі (бұдан әрі – Бөлім) Қазақстан Республикасы Ішкі істер министрлігінің Төтенше жағдайлар комитеті Батыс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8607"/>
    <w:bookmarkStart w:name="z9049" w:id="860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8608"/>
    <w:bookmarkStart w:name="z9050" w:id="860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609"/>
    <w:bookmarkStart w:name="z9051" w:id="861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610"/>
    <w:bookmarkStart w:name="z9052" w:id="861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611"/>
    <w:bookmarkStart w:name="z9053" w:id="861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612"/>
    <w:bookmarkStart w:name="z9054" w:id="861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613"/>
    <w:bookmarkStart w:name="z9055" w:id="8614"/>
    <w:p>
      <w:pPr>
        <w:spacing w:after="0"/>
        <w:ind w:left="0"/>
        <w:jc w:val="both"/>
      </w:pPr>
      <w:r>
        <w:rPr>
          <w:rFonts w:ascii="Times New Roman"/>
          <w:b w:val="false"/>
          <w:i w:val="false"/>
          <w:color w:val="000000"/>
          <w:sz w:val="28"/>
        </w:rPr>
        <w:t>
      8. Бөлімнің заңды мекенжайы: Қазақстан Республикасы, индекс 090100, Батыс Қазақстан облысы, Ақжайық ауданы, Шапай селосы, Мендалиев көшесі, 65 үй.</w:t>
      </w:r>
    </w:p>
    <w:bookmarkEnd w:id="8614"/>
    <w:bookmarkStart w:name="z9056" w:id="861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Батыс Қазақстан облысының Төтенше жағдайлар департаменті Ақжайық ауданының төтенше жағдайлар бөлімі" республикалық мемлекеттік мекемесі.</w:t>
      </w:r>
    </w:p>
    <w:bookmarkEnd w:id="8615"/>
    <w:bookmarkStart w:name="z9057" w:id="8616"/>
    <w:p>
      <w:pPr>
        <w:spacing w:after="0"/>
        <w:ind w:left="0"/>
        <w:jc w:val="both"/>
      </w:pPr>
      <w:r>
        <w:rPr>
          <w:rFonts w:ascii="Times New Roman"/>
          <w:b w:val="false"/>
          <w:i w:val="false"/>
          <w:color w:val="000000"/>
          <w:sz w:val="28"/>
        </w:rPr>
        <w:t>
      10. Осы Ереже Бөлімнің құрылтай құжаты болып табылады.</w:t>
      </w:r>
    </w:p>
    <w:bookmarkEnd w:id="8616"/>
    <w:bookmarkStart w:name="z9058" w:id="861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617"/>
    <w:bookmarkStart w:name="z9059" w:id="8618"/>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618"/>
    <w:bookmarkStart w:name="z9060" w:id="861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619"/>
    <w:bookmarkStart w:name="z9061" w:id="8620"/>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8620"/>
    <w:bookmarkStart w:name="z9062" w:id="8621"/>
    <w:p>
      <w:pPr>
        <w:spacing w:after="0"/>
        <w:ind w:left="0"/>
        <w:jc w:val="both"/>
      </w:pPr>
      <w:r>
        <w:rPr>
          <w:rFonts w:ascii="Times New Roman"/>
          <w:b w:val="false"/>
          <w:i w:val="false"/>
          <w:color w:val="000000"/>
          <w:sz w:val="28"/>
        </w:rPr>
        <w:t>
      13. Бөлімнің міндеттері:</w:t>
      </w:r>
    </w:p>
    <w:bookmarkEnd w:id="8621"/>
    <w:bookmarkStart w:name="z9063" w:id="862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622"/>
    <w:bookmarkStart w:name="z9064" w:id="862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623"/>
    <w:bookmarkStart w:name="z9065" w:id="862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624"/>
    <w:bookmarkStart w:name="z9066" w:id="862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625"/>
    <w:bookmarkStart w:name="z9067" w:id="8626"/>
    <w:p>
      <w:pPr>
        <w:spacing w:after="0"/>
        <w:ind w:left="0"/>
        <w:jc w:val="both"/>
      </w:pPr>
      <w:r>
        <w:rPr>
          <w:rFonts w:ascii="Times New Roman"/>
          <w:b w:val="false"/>
          <w:i w:val="false"/>
          <w:color w:val="000000"/>
          <w:sz w:val="28"/>
        </w:rPr>
        <w:t>
      14. Бөлімнің функциялары:</w:t>
      </w:r>
    </w:p>
    <w:bookmarkEnd w:id="8626"/>
    <w:bookmarkStart w:name="z9068" w:id="862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627"/>
    <w:bookmarkStart w:name="z9069" w:id="862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628"/>
    <w:bookmarkStart w:name="z9070" w:id="862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629"/>
    <w:bookmarkStart w:name="z9071" w:id="863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630"/>
    <w:bookmarkStart w:name="z9072" w:id="863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631"/>
    <w:bookmarkStart w:name="z9073" w:id="863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632"/>
    <w:bookmarkStart w:name="z9074" w:id="863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633"/>
    <w:bookmarkStart w:name="z9075" w:id="863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634"/>
    <w:bookmarkStart w:name="z9076" w:id="863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635"/>
    <w:bookmarkStart w:name="z9077" w:id="863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636"/>
    <w:bookmarkStart w:name="z9078" w:id="863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637"/>
    <w:bookmarkStart w:name="z9079" w:id="863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638"/>
    <w:bookmarkStart w:name="z9080" w:id="8639"/>
    <w:p>
      <w:pPr>
        <w:spacing w:after="0"/>
        <w:ind w:left="0"/>
        <w:jc w:val="both"/>
      </w:pPr>
      <w:r>
        <w:rPr>
          <w:rFonts w:ascii="Times New Roman"/>
          <w:b w:val="false"/>
          <w:i w:val="false"/>
          <w:color w:val="000000"/>
          <w:sz w:val="28"/>
        </w:rPr>
        <w:t>
      13) азаматтық қорғаныс жоспарларының және төтенше жағдайларды жою жөніндегі іс-қимылдар жоспарларының құрылымын айқындау жөнінде Департаментке ұсыныстар енгізу;</w:t>
      </w:r>
    </w:p>
    <w:bookmarkEnd w:id="86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082" w:id="8640"/>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8640"/>
    <w:bookmarkStart w:name="z9083" w:id="8641"/>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8641"/>
    <w:bookmarkStart w:name="z9084" w:id="8642"/>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642"/>
    <w:bookmarkStart w:name="z9085" w:id="8643"/>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8643"/>
    <w:bookmarkStart w:name="z9086" w:id="8644"/>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8644"/>
    <w:bookmarkStart w:name="z9087" w:id="8645"/>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645"/>
    <w:bookmarkStart w:name="z9088" w:id="8646"/>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8646"/>
    <w:bookmarkStart w:name="z9089" w:id="8647"/>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647"/>
    <w:bookmarkStart w:name="z9090" w:id="8648"/>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8648"/>
    <w:bookmarkStart w:name="z9091" w:id="8649"/>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8649"/>
    <w:bookmarkStart w:name="z9092" w:id="8650"/>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8650"/>
    <w:bookmarkStart w:name="z9093" w:id="8651"/>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8651"/>
    <w:bookmarkStart w:name="z9094" w:id="865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652"/>
    <w:bookmarkStart w:name="z9095" w:id="8653"/>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653"/>
    <w:bookmarkStart w:name="z9096" w:id="865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654"/>
    <w:bookmarkStart w:name="z9097" w:id="8655"/>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655"/>
    <w:bookmarkStart w:name="z9098" w:id="8656"/>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8656"/>
    <w:bookmarkStart w:name="z9099" w:id="8657"/>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86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101" w:id="865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658"/>
    <w:bookmarkStart w:name="z9102" w:id="865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6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103" w:id="8660"/>
    <w:p>
      <w:pPr>
        <w:spacing w:after="0"/>
        <w:ind w:left="0"/>
        <w:jc w:val="both"/>
      </w:pPr>
      <w:r>
        <w:rPr>
          <w:rFonts w:ascii="Times New Roman"/>
          <w:b w:val="false"/>
          <w:i w:val="false"/>
          <w:color w:val="000000"/>
          <w:sz w:val="28"/>
        </w:rPr>
        <w:t>
      15. Құқықтары және міндеттері:</w:t>
      </w:r>
    </w:p>
    <w:bookmarkEnd w:id="8660"/>
    <w:bookmarkStart w:name="z9104" w:id="866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661"/>
    <w:bookmarkStart w:name="z9105" w:id="866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662"/>
    <w:bookmarkStart w:name="z9106" w:id="866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663"/>
    <w:bookmarkStart w:name="z9107" w:id="866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664"/>
    <w:bookmarkStart w:name="z9108" w:id="8665"/>
    <w:p>
      <w:pPr>
        <w:spacing w:after="0"/>
        <w:ind w:left="0"/>
        <w:jc w:val="left"/>
      </w:pPr>
      <w:r>
        <w:rPr>
          <w:rFonts w:ascii="Times New Roman"/>
          <w:b/>
          <w:i w:val="false"/>
          <w:color w:val="000000"/>
        </w:rPr>
        <w:t xml:space="preserve"> 3. Бөлім қызметін ұйымдастыру</w:t>
      </w:r>
    </w:p>
    <w:bookmarkEnd w:id="8665"/>
    <w:bookmarkStart w:name="z9109" w:id="8666"/>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8666"/>
    <w:bookmarkStart w:name="z9110" w:id="8667"/>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8667"/>
    <w:bookmarkStart w:name="z9111" w:id="8668"/>
    <w:p>
      <w:pPr>
        <w:spacing w:after="0"/>
        <w:ind w:left="0"/>
        <w:jc w:val="both"/>
      </w:pPr>
      <w:r>
        <w:rPr>
          <w:rFonts w:ascii="Times New Roman"/>
          <w:b w:val="false"/>
          <w:i w:val="false"/>
          <w:color w:val="000000"/>
          <w:sz w:val="28"/>
        </w:rPr>
        <w:t>
      18. Бөлім бастығының өкілеттіктері:</w:t>
      </w:r>
    </w:p>
    <w:bookmarkEnd w:id="8668"/>
    <w:bookmarkStart w:name="z9112" w:id="8669"/>
    <w:p>
      <w:pPr>
        <w:spacing w:after="0"/>
        <w:ind w:left="0"/>
        <w:jc w:val="both"/>
      </w:pPr>
      <w:r>
        <w:rPr>
          <w:rFonts w:ascii="Times New Roman"/>
          <w:b w:val="false"/>
          <w:i w:val="false"/>
          <w:color w:val="000000"/>
          <w:sz w:val="28"/>
        </w:rPr>
        <w:t>
      1) Бөлім атынан сенімхатсыз әрекет етеді;</w:t>
      </w:r>
    </w:p>
    <w:bookmarkEnd w:id="8669"/>
    <w:bookmarkStart w:name="z9113" w:id="867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670"/>
    <w:bookmarkStart w:name="z9114" w:id="867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8671"/>
    <w:bookmarkStart w:name="z9115" w:id="8672"/>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8672"/>
    <w:bookmarkStart w:name="z9116" w:id="867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673"/>
    <w:bookmarkStart w:name="z9117" w:id="867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674"/>
    <w:bookmarkStart w:name="z9118" w:id="867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675"/>
    <w:bookmarkStart w:name="z9119" w:id="867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676"/>
    <w:bookmarkStart w:name="z9120" w:id="8677"/>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8677"/>
    <w:bookmarkStart w:name="z9121" w:id="867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678"/>
    <w:bookmarkStart w:name="z9122" w:id="867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679"/>
    <w:bookmarkStart w:name="z9123" w:id="868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680"/>
    <w:bookmarkStart w:name="z9124" w:id="868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681"/>
    <w:bookmarkStart w:name="z9125" w:id="868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682"/>
    <w:bookmarkStart w:name="z9126" w:id="8683"/>
    <w:p>
      <w:pPr>
        <w:spacing w:after="0"/>
        <w:ind w:left="0"/>
        <w:jc w:val="both"/>
      </w:pPr>
      <w:r>
        <w:rPr>
          <w:rFonts w:ascii="Times New Roman"/>
          <w:b w:val="false"/>
          <w:i w:val="false"/>
          <w:color w:val="000000"/>
          <w:sz w:val="28"/>
        </w:rPr>
        <w:t>
      15) Ақжайық ауданының аумағында орналасқан өртке қарсы қызметтерге қатысты аға жедел бастық болып табылады;</w:t>
      </w:r>
    </w:p>
    <w:bookmarkEnd w:id="8683"/>
    <w:bookmarkStart w:name="z9127" w:id="868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684"/>
    <w:bookmarkStart w:name="z9128" w:id="868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685"/>
    <w:bookmarkStart w:name="z9129" w:id="868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686"/>
    <w:bookmarkStart w:name="z9130" w:id="8687"/>
    <w:p>
      <w:pPr>
        <w:spacing w:after="0"/>
        <w:ind w:left="0"/>
        <w:jc w:val="left"/>
      </w:pPr>
      <w:r>
        <w:rPr>
          <w:rFonts w:ascii="Times New Roman"/>
          <w:b/>
          <w:i w:val="false"/>
          <w:color w:val="000000"/>
        </w:rPr>
        <w:t xml:space="preserve"> 4. Бөлімнің мүлкі</w:t>
      </w:r>
    </w:p>
    <w:bookmarkEnd w:id="8687"/>
    <w:bookmarkStart w:name="z9131" w:id="868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688"/>
    <w:bookmarkStart w:name="z9132" w:id="868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689"/>
    <w:bookmarkStart w:name="z9133" w:id="869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690"/>
    <w:bookmarkStart w:name="z9134" w:id="869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691"/>
    <w:bookmarkStart w:name="z9135" w:id="8692"/>
    <w:p>
      <w:pPr>
        <w:spacing w:after="0"/>
        <w:ind w:left="0"/>
        <w:jc w:val="left"/>
      </w:pPr>
      <w:r>
        <w:rPr>
          <w:rFonts w:ascii="Times New Roman"/>
          <w:b/>
          <w:i w:val="false"/>
          <w:color w:val="000000"/>
        </w:rPr>
        <w:t xml:space="preserve"> 5. Бөлімді қайта ұйымдастыру және тарату</w:t>
      </w:r>
    </w:p>
    <w:bookmarkEnd w:id="8692"/>
    <w:bookmarkStart w:name="z9136" w:id="869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6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110-қосымша</w:t>
            </w:r>
          </w:p>
        </w:tc>
      </w:tr>
    </w:tbl>
    <w:bookmarkStart w:name="z9138" w:id="8694"/>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Батыс Қазақстан облысының Төтенше жағдайлар</w:t>
      </w:r>
      <w:r>
        <w:br/>
      </w:r>
      <w:r>
        <w:rPr>
          <w:rFonts w:ascii="Times New Roman"/>
          <w:b/>
          <w:i w:val="false"/>
          <w:color w:val="000000"/>
        </w:rPr>
        <w:t>департаменті Бөкейорда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8694"/>
    <w:bookmarkStart w:name="z9140" w:id="869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Батыс Қазақстан облысының Төтенше жағдайлар департаменті Бөкейорда ауданының төтенше жағдайлар бөлімі (бұдан әрі – Бөлім) Қазақстан Республикасы Ішкі істер министрлігінің Төтенше жағдайлар комитеті Батыс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8695"/>
    <w:bookmarkStart w:name="z9141" w:id="869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8696"/>
    <w:bookmarkStart w:name="z9142" w:id="869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697"/>
    <w:bookmarkStart w:name="z9143" w:id="869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698"/>
    <w:bookmarkStart w:name="z9144" w:id="869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699"/>
    <w:bookmarkStart w:name="z9145" w:id="870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700"/>
    <w:bookmarkStart w:name="z9146" w:id="870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701"/>
    <w:bookmarkStart w:name="z9147" w:id="8702"/>
    <w:p>
      <w:pPr>
        <w:spacing w:after="0"/>
        <w:ind w:left="0"/>
        <w:jc w:val="both"/>
      </w:pPr>
      <w:r>
        <w:rPr>
          <w:rFonts w:ascii="Times New Roman"/>
          <w:b w:val="false"/>
          <w:i w:val="false"/>
          <w:color w:val="000000"/>
          <w:sz w:val="28"/>
        </w:rPr>
        <w:t>
      8. Бөлімнің заңды мекенжайы: Қазақстан Республикасы, индекс 090200, Батыс Қазақстан облысы, Бөкейорда ауданы, Сайхын селосы, Шагиров көшесі, 2 үй.</w:t>
      </w:r>
    </w:p>
    <w:bookmarkEnd w:id="8702"/>
    <w:bookmarkStart w:name="z9148" w:id="870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Батыс Қазақстан облысының Төтенше жағдайлар департаменті Бөкейорда ауданының төтенше жағдайлар бөлімі" республикалық мемлекеттік мекемесі.</w:t>
      </w:r>
    </w:p>
    <w:bookmarkEnd w:id="8703"/>
    <w:bookmarkStart w:name="z9149" w:id="8704"/>
    <w:p>
      <w:pPr>
        <w:spacing w:after="0"/>
        <w:ind w:left="0"/>
        <w:jc w:val="both"/>
      </w:pPr>
      <w:r>
        <w:rPr>
          <w:rFonts w:ascii="Times New Roman"/>
          <w:b w:val="false"/>
          <w:i w:val="false"/>
          <w:color w:val="000000"/>
          <w:sz w:val="28"/>
        </w:rPr>
        <w:t>
      10. Осы Ереже Бөлімнің құрылтай құжаты болып табылады.</w:t>
      </w:r>
    </w:p>
    <w:bookmarkEnd w:id="8704"/>
    <w:bookmarkStart w:name="z9150" w:id="870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705"/>
    <w:bookmarkStart w:name="z9151" w:id="8706"/>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706"/>
    <w:bookmarkStart w:name="z9152" w:id="870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707"/>
    <w:bookmarkStart w:name="z9153" w:id="8708"/>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8708"/>
    <w:bookmarkStart w:name="z9154" w:id="8709"/>
    <w:p>
      <w:pPr>
        <w:spacing w:after="0"/>
        <w:ind w:left="0"/>
        <w:jc w:val="both"/>
      </w:pPr>
      <w:r>
        <w:rPr>
          <w:rFonts w:ascii="Times New Roman"/>
          <w:b w:val="false"/>
          <w:i w:val="false"/>
          <w:color w:val="000000"/>
          <w:sz w:val="28"/>
        </w:rPr>
        <w:t>
      13. Бөлімнің міндеттері:</w:t>
      </w:r>
    </w:p>
    <w:bookmarkEnd w:id="8709"/>
    <w:bookmarkStart w:name="z9155" w:id="871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710"/>
    <w:bookmarkStart w:name="z9156" w:id="871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711"/>
    <w:bookmarkStart w:name="z9157" w:id="871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712"/>
    <w:bookmarkStart w:name="z9158" w:id="871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713"/>
    <w:bookmarkStart w:name="z9159" w:id="8714"/>
    <w:p>
      <w:pPr>
        <w:spacing w:after="0"/>
        <w:ind w:left="0"/>
        <w:jc w:val="both"/>
      </w:pPr>
      <w:r>
        <w:rPr>
          <w:rFonts w:ascii="Times New Roman"/>
          <w:b w:val="false"/>
          <w:i w:val="false"/>
          <w:color w:val="000000"/>
          <w:sz w:val="28"/>
        </w:rPr>
        <w:t>
      14. Бөлімнің функциялары:</w:t>
      </w:r>
    </w:p>
    <w:bookmarkEnd w:id="8714"/>
    <w:bookmarkStart w:name="z9160" w:id="871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715"/>
    <w:bookmarkStart w:name="z9161" w:id="871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716"/>
    <w:bookmarkStart w:name="z9162" w:id="871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717"/>
    <w:bookmarkStart w:name="z9163" w:id="871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718"/>
    <w:bookmarkStart w:name="z9164" w:id="871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719"/>
    <w:bookmarkStart w:name="z9165" w:id="872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720"/>
    <w:bookmarkStart w:name="z9166" w:id="872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721"/>
    <w:bookmarkStart w:name="z9167" w:id="8722"/>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8722"/>
    <w:bookmarkStart w:name="z9168" w:id="872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723"/>
    <w:bookmarkStart w:name="z9169" w:id="872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724"/>
    <w:bookmarkStart w:name="z9170" w:id="872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725"/>
    <w:bookmarkStart w:name="z9171" w:id="872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7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173" w:id="872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8727"/>
    <w:bookmarkStart w:name="z9174" w:id="872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8728"/>
    <w:bookmarkStart w:name="z9175" w:id="872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8729"/>
    <w:bookmarkStart w:name="z9176" w:id="873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730"/>
    <w:bookmarkStart w:name="z9177" w:id="873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8731"/>
    <w:bookmarkStart w:name="z9178" w:id="873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8732"/>
    <w:bookmarkStart w:name="z9179" w:id="873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733"/>
    <w:bookmarkStart w:name="z9180" w:id="8734"/>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8734"/>
    <w:bookmarkStart w:name="z9181" w:id="873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735"/>
    <w:bookmarkStart w:name="z9182" w:id="873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8736"/>
    <w:bookmarkStart w:name="z9183" w:id="8737"/>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8737"/>
    <w:bookmarkStart w:name="z9184" w:id="873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8738"/>
    <w:bookmarkStart w:name="z9185" w:id="873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8739"/>
    <w:bookmarkStart w:name="z9186" w:id="874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740"/>
    <w:bookmarkStart w:name="z9187" w:id="874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741"/>
    <w:bookmarkStart w:name="z9188" w:id="874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742"/>
    <w:bookmarkStart w:name="z9189" w:id="874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743"/>
    <w:bookmarkStart w:name="z9190" w:id="8744"/>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8744"/>
    <w:bookmarkStart w:name="z9191" w:id="8745"/>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8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193" w:id="8746"/>
    <w:p>
      <w:pPr>
        <w:spacing w:after="0"/>
        <w:ind w:left="0"/>
        <w:jc w:val="both"/>
      </w:pPr>
      <w:r>
        <w:rPr>
          <w:rFonts w:ascii="Times New Roman"/>
          <w:b w:val="false"/>
          <w:i w:val="false"/>
          <w:color w:val="000000"/>
          <w:sz w:val="28"/>
        </w:rPr>
        <w:t>
      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746"/>
    <w:bookmarkStart w:name="z9194" w:id="874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7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195" w:id="8748"/>
    <w:p>
      <w:pPr>
        <w:spacing w:after="0"/>
        <w:ind w:left="0"/>
        <w:jc w:val="both"/>
      </w:pPr>
      <w:r>
        <w:rPr>
          <w:rFonts w:ascii="Times New Roman"/>
          <w:b w:val="false"/>
          <w:i w:val="false"/>
          <w:color w:val="000000"/>
          <w:sz w:val="28"/>
        </w:rPr>
        <w:t>
      15. Құқықтары және міндеттері:</w:t>
      </w:r>
    </w:p>
    <w:bookmarkEnd w:id="8748"/>
    <w:bookmarkStart w:name="z9196" w:id="874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749"/>
    <w:bookmarkStart w:name="z9197" w:id="875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750"/>
    <w:bookmarkStart w:name="z9198" w:id="875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751"/>
    <w:bookmarkStart w:name="z9199" w:id="875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752"/>
    <w:bookmarkStart w:name="z9200" w:id="8753"/>
    <w:p>
      <w:pPr>
        <w:spacing w:after="0"/>
        <w:ind w:left="0"/>
        <w:jc w:val="left"/>
      </w:pPr>
      <w:r>
        <w:rPr>
          <w:rFonts w:ascii="Times New Roman"/>
          <w:b/>
          <w:i w:val="false"/>
          <w:color w:val="000000"/>
        </w:rPr>
        <w:t xml:space="preserve"> 3. Бөлім қызметін ұйымдастыру</w:t>
      </w:r>
    </w:p>
    <w:bookmarkEnd w:id="8753"/>
    <w:bookmarkStart w:name="z9201" w:id="8754"/>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8754"/>
    <w:bookmarkStart w:name="z9202" w:id="8755"/>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8755"/>
    <w:bookmarkStart w:name="z9203" w:id="8756"/>
    <w:p>
      <w:pPr>
        <w:spacing w:after="0"/>
        <w:ind w:left="0"/>
        <w:jc w:val="both"/>
      </w:pPr>
      <w:r>
        <w:rPr>
          <w:rFonts w:ascii="Times New Roman"/>
          <w:b w:val="false"/>
          <w:i w:val="false"/>
          <w:color w:val="000000"/>
          <w:sz w:val="28"/>
        </w:rPr>
        <w:t>
      18. Бөлім бастығының өкілеттіктері:</w:t>
      </w:r>
    </w:p>
    <w:bookmarkEnd w:id="8756"/>
    <w:bookmarkStart w:name="z9204" w:id="8757"/>
    <w:p>
      <w:pPr>
        <w:spacing w:after="0"/>
        <w:ind w:left="0"/>
        <w:jc w:val="both"/>
      </w:pPr>
      <w:r>
        <w:rPr>
          <w:rFonts w:ascii="Times New Roman"/>
          <w:b w:val="false"/>
          <w:i w:val="false"/>
          <w:color w:val="000000"/>
          <w:sz w:val="28"/>
        </w:rPr>
        <w:t>
      1) Бөлім атынан сенімхатсыз әрекет етеді;</w:t>
      </w:r>
    </w:p>
    <w:bookmarkEnd w:id="8757"/>
    <w:bookmarkStart w:name="z9205" w:id="875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758"/>
    <w:bookmarkStart w:name="z9206" w:id="875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8759"/>
    <w:bookmarkStart w:name="z9207" w:id="8760"/>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8760"/>
    <w:bookmarkStart w:name="z9208" w:id="876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761"/>
    <w:bookmarkStart w:name="z9209" w:id="876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762"/>
    <w:bookmarkStart w:name="z9210" w:id="876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763"/>
    <w:bookmarkStart w:name="z9211" w:id="876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764"/>
    <w:bookmarkStart w:name="z9212" w:id="8765"/>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8765"/>
    <w:bookmarkStart w:name="z9213" w:id="876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766"/>
    <w:bookmarkStart w:name="z9214" w:id="876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767"/>
    <w:bookmarkStart w:name="z9215" w:id="876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768"/>
    <w:bookmarkStart w:name="z9216" w:id="876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769"/>
    <w:bookmarkStart w:name="z9217" w:id="877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770"/>
    <w:bookmarkStart w:name="z9218" w:id="8771"/>
    <w:p>
      <w:pPr>
        <w:spacing w:after="0"/>
        <w:ind w:left="0"/>
        <w:jc w:val="both"/>
      </w:pPr>
      <w:r>
        <w:rPr>
          <w:rFonts w:ascii="Times New Roman"/>
          <w:b w:val="false"/>
          <w:i w:val="false"/>
          <w:color w:val="000000"/>
          <w:sz w:val="28"/>
        </w:rPr>
        <w:t>
      15) Бөкейорда ауданының аумағында орналасқан өртке қарсы қызметтерге қатысты аға жедел бастық болып табылады;</w:t>
      </w:r>
    </w:p>
    <w:bookmarkEnd w:id="8771"/>
    <w:bookmarkStart w:name="z9219" w:id="877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772"/>
    <w:bookmarkStart w:name="z9220" w:id="877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773"/>
    <w:bookmarkStart w:name="z9221" w:id="877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774"/>
    <w:bookmarkStart w:name="z9222" w:id="8775"/>
    <w:p>
      <w:pPr>
        <w:spacing w:after="0"/>
        <w:ind w:left="0"/>
        <w:jc w:val="left"/>
      </w:pPr>
      <w:r>
        <w:rPr>
          <w:rFonts w:ascii="Times New Roman"/>
          <w:b/>
          <w:i w:val="false"/>
          <w:color w:val="000000"/>
        </w:rPr>
        <w:t xml:space="preserve"> 4. Бөлімнің мүлкі</w:t>
      </w:r>
    </w:p>
    <w:bookmarkEnd w:id="8775"/>
    <w:bookmarkStart w:name="z9223" w:id="877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776"/>
    <w:bookmarkStart w:name="z9224" w:id="877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777"/>
    <w:bookmarkStart w:name="z9225" w:id="877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778"/>
    <w:bookmarkStart w:name="z9226" w:id="877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779"/>
    <w:bookmarkStart w:name="z9227" w:id="8780"/>
    <w:p>
      <w:pPr>
        <w:spacing w:after="0"/>
        <w:ind w:left="0"/>
        <w:jc w:val="left"/>
      </w:pPr>
      <w:r>
        <w:rPr>
          <w:rFonts w:ascii="Times New Roman"/>
          <w:b/>
          <w:i w:val="false"/>
          <w:color w:val="000000"/>
        </w:rPr>
        <w:t xml:space="preserve"> 5. Бөлімді қайта ұйымдастыру және тарату</w:t>
      </w:r>
    </w:p>
    <w:bookmarkEnd w:id="8780"/>
    <w:bookmarkStart w:name="z9228" w:id="878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7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111-қосымша</w:t>
            </w:r>
          </w:p>
        </w:tc>
      </w:tr>
    </w:tbl>
    <w:bookmarkStart w:name="z9230" w:id="8782"/>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Батыс Қазақстан облысының Төтенше жағдайлар</w:t>
      </w:r>
      <w:r>
        <w:br/>
      </w:r>
      <w:r>
        <w:rPr>
          <w:rFonts w:ascii="Times New Roman"/>
          <w:b/>
          <w:i w:val="false"/>
          <w:color w:val="000000"/>
        </w:rPr>
        <w:t>департаменті Бөрлі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8782"/>
    <w:bookmarkStart w:name="z9232" w:id="878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Батыс Қазақстан облысының Төтенше жағдайлар департаменті Бөрлі ауданының төтенше жағдайлар бөлімі (бұдан әрі – Бөлім) Қазақстан Республикасы Ішкі істер министрлігінің Төтенше жағдайлар комитеті Батыс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8783"/>
    <w:bookmarkStart w:name="z9233" w:id="878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8784"/>
    <w:bookmarkStart w:name="z9234" w:id="878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785"/>
    <w:bookmarkStart w:name="z9235" w:id="878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786"/>
    <w:bookmarkStart w:name="z9236" w:id="878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787"/>
    <w:bookmarkStart w:name="z9237" w:id="878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788"/>
    <w:bookmarkStart w:name="z9238" w:id="878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789"/>
    <w:bookmarkStart w:name="z9239" w:id="8790"/>
    <w:p>
      <w:pPr>
        <w:spacing w:after="0"/>
        <w:ind w:left="0"/>
        <w:jc w:val="both"/>
      </w:pPr>
      <w:r>
        <w:rPr>
          <w:rFonts w:ascii="Times New Roman"/>
          <w:b w:val="false"/>
          <w:i w:val="false"/>
          <w:color w:val="000000"/>
          <w:sz w:val="28"/>
        </w:rPr>
        <w:t>
      8. Бөлімнің заңды мекенжайы: Қазақстан Республикасы, индекс 090300, Батыс Қазақстан облысы, Бөрлі ауданы, Ақсай қаласы, Промзона.</w:t>
      </w:r>
    </w:p>
    <w:bookmarkEnd w:id="8790"/>
    <w:bookmarkStart w:name="z9240" w:id="879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Батыс Қазақстан облысының Төтенше жағдайлар департаменті Бөрлі ауданының төтенше жағдайлар бөлімі" республикалық мемлекеттік мекемесі.</w:t>
      </w:r>
    </w:p>
    <w:bookmarkEnd w:id="8791"/>
    <w:bookmarkStart w:name="z9241" w:id="8792"/>
    <w:p>
      <w:pPr>
        <w:spacing w:after="0"/>
        <w:ind w:left="0"/>
        <w:jc w:val="both"/>
      </w:pPr>
      <w:r>
        <w:rPr>
          <w:rFonts w:ascii="Times New Roman"/>
          <w:b w:val="false"/>
          <w:i w:val="false"/>
          <w:color w:val="000000"/>
          <w:sz w:val="28"/>
        </w:rPr>
        <w:t>
      10. Осы Ереже Бөлімнің құрылтай құжаты болып табылады.</w:t>
      </w:r>
    </w:p>
    <w:bookmarkEnd w:id="8792"/>
    <w:bookmarkStart w:name="z9242" w:id="879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793"/>
    <w:bookmarkStart w:name="z9243" w:id="879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794"/>
    <w:bookmarkStart w:name="z9244" w:id="879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795"/>
    <w:bookmarkStart w:name="z9245" w:id="8796"/>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8796"/>
    <w:bookmarkStart w:name="z9246" w:id="8797"/>
    <w:p>
      <w:pPr>
        <w:spacing w:after="0"/>
        <w:ind w:left="0"/>
        <w:jc w:val="both"/>
      </w:pPr>
      <w:r>
        <w:rPr>
          <w:rFonts w:ascii="Times New Roman"/>
          <w:b w:val="false"/>
          <w:i w:val="false"/>
          <w:color w:val="000000"/>
          <w:sz w:val="28"/>
        </w:rPr>
        <w:t>
      13. Бөлімнің міндеттері:</w:t>
      </w:r>
    </w:p>
    <w:bookmarkEnd w:id="8797"/>
    <w:bookmarkStart w:name="z9247" w:id="879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798"/>
    <w:bookmarkStart w:name="z9248" w:id="879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799"/>
    <w:bookmarkStart w:name="z9249" w:id="880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800"/>
    <w:bookmarkStart w:name="z9250" w:id="880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801"/>
    <w:bookmarkStart w:name="z9251" w:id="8802"/>
    <w:p>
      <w:pPr>
        <w:spacing w:after="0"/>
        <w:ind w:left="0"/>
        <w:jc w:val="both"/>
      </w:pPr>
      <w:r>
        <w:rPr>
          <w:rFonts w:ascii="Times New Roman"/>
          <w:b w:val="false"/>
          <w:i w:val="false"/>
          <w:color w:val="000000"/>
          <w:sz w:val="28"/>
        </w:rPr>
        <w:t>
      14. Бөлімнің функциялары:</w:t>
      </w:r>
    </w:p>
    <w:bookmarkEnd w:id="8802"/>
    <w:bookmarkStart w:name="z9252" w:id="880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803"/>
    <w:bookmarkStart w:name="z9253" w:id="880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804"/>
    <w:bookmarkStart w:name="z9254" w:id="880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805"/>
    <w:bookmarkStart w:name="z9255" w:id="880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806"/>
    <w:bookmarkStart w:name="z9256" w:id="880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807"/>
    <w:bookmarkStart w:name="z9257" w:id="880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808"/>
    <w:bookmarkStart w:name="z9258" w:id="880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809"/>
    <w:bookmarkStart w:name="z9259" w:id="8810"/>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8810"/>
    <w:bookmarkStart w:name="z9260" w:id="881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811"/>
    <w:bookmarkStart w:name="z9261" w:id="881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812"/>
    <w:bookmarkStart w:name="z9262" w:id="881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813"/>
    <w:bookmarkStart w:name="z9263" w:id="881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8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65" w:id="8815"/>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8815"/>
    <w:bookmarkStart w:name="z9266" w:id="8816"/>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8816"/>
    <w:bookmarkStart w:name="z9267" w:id="8817"/>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8817"/>
    <w:bookmarkStart w:name="z9268" w:id="8818"/>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818"/>
    <w:bookmarkStart w:name="z9269" w:id="8819"/>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8819"/>
    <w:bookmarkStart w:name="z9270" w:id="8820"/>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8820"/>
    <w:bookmarkStart w:name="z9271" w:id="8821"/>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821"/>
    <w:bookmarkStart w:name="z9272" w:id="8822"/>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8822"/>
    <w:bookmarkStart w:name="z9273" w:id="8823"/>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823"/>
    <w:bookmarkStart w:name="z9274" w:id="8824"/>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8824"/>
    <w:bookmarkStart w:name="z9275" w:id="8825"/>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8825"/>
    <w:bookmarkStart w:name="z9276" w:id="8826"/>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8826"/>
    <w:bookmarkStart w:name="z9277" w:id="8827"/>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8827"/>
    <w:bookmarkStart w:name="z9278" w:id="882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828"/>
    <w:bookmarkStart w:name="z9279" w:id="8829"/>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829"/>
    <w:bookmarkStart w:name="z9280" w:id="883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830"/>
    <w:bookmarkStart w:name="z9281" w:id="8831"/>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831"/>
    <w:bookmarkStart w:name="z9282" w:id="8832"/>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8832"/>
    <w:bookmarkStart w:name="z9283" w:id="8833"/>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88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285" w:id="883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834"/>
    <w:bookmarkStart w:name="z9286" w:id="883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8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87" w:id="8836"/>
    <w:p>
      <w:pPr>
        <w:spacing w:after="0"/>
        <w:ind w:left="0"/>
        <w:jc w:val="both"/>
      </w:pPr>
      <w:r>
        <w:rPr>
          <w:rFonts w:ascii="Times New Roman"/>
          <w:b w:val="false"/>
          <w:i w:val="false"/>
          <w:color w:val="000000"/>
          <w:sz w:val="28"/>
        </w:rPr>
        <w:t>
      15. Құқықтары және міндеттері:</w:t>
      </w:r>
    </w:p>
    <w:bookmarkEnd w:id="8836"/>
    <w:bookmarkStart w:name="z9288" w:id="883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837"/>
    <w:bookmarkStart w:name="z9289" w:id="883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838"/>
    <w:bookmarkStart w:name="z9290" w:id="883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839"/>
    <w:bookmarkStart w:name="z9291" w:id="884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840"/>
    <w:bookmarkStart w:name="z9292" w:id="8841"/>
    <w:p>
      <w:pPr>
        <w:spacing w:after="0"/>
        <w:ind w:left="0"/>
        <w:jc w:val="left"/>
      </w:pPr>
      <w:r>
        <w:rPr>
          <w:rFonts w:ascii="Times New Roman"/>
          <w:b/>
          <w:i w:val="false"/>
          <w:color w:val="000000"/>
        </w:rPr>
        <w:t xml:space="preserve"> 3. Бөлім қызметін ұйымдастыру</w:t>
      </w:r>
    </w:p>
    <w:bookmarkEnd w:id="8841"/>
    <w:bookmarkStart w:name="z9293" w:id="8842"/>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8842"/>
    <w:bookmarkStart w:name="z9294" w:id="8843"/>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8843"/>
    <w:bookmarkStart w:name="z9295" w:id="8844"/>
    <w:p>
      <w:pPr>
        <w:spacing w:after="0"/>
        <w:ind w:left="0"/>
        <w:jc w:val="both"/>
      </w:pPr>
      <w:r>
        <w:rPr>
          <w:rFonts w:ascii="Times New Roman"/>
          <w:b w:val="false"/>
          <w:i w:val="false"/>
          <w:color w:val="000000"/>
          <w:sz w:val="28"/>
        </w:rPr>
        <w:t>
      18. Бөлім бастығының өкілеттіктері:</w:t>
      </w:r>
    </w:p>
    <w:bookmarkEnd w:id="8844"/>
    <w:bookmarkStart w:name="z9296" w:id="8845"/>
    <w:p>
      <w:pPr>
        <w:spacing w:after="0"/>
        <w:ind w:left="0"/>
        <w:jc w:val="both"/>
      </w:pPr>
      <w:r>
        <w:rPr>
          <w:rFonts w:ascii="Times New Roman"/>
          <w:b w:val="false"/>
          <w:i w:val="false"/>
          <w:color w:val="000000"/>
          <w:sz w:val="28"/>
        </w:rPr>
        <w:t>
      1) Бөлім атынан сенімхатсыз әрекет етеді;</w:t>
      </w:r>
    </w:p>
    <w:bookmarkEnd w:id="8845"/>
    <w:bookmarkStart w:name="z9297" w:id="884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846"/>
    <w:bookmarkStart w:name="z9298" w:id="8847"/>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8847"/>
    <w:bookmarkStart w:name="z9299" w:id="8848"/>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8848"/>
    <w:bookmarkStart w:name="z9300" w:id="884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849"/>
    <w:bookmarkStart w:name="z9301" w:id="885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850"/>
    <w:bookmarkStart w:name="z9302" w:id="885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851"/>
    <w:bookmarkStart w:name="z9303" w:id="885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852"/>
    <w:bookmarkStart w:name="z9304" w:id="8853"/>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8853"/>
    <w:bookmarkStart w:name="z9305" w:id="885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854"/>
    <w:bookmarkStart w:name="z9306" w:id="885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855"/>
    <w:bookmarkStart w:name="z9307" w:id="885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856"/>
    <w:bookmarkStart w:name="z9308" w:id="885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857"/>
    <w:bookmarkStart w:name="z9309" w:id="885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858"/>
    <w:bookmarkStart w:name="z9310" w:id="8859"/>
    <w:p>
      <w:pPr>
        <w:spacing w:after="0"/>
        <w:ind w:left="0"/>
        <w:jc w:val="both"/>
      </w:pPr>
      <w:r>
        <w:rPr>
          <w:rFonts w:ascii="Times New Roman"/>
          <w:b w:val="false"/>
          <w:i w:val="false"/>
          <w:color w:val="000000"/>
          <w:sz w:val="28"/>
        </w:rPr>
        <w:t>
      15) Бөрлі ауданының аумағында орналасқан өртке қарсы қызметтерге қатысты аға жедел бастық болып табылады;</w:t>
      </w:r>
    </w:p>
    <w:bookmarkEnd w:id="8859"/>
    <w:bookmarkStart w:name="z9311" w:id="886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860"/>
    <w:bookmarkStart w:name="z9312" w:id="886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861"/>
    <w:bookmarkStart w:name="z9313" w:id="886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862"/>
    <w:bookmarkStart w:name="z9314" w:id="8863"/>
    <w:p>
      <w:pPr>
        <w:spacing w:after="0"/>
        <w:ind w:left="0"/>
        <w:jc w:val="left"/>
      </w:pPr>
      <w:r>
        <w:rPr>
          <w:rFonts w:ascii="Times New Roman"/>
          <w:b/>
          <w:i w:val="false"/>
          <w:color w:val="000000"/>
        </w:rPr>
        <w:t xml:space="preserve"> 4. Бөлімнің мүлкі</w:t>
      </w:r>
    </w:p>
    <w:bookmarkEnd w:id="8863"/>
    <w:bookmarkStart w:name="z9315" w:id="886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864"/>
    <w:bookmarkStart w:name="z9316" w:id="886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865"/>
    <w:bookmarkStart w:name="z9317" w:id="886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866"/>
    <w:bookmarkStart w:name="z9318" w:id="886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867"/>
    <w:bookmarkStart w:name="z9319" w:id="8868"/>
    <w:p>
      <w:pPr>
        <w:spacing w:after="0"/>
        <w:ind w:left="0"/>
        <w:jc w:val="left"/>
      </w:pPr>
      <w:r>
        <w:rPr>
          <w:rFonts w:ascii="Times New Roman"/>
          <w:b/>
          <w:i w:val="false"/>
          <w:color w:val="000000"/>
        </w:rPr>
        <w:t xml:space="preserve"> 5. Бөлімді қайта ұйымдастыру және тарату</w:t>
      </w:r>
    </w:p>
    <w:bookmarkEnd w:id="8868"/>
    <w:bookmarkStart w:name="z9320" w:id="886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8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112-қосымша</w:t>
            </w:r>
          </w:p>
        </w:tc>
      </w:tr>
    </w:tbl>
    <w:bookmarkStart w:name="z9322" w:id="8870"/>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Батыс Қазақстан облысының Төтенше жағдайлар</w:t>
      </w:r>
      <w:r>
        <w:br/>
      </w:r>
      <w:r>
        <w:rPr>
          <w:rFonts w:ascii="Times New Roman"/>
          <w:b/>
          <w:i w:val="false"/>
          <w:color w:val="000000"/>
        </w:rPr>
        <w:t>департаменті Жаңақала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8870"/>
    <w:bookmarkStart w:name="z9324" w:id="887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Батыс Қазақстан облысының Төтенше жағдайлар департаменті Жаңақала ауданының Төтенше жағдайлар бөлімі (бұдан әрі – Бөлім) Қазақстан Республикасы Ішкі істер министрлігінің Төтенше жағдайлар комитеті Батыс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8871"/>
    <w:bookmarkStart w:name="z9325" w:id="887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8872"/>
    <w:bookmarkStart w:name="z9326" w:id="887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873"/>
    <w:bookmarkStart w:name="z9327" w:id="887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874"/>
    <w:bookmarkStart w:name="z9328" w:id="887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875"/>
    <w:bookmarkStart w:name="z9329" w:id="887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876"/>
    <w:bookmarkStart w:name="z9330" w:id="887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877"/>
    <w:bookmarkStart w:name="z9331" w:id="8878"/>
    <w:p>
      <w:pPr>
        <w:spacing w:after="0"/>
        <w:ind w:left="0"/>
        <w:jc w:val="both"/>
      </w:pPr>
      <w:r>
        <w:rPr>
          <w:rFonts w:ascii="Times New Roman"/>
          <w:b w:val="false"/>
          <w:i w:val="false"/>
          <w:color w:val="000000"/>
          <w:sz w:val="28"/>
        </w:rPr>
        <w:t>
      8. Бөлімнің заңды мекенжайы: Қазақстан Республикасы, индекс 090400, Батыс Қазақстан облысы, Жаңақала ауданы, Жаңақала селосы, Бірлік көшесі, 2 үй.</w:t>
      </w:r>
    </w:p>
    <w:bookmarkEnd w:id="8878"/>
    <w:bookmarkStart w:name="z9332" w:id="887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Батыс Қазақстан облысының Төтенше жағдайлар департаменті Жаңақала ауданының төтенше жағдайлар бөлімі" республикалық мемлекеттік мекемесі.</w:t>
      </w:r>
    </w:p>
    <w:bookmarkEnd w:id="8879"/>
    <w:bookmarkStart w:name="z9333" w:id="8880"/>
    <w:p>
      <w:pPr>
        <w:spacing w:after="0"/>
        <w:ind w:left="0"/>
        <w:jc w:val="both"/>
      </w:pPr>
      <w:r>
        <w:rPr>
          <w:rFonts w:ascii="Times New Roman"/>
          <w:b w:val="false"/>
          <w:i w:val="false"/>
          <w:color w:val="000000"/>
          <w:sz w:val="28"/>
        </w:rPr>
        <w:t>
      10. Осы Ереже Бөлімнің құрылтай құжаты болып табылады.</w:t>
      </w:r>
    </w:p>
    <w:bookmarkEnd w:id="8880"/>
    <w:bookmarkStart w:name="z9334" w:id="888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881"/>
    <w:bookmarkStart w:name="z9335" w:id="8882"/>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882"/>
    <w:bookmarkStart w:name="z9336" w:id="888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883"/>
    <w:bookmarkStart w:name="z9337" w:id="8884"/>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8884"/>
    <w:bookmarkStart w:name="z9338" w:id="8885"/>
    <w:p>
      <w:pPr>
        <w:spacing w:after="0"/>
        <w:ind w:left="0"/>
        <w:jc w:val="both"/>
      </w:pPr>
      <w:r>
        <w:rPr>
          <w:rFonts w:ascii="Times New Roman"/>
          <w:b w:val="false"/>
          <w:i w:val="false"/>
          <w:color w:val="000000"/>
          <w:sz w:val="28"/>
        </w:rPr>
        <w:t>
      13. Бөлімнің міндеттері:</w:t>
      </w:r>
    </w:p>
    <w:bookmarkEnd w:id="8885"/>
    <w:bookmarkStart w:name="z9339" w:id="888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886"/>
    <w:bookmarkStart w:name="z9340" w:id="888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887"/>
    <w:bookmarkStart w:name="z9341" w:id="888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888"/>
    <w:bookmarkStart w:name="z9342" w:id="888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889"/>
    <w:bookmarkStart w:name="z9343" w:id="8890"/>
    <w:p>
      <w:pPr>
        <w:spacing w:after="0"/>
        <w:ind w:left="0"/>
        <w:jc w:val="both"/>
      </w:pPr>
      <w:r>
        <w:rPr>
          <w:rFonts w:ascii="Times New Roman"/>
          <w:b w:val="false"/>
          <w:i w:val="false"/>
          <w:color w:val="000000"/>
          <w:sz w:val="28"/>
        </w:rPr>
        <w:t>
      14. Бөлімнің функциялары:</w:t>
      </w:r>
    </w:p>
    <w:bookmarkEnd w:id="8890"/>
    <w:bookmarkStart w:name="z9344" w:id="889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891"/>
    <w:bookmarkStart w:name="z9345" w:id="889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892"/>
    <w:bookmarkStart w:name="z9346" w:id="889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893"/>
    <w:bookmarkStart w:name="z9347" w:id="889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894"/>
    <w:bookmarkStart w:name="z9348" w:id="889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895"/>
    <w:bookmarkStart w:name="z9349" w:id="889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896"/>
    <w:bookmarkStart w:name="z9350" w:id="889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897"/>
    <w:bookmarkStart w:name="z9351" w:id="8898"/>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8898"/>
    <w:bookmarkStart w:name="z9352" w:id="889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899"/>
    <w:bookmarkStart w:name="z9353" w:id="890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900"/>
    <w:bookmarkStart w:name="z9354" w:id="890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901"/>
    <w:bookmarkStart w:name="z9355" w:id="890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357" w:id="890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8903"/>
    <w:bookmarkStart w:name="z9358" w:id="890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8904"/>
    <w:bookmarkStart w:name="z9359" w:id="890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8905"/>
    <w:bookmarkStart w:name="z9360" w:id="890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906"/>
    <w:bookmarkStart w:name="z9361" w:id="890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8907"/>
    <w:bookmarkStart w:name="z9362" w:id="890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8908"/>
    <w:bookmarkStart w:name="z9363" w:id="890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909"/>
    <w:bookmarkStart w:name="z9364" w:id="891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8910"/>
    <w:bookmarkStart w:name="z9365" w:id="891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911"/>
    <w:bookmarkStart w:name="z9366" w:id="891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8912"/>
    <w:bookmarkStart w:name="z9367" w:id="891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8913"/>
    <w:bookmarkStart w:name="z9368" w:id="891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8914"/>
    <w:bookmarkStart w:name="z9369" w:id="891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8915"/>
    <w:bookmarkStart w:name="z9370" w:id="891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916"/>
    <w:bookmarkStart w:name="z9371" w:id="891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917"/>
    <w:bookmarkStart w:name="z9372" w:id="891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8918"/>
    <w:bookmarkStart w:name="z9373" w:id="891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919"/>
    <w:bookmarkStart w:name="z9374" w:id="8920"/>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8920"/>
    <w:bookmarkStart w:name="z9375" w:id="8921"/>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89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377" w:id="892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922"/>
    <w:bookmarkStart w:name="z9378" w:id="892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9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379" w:id="8924"/>
    <w:p>
      <w:pPr>
        <w:spacing w:after="0"/>
        <w:ind w:left="0"/>
        <w:jc w:val="both"/>
      </w:pPr>
      <w:r>
        <w:rPr>
          <w:rFonts w:ascii="Times New Roman"/>
          <w:b w:val="false"/>
          <w:i w:val="false"/>
          <w:color w:val="000000"/>
          <w:sz w:val="28"/>
        </w:rPr>
        <w:t>
      15. Құқықтары және міндеттері:</w:t>
      </w:r>
    </w:p>
    <w:bookmarkEnd w:id="8924"/>
    <w:bookmarkStart w:name="z9380" w:id="892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925"/>
    <w:bookmarkStart w:name="z9381" w:id="892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926"/>
    <w:bookmarkStart w:name="z9382" w:id="892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927"/>
    <w:bookmarkStart w:name="z9383" w:id="892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8928"/>
    <w:bookmarkStart w:name="z9384" w:id="8929"/>
    <w:p>
      <w:pPr>
        <w:spacing w:after="0"/>
        <w:ind w:left="0"/>
        <w:jc w:val="left"/>
      </w:pPr>
      <w:r>
        <w:rPr>
          <w:rFonts w:ascii="Times New Roman"/>
          <w:b/>
          <w:i w:val="false"/>
          <w:color w:val="000000"/>
        </w:rPr>
        <w:t xml:space="preserve"> 3. Бөлім қызметін ұйымдастыру</w:t>
      </w:r>
    </w:p>
    <w:bookmarkEnd w:id="8929"/>
    <w:bookmarkStart w:name="z9385" w:id="893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8930"/>
    <w:bookmarkStart w:name="z9386" w:id="893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8931"/>
    <w:bookmarkStart w:name="z9387" w:id="8932"/>
    <w:p>
      <w:pPr>
        <w:spacing w:after="0"/>
        <w:ind w:left="0"/>
        <w:jc w:val="both"/>
      </w:pPr>
      <w:r>
        <w:rPr>
          <w:rFonts w:ascii="Times New Roman"/>
          <w:b w:val="false"/>
          <w:i w:val="false"/>
          <w:color w:val="000000"/>
          <w:sz w:val="28"/>
        </w:rPr>
        <w:t>
      18. Бөлім бастығының өкілеттіктері:</w:t>
      </w:r>
    </w:p>
    <w:bookmarkEnd w:id="8932"/>
    <w:bookmarkStart w:name="z9388" w:id="8933"/>
    <w:p>
      <w:pPr>
        <w:spacing w:after="0"/>
        <w:ind w:left="0"/>
        <w:jc w:val="both"/>
      </w:pPr>
      <w:r>
        <w:rPr>
          <w:rFonts w:ascii="Times New Roman"/>
          <w:b w:val="false"/>
          <w:i w:val="false"/>
          <w:color w:val="000000"/>
          <w:sz w:val="28"/>
        </w:rPr>
        <w:t>
      1) Бөлім атынан сенімхатсыз әрекет етеді;</w:t>
      </w:r>
    </w:p>
    <w:bookmarkEnd w:id="8933"/>
    <w:bookmarkStart w:name="z9389" w:id="893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934"/>
    <w:bookmarkStart w:name="z9390" w:id="893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8935"/>
    <w:bookmarkStart w:name="z9391" w:id="8936"/>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8936"/>
    <w:bookmarkStart w:name="z9392" w:id="893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937"/>
    <w:bookmarkStart w:name="z9393" w:id="893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938"/>
    <w:bookmarkStart w:name="z9394" w:id="893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939"/>
    <w:bookmarkStart w:name="z9395" w:id="894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940"/>
    <w:bookmarkStart w:name="z9396" w:id="894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8941"/>
    <w:bookmarkStart w:name="z9397" w:id="894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942"/>
    <w:bookmarkStart w:name="z9398" w:id="894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943"/>
    <w:bookmarkStart w:name="z9399" w:id="894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944"/>
    <w:bookmarkStart w:name="z9400" w:id="894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945"/>
    <w:bookmarkStart w:name="z9401" w:id="894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946"/>
    <w:bookmarkStart w:name="z9402" w:id="8947"/>
    <w:p>
      <w:pPr>
        <w:spacing w:after="0"/>
        <w:ind w:left="0"/>
        <w:jc w:val="both"/>
      </w:pPr>
      <w:r>
        <w:rPr>
          <w:rFonts w:ascii="Times New Roman"/>
          <w:b w:val="false"/>
          <w:i w:val="false"/>
          <w:color w:val="000000"/>
          <w:sz w:val="28"/>
        </w:rPr>
        <w:t>
      15) Жаңақала ауданының аумағында орналасқан өртке қарсы қызметтерге қатысты аға жедел бастық болып табылады;</w:t>
      </w:r>
    </w:p>
    <w:bookmarkEnd w:id="8947"/>
    <w:bookmarkStart w:name="z9403" w:id="894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948"/>
    <w:bookmarkStart w:name="z9404" w:id="894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949"/>
    <w:bookmarkStart w:name="z9405" w:id="895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950"/>
    <w:bookmarkStart w:name="z9406" w:id="8951"/>
    <w:p>
      <w:pPr>
        <w:spacing w:after="0"/>
        <w:ind w:left="0"/>
        <w:jc w:val="left"/>
      </w:pPr>
      <w:r>
        <w:rPr>
          <w:rFonts w:ascii="Times New Roman"/>
          <w:b/>
          <w:i w:val="false"/>
          <w:color w:val="000000"/>
        </w:rPr>
        <w:t xml:space="preserve"> 4. Бөлімнің мүлкі</w:t>
      </w:r>
    </w:p>
    <w:bookmarkEnd w:id="8951"/>
    <w:bookmarkStart w:name="z9407" w:id="895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952"/>
    <w:bookmarkStart w:name="z9408" w:id="895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953"/>
    <w:bookmarkStart w:name="z9409" w:id="895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954"/>
    <w:bookmarkStart w:name="z9410" w:id="895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955"/>
    <w:bookmarkStart w:name="z9411" w:id="8956"/>
    <w:p>
      <w:pPr>
        <w:spacing w:after="0"/>
        <w:ind w:left="0"/>
        <w:jc w:val="left"/>
      </w:pPr>
      <w:r>
        <w:rPr>
          <w:rFonts w:ascii="Times New Roman"/>
          <w:b/>
          <w:i w:val="false"/>
          <w:color w:val="000000"/>
        </w:rPr>
        <w:t xml:space="preserve"> 5. Бөлімді қайта ұйымдастыру және тарату</w:t>
      </w:r>
    </w:p>
    <w:bookmarkEnd w:id="8956"/>
    <w:bookmarkStart w:name="z9412" w:id="895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9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113-қосымша</w:t>
            </w:r>
          </w:p>
        </w:tc>
      </w:tr>
    </w:tbl>
    <w:bookmarkStart w:name="z9414" w:id="8958"/>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Батыс Қазақстан облысының Төтенше жағдайлар</w:t>
      </w:r>
      <w:r>
        <w:br/>
      </w:r>
      <w:r>
        <w:rPr>
          <w:rFonts w:ascii="Times New Roman"/>
          <w:b/>
          <w:i w:val="false"/>
          <w:color w:val="000000"/>
        </w:rPr>
        <w:t>департаменті Жәнібек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8958"/>
    <w:bookmarkStart w:name="z9416" w:id="895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Батыс Қазақстан облысының Төтенше жағдайлар департаменті Жәнібек ауданының төтенше жағдайлар бөлімі (бұдан әрі – Бөлім) Қазақстан Республикасы Ішкі істер министрлігінің Төтенше жағдайлар комитеті Батыс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8959"/>
    <w:bookmarkStart w:name="z9417" w:id="896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8960"/>
    <w:bookmarkStart w:name="z9418" w:id="896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961"/>
    <w:bookmarkStart w:name="z9419" w:id="896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962"/>
    <w:bookmarkStart w:name="z9420" w:id="896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963"/>
    <w:bookmarkStart w:name="z9421" w:id="896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964"/>
    <w:bookmarkStart w:name="z9422" w:id="896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965"/>
    <w:bookmarkStart w:name="z9423" w:id="8966"/>
    <w:p>
      <w:pPr>
        <w:spacing w:after="0"/>
        <w:ind w:left="0"/>
        <w:jc w:val="both"/>
      </w:pPr>
      <w:r>
        <w:rPr>
          <w:rFonts w:ascii="Times New Roman"/>
          <w:b w:val="false"/>
          <w:i w:val="false"/>
          <w:color w:val="000000"/>
          <w:sz w:val="28"/>
        </w:rPr>
        <w:t>
      8. Бөлімнің заңды мекенжайы: Қазақстан Республикасы, индекс 090500, Батыс Қазақстан облысы, Жәнібек ауданы, Жәнібек кенті, Ихсанов көшесі, 121 үй.</w:t>
      </w:r>
    </w:p>
    <w:bookmarkEnd w:id="8966"/>
    <w:bookmarkStart w:name="z9424" w:id="896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Батыс Қазақстан облысының Төтенше жағдайлар департаменті Жәнібек ауданының төтенше жағдайлар бөлімі" республикалық мемлекеттік мекемесі.</w:t>
      </w:r>
    </w:p>
    <w:bookmarkEnd w:id="8967"/>
    <w:bookmarkStart w:name="z9425" w:id="8968"/>
    <w:p>
      <w:pPr>
        <w:spacing w:after="0"/>
        <w:ind w:left="0"/>
        <w:jc w:val="both"/>
      </w:pPr>
      <w:r>
        <w:rPr>
          <w:rFonts w:ascii="Times New Roman"/>
          <w:b w:val="false"/>
          <w:i w:val="false"/>
          <w:color w:val="000000"/>
          <w:sz w:val="28"/>
        </w:rPr>
        <w:t>
      10. Осы Ереже Бөлімнің құрылтай құжаты болып табылады.</w:t>
      </w:r>
    </w:p>
    <w:bookmarkEnd w:id="8968"/>
    <w:bookmarkStart w:name="z9426" w:id="896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969"/>
    <w:bookmarkStart w:name="z9427" w:id="8970"/>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970"/>
    <w:bookmarkStart w:name="z9428" w:id="897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971"/>
    <w:bookmarkStart w:name="z9429" w:id="8972"/>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8972"/>
    <w:bookmarkStart w:name="z9430" w:id="8973"/>
    <w:p>
      <w:pPr>
        <w:spacing w:after="0"/>
        <w:ind w:left="0"/>
        <w:jc w:val="both"/>
      </w:pPr>
      <w:r>
        <w:rPr>
          <w:rFonts w:ascii="Times New Roman"/>
          <w:b w:val="false"/>
          <w:i w:val="false"/>
          <w:color w:val="000000"/>
          <w:sz w:val="28"/>
        </w:rPr>
        <w:t>
      13. Бөлімнің міндеттері:</w:t>
      </w:r>
    </w:p>
    <w:bookmarkEnd w:id="8973"/>
    <w:bookmarkStart w:name="z9431" w:id="897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974"/>
    <w:bookmarkStart w:name="z9432" w:id="897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975"/>
    <w:bookmarkStart w:name="z9433" w:id="897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976"/>
    <w:bookmarkStart w:name="z9434" w:id="897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977"/>
    <w:bookmarkStart w:name="z9435" w:id="8978"/>
    <w:p>
      <w:pPr>
        <w:spacing w:after="0"/>
        <w:ind w:left="0"/>
        <w:jc w:val="both"/>
      </w:pPr>
      <w:r>
        <w:rPr>
          <w:rFonts w:ascii="Times New Roman"/>
          <w:b w:val="false"/>
          <w:i w:val="false"/>
          <w:color w:val="000000"/>
          <w:sz w:val="28"/>
        </w:rPr>
        <w:t>
      14. Бөлімнің функциялары:</w:t>
      </w:r>
    </w:p>
    <w:bookmarkEnd w:id="8978"/>
    <w:bookmarkStart w:name="z9436" w:id="897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979"/>
    <w:bookmarkStart w:name="z9437" w:id="898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980"/>
    <w:bookmarkStart w:name="z9438" w:id="898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981"/>
    <w:bookmarkStart w:name="z9439" w:id="898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982"/>
    <w:bookmarkStart w:name="z9440" w:id="898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983"/>
    <w:bookmarkStart w:name="z9441" w:id="898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984"/>
    <w:bookmarkStart w:name="z9442" w:id="898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985"/>
    <w:bookmarkStart w:name="z9443" w:id="898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986"/>
    <w:bookmarkStart w:name="z9444" w:id="898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987"/>
    <w:bookmarkStart w:name="z9445" w:id="898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988"/>
    <w:bookmarkStart w:name="z9446" w:id="898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989"/>
    <w:bookmarkStart w:name="z9447" w:id="899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49" w:id="899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8991"/>
    <w:bookmarkStart w:name="z9450" w:id="899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8992"/>
    <w:bookmarkStart w:name="z9451" w:id="899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8993"/>
    <w:bookmarkStart w:name="z9452" w:id="899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8994"/>
    <w:bookmarkStart w:name="z9453" w:id="899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8995"/>
    <w:bookmarkStart w:name="z9454" w:id="899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8996"/>
    <w:bookmarkStart w:name="z9455" w:id="899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997"/>
    <w:bookmarkStart w:name="z9456" w:id="899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8998"/>
    <w:bookmarkStart w:name="z9457" w:id="899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999"/>
    <w:bookmarkStart w:name="z9458" w:id="900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9000"/>
    <w:bookmarkStart w:name="z9459" w:id="900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9001"/>
    <w:bookmarkStart w:name="z9460" w:id="900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9002"/>
    <w:bookmarkStart w:name="z9461" w:id="900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9003"/>
    <w:bookmarkStart w:name="z9462" w:id="900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004"/>
    <w:bookmarkStart w:name="z9463" w:id="900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005"/>
    <w:bookmarkStart w:name="z9464" w:id="900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006"/>
    <w:bookmarkStart w:name="z9465" w:id="900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007"/>
    <w:bookmarkStart w:name="z9466" w:id="900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9008"/>
    <w:bookmarkStart w:name="z9467" w:id="900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90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469" w:id="901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010"/>
    <w:bookmarkStart w:name="z9470" w:id="901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0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71" w:id="9012"/>
    <w:p>
      <w:pPr>
        <w:spacing w:after="0"/>
        <w:ind w:left="0"/>
        <w:jc w:val="both"/>
      </w:pPr>
      <w:r>
        <w:rPr>
          <w:rFonts w:ascii="Times New Roman"/>
          <w:b w:val="false"/>
          <w:i w:val="false"/>
          <w:color w:val="000000"/>
          <w:sz w:val="28"/>
        </w:rPr>
        <w:t>
      15. Құқықтары және міндеттері:</w:t>
      </w:r>
    </w:p>
    <w:bookmarkEnd w:id="9012"/>
    <w:bookmarkStart w:name="z9472" w:id="901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013"/>
    <w:bookmarkStart w:name="z9473" w:id="9014"/>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014"/>
    <w:bookmarkStart w:name="z9474" w:id="901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015"/>
    <w:bookmarkStart w:name="z9475" w:id="901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016"/>
    <w:bookmarkStart w:name="z9476" w:id="9017"/>
    <w:p>
      <w:pPr>
        <w:spacing w:after="0"/>
        <w:ind w:left="0"/>
        <w:jc w:val="left"/>
      </w:pPr>
      <w:r>
        <w:rPr>
          <w:rFonts w:ascii="Times New Roman"/>
          <w:b/>
          <w:i w:val="false"/>
          <w:color w:val="000000"/>
        </w:rPr>
        <w:t xml:space="preserve"> 3. Бөлім қызметін ұйымдастыру</w:t>
      </w:r>
    </w:p>
    <w:bookmarkEnd w:id="9017"/>
    <w:bookmarkStart w:name="z9477" w:id="901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9018"/>
    <w:bookmarkStart w:name="z9478" w:id="901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9019"/>
    <w:bookmarkStart w:name="z9479" w:id="9020"/>
    <w:p>
      <w:pPr>
        <w:spacing w:after="0"/>
        <w:ind w:left="0"/>
        <w:jc w:val="both"/>
      </w:pPr>
      <w:r>
        <w:rPr>
          <w:rFonts w:ascii="Times New Roman"/>
          <w:b w:val="false"/>
          <w:i w:val="false"/>
          <w:color w:val="000000"/>
          <w:sz w:val="28"/>
        </w:rPr>
        <w:t>
      18. Бөлім бастығының өкілеттіктері:</w:t>
      </w:r>
    </w:p>
    <w:bookmarkEnd w:id="9020"/>
    <w:bookmarkStart w:name="z9480" w:id="9021"/>
    <w:p>
      <w:pPr>
        <w:spacing w:after="0"/>
        <w:ind w:left="0"/>
        <w:jc w:val="both"/>
      </w:pPr>
      <w:r>
        <w:rPr>
          <w:rFonts w:ascii="Times New Roman"/>
          <w:b w:val="false"/>
          <w:i w:val="false"/>
          <w:color w:val="000000"/>
          <w:sz w:val="28"/>
        </w:rPr>
        <w:t>
      1) Бөлім атынан сенімхатсыз әрекет етеді;</w:t>
      </w:r>
    </w:p>
    <w:bookmarkEnd w:id="9021"/>
    <w:bookmarkStart w:name="z9481" w:id="902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022"/>
    <w:bookmarkStart w:name="z9482" w:id="902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9023"/>
    <w:bookmarkStart w:name="z9483" w:id="9024"/>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9024"/>
    <w:bookmarkStart w:name="z9484" w:id="902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025"/>
    <w:bookmarkStart w:name="z9485" w:id="902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026"/>
    <w:bookmarkStart w:name="z9486" w:id="902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027"/>
    <w:bookmarkStart w:name="z9487" w:id="902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028"/>
    <w:bookmarkStart w:name="z9488" w:id="902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9029"/>
    <w:bookmarkStart w:name="z9489" w:id="903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030"/>
    <w:bookmarkStart w:name="z9490" w:id="903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031"/>
    <w:bookmarkStart w:name="z9491" w:id="903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032"/>
    <w:bookmarkStart w:name="z9492" w:id="903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033"/>
    <w:bookmarkStart w:name="z9493" w:id="903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034"/>
    <w:bookmarkStart w:name="z9494" w:id="9035"/>
    <w:p>
      <w:pPr>
        <w:spacing w:after="0"/>
        <w:ind w:left="0"/>
        <w:jc w:val="both"/>
      </w:pPr>
      <w:r>
        <w:rPr>
          <w:rFonts w:ascii="Times New Roman"/>
          <w:b w:val="false"/>
          <w:i w:val="false"/>
          <w:color w:val="000000"/>
          <w:sz w:val="28"/>
        </w:rPr>
        <w:t>
      15) Жәнібек ауданының аумағында орналасқан өртке қарсы қызметтерге қатысты аға жедел бастық болып табылады;</w:t>
      </w:r>
    </w:p>
    <w:bookmarkEnd w:id="9035"/>
    <w:bookmarkStart w:name="z9495" w:id="903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036"/>
    <w:bookmarkStart w:name="z9496" w:id="903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037"/>
    <w:bookmarkStart w:name="z9497" w:id="903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038"/>
    <w:bookmarkStart w:name="z9498" w:id="9039"/>
    <w:p>
      <w:pPr>
        <w:spacing w:after="0"/>
        <w:ind w:left="0"/>
        <w:jc w:val="left"/>
      </w:pPr>
      <w:r>
        <w:rPr>
          <w:rFonts w:ascii="Times New Roman"/>
          <w:b/>
          <w:i w:val="false"/>
          <w:color w:val="000000"/>
        </w:rPr>
        <w:t xml:space="preserve"> 4. Бөлімнің мүлкі</w:t>
      </w:r>
    </w:p>
    <w:bookmarkEnd w:id="9039"/>
    <w:bookmarkStart w:name="z9499" w:id="904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040"/>
    <w:bookmarkStart w:name="z9500" w:id="904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041"/>
    <w:bookmarkStart w:name="z9501" w:id="904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042"/>
    <w:bookmarkStart w:name="z9502" w:id="904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043"/>
    <w:bookmarkStart w:name="z9503" w:id="9044"/>
    <w:p>
      <w:pPr>
        <w:spacing w:after="0"/>
        <w:ind w:left="0"/>
        <w:jc w:val="left"/>
      </w:pPr>
      <w:r>
        <w:rPr>
          <w:rFonts w:ascii="Times New Roman"/>
          <w:b/>
          <w:i w:val="false"/>
          <w:color w:val="000000"/>
        </w:rPr>
        <w:t xml:space="preserve"> 5. Бөлімді қайта ұйымдастыру және тарату</w:t>
      </w:r>
    </w:p>
    <w:bookmarkEnd w:id="9044"/>
    <w:bookmarkStart w:name="z9504" w:id="904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0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114-қосымша</w:t>
            </w:r>
          </w:p>
        </w:tc>
      </w:tr>
    </w:tbl>
    <w:bookmarkStart w:name="z9506" w:id="9046"/>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Батыс Қазақстан облысының Төтенше жағдайлар департаменті Бәйтерек ауданының Төтенше жағдайлар бөлімі туралы ереже</w:t>
      </w:r>
    </w:p>
    <w:bookmarkEnd w:id="9046"/>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25.01.2019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bookmarkStart w:name="z9507" w:id="9047"/>
    <w:p>
      <w:pPr>
        <w:spacing w:after="0"/>
        <w:ind w:left="0"/>
        <w:jc w:val="left"/>
      </w:pPr>
      <w:r>
        <w:rPr>
          <w:rFonts w:ascii="Times New Roman"/>
          <w:b/>
          <w:i w:val="false"/>
          <w:color w:val="000000"/>
        </w:rPr>
        <w:t xml:space="preserve"> 1. Жалпы ережелер</w:t>
      </w:r>
    </w:p>
    <w:bookmarkEnd w:id="9047"/>
    <w:bookmarkStart w:name="z9508" w:id="904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Батыс Қазақстан облысының Төтенше жағдайлар департаменті Бәйтерек ауданының төтенше жағдайлар бөлімі (бұдан әрі – Бөлім) Қазақстан Республикасы Ішкі істер министрлігінің Төтенше жағдайлар комитеті Батыс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90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509" w:id="904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9049"/>
    <w:bookmarkStart w:name="z9510" w:id="905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050"/>
    <w:bookmarkStart w:name="z9511" w:id="905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051"/>
    <w:bookmarkStart w:name="z9512" w:id="905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052"/>
    <w:bookmarkStart w:name="z9513" w:id="905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053"/>
    <w:bookmarkStart w:name="z9514" w:id="905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054"/>
    <w:bookmarkStart w:name="z9515" w:id="9055"/>
    <w:p>
      <w:pPr>
        <w:spacing w:after="0"/>
        <w:ind w:left="0"/>
        <w:jc w:val="both"/>
      </w:pPr>
      <w:r>
        <w:rPr>
          <w:rFonts w:ascii="Times New Roman"/>
          <w:b w:val="false"/>
          <w:i w:val="false"/>
          <w:color w:val="000000"/>
          <w:sz w:val="28"/>
        </w:rPr>
        <w:t>
      8. Бөлімнің заңды мекенжайы: Қазақстан Республикасы, индекс 090600, Батыс Қазақстан облысы, Бәйтерек ауданы, Переметное селосы, Әуезов көшесі, 169 үй.</w:t>
      </w:r>
    </w:p>
    <w:bookmarkEnd w:id="90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516" w:id="9056"/>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Батыс Қазақстан облысының Төтенше жағдайлар департаменті Бәйтерек ауданының Төтенше жағдайлар бөлімі" республикалық мемлекеттік мекемесі.</w:t>
      </w:r>
    </w:p>
    <w:bookmarkEnd w:id="90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517" w:id="9057"/>
    <w:p>
      <w:pPr>
        <w:spacing w:after="0"/>
        <w:ind w:left="0"/>
        <w:jc w:val="both"/>
      </w:pPr>
      <w:r>
        <w:rPr>
          <w:rFonts w:ascii="Times New Roman"/>
          <w:b w:val="false"/>
          <w:i w:val="false"/>
          <w:color w:val="000000"/>
          <w:sz w:val="28"/>
        </w:rPr>
        <w:t>
      10. Осы Ереже Бөлімнің құрылтай құжаты болып табылады.</w:t>
      </w:r>
    </w:p>
    <w:bookmarkEnd w:id="9057"/>
    <w:bookmarkStart w:name="z9518" w:id="905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058"/>
    <w:bookmarkStart w:name="z9519" w:id="9059"/>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059"/>
    <w:bookmarkStart w:name="z9520" w:id="906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060"/>
    <w:bookmarkStart w:name="z9521" w:id="9061"/>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9061"/>
    <w:bookmarkStart w:name="z9522" w:id="9062"/>
    <w:p>
      <w:pPr>
        <w:spacing w:after="0"/>
        <w:ind w:left="0"/>
        <w:jc w:val="both"/>
      </w:pPr>
      <w:r>
        <w:rPr>
          <w:rFonts w:ascii="Times New Roman"/>
          <w:b w:val="false"/>
          <w:i w:val="false"/>
          <w:color w:val="000000"/>
          <w:sz w:val="28"/>
        </w:rPr>
        <w:t>
      13. Бөлімнің міндеттері:</w:t>
      </w:r>
    </w:p>
    <w:bookmarkEnd w:id="9062"/>
    <w:bookmarkStart w:name="z9523" w:id="906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063"/>
    <w:bookmarkStart w:name="z9524" w:id="906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064"/>
    <w:bookmarkStart w:name="z9525" w:id="906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065"/>
    <w:bookmarkStart w:name="z9526" w:id="906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066"/>
    <w:bookmarkStart w:name="z9527" w:id="9067"/>
    <w:p>
      <w:pPr>
        <w:spacing w:after="0"/>
        <w:ind w:left="0"/>
        <w:jc w:val="both"/>
      </w:pPr>
      <w:r>
        <w:rPr>
          <w:rFonts w:ascii="Times New Roman"/>
          <w:b w:val="false"/>
          <w:i w:val="false"/>
          <w:color w:val="000000"/>
          <w:sz w:val="28"/>
        </w:rPr>
        <w:t>
      14. Бөлімнің функциялары:</w:t>
      </w:r>
    </w:p>
    <w:bookmarkEnd w:id="9067"/>
    <w:bookmarkStart w:name="z9528" w:id="906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068"/>
    <w:bookmarkStart w:name="z9529" w:id="906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069"/>
    <w:bookmarkStart w:name="z9530" w:id="907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070"/>
    <w:bookmarkStart w:name="z9531" w:id="907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071"/>
    <w:bookmarkStart w:name="z9532" w:id="907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072"/>
    <w:bookmarkStart w:name="z9533" w:id="907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073"/>
    <w:bookmarkStart w:name="z9534" w:id="907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074"/>
    <w:bookmarkStart w:name="z9535" w:id="907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075"/>
    <w:bookmarkStart w:name="z9536" w:id="907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076"/>
    <w:bookmarkStart w:name="z9537" w:id="907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077"/>
    <w:bookmarkStart w:name="z9538" w:id="907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078"/>
    <w:bookmarkStart w:name="z9539" w:id="907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0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41" w:id="908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9080"/>
    <w:bookmarkStart w:name="z9542" w:id="908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9081"/>
    <w:bookmarkStart w:name="z9543" w:id="908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9082"/>
    <w:bookmarkStart w:name="z9544" w:id="908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083"/>
    <w:bookmarkStart w:name="z9545" w:id="908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9084"/>
    <w:bookmarkStart w:name="z9546" w:id="908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9085"/>
    <w:bookmarkStart w:name="z9547" w:id="908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086"/>
    <w:bookmarkStart w:name="z9548" w:id="9087"/>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9087"/>
    <w:bookmarkStart w:name="z9549" w:id="908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088"/>
    <w:bookmarkStart w:name="z9550" w:id="908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9089"/>
    <w:bookmarkStart w:name="z9551" w:id="9090"/>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9090"/>
    <w:bookmarkStart w:name="z9552" w:id="909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9091"/>
    <w:bookmarkStart w:name="z9553" w:id="909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9092"/>
    <w:bookmarkStart w:name="z9554" w:id="909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093"/>
    <w:bookmarkStart w:name="z9555" w:id="909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094"/>
    <w:bookmarkStart w:name="z9556" w:id="909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095"/>
    <w:bookmarkStart w:name="z9557" w:id="909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096"/>
    <w:bookmarkStart w:name="z9558" w:id="9097"/>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9097"/>
    <w:bookmarkStart w:name="z9559" w:id="9098"/>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90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561" w:id="909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099"/>
    <w:bookmarkStart w:name="z9562" w:id="910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63" w:id="9101"/>
    <w:p>
      <w:pPr>
        <w:spacing w:after="0"/>
        <w:ind w:left="0"/>
        <w:jc w:val="both"/>
      </w:pPr>
      <w:r>
        <w:rPr>
          <w:rFonts w:ascii="Times New Roman"/>
          <w:b w:val="false"/>
          <w:i w:val="false"/>
          <w:color w:val="000000"/>
          <w:sz w:val="28"/>
        </w:rPr>
        <w:t>
      15. Құқықтары және міндеттері:</w:t>
      </w:r>
    </w:p>
    <w:bookmarkEnd w:id="9101"/>
    <w:bookmarkStart w:name="z9564" w:id="910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102"/>
    <w:bookmarkStart w:name="z9565" w:id="910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103"/>
    <w:bookmarkStart w:name="z9566" w:id="910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104"/>
    <w:bookmarkStart w:name="z9567" w:id="910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105"/>
    <w:bookmarkStart w:name="z9568" w:id="9106"/>
    <w:p>
      <w:pPr>
        <w:spacing w:after="0"/>
        <w:ind w:left="0"/>
        <w:jc w:val="left"/>
      </w:pPr>
      <w:r>
        <w:rPr>
          <w:rFonts w:ascii="Times New Roman"/>
          <w:b/>
          <w:i w:val="false"/>
          <w:color w:val="000000"/>
        </w:rPr>
        <w:t xml:space="preserve"> 3. Бөлім қызметін ұйымдастыру</w:t>
      </w:r>
    </w:p>
    <w:bookmarkEnd w:id="9106"/>
    <w:bookmarkStart w:name="z9569" w:id="9107"/>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9107"/>
    <w:bookmarkStart w:name="z9570" w:id="910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9108"/>
    <w:bookmarkStart w:name="z9571" w:id="9109"/>
    <w:p>
      <w:pPr>
        <w:spacing w:after="0"/>
        <w:ind w:left="0"/>
        <w:jc w:val="both"/>
      </w:pPr>
      <w:r>
        <w:rPr>
          <w:rFonts w:ascii="Times New Roman"/>
          <w:b w:val="false"/>
          <w:i w:val="false"/>
          <w:color w:val="000000"/>
          <w:sz w:val="28"/>
        </w:rPr>
        <w:t>
      18. Бөлім бастығының өкілеттіктері:</w:t>
      </w:r>
    </w:p>
    <w:bookmarkEnd w:id="9109"/>
    <w:bookmarkStart w:name="z9572" w:id="9110"/>
    <w:p>
      <w:pPr>
        <w:spacing w:after="0"/>
        <w:ind w:left="0"/>
        <w:jc w:val="both"/>
      </w:pPr>
      <w:r>
        <w:rPr>
          <w:rFonts w:ascii="Times New Roman"/>
          <w:b w:val="false"/>
          <w:i w:val="false"/>
          <w:color w:val="000000"/>
          <w:sz w:val="28"/>
        </w:rPr>
        <w:t>
      1) Бөлім атынан сенімхатсыз әрекет етеді;</w:t>
      </w:r>
    </w:p>
    <w:bookmarkEnd w:id="9110"/>
    <w:bookmarkStart w:name="z9573" w:id="911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111"/>
    <w:bookmarkStart w:name="z9574" w:id="911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9112"/>
    <w:bookmarkStart w:name="z9575" w:id="9113"/>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9113"/>
    <w:bookmarkStart w:name="z9576" w:id="911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114"/>
    <w:bookmarkStart w:name="z9577" w:id="911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115"/>
    <w:bookmarkStart w:name="z9578" w:id="911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116"/>
    <w:bookmarkStart w:name="z9579" w:id="911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117"/>
    <w:bookmarkStart w:name="z9580" w:id="911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9118"/>
    <w:bookmarkStart w:name="z9581" w:id="911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119"/>
    <w:bookmarkStart w:name="z9582" w:id="912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120"/>
    <w:bookmarkStart w:name="z9583" w:id="912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121"/>
    <w:bookmarkStart w:name="z9584" w:id="912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122"/>
    <w:bookmarkStart w:name="z9585" w:id="912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123"/>
    <w:bookmarkStart w:name="z9586" w:id="9124"/>
    <w:p>
      <w:pPr>
        <w:spacing w:after="0"/>
        <w:ind w:left="0"/>
        <w:jc w:val="both"/>
      </w:pPr>
      <w:r>
        <w:rPr>
          <w:rFonts w:ascii="Times New Roman"/>
          <w:b w:val="false"/>
          <w:i w:val="false"/>
          <w:color w:val="000000"/>
          <w:sz w:val="28"/>
        </w:rPr>
        <w:t>
      15) Бәйтерек ауданының аумағында орналасқан өртке қарсы қызметтерге қатысты аға жедел бастық болып табылады;</w:t>
      </w:r>
    </w:p>
    <w:bookmarkEnd w:id="9124"/>
    <w:bookmarkStart w:name="z9587" w:id="912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125"/>
    <w:bookmarkStart w:name="z9588" w:id="912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126"/>
    <w:bookmarkStart w:name="z9589" w:id="912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Ішкі істер министрлігінің Төтенше жағдайлар комитеті төрағасының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590" w:id="9128"/>
    <w:p>
      <w:pPr>
        <w:spacing w:after="0"/>
        <w:ind w:left="0"/>
        <w:jc w:val="left"/>
      </w:pPr>
      <w:r>
        <w:rPr>
          <w:rFonts w:ascii="Times New Roman"/>
          <w:b/>
          <w:i w:val="false"/>
          <w:color w:val="000000"/>
        </w:rPr>
        <w:t xml:space="preserve"> 4. Бөлімнің мүлкі</w:t>
      </w:r>
    </w:p>
    <w:bookmarkEnd w:id="9128"/>
    <w:bookmarkStart w:name="z9591" w:id="912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129"/>
    <w:bookmarkStart w:name="z9592" w:id="913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130"/>
    <w:bookmarkStart w:name="z9593" w:id="913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131"/>
    <w:bookmarkStart w:name="z9594" w:id="913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132"/>
    <w:bookmarkStart w:name="z9595" w:id="9133"/>
    <w:p>
      <w:pPr>
        <w:spacing w:after="0"/>
        <w:ind w:left="0"/>
        <w:jc w:val="left"/>
      </w:pPr>
      <w:r>
        <w:rPr>
          <w:rFonts w:ascii="Times New Roman"/>
          <w:b/>
          <w:i w:val="false"/>
          <w:color w:val="000000"/>
        </w:rPr>
        <w:t xml:space="preserve"> 5. Бөлімді қайта ұйымдастыру және тарату</w:t>
      </w:r>
    </w:p>
    <w:bookmarkEnd w:id="9133"/>
    <w:bookmarkStart w:name="z9596" w:id="913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115-қосымша</w:t>
            </w:r>
          </w:p>
        </w:tc>
      </w:tr>
    </w:tbl>
    <w:bookmarkStart w:name="z9598" w:id="9135"/>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Батыс Қазақстан облысының Төтенше жағдайлар</w:t>
      </w:r>
      <w:r>
        <w:br/>
      </w:r>
      <w:r>
        <w:rPr>
          <w:rFonts w:ascii="Times New Roman"/>
          <w:b/>
          <w:i w:val="false"/>
          <w:color w:val="000000"/>
        </w:rPr>
        <w:t>департаменті Қазталов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9135"/>
    <w:bookmarkStart w:name="z9600" w:id="913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Батыс Қазақстан облысының Төтенше жағдайлар департаменті Қазталов ауданының төтенше жағдайлар бөлімі (бұдан әрі – Бөлім) Қазақстан Республикасы Ішкі істер министрлігінің Төтенше жағдайлар комитеті Батыс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9136"/>
    <w:bookmarkStart w:name="z9601" w:id="913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9137"/>
    <w:bookmarkStart w:name="z9602" w:id="913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138"/>
    <w:bookmarkStart w:name="z9603" w:id="913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139"/>
    <w:bookmarkStart w:name="z9604" w:id="914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140"/>
    <w:bookmarkStart w:name="z9605" w:id="914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141"/>
    <w:bookmarkStart w:name="z9606" w:id="914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142"/>
    <w:bookmarkStart w:name="z9607" w:id="9143"/>
    <w:p>
      <w:pPr>
        <w:spacing w:after="0"/>
        <w:ind w:left="0"/>
        <w:jc w:val="both"/>
      </w:pPr>
      <w:r>
        <w:rPr>
          <w:rFonts w:ascii="Times New Roman"/>
          <w:b w:val="false"/>
          <w:i w:val="false"/>
          <w:color w:val="000000"/>
          <w:sz w:val="28"/>
        </w:rPr>
        <w:t>
      8. Бөлімнің заңды мекенжайы: Қазақстан Республикасы, индекс 090700, Батыс Қазақстан облысы, Қазталов ауданы, Қазталов кенті, Желтоқсан көшесі, 27 үй.</w:t>
      </w:r>
    </w:p>
    <w:bookmarkEnd w:id="9143"/>
    <w:bookmarkStart w:name="z9608" w:id="914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Батыс Қазақстан облысының Төтенше жағдайлар департаменті Қазталов ауданының төтенше жағдайлар бөлімі" республикалық мемлекеттік мекемесі.</w:t>
      </w:r>
    </w:p>
    <w:bookmarkEnd w:id="9144"/>
    <w:bookmarkStart w:name="z9609" w:id="9145"/>
    <w:p>
      <w:pPr>
        <w:spacing w:after="0"/>
        <w:ind w:left="0"/>
        <w:jc w:val="both"/>
      </w:pPr>
      <w:r>
        <w:rPr>
          <w:rFonts w:ascii="Times New Roman"/>
          <w:b w:val="false"/>
          <w:i w:val="false"/>
          <w:color w:val="000000"/>
          <w:sz w:val="28"/>
        </w:rPr>
        <w:t>
      10. Осы Ереже Бөлімнің құрылтай құжаты болып табылады.</w:t>
      </w:r>
    </w:p>
    <w:bookmarkEnd w:id="9145"/>
    <w:bookmarkStart w:name="z9610" w:id="914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146"/>
    <w:bookmarkStart w:name="z9611" w:id="9147"/>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147"/>
    <w:bookmarkStart w:name="z9612" w:id="914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148"/>
    <w:bookmarkStart w:name="z9613" w:id="9149"/>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9149"/>
    <w:bookmarkStart w:name="z9614" w:id="9150"/>
    <w:p>
      <w:pPr>
        <w:spacing w:after="0"/>
        <w:ind w:left="0"/>
        <w:jc w:val="both"/>
      </w:pPr>
      <w:r>
        <w:rPr>
          <w:rFonts w:ascii="Times New Roman"/>
          <w:b w:val="false"/>
          <w:i w:val="false"/>
          <w:color w:val="000000"/>
          <w:sz w:val="28"/>
        </w:rPr>
        <w:t>
      13. Бөлімнің міндеттері:</w:t>
      </w:r>
    </w:p>
    <w:bookmarkEnd w:id="9150"/>
    <w:bookmarkStart w:name="z9615" w:id="915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151"/>
    <w:bookmarkStart w:name="z9616" w:id="915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152"/>
    <w:bookmarkStart w:name="z9617" w:id="915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153"/>
    <w:bookmarkStart w:name="z9618" w:id="915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154"/>
    <w:bookmarkStart w:name="z9619" w:id="9155"/>
    <w:p>
      <w:pPr>
        <w:spacing w:after="0"/>
        <w:ind w:left="0"/>
        <w:jc w:val="both"/>
      </w:pPr>
      <w:r>
        <w:rPr>
          <w:rFonts w:ascii="Times New Roman"/>
          <w:b w:val="false"/>
          <w:i w:val="false"/>
          <w:color w:val="000000"/>
          <w:sz w:val="28"/>
        </w:rPr>
        <w:t>
      14. Бөлімнің функциялары:</w:t>
      </w:r>
    </w:p>
    <w:bookmarkEnd w:id="9155"/>
    <w:bookmarkStart w:name="z9620" w:id="915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156"/>
    <w:bookmarkStart w:name="z9621" w:id="915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157"/>
    <w:bookmarkStart w:name="z9622" w:id="915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158"/>
    <w:bookmarkStart w:name="z9623" w:id="915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159"/>
    <w:bookmarkStart w:name="z9624" w:id="916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160"/>
    <w:bookmarkStart w:name="z9625" w:id="916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161"/>
    <w:bookmarkStart w:name="z9626" w:id="916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162"/>
    <w:bookmarkStart w:name="z9627" w:id="9163"/>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9163"/>
    <w:bookmarkStart w:name="z9628" w:id="916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164"/>
    <w:bookmarkStart w:name="z9629" w:id="916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165"/>
    <w:bookmarkStart w:name="z9630" w:id="916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166"/>
    <w:bookmarkStart w:name="z9631" w:id="916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633" w:id="916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9168"/>
    <w:bookmarkStart w:name="z9634" w:id="916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9169"/>
    <w:bookmarkStart w:name="z9635" w:id="917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9170"/>
    <w:bookmarkStart w:name="z9636" w:id="917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171"/>
    <w:bookmarkStart w:name="z9637" w:id="917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9172"/>
    <w:bookmarkStart w:name="z9638" w:id="917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9173"/>
    <w:bookmarkStart w:name="z9639" w:id="917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174"/>
    <w:bookmarkStart w:name="z9640" w:id="917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9175"/>
    <w:bookmarkStart w:name="z9641" w:id="917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176"/>
    <w:bookmarkStart w:name="z9642" w:id="917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9177"/>
    <w:bookmarkStart w:name="z9643" w:id="917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9178"/>
    <w:bookmarkStart w:name="z9644" w:id="917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9179"/>
    <w:bookmarkStart w:name="z9645" w:id="918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9180"/>
    <w:bookmarkStart w:name="z9646" w:id="918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181"/>
    <w:bookmarkStart w:name="z9647" w:id="918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182"/>
    <w:bookmarkStart w:name="z9648" w:id="918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183"/>
    <w:bookmarkStart w:name="z9649" w:id="918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184"/>
    <w:bookmarkStart w:name="z9650" w:id="9185"/>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9185"/>
    <w:bookmarkStart w:name="z9651" w:id="9186"/>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9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653" w:id="918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187"/>
    <w:bookmarkStart w:name="z9654" w:id="918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1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655" w:id="9189"/>
    <w:p>
      <w:pPr>
        <w:spacing w:after="0"/>
        <w:ind w:left="0"/>
        <w:jc w:val="both"/>
      </w:pPr>
      <w:r>
        <w:rPr>
          <w:rFonts w:ascii="Times New Roman"/>
          <w:b w:val="false"/>
          <w:i w:val="false"/>
          <w:color w:val="000000"/>
          <w:sz w:val="28"/>
        </w:rPr>
        <w:t>
      15. Құқықтары және міндеттері:</w:t>
      </w:r>
    </w:p>
    <w:bookmarkEnd w:id="9189"/>
    <w:bookmarkStart w:name="z9656" w:id="919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190"/>
    <w:bookmarkStart w:name="z9657" w:id="919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191"/>
    <w:bookmarkStart w:name="z9658" w:id="919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192"/>
    <w:bookmarkStart w:name="z9659" w:id="919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193"/>
    <w:bookmarkStart w:name="z9660" w:id="9194"/>
    <w:p>
      <w:pPr>
        <w:spacing w:after="0"/>
        <w:ind w:left="0"/>
        <w:jc w:val="left"/>
      </w:pPr>
      <w:r>
        <w:rPr>
          <w:rFonts w:ascii="Times New Roman"/>
          <w:b/>
          <w:i w:val="false"/>
          <w:color w:val="000000"/>
        </w:rPr>
        <w:t xml:space="preserve"> 3. Бөлім қызметін ұйымдастыру</w:t>
      </w:r>
    </w:p>
    <w:bookmarkEnd w:id="9194"/>
    <w:bookmarkStart w:name="z9661" w:id="919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9195"/>
    <w:bookmarkStart w:name="z9662" w:id="919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9196"/>
    <w:bookmarkStart w:name="z9663" w:id="9197"/>
    <w:p>
      <w:pPr>
        <w:spacing w:after="0"/>
        <w:ind w:left="0"/>
        <w:jc w:val="both"/>
      </w:pPr>
      <w:r>
        <w:rPr>
          <w:rFonts w:ascii="Times New Roman"/>
          <w:b w:val="false"/>
          <w:i w:val="false"/>
          <w:color w:val="000000"/>
          <w:sz w:val="28"/>
        </w:rPr>
        <w:t>
      18. Бөлім бастығының өкілеттіктері:</w:t>
      </w:r>
    </w:p>
    <w:bookmarkEnd w:id="9197"/>
    <w:bookmarkStart w:name="z9664" w:id="9198"/>
    <w:p>
      <w:pPr>
        <w:spacing w:after="0"/>
        <w:ind w:left="0"/>
        <w:jc w:val="both"/>
      </w:pPr>
      <w:r>
        <w:rPr>
          <w:rFonts w:ascii="Times New Roman"/>
          <w:b w:val="false"/>
          <w:i w:val="false"/>
          <w:color w:val="000000"/>
          <w:sz w:val="28"/>
        </w:rPr>
        <w:t>
      1) Бөлім атынан сенімхатсыз әрекет етеді;</w:t>
      </w:r>
    </w:p>
    <w:bookmarkEnd w:id="9198"/>
    <w:bookmarkStart w:name="z9665" w:id="919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199"/>
    <w:bookmarkStart w:name="z9666" w:id="920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9200"/>
    <w:bookmarkStart w:name="z9667" w:id="9201"/>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9201"/>
    <w:bookmarkStart w:name="z9668" w:id="920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202"/>
    <w:bookmarkStart w:name="z9669" w:id="920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203"/>
    <w:bookmarkStart w:name="z9670" w:id="920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204"/>
    <w:bookmarkStart w:name="z9671" w:id="920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205"/>
    <w:bookmarkStart w:name="z9672" w:id="920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9206"/>
    <w:bookmarkStart w:name="z9673" w:id="920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207"/>
    <w:bookmarkStart w:name="z9674" w:id="920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208"/>
    <w:bookmarkStart w:name="z9675" w:id="920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209"/>
    <w:bookmarkStart w:name="z9676" w:id="921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210"/>
    <w:bookmarkStart w:name="z9677" w:id="921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211"/>
    <w:bookmarkStart w:name="z9678" w:id="9212"/>
    <w:p>
      <w:pPr>
        <w:spacing w:after="0"/>
        <w:ind w:left="0"/>
        <w:jc w:val="both"/>
      </w:pPr>
      <w:r>
        <w:rPr>
          <w:rFonts w:ascii="Times New Roman"/>
          <w:b w:val="false"/>
          <w:i w:val="false"/>
          <w:color w:val="000000"/>
          <w:sz w:val="28"/>
        </w:rPr>
        <w:t>
      15) Қазталов ауданының аумағында орналасқан өртке қарсы қызметтерге қатысты аға жедел бастық болып табылады;</w:t>
      </w:r>
    </w:p>
    <w:bookmarkEnd w:id="9212"/>
    <w:bookmarkStart w:name="z9679" w:id="921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213"/>
    <w:bookmarkStart w:name="z9680" w:id="921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214"/>
    <w:bookmarkStart w:name="z9681" w:id="921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215"/>
    <w:bookmarkStart w:name="z9682" w:id="9216"/>
    <w:p>
      <w:pPr>
        <w:spacing w:after="0"/>
        <w:ind w:left="0"/>
        <w:jc w:val="left"/>
      </w:pPr>
      <w:r>
        <w:rPr>
          <w:rFonts w:ascii="Times New Roman"/>
          <w:b/>
          <w:i w:val="false"/>
          <w:color w:val="000000"/>
        </w:rPr>
        <w:t xml:space="preserve"> 4. Бөлімнің мүлкі</w:t>
      </w:r>
    </w:p>
    <w:bookmarkEnd w:id="9216"/>
    <w:bookmarkStart w:name="z9683" w:id="921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217"/>
    <w:bookmarkStart w:name="z9684" w:id="921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218"/>
    <w:bookmarkStart w:name="z9685" w:id="921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219"/>
    <w:bookmarkStart w:name="z9686" w:id="922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220"/>
    <w:bookmarkStart w:name="z9687" w:id="9221"/>
    <w:p>
      <w:pPr>
        <w:spacing w:after="0"/>
        <w:ind w:left="0"/>
        <w:jc w:val="left"/>
      </w:pPr>
      <w:r>
        <w:rPr>
          <w:rFonts w:ascii="Times New Roman"/>
          <w:b/>
          <w:i w:val="false"/>
          <w:color w:val="000000"/>
        </w:rPr>
        <w:t xml:space="preserve"> 5. Бөлімді қайта ұйымдастыру және тарату</w:t>
      </w:r>
    </w:p>
    <w:bookmarkEnd w:id="9221"/>
    <w:bookmarkStart w:name="z9688" w:id="922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116-қосымша</w:t>
            </w:r>
          </w:p>
        </w:tc>
      </w:tr>
    </w:tbl>
    <w:bookmarkStart w:name="z9690" w:id="9223"/>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Батыс Қазақстан облысының Төтенше жағдайлар</w:t>
      </w:r>
      <w:r>
        <w:br/>
      </w:r>
      <w:r>
        <w:rPr>
          <w:rFonts w:ascii="Times New Roman"/>
          <w:b/>
          <w:i w:val="false"/>
          <w:color w:val="000000"/>
        </w:rPr>
        <w:t>департаменті Қаратөбе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9223"/>
    <w:bookmarkStart w:name="z9692" w:id="922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Батыс Қазақстан облысының Төтенше жағдайлар департаменті Қаратөбе ауданының төтенше жағдайлар бөлімі (бұдан әрі – Бөлім) Қазақстан Республикасы Ішкі істер министрлігінің Төтенше жағдайлар комитеті Батыс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9224"/>
    <w:bookmarkStart w:name="z9693" w:id="922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9225"/>
    <w:bookmarkStart w:name="z9694" w:id="922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226"/>
    <w:bookmarkStart w:name="z9695" w:id="922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227"/>
    <w:bookmarkStart w:name="z9696" w:id="922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228"/>
    <w:bookmarkStart w:name="z9697" w:id="922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229"/>
    <w:bookmarkStart w:name="z9698" w:id="923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230"/>
    <w:bookmarkStart w:name="z9699" w:id="9231"/>
    <w:p>
      <w:pPr>
        <w:spacing w:after="0"/>
        <w:ind w:left="0"/>
        <w:jc w:val="both"/>
      </w:pPr>
      <w:r>
        <w:rPr>
          <w:rFonts w:ascii="Times New Roman"/>
          <w:b w:val="false"/>
          <w:i w:val="false"/>
          <w:color w:val="000000"/>
          <w:sz w:val="28"/>
        </w:rPr>
        <w:t>
      8. Бөлімнің заңды мекенжайы: Қазақстан Республикасы, индекс 090800, Батыс Қазақстан облысы, Қаратөбе ауданы, Қаратөбе кенті, Датұлы көшесі, 19 үй.</w:t>
      </w:r>
    </w:p>
    <w:bookmarkEnd w:id="9231"/>
    <w:bookmarkStart w:name="z9700" w:id="923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Батыс Қазақстан облысының Төтенше жағдайлар департаменті Қаратөбе ауданының төтенше жағдайлар бөлімі" республикалық мемлекеттік мекемесі.</w:t>
      </w:r>
    </w:p>
    <w:bookmarkEnd w:id="9232"/>
    <w:bookmarkStart w:name="z9701" w:id="9233"/>
    <w:p>
      <w:pPr>
        <w:spacing w:after="0"/>
        <w:ind w:left="0"/>
        <w:jc w:val="both"/>
      </w:pPr>
      <w:r>
        <w:rPr>
          <w:rFonts w:ascii="Times New Roman"/>
          <w:b w:val="false"/>
          <w:i w:val="false"/>
          <w:color w:val="000000"/>
          <w:sz w:val="28"/>
        </w:rPr>
        <w:t>
      10. Осы Ереже Бөлімнің құрылтай құжаты болып табылады.</w:t>
      </w:r>
    </w:p>
    <w:bookmarkEnd w:id="9233"/>
    <w:bookmarkStart w:name="z9702" w:id="923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234"/>
    <w:bookmarkStart w:name="z9703" w:id="9235"/>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235"/>
    <w:bookmarkStart w:name="z9704" w:id="923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36"/>
    <w:bookmarkStart w:name="z9705" w:id="9237"/>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9237"/>
    <w:bookmarkStart w:name="z9706" w:id="9238"/>
    <w:p>
      <w:pPr>
        <w:spacing w:after="0"/>
        <w:ind w:left="0"/>
        <w:jc w:val="both"/>
      </w:pPr>
      <w:r>
        <w:rPr>
          <w:rFonts w:ascii="Times New Roman"/>
          <w:b w:val="false"/>
          <w:i w:val="false"/>
          <w:color w:val="000000"/>
          <w:sz w:val="28"/>
        </w:rPr>
        <w:t>
      13. Бөлімнің міндеттері:</w:t>
      </w:r>
    </w:p>
    <w:bookmarkEnd w:id="9238"/>
    <w:bookmarkStart w:name="z9707" w:id="923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239"/>
    <w:bookmarkStart w:name="z9708" w:id="924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240"/>
    <w:bookmarkStart w:name="z9709" w:id="924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241"/>
    <w:bookmarkStart w:name="z9710" w:id="924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242"/>
    <w:bookmarkStart w:name="z9711" w:id="9243"/>
    <w:p>
      <w:pPr>
        <w:spacing w:after="0"/>
        <w:ind w:left="0"/>
        <w:jc w:val="both"/>
      </w:pPr>
      <w:r>
        <w:rPr>
          <w:rFonts w:ascii="Times New Roman"/>
          <w:b w:val="false"/>
          <w:i w:val="false"/>
          <w:color w:val="000000"/>
          <w:sz w:val="28"/>
        </w:rPr>
        <w:t>
      14. Бөлімнің функциялары:</w:t>
      </w:r>
    </w:p>
    <w:bookmarkEnd w:id="9243"/>
    <w:bookmarkStart w:name="z9712" w:id="924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244"/>
    <w:bookmarkStart w:name="z9713" w:id="924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245"/>
    <w:bookmarkStart w:name="z9714" w:id="924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246"/>
    <w:bookmarkStart w:name="z9715" w:id="924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247"/>
    <w:bookmarkStart w:name="z9716" w:id="924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248"/>
    <w:bookmarkStart w:name="z9717" w:id="924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249"/>
    <w:bookmarkStart w:name="z9718" w:id="925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250"/>
    <w:bookmarkStart w:name="z9719" w:id="925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251"/>
    <w:bookmarkStart w:name="z9720" w:id="925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252"/>
    <w:bookmarkStart w:name="z9721" w:id="925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253"/>
    <w:bookmarkStart w:name="z9722" w:id="925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254"/>
    <w:bookmarkStart w:name="z9723" w:id="925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2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25" w:id="925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9256"/>
    <w:bookmarkStart w:name="z9726" w:id="925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9257"/>
    <w:bookmarkStart w:name="z9727" w:id="925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9258"/>
    <w:bookmarkStart w:name="z9728" w:id="925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259"/>
    <w:bookmarkStart w:name="z9729" w:id="926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9260"/>
    <w:bookmarkStart w:name="z9730" w:id="926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9261"/>
    <w:bookmarkStart w:name="z9731" w:id="926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262"/>
    <w:bookmarkStart w:name="z9732" w:id="926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9263"/>
    <w:bookmarkStart w:name="z9733" w:id="926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264"/>
    <w:bookmarkStart w:name="z9734" w:id="926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9265"/>
    <w:bookmarkStart w:name="z9735" w:id="926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9266"/>
    <w:bookmarkStart w:name="z9736" w:id="926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9267"/>
    <w:bookmarkStart w:name="z9737" w:id="926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9268"/>
    <w:bookmarkStart w:name="z9738" w:id="926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269"/>
    <w:bookmarkStart w:name="z9739" w:id="927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270"/>
    <w:bookmarkStart w:name="z9740" w:id="927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271"/>
    <w:bookmarkStart w:name="z9741" w:id="927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272"/>
    <w:bookmarkStart w:name="z9742" w:id="9273"/>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9273"/>
    <w:bookmarkStart w:name="z9743" w:id="9274"/>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92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745" w:id="927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275"/>
    <w:bookmarkStart w:name="z9746" w:id="927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2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47" w:id="9277"/>
    <w:p>
      <w:pPr>
        <w:spacing w:after="0"/>
        <w:ind w:left="0"/>
        <w:jc w:val="both"/>
      </w:pPr>
      <w:r>
        <w:rPr>
          <w:rFonts w:ascii="Times New Roman"/>
          <w:b w:val="false"/>
          <w:i w:val="false"/>
          <w:color w:val="000000"/>
          <w:sz w:val="28"/>
        </w:rPr>
        <w:t>
      15. Құқықтары және міндеттері:</w:t>
      </w:r>
    </w:p>
    <w:bookmarkEnd w:id="9277"/>
    <w:bookmarkStart w:name="z9748" w:id="927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278"/>
    <w:bookmarkStart w:name="z9749" w:id="927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279"/>
    <w:bookmarkStart w:name="z9750" w:id="928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280"/>
    <w:bookmarkStart w:name="z9751" w:id="928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281"/>
    <w:bookmarkStart w:name="z9752" w:id="9282"/>
    <w:p>
      <w:pPr>
        <w:spacing w:after="0"/>
        <w:ind w:left="0"/>
        <w:jc w:val="left"/>
      </w:pPr>
      <w:r>
        <w:rPr>
          <w:rFonts w:ascii="Times New Roman"/>
          <w:b/>
          <w:i w:val="false"/>
          <w:color w:val="000000"/>
        </w:rPr>
        <w:t xml:space="preserve"> 3. Бөлім қызметін ұйымдастыру</w:t>
      </w:r>
    </w:p>
    <w:bookmarkEnd w:id="9282"/>
    <w:bookmarkStart w:name="z9753" w:id="928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9283"/>
    <w:bookmarkStart w:name="z9754" w:id="928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9284"/>
    <w:bookmarkStart w:name="z9755" w:id="9285"/>
    <w:p>
      <w:pPr>
        <w:spacing w:after="0"/>
        <w:ind w:left="0"/>
        <w:jc w:val="both"/>
      </w:pPr>
      <w:r>
        <w:rPr>
          <w:rFonts w:ascii="Times New Roman"/>
          <w:b w:val="false"/>
          <w:i w:val="false"/>
          <w:color w:val="000000"/>
          <w:sz w:val="28"/>
        </w:rPr>
        <w:t>
      18. Бөлім бастығының өкілеттіктері:</w:t>
      </w:r>
    </w:p>
    <w:bookmarkEnd w:id="9285"/>
    <w:bookmarkStart w:name="z9756" w:id="9286"/>
    <w:p>
      <w:pPr>
        <w:spacing w:after="0"/>
        <w:ind w:left="0"/>
        <w:jc w:val="both"/>
      </w:pPr>
      <w:r>
        <w:rPr>
          <w:rFonts w:ascii="Times New Roman"/>
          <w:b w:val="false"/>
          <w:i w:val="false"/>
          <w:color w:val="000000"/>
          <w:sz w:val="28"/>
        </w:rPr>
        <w:t>
      1) Бөлім атынан сенімхатсыз әрекет етеді;</w:t>
      </w:r>
    </w:p>
    <w:bookmarkEnd w:id="9286"/>
    <w:bookmarkStart w:name="z9757" w:id="928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287"/>
    <w:bookmarkStart w:name="z9758" w:id="928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9288"/>
    <w:bookmarkStart w:name="z9759" w:id="9289"/>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9289"/>
    <w:bookmarkStart w:name="z9760" w:id="929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290"/>
    <w:bookmarkStart w:name="z9761" w:id="929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291"/>
    <w:bookmarkStart w:name="z9762" w:id="929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292"/>
    <w:bookmarkStart w:name="z9763" w:id="929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293"/>
    <w:bookmarkStart w:name="z9764" w:id="929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9294"/>
    <w:bookmarkStart w:name="z9765" w:id="929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295"/>
    <w:bookmarkStart w:name="z9766" w:id="929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296"/>
    <w:bookmarkStart w:name="z9767" w:id="929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297"/>
    <w:bookmarkStart w:name="z9768" w:id="929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298"/>
    <w:bookmarkStart w:name="z9769" w:id="929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299"/>
    <w:bookmarkStart w:name="z9770" w:id="9300"/>
    <w:p>
      <w:pPr>
        <w:spacing w:after="0"/>
        <w:ind w:left="0"/>
        <w:jc w:val="both"/>
      </w:pPr>
      <w:r>
        <w:rPr>
          <w:rFonts w:ascii="Times New Roman"/>
          <w:b w:val="false"/>
          <w:i w:val="false"/>
          <w:color w:val="000000"/>
          <w:sz w:val="28"/>
        </w:rPr>
        <w:t>
      15) Қаратөбе ауданының аумағында орналасқан өртке қарсы қызметтерге қатысты аға жедел бастық болып табылады;</w:t>
      </w:r>
    </w:p>
    <w:bookmarkEnd w:id="9300"/>
    <w:bookmarkStart w:name="z9771" w:id="930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301"/>
    <w:bookmarkStart w:name="z9772" w:id="930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302"/>
    <w:bookmarkStart w:name="z9773" w:id="930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303"/>
    <w:bookmarkStart w:name="z9774" w:id="9304"/>
    <w:p>
      <w:pPr>
        <w:spacing w:after="0"/>
        <w:ind w:left="0"/>
        <w:jc w:val="left"/>
      </w:pPr>
      <w:r>
        <w:rPr>
          <w:rFonts w:ascii="Times New Roman"/>
          <w:b/>
          <w:i w:val="false"/>
          <w:color w:val="000000"/>
        </w:rPr>
        <w:t xml:space="preserve"> 4. Бөлімнің мүлкі</w:t>
      </w:r>
    </w:p>
    <w:bookmarkEnd w:id="9304"/>
    <w:bookmarkStart w:name="z9775" w:id="930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305"/>
    <w:bookmarkStart w:name="z9776" w:id="930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306"/>
    <w:bookmarkStart w:name="z9777" w:id="930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307"/>
    <w:bookmarkStart w:name="z9778" w:id="930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308"/>
    <w:bookmarkStart w:name="z9779" w:id="9309"/>
    <w:p>
      <w:pPr>
        <w:spacing w:after="0"/>
        <w:ind w:left="0"/>
        <w:jc w:val="left"/>
      </w:pPr>
      <w:r>
        <w:rPr>
          <w:rFonts w:ascii="Times New Roman"/>
          <w:b/>
          <w:i w:val="false"/>
          <w:color w:val="000000"/>
        </w:rPr>
        <w:t xml:space="preserve"> 5. Бөлімді қайта ұйымдастыру және тарату</w:t>
      </w:r>
    </w:p>
    <w:bookmarkEnd w:id="9309"/>
    <w:bookmarkStart w:name="z9780" w:id="931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3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117-қосымша</w:t>
            </w:r>
          </w:p>
        </w:tc>
      </w:tr>
    </w:tbl>
    <w:bookmarkStart w:name="z9782" w:id="9311"/>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Батыс Қазақстан облысының Төтенше жағдайлар</w:t>
      </w:r>
      <w:r>
        <w:br/>
      </w:r>
      <w:r>
        <w:rPr>
          <w:rFonts w:ascii="Times New Roman"/>
          <w:b/>
          <w:i w:val="false"/>
          <w:color w:val="000000"/>
        </w:rPr>
        <w:t>департаменті Сырым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9311"/>
    <w:bookmarkStart w:name="z9784" w:id="931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Батыс Қазақстан облысының Төтенше жағдайлар департаменті Сырым ауданының Төтенше жағдайлар бөлімі (бұдан әрі – Бөлім) Қазақстан Республикасы Ішкі істер министрлігінің Төтенше жағдайлар комитеті Батыс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9312"/>
    <w:bookmarkStart w:name="z9785" w:id="931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9313"/>
    <w:bookmarkStart w:name="z9786" w:id="931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314"/>
    <w:bookmarkStart w:name="z9787" w:id="931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315"/>
    <w:bookmarkStart w:name="z9788" w:id="931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316"/>
    <w:bookmarkStart w:name="z9789" w:id="931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317"/>
    <w:bookmarkStart w:name="z9790" w:id="931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318"/>
    <w:bookmarkStart w:name="z9791" w:id="9319"/>
    <w:p>
      <w:pPr>
        <w:spacing w:after="0"/>
        <w:ind w:left="0"/>
        <w:jc w:val="both"/>
      </w:pPr>
      <w:r>
        <w:rPr>
          <w:rFonts w:ascii="Times New Roman"/>
          <w:b w:val="false"/>
          <w:i w:val="false"/>
          <w:color w:val="000000"/>
          <w:sz w:val="28"/>
        </w:rPr>
        <w:t>
      8. Бөлімнің заңды мекенжайы: Қазақстан Республикасы, индекс 090900, Батыс Қазақстан облысы, Сырым ауданы, Жымпиты селосы, Сейфуллин көшесі, 32 үй.</w:t>
      </w:r>
    </w:p>
    <w:bookmarkEnd w:id="9319"/>
    <w:bookmarkStart w:name="z9792" w:id="9320"/>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Батыс Қазақстан облысының Төтенше жағдайлар департаменті Сырым ауданының төтенше жағдайлар бөлімі" республикалық мемлекеттік мекемесі.</w:t>
      </w:r>
    </w:p>
    <w:bookmarkEnd w:id="9320"/>
    <w:bookmarkStart w:name="z9793" w:id="9321"/>
    <w:p>
      <w:pPr>
        <w:spacing w:after="0"/>
        <w:ind w:left="0"/>
        <w:jc w:val="both"/>
      </w:pPr>
      <w:r>
        <w:rPr>
          <w:rFonts w:ascii="Times New Roman"/>
          <w:b w:val="false"/>
          <w:i w:val="false"/>
          <w:color w:val="000000"/>
          <w:sz w:val="28"/>
        </w:rPr>
        <w:t>
      10. Осы Ереже Бөлімнің құрылтай құжаты болып табылады.</w:t>
      </w:r>
    </w:p>
    <w:bookmarkEnd w:id="9321"/>
    <w:bookmarkStart w:name="z9794" w:id="932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322"/>
    <w:bookmarkStart w:name="z9795" w:id="9323"/>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323"/>
    <w:bookmarkStart w:name="z9796" w:id="932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324"/>
    <w:bookmarkStart w:name="z9797" w:id="9325"/>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9325"/>
    <w:bookmarkStart w:name="z9798" w:id="9326"/>
    <w:p>
      <w:pPr>
        <w:spacing w:after="0"/>
        <w:ind w:left="0"/>
        <w:jc w:val="both"/>
      </w:pPr>
      <w:r>
        <w:rPr>
          <w:rFonts w:ascii="Times New Roman"/>
          <w:b w:val="false"/>
          <w:i w:val="false"/>
          <w:color w:val="000000"/>
          <w:sz w:val="28"/>
        </w:rPr>
        <w:t>
      13. Бөлімнің міндеттері:</w:t>
      </w:r>
    </w:p>
    <w:bookmarkEnd w:id="9326"/>
    <w:bookmarkStart w:name="z9799" w:id="932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327"/>
    <w:bookmarkStart w:name="z9800" w:id="932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328"/>
    <w:bookmarkStart w:name="z9801" w:id="932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329"/>
    <w:bookmarkStart w:name="z9802" w:id="933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330"/>
    <w:bookmarkStart w:name="z9803" w:id="9331"/>
    <w:p>
      <w:pPr>
        <w:spacing w:after="0"/>
        <w:ind w:left="0"/>
        <w:jc w:val="both"/>
      </w:pPr>
      <w:r>
        <w:rPr>
          <w:rFonts w:ascii="Times New Roman"/>
          <w:b w:val="false"/>
          <w:i w:val="false"/>
          <w:color w:val="000000"/>
          <w:sz w:val="28"/>
        </w:rPr>
        <w:t>
      14. Бөлімнің функциялары:</w:t>
      </w:r>
    </w:p>
    <w:bookmarkEnd w:id="9331"/>
    <w:bookmarkStart w:name="z9804" w:id="93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332"/>
    <w:bookmarkStart w:name="z9805" w:id="933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333"/>
    <w:bookmarkStart w:name="z9806" w:id="933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334"/>
    <w:bookmarkStart w:name="z9807" w:id="933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335"/>
    <w:bookmarkStart w:name="z9808" w:id="933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336"/>
    <w:bookmarkStart w:name="z9809" w:id="933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337"/>
    <w:bookmarkStart w:name="z9810" w:id="933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338"/>
    <w:bookmarkStart w:name="z9811" w:id="933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339"/>
    <w:bookmarkStart w:name="z9812" w:id="934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340"/>
    <w:bookmarkStart w:name="z9813" w:id="934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341"/>
    <w:bookmarkStart w:name="z9814" w:id="934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342"/>
    <w:bookmarkStart w:name="z9815" w:id="934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3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17" w:id="934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9344"/>
    <w:bookmarkStart w:name="z9818" w:id="934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9345"/>
    <w:bookmarkStart w:name="z9819" w:id="934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9346"/>
    <w:bookmarkStart w:name="z9820" w:id="934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347"/>
    <w:bookmarkStart w:name="z9821" w:id="934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9348"/>
    <w:bookmarkStart w:name="z9822" w:id="934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9349"/>
    <w:bookmarkStart w:name="z9823" w:id="935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350"/>
    <w:bookmarkStart w:name="z9824" w:id="9351"/>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9351"/>
    <w:bookmarkStart w:name="z9825" w:id="935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352"/>
    <w:bookmarkStart w:name="z9826" w:id="935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9353"/>
    <w:bookmarkStart w:name="z9827" w:id="9354"/>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9354"/>
    <w:bookmarkStart w:name="z9828" w:id="935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9355"/>
    <w:bookmarkStart w:name="z9829" w:id="935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9356"/>
    <w:bookmarkStart w:name="z9830" w:id="935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357"/>
    <w:bookmarkStart w:name="z9831" w:id="935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358"/>
    <w:bookmarkStart w:name="z9832" w:id="935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359"/>
    <w:bookmarkStart w:name="z9833" w:id="936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360"/>
    <w:bookmarkStart w:name="z9834" w:id="9361"/>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9361"/>
    <w:bookmarkStart w:name="z9835" w:id="9362"/>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9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837" w:id="936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363"/>
    <w:bookmarkStart w:name="z9838" w:id="936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39" w:id="9365"/>
    <w:p>
      <w:pPr>
        <w:spacing w:after="0"/>
        <w:ind w:left="0"/>
        <w:jc w:val="both"/>
      </w:pPr>
      <w:r>
        <w:rPr>
          <w:rFonts w:ascii="Times New Roman"/>
          <w:b w:val="false"/>
          <w:i w:val="false"/>
          <w:color w:val="000000"/>
          <w:sz w:val="28"/>
        </w:rPr>
        <w:t>
      15. Құқықтары және міндеттері:</w:t>
      </w:r>
    </w:p>
    <w:bookmarkEnd w:id="9365"/>
    <w:bookmarkStart w:name="z9840" w:id="936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366"/>
    <w:bookmarkStart w:name="z9841" w:id="936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367"/>
    <w:bookmarkStart w:name="z9842" w:id="936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368"/>
    <w:bookmarkStart w:name="z9843" w:id="936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369"/>
    <w:bookmarkStart w:name="z9844" w:id="9370"/>
    <w:p>
      <w:pPr>
        <w:spacing w:after="0"/>
        <w:ind w:left="0"/>
        <w:jc w:val="left"/>
      </w:pPr>
      <w:r>
        <w:rPr>
          <w:rFonts w:ascii="Times New Roman"/>
          <w:b/>
          <w:i w:val="false"/>
          <w:color w:val="000000"/>
        </w:rPr>
        <w:t xml:space="preserve"> 3. Бөлім қызметін ұйымдастыру</w:t>
      </w:r>
    </w:p>
    <w:bookmarkEnd w:id="9370"/>
    <w:bookmarkStart w:name="z9845" w:id="9371"/>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9371"/>
    <w:bookmarkStart w:name="z9846" w:id="937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9372"/>
    <w:bookmarkStart w:name="z9847" w:id="9373"/>
    <w:p>
      <w:pPr>
        <w:spacing w:after="0"/>
        <w:ind w:left="0"/>
        <w:jc w:val="both"/>
      </w:pPr>
      <w:r>
        <w:rPr>
          <w:rFonts w:ascii="Times New Roman"/>
          <w:b w:val="false"/>
          <w:i w:val="false"/>
          <w:color w:val="000000"/>
          <w:sz w:val="28"/>
        </w:rPr>
        <w:t>
      18. Бөлім бастығының өкілеттіктері:</w:t>
      </w:r>
    </w:p>
    <w:bookmarkEnd w:id="9373"/>
    <w:bookmarkStart w:name="z9848" w:id="9374"/>
    <w:p>
      <w:pPr>
        <w:spacing w:after="0"/>
        <w:ind w:left="0"/>
        <w:jc w:val="both"/>
      </w:pPr>
      <w:r>
        <w:rPr>
          <w:rFonts w:ascii="Times New Roman"/>
          <w:b w:val="false"/>
          <w:i w:val="false"/>
          <w:color w:val="000000"/>
          <w:sz w:val="28"/>
        </w:rPr>
        <w:t>
      1) Бөлім атынан сенімхатсыз әрекет етеді;</w:t>
      </w:r>
    </w:p>
    <w:bookmarkEnd w:id="9374"/>
    <w:bookmarkStart w:name="z9849" w:id="937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375"/>
    <w:bookmarkStart w:name="z9850" w:id="937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9376"/>
    <w:bookmarkStart w:name="z9851" w:id="9377"/>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9377"/>
    <w:bookmarkStart w:name="z9852" w:id="937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378"/>
    <w:bookmarkStart w:name="z9853" w:id="937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379"/>
    <w:bookmarkStart w:name="z9854" w:id="938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380"/>
    <w:bookmarkStart w:name="z9855" w:id="938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381"/>
    <w:bookmarkStart w:name="z9856" w:id="938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9382"/>
    <w:bookmarkStart w:name="z9857" w:id="938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383"/>
    <w:bookmarkStart w:name="z9858" w:id="938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384"/>
    <w:bookmarkStart w:name="z9859" w:id="938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385"/>
    <w:bookmarkStart w:name="z9860" w:id="938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386"/>
    <w:bookmarkStart w:name="z9861" w:id="938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387"/>
    <w:bookmarkStart w:name="z9862" w:id="9388"/>
    <w:p>
      <w:pPr>
        <w:spacing w:after="0"/>
        <w:ind w:left="0"/>
        <w:jc w:val="both"/>
      </w:pPr>
      <w:r>
        <w:rPr>
          <w:rFonts w:ascii="Times New Roman"/>
          <w:b w:val="false"/>
          <w:i w:val="false"/>
          <w:color w:val="000000"/>
          <w:sz w:val="28"/>
        </w:rPr>
        <w:t>
      15) Сырым ауданының аумағында орналасқан өртке қарсы қызметтерге қатысты аға жедел бастық болып табылады;</w:t>
      </w:r>
    </w:p>
    <w:bookmarkEnd w:id="9388"/>
    <w:bookmarkStart w:name="z9863" w:id="938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389"/>
    <w:bookmarkStart w:name="z9864" w:id="939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390"/>
    <w:bookmarkStart w:name="z9865" w:id="939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391"/>
    <w:bookmarkStart w:name="z9866" w:id="9392"/>
    <w:p>
      <w:pPr>
        <w:spacing w:after="0"/>
        <w:ind w:left="0"/>
        <w:jc w:val="left"/>
      </w:pPr>
      <w:r>
        <w:rPr>
          <w:rFonts w:ascii="Times New Roman"/>
          <w:b/>
          <w:i w:val="false"/>
          <w:color w:val="000000"/>
        </w:rPr>
        <w:t xml:space="preserve"> 4. Бөлімнің мүлкі</w:t>
      </w:r>
    </w:p>
    <w:bookmarkEnd w:id="9392"/>
    <w:bookmarkStart w:name="z9867" w:id="939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393"/>
    <w:bookmarkStart w:name="z9868" w:id="939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394"/>
    <w:bookmarkStart w:name="z9869" w:id="939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395"/>
    <w:bookmarkStart w:name="z9870" w:id="939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396"/>
    <w:bookmarkStart w:name="z9871" w:id="9397"/>
    <w:p>
      <w:pPr>
        <w:spacing w:after="0"/>
        <w:ind w:left="0"/>
        <w:jc w:val="left"/>
      </w:pPr>
      <w:r>
        <w:rPr>
          <w:rFonts w:ascii="Times New Roman"/>
          <w:b/>
          <w:i w:val="false"/>
          <w:color w:val="000000"/>
        </w:rPr>
        <w:t xml:space="preserve"> 5. Бөлімді қайта ұйымдастыру және тарату</w:t>
      </w:r>
    </w:p>
    <w:bookmarkEnd w:id="9397"/>
    <w:bookmarkStart w:name="z9872" w:id="939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3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118-қосымша</w:t>
            </w:r>
          </w:p>
        </w:tc>
      </w:tr>
    </w:tbl>
    <w:bookmarkStart w:name="z9874" w:id="9399"/>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Батыс Қазақстан облысының Төтенше жағдайлар</w:t>
      </w:r>
      <w:r>
        <w:br/>
      </w:r>
      <w:r>
        <w:rPr>
          <w:rFonts w:ascii="Times New Roman"/>
          <w:b/>
          <w:i w:val="false"/>
          <w:color w:val="000000"/>
        </w:rPr>
        <w:t>департаменті Тасқала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9399"/>
    <w:bookmarkStart w:name="z9876" w:id="940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Батыс Қазақстан облысының Төтенше жағдайлар департаменті Тасқала ауданының төтенше жағдайлар бөлімі (бұдан әрі – Бөлім) Қазақстан Республикасы Ішкі істер министрлігінің Төтенше жағдайлар комитеті Батыс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9400"/>
    <w:bookmarkStart w:name="z9877" w:id="940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9401"/>
    <w:bookmarkStart w:name="z9878" w:id="940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402"/>
    <w:bookmarkStart w:name="z9879" w:id="940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403"/>
    <w:bookmarkStart w:name="z9880" w:id="9404"/>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404"/>
    <w:bookmarkStart w:name="z9881" w:id="940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405"/>
    <w:bookmarkStart w:name="z9882" w:id="940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406"/>
    <w:bookmarkStart w:name="z9883" w:id="9407"/>
    <w:p>
      <w:pPr>
        <w:spacing w:after="0"/>
        <w:ind w:left="0"/>
        <w:jc w:val="both"/>
      </w:pPr>
      <w:r>
        <w:rPr>
          <w:rFonts w:ascii="Times New Roman"/>
          <w:b w:val="false"/>
          <w:i w:val="false"/>
          <w:color w:val="000000"/>
          <w:sz w:val="28"/>
        </w:rPr>
        <w:t>
      8. Бөлімнің заңды мекенжайы: Қазақстан Республикасы, индекс 091000, Батыс Қазақстан облысы, Тасқала ауданы, Тасқала селосы, Қ. Рысқұлбеков көшесі, 4 үй.</w:t>
      </w:r>
    </w:p>
    <w:bookmarkEnd w:id="94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884" w:id="9408"/>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Батыс Қазақстан облысының Төтенше жағдайлар департаменті Тасқала ауданының төтенше жағдайлар бөлімі" республикалық мемлекеттік мекемесі.</w:t>
      </w:r>
    </w:p>
    <w:bookmarkEnd w:id="9408"/>
    <w:bookmarkStart w:name="z9885" w:id="9409"/>
    <w:p>
      <w:pPr>
        <w:spacing w:after="0"/>
        <w:ind w:left="0"/>
        <w:jc w:val="both"/>
      </w:pPr>
      <w:r>
        <w:rPr>
          <w:rFonts w:ascii="Times New Roman"/>
          <w:b w:val="false"/>
          <w:i w:val="false"/>
          <w:color w:val="000000"/>
          <w:sz w:val="28"/>
        </w:rPr>
        <w:t>
      10. Осы Ереже Бөлімнің құрылтай құжаты болып табылады.</w:t>
      </w:r>
    </w:p>
    <w:bookmarkEnd w:id="9409"/>
    <w:bookmarkStart w:name="z9886" w:id="941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410"/>
    <w:bookmarkStart w:name="z9887" w:id="9411"/>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411"/>
    <w:bookmarkStart w:name="z9888" w:id="941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412"/>
    <w:bookmarkStart w:name="z9889" w:id="9413"/>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9413"/>
    <w:bookmarkStart w:name="z9890" w:id="9414"/>
    <w:p>
      <w:pPr>
        <w:spacing w:after="0"/>
        <w:ind w:left="0"/>
        <w:jc w:val="both"/>
      </w:pPr>
      <w:r>
        <w:rPr>
          <w:rFonts w:ascii="Times New Roman"/>
          <w:b w:val="false"/>
          <w:i w:val="false"/>
          <w:color w:val="000000"/>
          <w:sz w:val="28"/>
        </w:rPr>
        <w:t>
      13. Бөлімнің міндеттері:</w:t>
      </w:r>
    </w:p>
    <w:bookmarkEnd w:id="9414"/>
    <w:bookmarkStart w:name="z9891" w:id="941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415"/>
    <w:bookmarkStart w:name="z9892" w:id="941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416"/>
    <w:bookmarkStart w:name="z9893" w:id="941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417"/>
    <w:bookmarkStart w:name="z9894" w:id="941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418"/>
    <w:bookmarkStart w:name="z9895" w:id="9419"/>
    <w:p>
      <w:pPr>
        <w:spacing w:after="0"/>
        <w:ind w:left="0"/>
        <w:jc w:val="both"/>
      </w:pPr>
      <w:r>
        <w:rPr>
          <w:rFonts w:ascii="Times New Roman"/>
          <w:b w:val="false"/>
          <w:i w:val="false"/>
          <w:color w:val="000000"/>
          <w:sz w:val="28"/>
        </w:rPr>
        <w:t>
      14. Бөлімнің функциялары:</w:t>
      </w:r>
    </w:p>
    <w:bookmarkEnd w:id="9419"/>
    <w:bookmarkStart w:name="z9896" w:id="942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420"/>
    <w:bookmarkStart w:name="z9897" w:id="942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421"/>
    <w:bookmarkStart w:name="z9898" w:id="942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422"/>
    <w:bookmarkStart w:name="z9899" w:id="942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423"/>
    <w:bookmarkStart w:name="z9900" w:id="942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424"/>
    <w:bookmarkStart w:name="z9901" w:id="942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425"/>
    <w:bookmarkStart w:name="z9902" w:id="942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426"/>
    <w:bookmarkStart w:name="z9903" w:id="942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427"/>
    <w:bookmarkStart w:name="z9904" w:id="942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428"/>
    <w:bookmarkStart w:name="z9905" w:id="942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429"/>
    <w:bookmarkStart w:name="z9906" w:id="943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430"/>
    <w:bookmarkStart w:name="z9907" w:id="943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4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09" w:id="9432"/>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9432"/>
    <w:bookmarkStart w:name="z9910" w:id="9433"/>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9433"/>
    <w:bookmarkStart w:name="z9911" w:id="9434"/>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9434"/>
    <w:bookmarkStart w:name="z9912" w:id="9435"/>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435"/>
    <w:bookmarkStart w:name="z9913" w:id="9436"/>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9436"/>
    <w:bookmarkStart w:name="z9914" w:id="9437"/>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9437"/>
    <w:bookmarkStart w:name="z9915" w:id="9438"/>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438"/>
    <w:bookmarkStart w:name="z9916" w:id="9439"/>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9439"/>
    <w:bookmarkStart w:name="z9917" w:id="9440"/>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440"/>
    <w:bookmarkStart w:name="z9918" w:id="9441"/>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9441"/>
    <w:bookmarkStart w:name="z9919" w:id="9442"/>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9442"/>
    <w:bookmarkStart w:name="z9920" w:id="9443"/>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9443"/>
    <w:bookmarkStart w:name="z9921" w:id="9444"/>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9444"/>
    <w:bookmarkStart w:name="z9922" w:id="944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445"/>
    <w:bookmarkStart w:name="z9923" w:id="9446"/>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446"/>
    <w:bookmarkStart w:name="z9924" w:id="944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447"/>
    <w:bookmarkStart w:name="z9925" w:id="944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448"/>
    <w:bookmarkStart w:name="z9926" w:id="9449"/>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9449"/>
    <w:bookmarkStart w:name="z9927" w:id="9450"/>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9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929" w:id="945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451"/>
    <w:bookmarkStart w:name="z9930" w:id="945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31" w:id="9453"/>
    <w:p>
      <w:pPr>
        <w:spacing w:after="0"/>
        <w:ind w:left="0"/>
        <w:jc w:val="both"/>
      </w:pPr>
      <w:r>
        <w:rPr>
          <w:rFonts w:ascii="Times New Roman"/>
          <w:b w:val="false"/>
          <w:i w:val="false"/>
          <w:color w:val="000000"/>
          <w:sz w:val="28"/>
        </w:rPr>
        <w:t>
      15. Құқықтары және міндеттері:</w:t>
      </w:r>
    </w:p>
    <w:bookmarkEnd w:id="9453"/>
    <w:bookmarkStart w:name="z9932" w:id="945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454"/>
    <w:bookmarkStart w:name="z9933" w:id="945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455"/>
    <w:bookmarkStart w:name="z9934" w:id="945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456"/>
    <w:bookmarkStart w:name="z9935" w:id="945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457"/>
    <w:bookmarkStart w:name="z9936" w:id="9458"/>
    <w:p>
      <w:pPr>
        <w:spacing w:after="0"/>
        <w:ind w:left="0"/>
        <w:jc w:val="left"/>
      </w:pPr>
      <w:r>
        <w:rPr>
          <w:rFonts w:ascii="Times New Roman"/>
          <w:b/>
          <w:i w:val="false"/>
          <w:color w:val="000000"/>
        </w:rPr>
        <w:t xml:space="preserve"> 3. Бөлім қызметін ұйымдастыру</w:t>
      </w:r>
    </w:p>
    <w:bookmarkEnd w:id="9458"/>
    <w:bookmarkStart w:name="z9937" w:id="9459"/>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9459"/>
    <w:bookmarkStart w:name="z9938" w:id="9460"/>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9460"/>
    <w:bookmarkStart w:name="z9939" w:id="9461"/>
    <w:p>
      <w:pPr>
        <w:spacing w:after="0"/>
        <w:ind w:left="0"/>
        <w:jc w:val="both"/>
      </w:pPr>
      <w:r>
        <w:rPr>
          <w:rFonts w:ascii="Times New Roman"/>
          <w:b w:val="false"/>
          <w:i w:val="false"/>
          <w:color w:val="000000"/>
          <w:sz w:val="28"/>
        </w:rPr>
        <w:t>
      18. Бөлім бастығының өкілеттіктері:</w:t>
      </w:r>
    </w:p>
    <w:bookmarkEnd w:id="9461"/>
    <w:bookmarkStart w:name="z9940" w:id="9462"/>
    <w:p>
      <w:pPr>
        <w:spacing w:after="0"/>
        <w:ind w:left="0"/>
        <w:jc w:val="both"/>
      </w:pPr>
      <w:r>
        <w:rPr>
          <w:rFonts w:ascii="Times New Roman"/>
          <w:b w:val="false"/>
          <w:i w:val="false"/>
          <w:color w:val="000000"/>
          <w:sz w:val="28"/>
        </w:rPr>
        <w:t>
      1) Бөлім атынан сенімхатсыз әрекет етеді;</w:t>
      </w:r>
    </w:p>
    <w:bookmarkEnd w:id="9462"/>
    <w:bookmarkStart w:name="z9941" w:id="946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463"/>
    <w:bookmarkStart w:name="z9942" w:id="946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9464"/>
    <w:bookmarkStart w:name="z9943" w:id="9465"/>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9465"/>
    <w:bookmarkStart w:name="z9944" w:id="946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466"/>
    <w:bookmarkStart w:name="z9945" w:id="946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467"/>
    <w:bookmarkStart w:name="z9946" w:id="946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468"/>
    <w:bookmarkStart w:name="z9947" w:id="946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469"/>
    <w:bookmarkStart w:name="z9948" w:id="947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9470"/>
    <w:bookmarkStart w:name="z9949" w:id="947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471"/>
    <w:bookmarkStart w:name="z9950" w:id="947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472"/>
    <w:bookmarkStart w:name="z9951" w:id="947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473"/>
    <w:bookmarkStart w:name="z9952" w:id="947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474"/>
    <w:bookmarkStart w:name="z9953" w:id="947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475"/>
    <w:bookmarkStart w:name="z9954" w:id="9476"/>
    <w:p>
      <w:pPr>
        <w:spacing w:after="0"/>
        <w:ind w:left="0"/>
        <w:jc w:val="both"/>
      </w:pPr>
      <w:r>
        <w:rPr>
          <w:rFonts w:ascii="Times New Roman"/>
          <w:b w:val="false"/>
          <w:i w:val="false"/>
          <w:color w:val="000000"/>
          <w:sz w:val="28"/>
        </w:rPr>
        <w:t>
      15) Тасқала ауданының аумағында орналасқан өртке қарсы қызметтерге қатысты аға жедел бастық болып табылады;</w:t>
      </w:r>
    </w:p>
    <w:bookmarkEnd w:id="9476"/>
    <w:bookmarkStart w:name="z9955" w:id="947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477"/>
    <w:bookmarkStart w:name="z9956" w:id="947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478"/>
    <w:bookmarkStart w:name="z9957" w:id="947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479"/>
    <w:bookmarkStart w:name="z9958" w:id="9480"/>
    <w:p>
      <w:pPr>
        <w:spacing w:after="0"/>
        <w:ind w:left="0"/>
        <w:jc w:val="left"/>
      </w:pPr>
      <w:r>
        <w:rPr>
          <w:rFonts w:ascii="Times New Roman"/>
          <w:b/>
          <w:i w:val="false"/>
          <w:color w:val="000000"/>
        </w:rPr>
        <w:t xml:space="preserve"> 4. Бөлімнің мүлкі</w:t>
      </w:r>
    </w:p>
    <w:bookmarkEnd w:id="9480"/>
    <w:bookmarkStart w:name="z9959" w:id="948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481"/>
    <w:bookmarkStart w:name="z9960" w:id="948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482"/>
    <w:bookmarkStart w:name="z9961" w:id="948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483"/>
    <w:bookmarkStart w:name="z9962" w:id="948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84"/>
    <w:bookmarkStart w:name="z9963" w:id="9485"/>
    <w:p>
      <w:pPr>
        <w:spacing w:after="0"/>
        <w:ind w:left="0"/>
        <w:jc w:val="left"/>
      </w:pPr>
      <w:r>
        <w:rPr>
          <w:rFonts w:ascii="Times New Roman"/>
          <w:b/>
          <w:i w:val="false"/>
          <w:color w:val="000000"/>
        </w:rPr>
        <w:t xml:space="preserve"> 5. Бөлімді қайта ұйымдастыру және тарату</w:t>
      </w:r>
    </w:p>
    <w:bookmarkEnd w:id="9485"/>
    <w:bookmarkStart w:name="z9964" w:id="948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4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119-қосымша</w:t>
            </w:r>
          </w:p>
        </w:tc>
      </w:tr>
    </w:tbl>
    <w:bookmarkStart w:name="z9966" w:id="9487"/>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Батыс Қазақстан облысының Төтенше жағдайлар</w:t>
      </w:r>
      <w:r>
        <w:br/>
      </w:r>
      <w:r>
        <w:rPr>
          <w:rFonts w:ascii="Times New Roman"/>
          <w:b/>
          <w:i w:val="false"/>
          <w:color w:val="000000"/>
        </w:rPr>
        <w:t>департаменті Теректі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9487"/>
    <w:bookmarkStart w:name="z9968" w:id="948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Батыс Қазақстан облысының Төтенше жағдайлар департаменті Теректі ауданының төтенше жағдайлар бөлімі (бұдан әрі – Бөлім) Қазақстан Республикасы Ішкі істер министрлігінің Төтенше жағдайлар комитеті Батыс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9488"/>
    <w:bookmarkStart w:name="z9969" w:id="948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9489"/>
    <w:bookmarkStart w:name="z9970" w:id="949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490"/>
    <w:bookmarkStart w:name="z9971" w:id="949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491"/>
    <w:bookmarkStart w:name="z9972" w:id="949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492"/>
    <w:bookmarkStart w:name="z9973" w:id="949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493"/>
    <w:bookmarkStart w:name="z9974" w:id="949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494"/>
    <w:bookmarkStart w:name="z9975" w:id="9495"/>
    <w:p>
      <w:pPr>
        <w:spacing w:after="0"/>
        <w:ind w:left="0"/>
        <w:jc w:val="both"/>
      </w:pPr>
      <w:r>
        <w:rPr>
          <w:rFonts w:ascii="Times New Roman"/>
          <w:b w:val="false"/>
          <w:i w:val="false"/>
          <w:color w:val="000000"/>
          <w:sz w:val="28"/>
        </w:rPr>
        <w:t>
      8. Бөлімнің заңды мекенжайы: Қазақстан Республикасы, индекс 091000, Батыс Қазақстан облысы, Теректі ауданы, Федоровка селосы, Бейбітшілік көшесі, 162 үй.</w:t>
      </w:r>
    </w:p>
    <w:bookmarkEnd w:id="94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9976" w:id="9496"/>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Батыс Қазақстан облысының Төтенше жағдайлар департаменті Теректі ауданының төтенше жағдайлар бөлімі" республикалық мемлекеттік мекемесі.</w:t>
      </w:r>
    </w:p>
    <w:bookmarkEnd w:id="9496"/>
    <w:bookmarkStart w:name="z9977" w:id="9497"/>
    <w:p>
      <w:pPr>
        <w:spacing w:after="0"/>
        <w:ind w:left="0"/>
        <w:jc w:val="both"/>
      </w:pPr>
      <w:r>
        <w:rPr>
          <w:rFonts w:ascii="Times New Roman"/>
          <w:b w:val="false"/>
          <w:i w:val="false"/>
          <w:color w:val="000000"/>
          <w:sz w:val="28"/>
        </w:rPr>
        <w:t>
      10. Осы Ереже Бөлімнің құрылтай құжаты болып табылады.</w:t>
      </w:r>
    </w:p>
    <w:bookmarkEnd w:id="9497"/>
    <w:bookmarkStart w:name="z9978" w:id="949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498"/>
    <w:bookmarkStart w:name="z9979" w:id="9499"/>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499"/>
    <w:bookmarkStart w:name="z9980" w:id="950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00"/>
    <w:bookmarkStart w:name="z9981" w:id="9501"/>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9501"/>
    <w:bookmarkStart w:name="z9982" w:id="9502"/>
    <w:p>
      <w:pPr>
        <w:spacing w:after="0"/>
        <w:ind w:left="0"/>
        <w:jc w:val="both"/>
      </w:pPr>
      <w:r>
        <w:rPr>
          <w:rFonts w:ascii="Times New Roman"/>
          <w:b w:val="false"/>
          <w:i w:val="false"/>
          <w:color w:val="000000"/>
          <w:sz w:val="28"/>
        </w:rPr>
        <w:t>
      13. Бөлімнің міндеттері:</w:t>
      </w:r>
    </w:p>
    <w:bookmarkEnd w:id="9502"/>
    <w:bookmarkStart w:name="z9983" w:id="950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503"/>
    <w:bookmarkStart w:name="z9984" w:id="950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504"/>
    <w:bookmarkStart w:name="z9985" w:id="950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505"/>
    <w:bookmarkStart w:name="z9986" w:id="950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506"/>
    <w:bookmarkStart w:name="z9987" w:id="9507"/>
    <w:p>
      <w:pPr>
        <w:spacing w:after="0"/>
        <w:ind w:left="0"/>
        <w:jc w:val="both"/>
      </w:pPr>
      <w:r>
        <w:rPr>
          <w:rFonts w:ascii="Times New Roman"/>
          <w:b w:val="false"/>
          <w:i w:val="false"/>
          <w:color w:val="000000"/>
          <w:sz w:val="28"/>
        </w:rPr>
        <w:t>
      14. Бөлімнің функциялары:</w:t>
      </w:r>
    </w:p>
    <w:bookmarkEnd w:id="9507"/>
    <w:bookmarkStart w:name="z9988" w:id="950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508"/>
    <w:bookmarkStart w:name="z9989" w:id="950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509"/>
    <w:bookmarkStart w:name="z9990" w:id="951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510"/>
    <w:bookmarkStart w:name="z9991" w:id="951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511"/>
    <w:bookmarkStart w:name="z9992" w:id="951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512"/>
    <w:bookmarkStart w:name="z9993" w:id="951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513"/>
    <w:bookmarkStart w:name="z9994" w:id="951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514"/>
    <w:bookmarkStart w:name="z9995" w:id="9515"/>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9515"/>
    <w:bookmarkStart w:name="z9996" w:id="951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516"/>
    <w:bookmarkStart w:name="z9997" w:id="951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517"/>
    <w:bookmarkStart w:name="z9998" w:id="951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518"/>
    <w:bookmarkStart w:name="z9999" w:id="951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5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001" w:id="952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9520"/>
    <w:bookmarkStart w:name="z10002" w:id="952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9521"/>
    <w:bookmarkStart w:name="z10003" w:id="952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9522"/>
    <w:bookmarkStart w:name="z10004" w:id="952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523"/>
    <w:bookmarkStart w:name="z10005" w:id="952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9524"/>
    <w:bookmarkStart w:name="z10006" w:id="952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9525"/>
    <w:bookmarkStart w:name="z10007" w:id="952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526"/>
    <w:bookmarkStart w:name="z10008" w:id="9527"/>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9527"/>
    <w:bookmarkStart w:name="z10009" w:id="952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528"/>
    <w:bookmarkStart w:name="z10010" w:id="952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9529"/>
    <w:bookmarkStart w:name="z10011" w:id="9530"/>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9530"/>
    <w:bookmarkStart w:name="z10012" w:id="953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9531"/>
    <w:bookmarkStart w:name="z10013" w:id="953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9532"/>
    <w:bookmarkStart w:name="z10014" w:id="953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533"/>
    <w:bookmarkStart w:name="z10015" w:id="953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534"/>
    <w:bookmarkStart w:name="z10016" w:id="953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535"/>
    <w:bookmarkStart w:name="z10017" w:id="953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536"/>
    <w:bookmarkStart w:name="z10018" w:id="9537"/>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9537"/>
    <w:bookmarkStart w:name="z10019" w:id="9538"/>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9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0021" w:id="953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539"/>
    <w:bookmarkStart w:name="z10022" w:id="954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023" w:id="9541"/>
    <w:p>
      <w:pPr>
        <w:spacing w:after="0"/>
        <w:ind w:left="0"/>
        <w:jc w:val="both"/>
      </w:pPr>
      <w:r>
        <w:rPr>
          <w:rFonts w:ascii="Times New Roman"/>
          <w:b w:val="false"/>
          <w:i w:val="false"/>
          <w:color w:val="000000"/>
          <w:sz w:val="28"/>
        </w:rPr>
        <w:t>
      15. Құқықтары және міндеттері:</w:t>
      </w:r>
    </w:p>
    <w:bookmarkEnd w:id="954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Start w:name="z10024" w:id="954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542"/>
    <w:bookmarkStart w:name="z10025" w:id="954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543"/>
    <w:bookmarkStart w:name="z10026" w:id="954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544"/>
    <w:bookmarkStart w:name="z10027" w:id="9545"/>
    <w:p>
      <w:pPr>
        <w:spacing w:after="0"/>
        <w:ind w:left="0"/>
        <w:jc w:val="left"/>
      </w:pPr>
      <w:r>
        <w:rPr>
          <w:rFonts w:ascii="Times New Roman"/>
          <w:b/>
          <w:i w:val="false"/>
          <w:color w:val="000000"/>
        </w:rPr>
        <w:t xml:space="preserve"> 3. Бөлім қызметін ұйымдастыру</w:t>
      </w:r>
    </w:p>
    <w:bookmarkEnd w:id="9545"/>
    <w:bookmarkStart w:name="z10028" w:id="9546"/>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9546"/>
    <w:bookmarkStart w:name="z10029" w:id="9547"/>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9547"/>
    <w:bookmarkStart w:name="z10030" w:id="9548"/>
    <w:p>
      <w:pPr>
        <w:spacing w:after="0"/>
        <w:ind w:left="0"/>
        <w:jc w:val="both"/>
      </w:pPr>
      <w:r>
        <w:rPr>
          <w:rFonts w:ascii="Times New Roman"/>
          <w:b w:val="false"/>
          <w:i w:val="false"/>
          <w:color w:val="000000"/>
          <w:sz w:val="28"/>
        </w:rPr>
        <w:t>
      18. Бөлім бастығының өкілеттіктері:</w:t>
      </w:r>
    </w:p>
    <w:bookmarkEnd w:id="9548"/>
    <w:bookmarkStart w:name="z10031" w:id="9549"/>
    <w:p>
      <w:pPr>
        <w:spacing w:after="0"/>
        <w:ind w:left="0"/>
        <w:jc w:val="both"/>
      </w:pPr>
      <w:r>
        <w:rPr>
          <w:rFonts w:ascii="Times New Roman"/>
          <w:b w:val="false"/>
          <w:i w:val="false"/>
          <w:color w:val="000000"/>
          <w:sz w:val="28"/>
        </w:rPr>
        <w:t>
      1) Бөлім атынан сенімхатсыз әрекет етеді;</w:t>
      </w:r>
    </w:p>
    <w:bookmarkEnd w:id="9549"/>
    <w:bookmarkStart w:name="z10032" w:id="955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550"/>
    <w:bookmarkStart w:name="z10033" w:id="955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9551"/>
    <w:bookmarkStart w:name="z10034" w:id="9552"/>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9552"/>
    <w:bookmarkStart w:name="z10035" w:id="955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553"/>
    <w:bookmarkStart w:name="z10036" w:id="955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554"/>
    <w:bookmarkStart w:name="z10037" w:id="955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555"/>
    <w:bookmarkStart w:name="z10038" w:id="955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556"/>
    <w:bookmarkStart w:name="z10039" w:id="9557"/>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9557"/>
    <w:bookmarkStart w:name="z10040" w:id="955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558"/>
    <w:bookmarkStart w:name="z10041" w:id="955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559"/>
    <w:bookmarkStart w:name="z10042" w:id="956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560"/>
    <w:bookmarkStart w:name="z10043" w:id="956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561"/>
    <w:bookmarkStart w:name="z10044" w:id="956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562"/>
    <w:bookmarkStart w:name="z10045" w:id="9563"/>
    <w:p>
      <w:pPr>
        <w:spacing w:after="0"/>
        <w:ind w:left="0"/>
        <w:jc w:val="both"/>
      </w:pPr>
      <w:r>
        <w:rPr>
          <w:rFonts w:ascii="Times New Roman"/>
          <w:b w:val="false"/>
          <w:i w:val="false"/>
          <w:color w:val="000000"/>
          <w:sz w:val="28"/>
        </w:rPr>
        <w:t>
      15) Теректі ауданының аумағында орналасқан өртке қарсы қызметтерге қатысты аға жедел бастық болып табылады;</w:t>
      </w:r>
    </w:p>
    <w:bookmarkEnd w:id="9563"/>
    <w:bookmarkStart w:name="z10046" w:id="956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564"/>
    <w:bookmarkStart w:name="z10047" w:id="956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565"/>
    <w:bookmarkStart w:name="z10048" w:id="956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566"/>
    <w:bookmarkStart w:name="z10049" w:id="9567"/>
    <w:p>
      <w:pPr>
        <w:spacing w:after="0"/>
        <w:ind w:left="0"/>
        <w:jc w:val="left"/>
      </w:pPr>
      <w:r>
        <w:rPr>
          <w:rFonts w:ascii="Times New Roman"/>
          <w:b/>
          <w:i w:val="false"/>
          <w:color w:val="000000"/>
        </w:rPr>
        <w:t xml:space="preserve"> 4. Бөлімнің мүлкі</w:t>
      </w:r>
    </w:p>
    <w:bookmarkEnd w:id="9567"/>
    <w:bookmarkStart w:name="z10050" w:id="956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568"/>
    <w:bookmarkStart w:name="z10051" w:id="956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569"/>
    <w:bookmarkStart w:name="z10052" w:id="957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570"/>
    <w:bookmarkStart w:name="z10053" w:id="957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571"/>
    <w:bookmarkStart w:name="z10054" w:id="9572"/>
    <w:p>
      <w:pPr>
        <w:spacing w:after="0"/>
        <w:ind w:left="0"/>
        <w:jc w:val="left"/>
      </w:pPr>
      <w:r>
        <w:rPr>
          <w:rFonts w:ascii="Times New Roman"/>
          <w:b/>
          <w:i w:val="false"/>
          <w:color w:val="000000"/>
        </w:rPr>
        <w:t xml:space="preserve"> 5. Бөлімді қайта ұйымдастыру және тарату</w:t>
      </w:r>
    </w:p>
    <w:bookmarkEnd w:id="9572"/>
    <w:bookmarkStart w:name="z10055" w:id="957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120-қосымша</w:t>
            </w:r>
          </w:p>
        </w:tc>
      </w:tr>
    </w:tbl>
    <w:bookmarkStart w:name="z10057" w:id="9574"/>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w:t>
      </w:r>
      <w:r>
        <w:br/>
      </w:r>
      <w:r>
        <w:rPr>
          <w:rFonts w:ascii="Times New Roman"/>
          <w:b/>
          <w:i w:val="false"/>
          <w:color w:val="000000"/>
        </w:rPr>
        <w:t>Батыс Қазақстан облысының Төтенше жағдайлар департаменті</w:t>
      </w:r>
      <w:r>
        <w:br/>
      </w:r>
      <w:r>
        <w:rPr>
          <w:rFonts w:ascii="Times New Roman"/>
          <w:b/>
          <w:i w:val="false"/>
          <w:color w:val="000000"/>
        </w:rPr>
        <w:t>Шыңғырлау ауданының төтенше жағдайлар бөлімі туралы</w:t>
      </w:r>
      <w:r>
        <w:br/>
      </w:r>
      <w:r>
        <w:rPr>
          <w:rFonts w:ascii="Times New Roman"/>
          <w:b/>
          <w:i w:val="false"/>
          <w:color w:val="000000"/>
        </w:rPr>
        <w:t>ЕРЕЖЕ</w:t>
      </w:r>
    </w:p>
    <w:bookmarkEnd w:id="9574"/>
    <w:bookmarkStart w:name="z10058" w:id="9575"/>
    <w:p>
      <w:pPr>
        <w:spacing w:after="0"/>
        <w:ind w:left="0"/>
        <w:jc w:val="left"/>
      </w:pPr>
      <w:r>
        <w:rPr>
          <w:rFonts w:ascii="Times New Roman"/>
          <w:b/>
          <w:i w:val="false"/>
          <w:color w:val="000000"/>
        </w:rPr>
        <w:t xml:space="preserve"> 1. Жалпы ережелер</w:t>
      </w:r>
    </w:p>
    <w:bookmarkEnd w:id="9575"/>
    <w:bookmarkStart w:name="z10059" w:id="957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Батыс Қазақстан облысының Төтенше жағдайлар департаменті Шыңғырлау ауданының төтенше жағдайлар бөлімі (бұдан әрі – Бөлім) Қазақстан Республикасы Ішкі істер министрлігінің Төтенше жағдайлар комитеті Батыс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9576"/>
    <w:bookmarkStart w:name="z10060" w:id="957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9577"/>
    <w:bookmarkStart w:name="z10061" w:id="957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578"/>
    <w:bookmarkStart w:name="z10062" w:id="957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579"/>
    <w:bookmarkStart w:name="z10063" w:id="958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580"/>
    <w:bookmarkStart w:name="z10064" w:id="958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581"/>
    <w:bookmarkStart w:name="z10065" w:id="958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582"/>
    <w:bookmarkStart w:name="z10066" w:id="9583"/>
    <w:p>
      <w:pPr>
        <w:spacing w:after="0"/>
        <w:ind w:left="0"/>
        <w:jc w:val="both"/>
      </w:pPr>
      <w:r>
        <w:rPr>
          <w:rFonts w:ascii="Times New Roman"/>
          <w:b w:val="false"/>
          <w:i w:val="false"/>
          <w:color w:val="000000"/>
          <w:sz w:val="28"/>
        </w:rPr>
        <w:t>
      8. Бөлімнің заңды мекенжайы: Қазақстан Республикасы, индекс 091200, Батыс Қазақстан облысы, Шыңғырлау ауданы, Шыңғырлау селосы, Шевцов көшесі, 9 үй.</w:t>
      </w:r>
    </w:p>
    <w:bookmarkEnd w:id="9583"/>
    <w:bookmarkStart w:name="z10067" w:id="958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Батыс Қазақстан облысының Төтенше жағдайлар департаменті Шыңғырлау ауданының төтенше жағдайлар бөлімі" республикалық мемлекеттік мекемесі.</w:t>
      </w:r>
    </w:p>
    <w:bookmarkEnd w:id="9584"/>
    <w:bookmarkStart w:name="z10068" w:id="9585"/>
    <w:p>
      <w:pPr>
        <w:spacing w:after="0"/>
        <w:ind w:left="0"/>
        <w:jc w:val="both"/>
      </w:pPr>
      <w:r>
        <w:rPr>
          <w:rFonts w:ascii="Times New Roman"/>
          <w:b w:val="false"/>
          <w:i w:val="false"/>
          <w:color w:val="000000"/>
          <w:sz w:val="28"/>
        </w:rPr>
        <w:t>
      10. Осы Ереже Бөлімнің құрылтай құжаты болып табылады.</w:t>
      </w:r>
    </w:p>
    <w:bookmarkEnd w:id="9585"/>
    <w:bookmarkStart w:name="z10069" w:id="958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586"/>
    <w:bookmarkStart w:name="z10070" w:id="9587"/>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587"/>
    <w:bookmarkStart w:name="z10071" w:id="958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88"/>
    <w:bookmarkStart w:name="z10072" w:id="9589"/>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9589"/>
    <w:bookmarkStart w:name="z10073" w:id="9590"/>
    <w:p>
      <w:pPr>
        <w:spacing w:after="0"/>
        <w:ind w:left="0"/>
        <w:jc w:val="both"/>
      </w:pPr>
      <w:r>
        <w:rPr>
          <w:rFonts w:ascii="Times New Roman"/>
          <w:b w:val="false"/>
          <w:i w:val="false"/>
          <w:color w:val="000000"/>
          <w:sz w:val="28"/>
        </w:rPr>
        <w:t>
      13. Бөлімнің міндеттері:</w:t>
      </w:r>
    </w:p>
    <w:bookmarkEnd w:id="9590"/>
    <w:bookmarkStart w:name="z10074" w:id="959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591"/>
    <w:bookmarkStart w:name="z10075" w:id="959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592"/>
    <w:bookmarkStart w:name="z10076" w:id="959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593"/>
    <w:bookmarkStart w:name="z10077" w:id="959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594"/>
    <w:bookmarkStart w:name="z10078" w:id="9595"/>
    <w:p>
      <w:pPr>
        <w:spacing w:after="0"/>
        <w:ind w:left="0"/>
        <w:jc w:val="both"/>
      </w:pPr>
      <w:r>
        <w:rPr>
          <w:rFonts w:ascii="Times New Roman"/>
          <w:b w:val="false"/>
          <w:i w:val="false"/>
          <w:color w:val="000000"/>
          <w:sz w:val="28"/>
        </w:rPr>
        <w:t>
      14. Бөлімнің функциялары:</w:t>
      </w:r>
    </w:p>
    <w:bookmarkEnd w:id="9595"/>
    <w:bookmarkStart w:name="z10079" w:id="959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596"/>
    <w:bookmarkStart w:name="z10080" w:id="959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597"/>
    <w:bookmarkStart w:name="z10081" w:id="959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598"/>
    <w:bookmarkStart w:name="z10082" w:id="959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599"/>
    <w:bookmarkStart w:name="z10083" w:id="960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600"/>
    <w:bookmarkStart w:name="z10084" w:id="960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601"/>
    <w:bookmarkStart w:name="z10085" w:id="960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602"/>
    <w:bookmarkStart w:name="z10086" w:id="960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603"/>
    <w:bookmarkStart w:name="z10087" w:id="960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604"/>
    <w:bookmarkStart w:name="z10088" w:id="960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605"/>
    <w:bookmarkStart w:name="z10089" w:id="960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606"/>
    <w:bookmarkStart w:name="z10090" w:id="960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6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092" w:id="960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9608"/>
    <w:bookmarkStart w:name="z10093" w:id="960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9609"/>
    <w:bookmarkStart w:name="z10094" w:id="961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9610"/>
    <w:bookmarkStart w:name="z10095" w:id="961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611"/>
    <w:bookmarkStart w:name="z10096" w:id="961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9612"/>
    <w:bookmarkStart w:name="z10097" w:id="961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9613"/>
    <w:bookmarkStart w:name="z10098" w:id="961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614"/>
    <w:bookmarkStart w:name="z10099" w:id="961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9615"/>
    <w:bookmarkStart w:name="z10100" w:id="961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616"/>
    <w:bookmarkStart w:name="z10101" w:id="961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9617"/>
    <w:bookmarkStart w:name="z10102" w:id="961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9618"/>
    <w:bookmarkStart w:name="z10103" w:id="961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9619"/>
    <w:bookmarkStart w:name="z10104" w:id="962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9620"/>
    <w:bookmarkStart w:name="z10105" w:id="962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621"/>
    <w:bookmarkStart w:name="z10106" w:id="962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622"/>
    <w:bookmarkStart w:name="z10107" w:id="962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623"/>
    <w:bookmarkStart w:name="z10108" w:id="962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624"/>
    <w:bookmarkStart w:name="z10109" w:id="9625"/>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9625"/>
    <w:bookmarkStart w:name="z10110" w:id="9626"/>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9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0112" w:id="962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627"/>
    <w:bookmarkStart w:name="z10113" w:id="962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6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14" w:id="9629"/>
    <w:p>
      <w:pPr>
        <w:spacing w:after="0"/>
        <w:ind w:left="0"/>
        <w:jc w:val="both"/>
      </w:pPr>
      <w:r>
        <w:rPr>
          <w:rFonts w:ascii="Times New Roman"/>
          <w:b w:val="false"/>
          <w:i w:val="false"/>
          <w:color w:val="000000"/>
          <w:sz w:val="28"/>
        </w:rPr>
        <w:t>
      15. Құқықтары және міндеттері:</w:t>
      </w:r>
    </w:p>
    <w:bookmarkEnd w:id="9629"/>
    <w:bookmarkStart w:name="z10115" w:id="963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630"/>
    <w:bookmarkStart w:name="z10116" w:id="963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631"/>
    <w:bookmarkStart w:name="z10117" w:id="963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632"/>
    <w:bookmarkStart w:name="z10118" w:id="963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633"/>
    <w:bookmarkStart w:name="z10119" w:id="9634"/>
    <w:p>
      <w:pPr>
        <w:spacing w:after="0"/>
        <w:ind w:left="0"/>
        <w:jc w:val="left"/>
      </w:pPr>
      <w:r>
        <w:rPr>
          <w:rFonts w:ascii="Times New Roman"/>
          <w:b/>
          <w:i w:val="false"/>
          <w:color w:val="000000"/>
        </w:rPr>
        <w:t xml:space="preserve"> 3. Бөлім қызметін ұйымдастыру</w:t>
      </w:r>
    </w:p>
    <w:bookmarkEnd w:id="9634"/>
    <w:bookmarkStart w:name="z10120" w:id="963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9635"/>
    <w:bookmarkStart w:name="z10121" w:id="963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9636"/>
    <w:bookmarkStart w:name="z10122" w:id="9637"/>
    <w:p>
      <w:pPr>
        <w:spacing w:after="0"/>
        <w:ind w:left="0"/>
        <w:jc w:val="both"/>
      </w:pPr>
      <w:r>
        <w:rPr>
          <w:rFonts w:ascii="Times New Roman"/>
          <w:b w:val="false"/>
          <w:i w:val="false"/>
          <w:color w:val="000000"/>
          <w:sz w:val="28"/>
        </w:rPr>
        <w:t>
      18. Бөлім бастығының өкілеттіктері:</w:t>
      </w:r>
    </w:p>
    <w:bookmarkEnd w:id="9637"/>
    <w:bookmarkStart w:name="z10123" w:id="9638"/>
    <w:p>
      <w:pPr>
        <w:spacing w:after="0"/>
        <w:ind w:left="0"/>
        <w:jc w:val="both"/>
      </w:pPr>
      <w:r>
        <w:rPr>
          <w:rFonts w:ascii="Times New Roman"/>
          <w:b w:val="false"/>
          <w:i w:val="false"/>
          <w:color w:val="000000"/>
          <w:sz w:val="28"/>
        </w:rPr>
        <w:t>
      1) Бөлім атынан сенімхатсыз әрекет етеді;</w:t>
      </w:r>
    </w:p>
    <w:bookmarkEnd w:id="9638"/>
    <w:bookmarkStart w:name="z10124" w:id="963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639"/>
    <w:bookmarkStart w:name="z10125" w:id="964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9640"/>
    <w:bookmarkStart w:name="z10126" w:id="9641"/>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9641"/>
    <w:bookmarkStart w:name="z10127" w:id="964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642"/>
    <w:bookmarkStart w:name="z10128" w:id="964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643"/>
    <w:bookmarkStart w:name="z10129" w:id="964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644"/>
    <w:bookmarkStart w:name="z10130" w:id="964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645"/>
    <w:bookmarkStart w:name="z10131" w:id="964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9646"/>
    <w:bookmarkStart w:name="z10132" w:id="964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647"/>
    <w:bookmarkStart w:name="z10133" w:id="964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648"/>
    <w:bookmarkStart w:name="z10134" w:id="964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649"/>
    <w:bookmarkStart w:name="z10135" w:id="965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650"/>
    <w:bookmarkStart w:name="z10136" w:id="965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651"/>
    <w:bookmarkStart w:name="z10137" w:id="9652"/>
    <w:p>
      <w:pPr>
        <w:spacing w:after="0"/>
        <w:ind w:left="0"/>
        <w:jc w:val="both"/>
      </w:pPr>
      <w:r>
        <w:rPr>
          <w:rFonts w:ascii="Times New Roman"/>
          <w:b w:val="false"/>
          <w:i w:val="false"/>
          <w:color w:val="000000"/>
          <w:sz w:val="28"/>
        </w:rPr>
        <w:t>
      15) Шыңғырлау ауданының аумағында орналасқан өртке қарсы қызметтерге қатысты аға жедел бастық болып табылады;</w:t>
      </w:r>
    </w:p>
    <w:bookmarkEnd w:id="9652"/>
    <w:bookmarkStart w:name="z10138" w:id="965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653"/>
    <w:bookmarkStart w:name="z10139" w:id="965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654"/>
    <w:bookmarkStart w:name="z10140" w:id="965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655"/>
    <w:bookmarkStart w:name="z10141" w:id="9656"/>
    <w:p>
      <w:pPr>
        <w:spacing w:after="0"/>
        <w:ind w:left="0"/>
        <w:jc w:val="left"/>
      </w:pPr>
      <w:r>
        <w:rPr>
          <w:rFonts w:ascii="Times New Roman"/>
          <w:b/>
          <w:i w:val="false"/>
          <w:color w:val="000000"/>
        </w:rPr>
        <w:t xml:space="preserve"> 4. Бөлімнің мүлкі</w:t>
      </w:r>
    </w:p>
    <w:bookmarkEnd w:id="9656"/>
    <w:bookmarkStart w:name="z10142" w:id="965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657"/>
    <w:bookmarkStart w:name="z10143" w:id="965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658"/>
    <w:bookmarkStart w:name="z10144" w:id="965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659"/>
    <w:bookmarkStart w:name="z10145" w:id="966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660"/>
    <w:bookmarkStart w:name="z10146" w:id="9661"/>
    <w:p>
      <w:pPr>
        <w:spacing w:after="0"/>
        <w:ind w:left="0"/>
        <w:jc w:val="left"/>
      </w:pPr>
      <w:r>
        <w:rPr>
          <w:rFonts w:ascii="Times New Roman"/>
          <w:b/>
          <w:i w:val="false"/>
          <w:color w:val="000000"/>
        </w:rPr>
        <w:t xml:space="preserve"> 5. Бөлімді қайта ұйымдастыру және тарату</w:t>
      </w:r>
    </w:p>
    <w:bookmarkEnd w:id="9661"/>
    <w:bookmarkStart w:name="z10147" w:id="966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6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121-қосымша</w:t>
            </w:r>
          </w:p>
        </w:tc>
      </w:tr>
    </w:tbl>
    <w:bookmarkStart w:name="z10149" w:id="9663"/>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Абай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9663"/>
    <w:bookmarkStart w:name="z10151" w:id="966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Абай ауданының төтенше жағдайлар бөлімі (бұдан әрі – Бөлім) Қазақстан Республикасы Ішкі істер министрлігінің Төтенше жағдайлар комитеті Қарағанды облысының Төтенше жағдайлар департаменті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9664"/>
    <w:bookmarkStart w:name="z10152" w:id="966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9665"/>
    <w:bookmarkStart w:name="z10153" w:id="966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666"/>
    <w:bookmarkStart w:name="z10154" w:id="966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667"/>
    <w:bookmarkStart w:name="z10155" w:id="966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668"/>
    <w:bookmarkStart w:name="z10156" w:id="966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669"/>
    <w:bookmarkStart w:name="z10157" w:id="967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670"/>
    <w:bookmarkStart w:name="z10158" w:id="9671"/>
    <w:p>
      <w:pPr>
        <w:spacing w:after="0"/>
        <w:ind w:left="0"/>
        <w:jc w:val="both"/>
      </w:pPr>
      <w:r>
        <w:rPr>
          <w:rFonts w:ascii="Times New Roman"/>
          <w:b w:val="false"/>
          <w:i w:val="false"/>
          <w:color w:val="000000"/>
          <w:sz w:val="28"/>
        </w:rPr>
        <w:t>
      8. Бөлімнің заңды мекенжайы: 100100, Қарағанды облысы, Абай қаласы, Железнодорожная көшесі, 3.</w:t>
      </w:r>
    </w:p>
    <w:bookmarkEnd w:id="9671"/>
    <w:bookmarkStart w:name="z10159" w:id="967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Абай ауданының төтенше жағдайлар бөлімі" республикалық мемлекеттік мекемесі.</w:t>
      </w:r>
    </w:p>
    <w:bookmarkEnd w:id="9672"/>
    <w:bookmarkStart w:name="z10160" w:id="9673"/>
    <w:p>
      <w:pPr>
        <w:spacing w:after="0"/>
        <w:ind w:left="0"/>
        <w:jc w:val="both"/>
      </w:pPr>
      <w:r>
        <w:rPr>
          <w:rFonts w:ascii="Times New Roman"/>
          <w:b w:val="false"/>
          <w:i w:val="false"/>
          <w:color w:val="000000"/>
          <w:sz w:val="28"/>
        </w:rPr>
        <w:t>
      10. Осы Ереже Бөлімнің құрылтай құжаты болып табылады.</w:t>
      </w:r>
    </w:p>
    <w:bookmarkEnd w:id="9673"/>
    <w:bookmarkStart w:name="z10161" w:id="967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674"/>
    <w:bookmarkStart w:name="z10162" w:id="967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675"/>
    <w:bookmarkStart w:name="z10163" w:id="967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676"/>
    <w:bookmarkStart w:name="z10164" w:id="9677"/>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9677"/>
    <w:bookmarkStart w:name="z10165" w:id="9678"/>
    <w:p>
      <w:pPr>
        <w:spacing w:after="0"/>
        <w:ind w:left="0"/>
        <w:jc w:val="both"/>
      </w:pPr>
      <w:r>
        <w:rPr>
          <w:rFonts w:ascii="Times New Roman"/>
          <w:b w:val="false"/>
          <w:i w:val="false"/>
          <w:color w:val="000000"/>
          <w:sz w:val="28"/>
        </w:rPr>
        <w:t>
      13. Бөлімнің міндеттері:</w:t>
      </w:r>
    </w:p>
    <w:bookmarkEnd w:id="9678"/>
    <w:bookmarkStart w:name="z10166" w:id="967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679"/>
    <w:bookmarkStart w:name="z10167" w:id="968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680"/>
    <w:bookmarkStart w:name="z10168" w:id="968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681"/>
    <w:bookmarkStart w:name="z10169" w:id="968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682"/>
    <w:bookmarkStart w:name="z10170" w:id="9683"/>
    <w:p>
      <w:pPr>
        <w:spacing w:after="0"/>
        <w:ind w:left="0"/>
        <w:jc w:val="both"/>
      </w:pPr>
      <w:r>
        <w:rPr>
          <w:rFonts w:ascii="Times New Roman"/>
          <w:b w:val="false"/>
          <w:i w:val="false"/>
          <w:color w:val="000000"/>
          <w:sz w:val="28"/>
        </w:rPr>
        <w:t>
      14. Бөлімнің функциялары:</w:t>
      </w:r>
    </w:p>
    <w:bookmarkEnd w:id="9683"/>
    <w:bookmarkStart w:name="z10171" w:id="968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684"/>
    <w:bookmarkStart w:name="z10172" w:id="968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685"/>
    <w:bookmarkStart w:name="z10173" w:id="968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686"/>
    <w:bookmarkStart w:name="z10174" w:id="968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687"/>
    <w:bookmarkStart w:name="z10175" w:id="968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688"/>
    <w:bookmarkStart w:name="z10176" w:id="968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689"/>
    <w:bookmarkStart w:name="z10177" w:id="969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690"/>
    <w:bookmarkStart w:name="z10178" w:id="9691"/>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9691"/>
    <w:bookmarkStart w:name="z10179" w:id="969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692"/>
    <w:bookmarkStart w:name="z10180" w:id="969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693"/>
    <w:bookmarkStart w:name="z10181" w:id="969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694"/>
    <w:bookmarkStart w:name="z10182" w:id="969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6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84" w:id="969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9696"/>
    <w:bookmarkStart w:name="z10185" w:id="969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9697"/>
    <w:bookmarkStart w:name="z10186" w:id="969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9698"/>
    <w:bookmarkStart w:name="z10187" w:id="969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699"/>
    <w:bookmarkStart w:name="z10188" w:id="970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9700"/>
    <w:bookmarkStart w:name="z10189" w:id="970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9701"/>
    <w:bookmarkStart w:name="z10190" w:id="970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702"/>
    <w:bookmarkStart w:name="z10191" w:id="970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9703"/>
    <w:bookmarkStart w:name="z10192" w:id="970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704"/>
    <w:bookmarkStart w:name="z10193" w:id="970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9705"/>
    <w:bookmarkStart w:name="z10194" w:id="970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9706"/>
    <w:bookmarkStart w:name="z10195" w:id="970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9707"/>
    <w:bookmarkStart w:name="z10196" w:id="970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9708"/>
    <w:bookmarkStart w:name="z10197" w:id="970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709"/>
    <w:bookmarkStart w:name="z10198" w:id="971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710"/>
    <w:bookmarkStart w:name="z10199" w:id="971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711"/>
    <w:bookmarkStart w:name="z10200" w:id="971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712"/>
    <w:bookmarkStart w:name="z10201" w:id="9713"/>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9713"/>
    <w:bookmarkStart w:name="z10202" w:id="9714"/>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9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0204" w:id="971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715"/>
    <w:bookmarkStart w:name="z10205" w:id="971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06" w:id="9717"/>
    <w:p>
      <w:pPr>
        <w:spacing w:after="0"/>
        <w:ind w:left="0"/>
        <w:jc w:val="both"/>
      </w:pPr>
      <w:r>
        <w:rPr>
          <w:rFonts w:ascii="Times New Roman"/>
          <w:b w:val="false"/>
          <w:i w:val="false"/>
          <w:color w:val="000000"/>
          <w:sz w:val="28"/>
        </w:rPr>
        <w:t>
      15. Құқықтары және міндеттері:</w:t>
      </w:r>
    </w:p>
    <w:bookmarkEnd w:id="9717"/>
    <w:bookmarkStart w:name="z10207" w:id="971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718"/>
    <w:bookmarkStart w:name="z10208" w:id="971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719"/>
    <w:bookmarkStart w:name="z10209" w:id="972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720"/>
    <w:bookmarkStart w:name="z10210" w:id="972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721"/>
    <w:bookmarkStart w:name="z10211" w:id="9722"/>
    <w:p>
      <w:pPr>
        <w:spacing w:after="0"/>
        <w:ind w:left="0"/>
        <w:jc w:val="left"/>
      </w:pPr>
      <w:r>
        <w:rPr>
          <w:rFonts w:ascii="Times New Roman"/>
          <w:b/>
          <w:i w:val="false"/>
          <w:color w:val="000000"/>
        </w:rPr>
        <w:t xml:space="preserve"> 3. Бөлім қызметін ұйымдастыру</w:t>
      </w:r>
    </w:p>
    <w:bookmarkEnd w:id="9722"/>
    <w:bookmarkStart w:name="z10212" w:id="972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9723"/>
    <w:bookmarkStart w:name="z10213" w:id="972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9724"/>
    <w:bookmarkStart w:name="z10214" w:id="9725"/>
    <w:p>
      <w:pPr>
        <w:spacing w:after="0"/>
        <w:ind w:left="0"/>
        <w:jc w:val="both"/>
      </w:pPr>
      <w:r>
        <w:rPr>
          <w:rFonts w:ascii="Times New Roman"/>
          <w:b w:val="false"/>
          <w:i w:val="false"/>
          <w:color w:val="000000"/>
          <w:sz w:val="28"/>
        </w:rPr>
        <w:t>
      18. Бөлім бастығының өкілеттіктері:</w:t>
      </w:r>
    </w:p>
    <w:bookmarkEnd w:id="9725"/>
    <w:bookmarkStart w:name="z10215" w:id="9726"/>
    <w:p>
      <w:pPr>
        <w:spacing w:after="0"/>
        <w:ind w:left="0"/>
        <w:jc w:val="both"/>
      </w:pPr>
      <w:r>
        <w:rPr>
          <w:rFonts w:ascii="Times New Roman"/>
          <w:b w:val="false"/>
          <w:i w:val="false"/>
          <w:color w:val="000000"/>
          <w:sz w:val="28"/>
        </w:rPr>
        <w:t>
      1) Бөлім атынан сенімхатсыз әрекет етеді;</w:t>
      </w:r>
    </w:p>
    <w:bookmarkEnd w:id="9726"/>
    <w:bookmarkStart w:name="z10216" w:id="972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727"/>
    <w:bookmarkStart w:name="z10217" w:id="972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9728"/>
    <w:bookmarkStart w:name="z10218" w:id="9729"/>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9729"/>
    <w:bookmarkStart w:name="z10219" w:id="973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730"/>
    <w:bookmarkStart w:name="z10220" w:id="973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731"/>
    <w:bookmarkStart w:name="z10221" w:id="973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732"/>
    <w:bookmarkStart w:name="z10222" w:id="973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733"/>
    <w:bookmarkStart w:name="z10223" w:id="973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9734"/>
    <w:bookmarkStart w:name="z10224" w:id="973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735"/>
    <w:bookmarkStart w:name="z10225" w:id="973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736"/>
    <w:bookmarkStart w:name="z10226" w:id="973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737"/>
    <w:bookmarkStart w:name="z10227" w:id="973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738"/>
    <w:bookmarkStart w:name="z10228" w:id="973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739"/>
    <w:bookmarkStart w:name="z10229" w:id="9740"/>
    <w:p>
      <w:pPr>
        <w:spacing w:after="0"/>
        <w:ind w:left="0"/>
        <w:jc w:val="both"/>
      </w:pPr>
      <w:r>
        <w:rPr>
          <w:rFonts w:ascii="Times New Roman"/>
          <w:b w:val="false"/>
          <w:i w:val="false"/>
          <w:color w:val="000000"/>
          <w:sz w:val="28"/>
        </w:rPr>
        <w:t>
      15) Абай ауданының аумағында орналасқан өртке қарсы қызметтерге қатысты аға жедел бастық болып табылады;</w:t>
      </w:r>
    </w:p>
    <w:bookmarkEnd w:id="9740"/>
    <w:bookmarkStart w:name="z10230" w:id="974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741"/>
    <w:bookmarkStart w:name="z10231" w:id="974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742"/>
    <w:bookmarkStart w:name="z10232" w:id="974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743"/>
    <w:bookmarkStart w:name="z10233" w:id="9744"/>
    <w:p>
      <w:pPr>
        <w:spacing w:after="0"/>
        <w:ind w:left="0"/>
        <w:jc w:val="left"/>
      </w:pPr>
      <w:r>
        <w:rPr>
          <w:rFonts w:ascii="Times New Roman"/>
          <w:b/>
          <w:i w:val="false"/>
          <w:color w:val="000000"/>
        </w:rPr>
        <w:t xml:space="preserve"> 4. Бөлімнің мүлкі</w:t>
      </w:r>
    </w:p>
    <w:bookmarkEnd w:id="9744"/>
    <w:bookmarkStart w:name="z10234" w:id="974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745"/>
    <w:bookmarkStart w:name="z10235" w:id="974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746"/>
    <w:bookmarkStart w:name="z10236" w:id="974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747"/>
    <w:bookmarkStart w:name="z10237" w:id="974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748"/>
    <w:bookmarkStart w:name="z10238" w:id="9749"/>
    <w:p>
      <w:pPr>
        <w:spacing w:after="0"/>
        <w:ind w:left="0"/>
        <w:jc w:val="left"/>
      </w:pPr>
      <w:r>
        <w:rPr>
          <w:rFonts w:ascii="Times New Roman"/>
          <w:b/>
          <w:i w:val="false"/>
          <w:color w:val="000000"/>
        </w:rPr>
        <w:t xml:space="preserve"> 5. Бөлімді қайта ұйымдастыру және тарату</w:t>
      </w:r>
    </w:p>
    <w:bookmarkEnd w:id="9749"/>
    <w:bookmarkStart w:name="z10239" w:id="975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7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122-қосымша</w:t>
            </w:r>
          </w:p>
        </w:tc>
      </w:tr>
    </w:tbl>
    <w:bookmarkStart w:name="z10241" w:id="9751"/>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Ақтоғай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9751"/>
    <w:bookmarkStart w:name="z10243" w:id="975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Ақтоғай ауданының төтенше жағдайлар бөлімі (бұдан әрі –Бөлім) Қазақстан Республикасы Ішкі істер министрлігінің Төтенше жағдайлар комитеті Қарағанды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9752"/>
    <w:bookmarkStart w:name="z10244" w:id="975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9753"/>
    <w:bookmarkStart w:name="z10245" w:id="975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754"/>
    <w:bookmarkStart w:name="z10246" w:id="975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755"/>
    <w:bookmarkStart w:name="z10247" w:id="975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756"/>
    <w:bookmarkStart w:name="z10248" w:id="975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757"/>
    <w:bookmarkStart w:name="z10249" w:id="975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758"/>
    <w:bookmarkStart w:name="z10250" w:id="9759"/>
    <w:p>
      <w:pPr>
        <w:spacing w:after="0"/>
        <w:ind w:left="0"/>
        <w:jc w:val="both"/>
      </w:pPr>
      <w:r>
        <w:rPr>
          <w:rFonts w:ascii="Times New Roman"/>
          <w:b w:val="false"/>
          <w:i w:val="false"/>
          <w:color w:val="000000"/>
          <w:sz w:val="28"/>
        </w:rPr>
        <w:t>
      8. Бөлімнің заңды мекенжайы: 100200, Қарағанды облысы, Ақтоғай с., Бөкейхан көшесі, 27.</w:t>
      </w:r>
    </w:p>
    <w:bookmarkEnd w:id="9759"/>
    <w:bookmarkStart w:name="z10251" w:id="9760"/>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Ақтоғай ауданының төтенше жағдайлар бөлімі" республикалық мемлекеттік мекемесі.</w:t>
      </w:r>
    </w:p>
    <w:bookmarkEnd w:id="9760"/>
    <w:bookmarkStart w:name="z10252" w:id="9761"/>
    <w:p>
      <w:pPr>
        <w:spacing w:after="0"/>
        <w:ind w:left="0"/>
        <w:jc w:val="both"/>
      </w:pPr>
      <w:r>
        <w:rPr>
          <w:rFonts w:ascii="Times New Roman"/>
          <w:b w:val="false"/>
          <w:i w:val="false"/>
          <w:color w:val="000000"/>
          <w:sz w:val="28"/>
        </w:rPr>
        <w:t>
      10. Осы Ереже Бөлімнің құрылтай құжаты болып табылады.</w:t>
      </w:r>
    </w:p>
    <w:bookmarkEnd w:id="9761"/>
    <w:bookmarkStart w:name="z10253" w:id="976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762"/>
    <w:bookmarkStart w:name="z10254" w:id="976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763"/>
    <w:bookmarkStart w:name="z10255" w:id="976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764"/>
    <w:bookmarkStart w:name="z10256" w:id="9765"/>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9765"/>
    <w:bookmarkStart w:name="z10257" w:id="9766"/>
    <w:p>
      <w:pPr>
        <w:spacing w:after="0"/>
        <w:ind w:left="0"/>
        <w:jc w:val="both"/>
      </w:pPr>
      <w:r>
        <w:rPr>
          <w:rFonts w:ascii="Times New Roman"/>
          <w:b w:val="false"/>
          <w:i w:val="false"/>
          <w:color w:val="000000"/>
          <w:sz w:val="28"/>
        </w:rPr>
        <w:t>
      13. Бөлімнің міндеттері:</w:t>
      </w:r>
    </w:p>
    <w:bookmarkEnd w:id="9766"/>
    <w:bookmarkStart w:name="z10258" w:id="976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767"/>
    <w:bookmarkStart w:name="z10259" w:id="976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768"/>
    <w:bookmarkStart w:name="z10260" w:id="976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769"/>
    <w:bookmarkStart w:name="z10261" w:id="977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770"/>
    <w:bookmarkStart w:name="z10262" w:id="9771"/>
    <w:p>
      <w:pPr>
        <w:spacing w:after="0"/>
        <w:ind w:left="0"/>
        <w:jc w:val="both"/>
      </w:pPr>
      <w:r>
        <w:rPr>
          <w:rFonts w:ascii="Times New Roman"/>
          <w:b w:val="false"/>
          <w:i w:val="false"/>
          <w:color w:val="000000"/>
          <w:sz w:val="28"/>
        </w:rPr>
        <w:t>
      14. Бөлімнің функциялары:</w:t>
      </w:r>
    </w:p>
    <w:bookmarkEnd w:id="9771"/>
    <w:bookmarkStart w:name="z10263" w:id="977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772"/>
    <w:bookmarkStart w:name="z10264" w:id="977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773"/>
    <w:bookmarkStart w:name="z10265" w:id="977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774"/>
    <w:bookmarkStart w:name="z10266" w:id="977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775"/>
    <w:bookmarkStart w:name="z10267" w:id="977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776"/>
    <w:bookmarkStart w:name="z10268" w:id="977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777"/>
    <w:bookmarkStart w:name="z10269" w:id="977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778"/>
    <w:bookmarkStart w:name="z10270" w:id="977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779"/>
    <w:bookmarkStart w:name="z10271" w:id="978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780"/>
    <w:bookmarkStart w:name="z10272" w:id="978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781"/>
    <w:bookmarkStart w:name="z10273" w:id="978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782"/>
    <w:bookmarkStart w:name="z10274" w:id="978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7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76" w:id="978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9784"/>
    <w:bookmarkStart w:name="z10277" w:id="978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9785"/>
    <w:bookmarkStart w:name="z10278" w:id="978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9786"/>
    <w:bookmarkStart w:name="z10279" w:id="978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787"/>
    <w:bookmarkStart w:name="z10280" w:id="978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9788"/>
    <w:bookmarkStart w:name="z10281" w:id="978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9789"/>
    <w:bookmarkStart w:name="z10282" w:id="979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790"/>
    <w:bookmarkStart w:name="z10283" w:id="9791"/>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9791"/>
    <w:bookmarkStart w:name="z10284" w:id="979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792"/>
    <w:bookmarkStart w:name="z10285" w:id="979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9793"/>
    <w:bookmarkStart w:name="z10286" w:id="9794"/>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9794"/>
    <w:bookmarkStart w:name="z10287" w:id="979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9795"/>
    <w:bookmarkStart w:name="z10288" w:id="979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9796"/>
    <w:bookmarkStart w:name="z10289" w:id="979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797"/>
    <w:bookmarkStart w:name="z10290" w:id="979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798"/>
    <w:bookmarkStart w:name="z10291" w:id="979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799"/>
    <w:bookmarkStart w:name="z10292" w:id="980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800"/>
    <w:bookmarkStart w:name="z10293" w:id="9801"/>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9801"/>
    <w:bookmarkStart w:name="z10294" w:id="9802"/>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98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0296" w:id="980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803"/>
    <w:bookmarkStart w:name="z10297" w:id="980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98" w:id="9805"/>
    <w:p>
      <w:pPr>
        <w:spacing w:after="0"/>
        <w:ind w:left="0"/>
        <w:jc w:val="both"/>
      </w:pPr>
      <w:r>
        <w:rPr>
          <w:rFonts w:ascii="Times New Roman"/>
          <w:b w:val="false"/>
          <w:i w:val="false"/>
          <w:color w:val="000000"/>
          <w:sz w:val="28"/>
        </w:rPr>
        <w:t>
      15. Құқықтары және міндеттері:</w:t>
      </w:r>
    </w:p>
    <w:bookmarkEnd w:id="9805"/>
    <w:bookmarkStart w:name="z10299" w:id="980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806"/>
    <w:bookmarkStart w:name="z10300" w:id="980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807"/>
    <w:bookmarkStart w:name="z10301" w:id="980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808"/>
    <w:bookmarkStart w:name="z10302" w:id="980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809"/>
    <w:bookmarkStart w:name="z10303" w:id="9810"/>
    <w:p>
      <w:pPr>
        <w:spacing w:after="0"/>
        <w:ind w:left="0"/>
        <w:jc w:val="left"/>
      </w:pPr>
      <w:r>
        <w:rPr>
          <w:rFonts w:ascii="Times New Roman"/>
          <w:b/>
          <w:i w:val="false"/>
          <w:color w:val="000000"/>
        </w:rPr>
        <w:t xml:space="preserve"> 3. Бөлім қызметін ұйымдастыру</w:t>
      </w:r>
    </w:p>
    <w:bookmarkEnd w:id="9810"/>
    <w:bookmarkStart w:name="z10304" w:id="9811"/>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9811"/>
    <w:bookmarkStart w:name="z10305" w:id="981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9812"/>
    <w:bookmarkStart w:name="z10306" w:id="9813"/>
    <w:p>
      <w:pPr>
        <w:spacing w:after="0"/>
        <w:ind w:left="0"/>
        <w:jc w:val="both"/>
      </w:pPr>
      <w:r>
        <w:rPr>
          <w:rFonts w:ascii="Times New Roman"/>
          <w:b w:val="false"/>
          <w:i w:val="false"/>
          <w:color w:val="000000"/>
          <w:sz w:val="28"/>
        </w:rPr>
        <w:t>
      18. Бөлім бастығының өкілеттіктері:</w:t>
      </w:r>
    </w:p>
    <w:bookmarkEnd w:id="9813"/>
    <w:bookmarkStart w:name="z10307" w:id="9814"/>
    <w:p>
      <w:pPr>
        <w:spacing w:after="0"/>
        <w:ind w:left="0"/>
        <w:jc w:val="both"/>
      </w:pPr>
      <w:r>
        <w:rPr>
          <w:rFonts w:ascii="Times New Roman"/>
          <w:b w:val="false"/>
          <w:i w:val="false"/>
          <w:color w:val="000000"/>
          <w:sz w:val="28"/>
        </w:rPr>
        <w:t xml:space="preserve">
      1) Бөлім атынан сенімхатсыз әрекет етеді; </w:t>
      </w:r>
    </w:p>
    <w:bookmarkEnd w:id="9814"/>
    <w:bookmarkStart w:name="z10308" w:id="981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815"/>
    <w:bookmarkStart w:name="z10309" w:id="981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9816"/>
    <w:bookmarkStart w:name="z10310" w:id="9817"/>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9817"/>
    <w:bookmarkStart w:name="z10311" w:id="981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818"/>
    <w:bookmarkStart w:name="z10312" w:id="981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819"/>
    <w:bookmarkStart w:name="z10313" w:id="982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820"/>
    <w:bookmarkStart w:name="z10314" w:id="982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821"/>
    <w:bookmarkStart w:name="z10315" w:id="982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9822"/>
    <w:bookmarkStart w:name="z10316" w:id="982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823"/>
    <w:bookmarkStart w:name="z10317" w:id="982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824"/>
    <w:bookmarkStart w:name="z10318" w:id="982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825"/>
    <w:bookmarkStart w:name="z10319" w:id="982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826"/>
    <w:bookmarkStart w:name="z10320" w:id="982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827"/>
    <w:bookmarkStart w:name="z10321" w:id="9828"/>
    <w:p>
      <w:pPr>
        <w:spacing w:after="0"/>
        <w:ind w:left="0"/>
        <w:jc w:val="both"/>
      </w:pPr>
      <w:r>
        <w:rPr>
          <w:rFonts w:ascii="Times New Roman"/>
          <w:b w:val="false"/>
          <w:i w:val="false"/>
          <w:color w:val="000000"/>
          <w:sz w:val="28"/>
        </w:rPr>
        <w:t>
      15) Ақтоғай ауданының аумағында орналасқан өртке қарсы қызметтерге қатысты аға жедел бастық болып табылады;</w:t>
      </w:r>
    </w:p>
    <w:bookmarkEnd w:id="9828"/>
    <w:bookmarkStart w:name="z10322" w:id="982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829"/>
    <w:bookmarkStart w:name="z10323" w:id="983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830"/>
    <w:bookmarkStart w:name="z10324" w:id="983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831"/>
    <w:bookmarkStart w:name="z10325" w:id="9832"/>
    <w:p>
      <w:pPr>
        <w:spacing w:after="0"/>
        <w:ind w:left="0"/>
        <w:jc w:val="left"/>
      </w:pPr>
      <w:r>
        <w:rPr>
          <w:rFonts w:ascii="Times New Roman"/>
          <w:b/>
          <w:i w:val="false"/>
          <w:color w:val="000000"/>
        </w:rPr>
        <w:t xml:space="preserve"> 4. Бөлімнің мүлкі</w:t>
      </w:r>
    </w:p>
    <w:bookmarkEnd w:id="9832"/>
    <w:bookmarkStart w:name="z10326" w:id="983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833"/>
    <w:bookmarkStart w:name="z10327" w:id="983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834"/>
    <w:bookmarkStart w:name="z10328" w:id="983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835"/>
    <w:bookmarkStart w:name="z10329" w:id="983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36"/>
    <w:bookmarkStart w:name="z10330" w:id="9837"/>
    <w:p>
      <w:pPr>
        <w:spacing w:after="0"/>
        <w:ind w:left="0"/>
        <w:jc w:val="left"/>
      </w:pPr>
      <w:r>
        <w:rPr>
          <w:rFonts w:ascii="Times New Roman"/>
          <w:b/>
          <w:i w:val="false"/>
          <w:color w:val="000000"/>
        </w:rPr>
        <w:t xml:space="preserve"> 5. Бөлімді қайта ұйымдастыру және тарату</w:t>
      </w:r>
    </w:p>
    <w:bookmarkEnd w:id="9837"/>
    <w:bookmarkStart w:name="z10331" w:id="983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8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123-қосымша</w:t>
            </w:r>
          </w:p>
        </w:tc>
      </w:tr>
    </w:tbl>
    <w:bookmarkStart w:name="z10333" w:id="9839"/>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Бұқар жырау ауданының төтенше жағдайлар бөлімі</w:t>
      </w:r>
      <w:r>
        <w:br/>
      </w:r>
      <w:r>
        <w:rPr>
          <w:rFonts w:ascii="Times New Roman"/>
          <w:b/>
          <w:i w:val="false"/>
          <w:color w:val="000000"/>
        </w:rPr>
        <w:t>туралы ЕРЕЖЕ</w:t>
      </w:r>
      <w:r>
        <w:br/>
      </w:r>
      <w:r>
        <w:rPr>
          <w:rFonts w:ascii="Times New Roman"/>
          <w:b/>
          <w:i w:val="false"/>
          <w:color w:val="000000"/>
        </w:rPr>
        <w:t>1. Жалпы ережелер</w:t>
      </w:r>
    </w:p>
    <w:bookmarkEnd w:id="9839"/>
    <w:bookmarkStart w:name="z10335" w:id="984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Бұқар жырау ауданының төтенше жағдайлар бөлімі (бұдан әрі – Бөлім) Қазақстан Республикасы Ішкі істер министрлігінің Төтенше жағдайлар комитеті Қарағанды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9840"/>
    <w:bookmarkStart w:name="z10336" w:id="984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9841"/>
    <w:bookmarkStart w:name="z10337" w:id="984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842"/>
    <w:bookmarkStart w:name="z10338" w:id="984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843"/>
    <w:bookmarkStart w:name="z10339" w:id="9844"/>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844"/>
    <w:bookmarkStart w:name="z10340" w:id="984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845"/>
    <w:bookmarkStart w:name="z10341" w:id="984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846"/>
    <w:bookmarkStart w:name="z10342" w:id="9847"/>
    <w:p>
      <w:pPr>
        <w:spacing w:after="0"/>
        <w:ind w:left="0"/>
        <w:jc w:val="both"/>
      </w:pPr>
      <w:r>
        <w:rPr>
          <w:rFonts w:ascii="Times New Roman"/>
          <w:b w:val="false"/>
          <w:i w:val="false"/>
          <w:color w:val="000000"/>
          <w:sz w:val="28"/>
        </w:rPr>
        <w:t>
      8. Бөлімнің заңды мекенжайы: 100400, Қарағанды облысы, Ботақара к., Қазыбек би көшесі, 64.</w:t>
      </w:r>
    </w:p>
    <w:bookmarkEnd w:id="9847"/>
    <w:bookmarkStart w:name="z10343" w:id="9848"/>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Бұқар жырау ауданының төтенше жағдайлар бөлімі" республикалық мемлекеттік мекемесі.</w:t>
      </w:r>
    </w:p>
    <w:bookmarkEnd w:id="9848"/>
    <w:bookmarkStart w:name="z10344" w:id="9849"/>
    <w:p>
      <w:pPr>
        <w:spacing w:after="0"/>
        <w:ind w:left="0"/>
        <w:jc w:val="both"/>
      </w:pPr>
      <w:r>
        <w:rPr>
          <w:rFonts w:ascii="Times New Roman"/>
          <w:b w:val="false"/>
          <w:i w:val="false"/>
          <w:color w:val="000000"/>
          <w:sz w:val="28"/>
        </w:rPr>
        <w:t>
      10. Осы Ереже Бөлімнің құрылтай құжаты болып табылады.</w:t>
      </w:r>
    </w:p>
    <w:bookmarkEnd w:id="9849"/>
    <w:bookmarkStart w:name="z10345" w:id="985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850"/>
    <w:bookmarkStart w:name="z10346" w:id="985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851"/>
    <w:bookmarkStart w:name="z10347" w:id="985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852"/>
    <w:bookmarkStart w:name="z10348" w:id="9853"/>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9853"/>
    <w:bookmarkStart w:name="z10349" w:id="9854"/>
    <w:p>
      <w:pPr>
        <w:spacing w:after="0"/>
        <w:ind w:left="0"/>
        <w:jc w:val="both"/>
      </w:pPr>
      <w:r>
        <w:rPr>
          <w:rFonts w:ascii="Times New Roman"/>
          <w:b w:val="false"/>
          <w:i w:val="false"/>
          <w:color w:val="000000"/>
          <w:sz w:val="28"/>
        </w:rPr>
        <w:t>
      13. Бөлімнің міндеттері:</w:t>
      </w:r>
    </w:p>
    <w:bookmarkEnd w:id="9854"/>
    <w:bookmarkStart w:name="z10350" w:id="985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855"/>
    <w:bookmarkStart w:name="z10351" w:id="985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856"/>
    <w:bookmarkStart w:name="z10352" w:id="985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857"/>
    <w:bookmarkStart w:name="z10353" w:id="985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858"/>
    <w:bookmarkStart w:name="z10354" w:id="9859"/>
    <w:p>
      <w:pPr>
        <w:spacing w:after="0"/>
        <w:ind w:left="0"/>
        <w:jc w:val="both"/>
      </w:pPr>
      <w:r>
        <w:rPr>
          <w:rFonts w:ascii="Times New Roman"/>
          <w:b w:val="false"/>
          <w:i w:val="false"/>
          <w:color w:val="000000"/>
          <w:sz w:val="28"/>
        </w:rPr>
        <w:t>
      14. Бөлімнің функциялары:</w:t>
      </w:r>
    </w:p>
    <w:bookmarkEnd w:id="9859"/>
    <w:bookmarkStart w:name="z10355" w:id="986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860"/>
    <w:bookmarkStart w:name="z10356" w:id="986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861"/>
    <w:bookmarkStart w:name="z10357" w:id="986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862"/>
    <w:bookmarkStart w:name="z10358" w:id="986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863"/>
    <w:bookmarkStart w:name="z10359" w:id="986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864"/>
    <w:bookmarkStart w:name="z10360" w:id="986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865"/>
    <w:bookmarkStart w:name="z10361" w:id="986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866"/>
    <w:bookmarkStart w:name="z10362" w:id="986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867"/>
    <w:bookmarkStart w:name="z10363" w:id="986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868"/>
    <w:bookmarkStart w:name="z10364" w:id="986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869"/>
    <w:bookmarkStart w:name="z10365" w:id="987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870"/>
    <w:bookmarkStart w:name="z10366" w:id="987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8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68" w:id="9872"/>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9872"/>
    <w:bookmarkStart w:name="z10369" w:id="9873"/>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9873"/>
    <w:bookmarkStart w:name="z10370" w:id="9874"/>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9874"/>
    <w:bookmarkStart w:name="z10371" w:id="9875"/>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875"/>
    <w:bookmarkStart w:name="z10372" w:id="9876"/>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9876"/>
    <w:bookmarkStart w:name="z10373" w:id="9877"/>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9877"/>
    <w:bookmarkStart w:name="z10374" w:id="9878"/>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878"/>
    <w:bookmarkStart w:name="z10375" w:id="9879"/>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9879"/>
    <w:bookmarkStart w:name="z10376" w:id="9880"/>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880"/>
    <w:bookmarkStart w:name="z10377" w:id="9881"/>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9881"/>
    <w:bookmarkStart w:name="z10378" w:id="9882"/>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9882"/>
    <w:bookmarkStart w:name="z10379" w:id="9883"/>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9883"/>
    <w:bookmarkStart w:name="z10380" w:id="9884"/>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9884"/>
    <w:bookmarkStart w:name="z10381" w:id="988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885"/>
    <w:bookmarkStart w:name="z10382" w:id="9886"/>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886"/>
    <w:bookmarkStart w:name="z10383" w:id="988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887"/>
    <w:bookmarkStart w:name="z10384" w:id="988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888"/>
    <w:bookmarkStart w:name="z10385" w:id="9889"/>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9889"/>
    <w:bookmarkStart w:name="z10386" w:id="9890"/>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98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0388" w:id="989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891"/>
    <w:bookmarkStart w:name="z10389" w:id="989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90" w:id="9893"/>
    <w:p>
      <w:pPr>
        <w:spacing w:after="0"/>
        <w:ind w:left="0"/>
        <w:jc w:val="both"/>
      </w:pPr>
      <w:r>
        <w:rPr>
          <w:rFonts w:ascii="Times New Roman"/>
          <w:b w:val="false"/>
          <w:i w:val="false"/>
          <w:color w:val="000000"/>
          <w:sz w:val="28"/>
        </w:rPr>
        <w:t>
      15. Құқықтары және міндеттері:</w:t>
      </w:r>
    </w:p>
    <w:bookmarkEnd w:id="9893"/>
    <w:bookmarkStart w:name="z10391" w:id="989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894"/>
    <w:bookmarkStart w:name="z10392" w:id="989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895"/>
    <w:bookmarkStart w:name="z10393" w:id="989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896"/>
    <w:bookmarkStart w:name="z10394" w:id="989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897"/>
    <w:bookmarkStart w:name="z10395" w:id="9898"/>
    <w:p>
      <w:pPr>
        <w:spacing w:after="0"/>
        <w:ind w:left="0"/>
        <w:jc w:val="left"/>
      </w:pPr>
      <w:r>
        <w:rPr>
          <w:rFonts w:ascii="Times New Roman"/>
          <w:b/>
          <w:i w:val="false"/>
          <w:color w:val="000000"/>
        </w:rPr>
        <w:t xml:space="preserve"> 3. Бөлім қызметін ұйымдастыру</w:t>
      </w:r>
    </w:p>
    <w:bookmarkEnd w:id="9898"/>
    <w:bookmarkStart w:name="z10396" w:id="9899"/>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9899"/>
    <w:bookmarkStart w:name="z10397" w:id="9900"/>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9900"/>
    <w:bookmarkStart w:name="z10398" w:id="9901"/>
    <w:p>
      <w:pPr>
        <w:spacing w:after="0"/>
        <w:ind w:left="0"/>
        <w:jc w:val="both"/>
      </w:pPr>
      <w:r>
        <w:rPr>
          <w:rFonts w:ascii="Times New Roman"/>
          <w:b w:val="false"/>
          <w:i w:val="false"/>
          <w:color w:val="000000"/>
          <w:sz w:val="28"/>
        </w:rPr>
        <w:t>
      18. Бөлім бастығының өкілеттіктері:</w:t>
      </w:r>
    </w:p>
    <w:bookmarkEnd w:id="9901"/>
    <w:bookmarkStart w:name="z10399" w:id="9902"/>
    <w:p>
      <w:pPr>
        <w:spacing w:after="0"/>
        <w:ind w:left="0"/>
        <w:jc w:val="both"/>
      </w:pPr>
      <w:r>
        <w:rPr>
          <w:rFonts w:ascii="Times New Roman"/>
          <w:b w:val="false"/>
          <w:i w:val="false"/>
          <w:color w:val="000000"/>
          <w:sz w:val="28"/>
        </w:rPr>
        <w:t>
      1) Бөлім атынан сенімхатсыз әрекет етеді;</w:t>
      </w:r>
    </w:p>
    <w:bookmarkEnd w:id="9902"/>
    <w:bookmarkStart w:name="z10400" w:id="990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903"/>
    <w:bookmarkStart w:name="z10401" w:id="990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9904"/>
    <w:bookmarkStart w:name="z10402" w:id="9905"/>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9905"/>
    <w:bookmarkStart w:name="z10403" w:id="990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906"/>
    <w:bookmarkStart w:name="z10404" w:id="990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907"/>
    <w:bookmarkStart w:name="z10405" w:id="990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908"/>
    <w:bookmarkStart w:name="z10406" w:id="990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909"/>
    <w:bookmarkStart w:name="z10407" w:id="991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9910"/>
    <w:bookmarkStart w:name="z10408" w:id="991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911"/>
    <w:bookmarkStart w:name="z10409" w:id="991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912"/>
    <w:bookmarkStart w:name="z10410" w:id="991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913"/>
    <w:bookmarkStart w:name="z10411" w:id="991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914"/>
    <w:bookmarkStart w:name="z10412" w:id="991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9915"/>
    <w:bookmarkStart w:name="z10413" w:id="9916"/>
    <w:p>
      <w:pPr>
        <w:spacing w:after="0"/>
        <w:ind w:left="0"/>
        <w:jc w:val="both"/>
      </w:pPr>
      <w:r>
        <w:rPr>
          <w:rFonts w:ascii="Times New Roman"/>
          <w:b w:val="false"/>
          <w:i w:val="false"/>
          <w:color w:val="000000"/>
          <w:sz w:val="28"/>
        </w:rPr>
        <w:t>
      15) Бұқар жырау ауданының аумағында орналасқан өртке қарсы қызметтерге қатысты аға жедел бастық болып табылады;</w:t>
      </w:r>
    </w:p>
    <w:bookmarkEnd w:id="9916"/>
    <w:bookmarkStart w:name="z10414" w:id="991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917"/>
    <w:bookmarkStart w:name="z10415" w:id="991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9918"/>
    <w:bookmarkStart w:name="z10416" w:id="991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919"/>
    <w:bookmarkStart w:name="z10417" w:id="9920"/>
    <w:p>
      <w:pPr>
        <w:spacing w:after="0"/>
        <w:ind w:left="0"/>
        <w:jc w:val="left"/>
      </w:pPr>
      <w:r>
        <w:rPr>
          <w:rFonts w:ascii="Times New Roman"/>
          <w:b/>
          <w:i w:val="false"/>
          <w:color w:val="000000"/>
        </w:rPr>
        <w:t xml:space="preserve"> 4. Бөлімнің мүлкі</w:t>
      </w:r>
    </w:p>
    <w:bookmarkEnd w:id="9920"/>
    <w:bookmarkStart w:name="z10418" w:id="992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921"/>
    <w:bookmarkStart w:name="z10419" w:id="992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922"/>
    <w:bookmarkStart w:name="z10420" w:id="992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923"/>
    <w:bookmarkStart w:name="z10421" w:id="992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924"/>
    <w:bookmarkStart w:name="z10422" w:id="9925"/>
    <w:p>
      <w:pPr>
        <w:spacing w:after="0"/>
        <w:ind w:left="0"/>
        <w:jc w:val="left"/>
      </w:pPr>
      <w:r>
        <w:rPr>
          <w:rFonts w:ascii="Times New Roman"/>
          <w:b/>
          <w:i w:val="false"/>
          <w:color w:val="000000"/>
        </w:rPr>
        <w:t xml:space="preserve"> 5. Бөлімді қайта ұйымдастыру және тарату</w:t>
      </w:r>
    </w:p>
    <w:bookmarkEnd w:id="9925"/>
    <w:bookmarkStart w:name="z10423" w:id="992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9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124-қосымша</w:t>
            </w:r>
          </w:p>
        </w:tc>
      </w:tr>
    </w:tbl>
    <w:bookmarkStart w:name="z10425" w:id="9927"/>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Жаңаарқа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9927"/>
    <w:bookmarkStart w:name="z10427" w:id="992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Жаңаарқа ауданының төтенше жағдайлар бөлімі (бұдан әрі – Бөлім) Қазақстан Республикасы Ішкі істер министрлігінің Төтенше жағдайлар комитеті Қарағанды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9928"/>
    <w:bookmarkStart w:name="z10428" w:id="992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9929"/>
    <w:bookmarkStart w:name="z10429" w:id="993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930"/>
    <w:bookmarkStart w:name="z10430" w:id="993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931"/>
    <w:bookmarkStart w:name="z10431" w:id="993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932"/>
    <w:bookmarkStart w:name="z10432" w:id="993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933"/>
    <w:bookmarkStart w:name="z10433" w:id="993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934"/>
    <w:bookmarkStart w:name="z10434" w:id="9935"/>
    <w:p>
      <w:pPr>
        <w:spacing w:after="0"/>
        <w:ind w:left="0"/>
        <w:jc w:val="both"/>
      </w:pPr>
      <w:r>
        <w:rPr>
          <w:rFonts w:ascii="Times New Roman"/>
          <w:b w:val="false"/>
          <w:i w:val="false"/>
          <w:color w:val="000000"/>
          <w:sz w:val="28"/>
        </w:rPr>
        <w:t>
      8. Бөлімнің заңды мекенжайы: 100500, Қарағанды облысы, Атасу к., Сейфулин даңғылы, 10.</w:t>
      </w:r>
    </w:p>
    <w:bookmarkEnd w:id="9935"/>
    <w:bookmarkStart w:name="z10435" w:id="9936"/>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Жаңаарқа ауданының төтенше жағдайлар бөлімі" республикалық мемлекеттік мекемесі.</w:t>
      </w:r>
    </w:p>
    <w:bookmarkEnd w:id="9936"/>
    <w:bookmarkStart w:name="z10436" w:id="9937"/>
    <w:p>
      <w:pPr>
        <w:spacing w:after="0"/>
        <w:ind w:left="0"/>
        <w:jc w:val="both"/>
      </w:pPr>
      <w:r>
        <w:rPr>
          <w:rFonts w:ascii="Times New Roman"/>
          <w:b w:val="false"/>
          <w:i w:val="false"/>
          <w:color w:val="000000"/>
          <w:sz w:val="28"/>
        </w:rPr>
        <w:t>
      10. Осы Ереже Бөлімнің құрылтай құжаты болып табылады.</w:t>
      </w:r>
    </w:p>
    <w:bookmarkEnd w:id="9937"/>
    <w:bookmarkStart w:name="z10437" w:id="993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938"/>
    <w:bookmarkStart w:name="z10438" w:id="993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939"/>
    <w:bookmarkStart w:name="z10439" w:id="994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940"/>
    <w:bookmarkStart w:name="z10440" w:id="9941"/>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9941"/>
    <w:bookmarkStart w:name="z10441" w:id="9942"/>
    <w:p>
      <w:pPr>
        <w:spacing w:after="0"/>
        <w:ind w:left="0"/>
        <w:jc w:val="both"/>
      </w:pPr>
      <w:r>
        <w:rPr>
          <w:rFonts w:ascii="Times New Roman"/>
          <w:b w:val="false"/>
          <w:i w:val="false"/>
          <w:color w:val="000000"/>
          <w:sz w:val="28"/>
        </w:rPr>
        <w:t>
      13. Бөлімнің міндеттері:</w:t>
      </w:r>
    </w:p>
    <w:bookmarkEnd w:id="9942"/>
    <w:bookmarkStart w:name="z10442" w:id="994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943"/>
    <w:bookmarkStart w:name="z10443" w:id="994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944"/>
    <w:bookmarkStart w:name="z10444" w:id="994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945"/>
    <w:bookmarkStart w:name="z10445" w:id="994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946"/>
    <w:bookmarkStart w:name="z10446" w:id="9947"/>
    <w:p>
      <w:pPr>
        <w:spacing w:after="0"/>
        <w:ind w:left="0"/>
        <w:jc w:val="both"/>
      </w:pPr>
      <w:r>
        <w:rPr>
          <w:rFonts w:ascii="Times New Roman"/>
          <w:b w:val="false"/>
          <w:i w:val="false"/>
          <w:color w:val="000000"/>
          <w:sz w:val="28"/>
        </w:rPr>
        <w:t>
      14. Бөлімнің функциялары:</w:t>
      </w:r>
    </w:p>
    <w:bookmarkEnd w:id="9947"/>
    <w:bookmarkStart w:name="z10447" w:id="994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9948"/>
    <w:bookmarkStart w:name="z10448" w:id="994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9949"/>
    <w:bookmarkStart w:name="z10449" w:id="995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9950"/>
    <w:bookmarkStart w:name="z10450" w:id="995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9951"/>
    <w:bookmarkStart w:name="z10451" w:id="995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9952"/>
    <w:bookmarkStart w:name="z10452" w:id="995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9953"/>
    <w:bookmarkStart w:name="z10453" w:id="995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9954"/>
    <w:bookmarkStart w:name="z10454" w:id="995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9955"/>
    <w:bookmarkStart w:name="z10455" w:id="995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9956"/>
    <w:bookmarkStart w:name="z10456" w:id="995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9957"/>
    <w:bookmarkStart w:name="z10457" w:id="995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9958"/>
    <w:bookmarkStart w:name="z10458" w:id="995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99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60" w:id="996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9960"/>
    <w:bookmarkStart w:name="z10461" w:id="996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9961"/>
    <w:bookmarkStart w:name="z10462" w:id="996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9962"/>
    <w:bookmarkStart w:name="z10463" w:id="996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9963"/>
    <w:bookmarkStart w:name="z10464" w:id="996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9964"/>
    <w:bookmarkStart w:name="z10465" w:id="996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9965"/>
    <w:bookmarkStart w:name="z10466" w:id="996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9966"/>
    <w:bookmarkStart w:name="z10467" w:id="9967"/>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9967"/>
    <w:bookmarkStart w:name="z10468" w:id="996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9968"/>
    <w:bookmarkStart w:name="z10469" w:id="996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9969"/>
    <w:bookmarkStart w:name="z10470" w:id="9970"/>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9970"/>
    <w:bookmarkStart w:name="z10471" w:id="997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9971"/>
    <w:bookmarkStart w:name="z10472" w:id="997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9972"/>
    <w:bookmarkStart w:name="z10473" w:id="997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9973"/>
    <w:bookmarkStart w:name="z10474" w:id="997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9974"/>
    <w:bookmarkStart w:name="z10475" w:id="997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9975"/>
    <w:bookmarkStart w:name="z10476" w:id="997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9976"/>
    <w:bookmarkStart w:name="z10477" w:id="9977"/>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9977"/>
    <w:bookmarkStart w:name="z10478" w:id="9978"/>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99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0480" w:id="997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9979"/>
    <w:bookmarkStart w:name="z10481" w:id="998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99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82" w:id="9981"/>
    <w:p>
      <w:pPr>
        <w:spacing w:after="0"/>
        <w:ind w:left="0"/>
        <w:jc w:val="both"/>
      </w:pPr>
      <w:r>
        <w:rPr>
          <w:rFonts w:ascii="Times New Roman"/>
          <w:b w:val="false"/>
          <w:i w:val="false"/>
          <w:color w:val="000000"/>
          <w:sz w:val="28"/>
        </w:rPr>
        <w:t>
      15. Құқықтары және міндеттері:</w:t>
      </w:r>
    </w:p>
    <w:bookmarkEnd w:id="9981"/>
    <w:bookmarkStart w:name="z10483" w:id="998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9982"/>
    <w:bookmarkStart w:name="z10484" w:id="998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9983"/>
    <w:bookmarkStart w:name="z10485" w:id="998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9984"/>
    <w:bookmarkStart w:name="z10486" w:id="998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9985"/>
    <w:bookmarkStart w:name="z10487" w:id="9986"/>
    <w:p>
      <w:pPr>
        <w:spacing w:after="0"/>
        <w:ind w:left="0"/>
        <w:jc w:val="left"/>
      </w:pPr>
      <w:r>
        <w:rPr>
          <w:rFonts w:ascii="Times New Roman"/>
          <w:b/>
          <w:i w:val="false"/>
          <w:color w:val="000000"/>
        </w:rPr>
        <w:t xml:space="preserve"> 3. Бөлім қызметін ұйымдастыру</w:t>
      </w:r>
    </w:p>
    <w:bookmarkEnd w:id="9986"/>
    <w:bookmarkStart w:name="z10488" w:id="9987"/>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9987"/>
    <w:bookmarkStart w:name="z10489" w:id="998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9988"/>
    <w:bookmarkStart w:name="z10490" w:id="9989"/>
    <w:p>
      <w:pPr>
        <w:spacing w:after="0"/>
        <w:ind w:left="0"/>
        <w:jc w:val="both"/>
      </w:pPr>
      <w:r>
        <w:rPr>
          <w:rFonts w:ascii="Times New Roman"/>
          <w:b w:val="false"/>
          <w:i w:val="false"/>
          <w:color w:val="000000"/>
          <w:sz w:val="28"/>
        </w:rPr>
        <w:t>
      18. Бөлім бастығының өкілеттіктері:</w:t>
      </w:r>
    </w:p>
    <w:bookmarkEnd w:id="9989"/>
    <w:bookmarkStart w:name="z10491" w:id="9990"/>
    <w:p>
      <w:pPr>
        <w:spacing w:after="0"/>
        <w:ind w:left="0"/>
        <w:jc w:val="both"/>
      </w:pPr>
      <w:r>
        <w:rPr>
          <w:rFonts w:ascii="Times New Roman"/>
          <w:b w:val="false"/>
          <w:i w:val="false"/>
          <w:color w:val="000000"/>
          <w:sz w:val="28"/>
        </w:rPr>
        <w:t>
      1) Бөлім атынан сенімхатсыз әрекет етеді;</w:t>
      </w:r>
    </w:p>
    <w:bookmarkEnd w:id="9990"/>
    <w:bookmarkStart w:name="z10492" w:id="999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991"/>
    <w:bookmarkStart w:name="z10493" w:id="999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9992"/>
    <w:bookmarkStart w:name="z10494" w:id="9993"/>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9993"/>
    <w:bookmarkStart w:name="z10495" w:id="999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994"/>
    <w:bookmarkStart w:name="z10496" w:id="999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995"/>
    <w:bookmarkStart w:name="z10497" w:id="999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996"/>
    <w:bookmarkStart w:name="z10498" w:id="999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997"/>
    <w:bookmarkStart w:name="z10499" w:id="999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9998"/>
    <w:bookmarkStart w:name="z10500" w:id="999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999"/>
    <w:bookmarkStart w:name="z10501" w:id="1000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000"/>
    <w:bookmarkStart w:name="z10502" w:id="1000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001"/>
    <w:bookmarkStart w:name="z10503" w:id="1000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002"/>
    <w:bookmarkStart w:name="z10504" w:id="1000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003"/>
    <w:bookmarkStart w:name="z10505" w:id="10004"/>
    <w:p>
      <w:pPr>
        <w:spacing w:after="0"/>
        <w:ind w:left="0"/>
        <w:jc w:val="both"/>
      </w:pPr>
      <w:r>
        <w:rPr>
          <w:rFonts w:ascii="Times New Roman"/>
          <w:b w:val="false"/>
          <w:i w:val="false"/>
          <w:color w:val="000000"/>
          <w:sz w:val="28"/>
        </w:rPr>
        <w:t>
      15) Жаңаарқа ауданының аумағында орналасқан өртке қарсы қызметтерге қатысты аға жедел бастық болып табылады;</w:t>
      </w:r>
    </w:p>
    <w:bookmarkEnd w:id="10004"/>
    <w:bookmarkStart w:name="z10506" w:id="1000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005"/>
    <w:bookmarkStart w:name="z10507" w:id="1000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006"/>
    <w:bookmarkStart w:name="z10508" w:id="1000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007"/>
    <w:bookmarkStart w:name="z10509" w:id="10008"/>
    <w:p>
      <w:pPr>
        <w:spacing w:after="0"/>
        <w:ind w:left="0"/>
        <w:jc w:val="left"/>
      </w:pPr>
      <w:r>
        <w:rPr>
          <w:rFonts w:ascii="Times New Roman"/>
          <w:b/>
          <w:i w:val="false"/>
          <w:color w:val="000000"/>
        </w:rPr>
        <w:t xml:space="preserve"> 4. Бөлімнің мүлкі</w:t>
      </w:r>
    </w:p>
    <w:bookmarkEnd w:id="10008"/>
    <w:bookmarkStart w:name="z10510" w:id="1000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009"/>
    <w:bookmarkStart w:name="z10511" w:id="1001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010"/>
    <w:bookmarkStart w:name="z10512" w:id="1001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011"/>
    <w:bookmarkStart w:name="z10513" w:id="1001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012"/>
    <w:bookmarkStart w:name="z10514" w:id="10013"/>
    <w:p>
      <w:pPr>
        <w:spacing w:after="0"/>
        <w:ind w:left="0"/>
        <w:jc w:val="left"/>
      </w:pPr>
      <w:r>
        <w:rPr>
          <w:rFonts w:ascii="Times New Roman"/>
          <w:b/>
          <w:i w:val="false"/>
          <w:color w:val="000000"/>
        </w:rPr>
        <w:t xml:space="preserve"> 5. Бөлімді қайта ұйымдастыру және тарату</w:t>
      </w:r>
    </w:p>
    <w:bookmarkEnd w:id="10013"/>
    <w:bookmarkStart w:name="z10515" w:id="1001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0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125-қосымша</w:t>
            </w:r>
          </w:p>
        </w:tc>
      </w:tr>
    </w:tbl>
    <w:bookmarkStart w:name="z10517" w:id="10015"/>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Қаражал қаласының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0015"/>
    <w:bookmarkStart w:name="z10519" w:id="1001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Қаражал қаласының төтенше жағдайлар бөлімі (бұдан әрі – Бөлім) Қазақстан Республикасы Ішкі істер министрлігінің Төтенше жағдайлар комитеті Қарағанды облысының Төтенше жағдайлар департаменті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0016"/>
    <w:bookmarkStart w:name="z10520" w:id="1001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017"/>
    <w:bookmarkStart w:name="z10521" w:id="1001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018"/>
    <w:bookmarkStart w:name="z10522" w:id="1001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019"/>
    <w:bookmarkStart w:name="z10523" w:id="1002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020"/>
    <w:bookmarkStart w:name="z10524" w:id="1002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021"/>
    <w:bookmarkStart w:name="z10525" w:id="1002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022"/>
    <w:bookmarkStart w:name="z10526" w:id="10023"/>
    <w:p>
      <w:pPr>
        <w:spacing w:after="0"/>
        <w:ind w:left="0"/>
        <w:jc w:val="both"/>
      </w:pPr>
      <w:r>
        <w:rPr>
          <w:rFonts w:ascii="Times New Roman"/>
          <w:b w:val="false"/>
          <w:i w:val="false"/>
          <w:color w:val="000000"/>
          <w:sz w:val="28"/>
        </w:rPr>
        <w:t>
      8. Бөлімнің заңды мекенжайы: 100700, Қарағанды облысы, Қаражал қаласы, Қашмағамбетов көшесі, 1.</w:t>
      </w:r>
    </w:p>
    <w:bookmarkEnd w:id="10023"/>
    <w:bookmarkStart w:name="z10527" w:id="1002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Қаражал қаласының төтенше жағдайлар бөлімі" республикалық мемлкеттік мекемесі.</w:t>
      </w:r>
    </w:p>
    <w:bookmarkEnd w:id="10024"/>
    <w:bookmarkStart w:name="z10528" w:id="10025"/>
    <w:p>
      <w:pPr>
        <w:spacing w:after="0"/>
        <w:ind w:left="0"/>
        <w:jc w:val="both"/>
      </w:pPr>
      <w:r>
        <w:rPr>
          <w:rFonts w:ascii="Times New Roman"/>
          <w:b w:val="false"/>
          <w:i w:val="false"/>
          <w:color w:val="000000"/>
          <w:sz w:val="28"/>
        </w:rPr>
        <w:t>
      10. Осы Ереже Бөлімнің құрылтай құжаты болып табылады.</w:t>
      </w:r>
    </w:p>
    <w:bookmarkEnd w:id="10025"/>
    <w:bookmarkStart w:name="z10529" w:id="1002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026"/>
    <w:bookmarkStart w:name="z10530" w:id="1002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027"/>
    <w:bookmarkStart w:name="z10531" w:id="1002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028"/>
    <w:bookmarkStart w:name="z10532" w:id="10029"/>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0029"/>
    <w:bookmarkStart w:name="z10533" w:id="10030"/>
    <w:p>
      <w:pPr>
        <w:spacing w:after="0"/>
        <w:ind w:left="0"/>
        <w:jc w:val="both"/>
      </w:pPr>
      <w:r>
        <w:rPr>
          <w:rFonts w:ascii="Times New Roman"/>
          <w:b w:val="false"/>
          <w:i w:val="false"/>
          <w:color w:val="000000"/>
          <w:sz w:val="28"/>
        </w:rPr>
        <w:t>
      13. Бөлімнің міндеттері:</w:t>
      </w:r>
    </w:p>
    <w:bookmarkEnd w:id="10030"/>
    <w:bookmarkStart w:name="z10534" w:id="1003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031"/>
    <w:bookmarkStart w:name="z10535" w:id="1003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032"/>
    <w:bookmarkStart w:name="z10536" w:id="1003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033"/>
    <w:bookmarkStart w:name="z10537" w:id="1003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034"/>
    <w:bookmarkStart w:name="z10538" w:id="10035"/>
    <w:p>
      <w:pPr>
        <w:spacing w:after="0"/>
        <w:ind w:left="0"/>
        <w:jc w:val="both"/>
      </w:pPr>
      <w:r>
        <w:rPr>
          <w:rFonts w:ascii="Times New Roman"/>
          <w:b w:val="false"/>
          <w:i w:val="false"/>
          <w:color w:val="000000"/>
          <w:sz w:val="28"/>
        </w:rPr>
        <w:t>
      14. Бөлімнің функциялары:</w:t>
      </w:r>
    </w:p>
    <w:bookmarkEnd w:id="10035"/>
    <w:bookmarkStart w:name="z10539" w:id="1003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036"/>
    <w:bookmarkStart w:name="z10540" w:id="1003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037"/>
    <w:bookmarkStart w:name="z10541" w:id="1003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038"/>
    <w:bookmarkStart w:name="z10542" w:id="1003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039"/>
    <w:bookmarkStart w:name="z10543" w:id="1004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040"/>
    <w:bookmarkStart w:name="z10544" w:id="1004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041"/>
    <w:bookmarkStart w:name="z10545" w:id="1004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042"/>
    <w:bookmarkStart w:name="z10546" w:id="1004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043"/>
    <w:bookmarkStart w:name="z10547" w:id="1004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044"/>
    <w:bookmarkStart w:name="z10548" w:id="1004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045"/>
    <w:bookmarkStart w:name="z10549" w:id="1004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046"/>
    <w:bookmarkStart w:name="z10550" w:id="1004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0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52" w:id="1004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0048"/>
    <w:bookmarkStart w:name="z10553" w:id="1004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0049"/>
    <w:bookmarkStart w:name="z10554" w:id="1005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0050"/>
    <w:bookmarkStart w:name="z10555" w:id="1005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051"/>
    <w:bookmarkStart w:name="z10556" w:id="1005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0052"/>
    <w:bookmarkStart w:name="z10557" w:id="1005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0053"/>
    <w:bookmarkStart w:name="z10558" w:id="1005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054"/>
    <w:bookmarkStart w:name="z10559" w:id="1005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0055"/>
    <w:bookmarkStart w:name="z10560" w:id="1005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056"/>
    <w:bookmarkStart w:name="z10561" w:id="1005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0057"/>
    <w:bookmarkStart w:name="z10562" w:id="1005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0058"/>
    <w:bookmarkStart w:name="z10563" w:id="1005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0059"/>
    <w:bookmarkStart w:name="z10564" w:id="1006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0060"/>
    <w:bookmarkStart w:name="z10565" w:id="1006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061"/>
    <w:bookmarkStart w:name="z10566" w:id="1006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0062"/>
    <w:bookmarkStart w:name="z10567" w:id="1006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063"/>
    <w:bookmarkStart w:name="z10568" w:id="1006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064"/>
    <w:bookmarkStart w:name="z10569" w:id="10065"/>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0065"/>
    <w:bookmarkStart w:name="z10570" w:id="10066"/>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0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0572" w:id="1006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067"/>
    <w:bookmarkStart w:name="z10573" w:id="1006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0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74" w:id="10069"/>
    <w:p>
      <w:pPr>
        <w:spacing w:after="0"/>
        <w:ind w:left="0"/>
        <w:jc w:val="both"/>
      </w:pPr>
      <w:r>
        <w:rPr>
          <w:rFonts w:ascii="Times New Roman"/>
          <w:b w:val="false"/>
          <w:i w:val="false"/>
          <w:color w:val="000000"/>
          <w:sz w:val="28"/>
        </w:rPr>
        <w:t>
      15. Құқықтары және міндеттері:</w:t>
      </w:r>
    </w:p>
    <w:bookmarkEnd w:id="10069"/>
    <w:bookmarkStart w:name="z10575" w:id="1007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070"/>
    <w:bookmarkStart w:name="z10576" w:id="1007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071"/>
    <w:bookmarkStart w:name="z10577" w:id="1007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072"/>
    <w:bookmarkStart w:name="z10578" w:id="1007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073"/>
    <w:bookmarkStart w:name="z10579" w:id="10074"/>
    <w:p>
      <w:pPr>
        <w:spacing w:after="0"/>
        <w:ind w:left="0"/>
        <w:jc w:val="left"/>
      </w:pPr>
      <w:r>
        <w:rPr>
          <w:rFonts w:ascii="Times New Roman"/>
          <w:b/>
          <w:i w:val="false"/>
          <w:color w:val="000000"/>
        </w:rPr>
        <w:t xml:space="preserve"> 3. Бөлім қызметін ұйымдастыру</w:t>
      </w:r>
    </w:p>
    <w:bookmarkEnd w:id="10074"/>
    <w:bookmarkStart w:name="z10580" w:id="1007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0075"/>
    <w:bookmarkStart w:name="z10581" w:id="1007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0076"/>
    <w:bookmarkStart w:name="z10582" w:id="10077"/>
    <w:p>
      <w:pPr>
        <w:spacing w:after="0"/>
        <w:ind w:left="0"/>
        <w:jc w:val="both"/>
      </w:pPr>
      <w:r>
        <w:rPr>
          <w:rFonts w:ascii="Times New Roman"/>
          <w:b w:val="false"/>
          <w:i w:val="false"/>
          <w:color w:val="000000"/>
          <w:sz w:val="28"/>
        </w:rPr>
        <w:t>
      18. Бөлім бастығының өкілеттіктері:</w:t>
      </w:r>
    </w:p>
    <w:bookmarkEnd w:id="10077"/>
    <w:bookmarkStart w:name="z10583" w:id="10078"/>
    <w:p>
      <w:pPr>
        <w:spacing w:after="0"/>
        <w:ind w:left="0"/>
        <w:jc w:val="both"/>
      </w:pPr>
      <w:r>
        <w:rPr>
          <w:rFonts w:ascii="Times New Roman"/>
          <w:b w:val="false"/>
          <w:i w:val="false"/>
          <w:color w:val="000000"/>
          <w:sz w:val="28"/>
        </w:rPr>
        <w:t xml:space="preserve">
      1) Бөлім атынан сенімхатсыз әрекет етеді; </w:t>
      </w:r>
    </w:p>
    <w:bookmarkEnd w:id="10078"/>
    <w:bookmarkStart w:name="z10584" w:id="10079"/>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10079"/>
    <w:bookmarkStart w:name="z10585" w:id="1008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080"/>
    <w:bookmarkStart w:name="z10586" w:id="10081"/>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0081"/>
    <w:bookmarkStart w:name="z10587" w:id="1008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082"/>
    <w:bookmarkStart w:name="z10588" w:id="1008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083"/>
    <w:bookmarkStart w:name="z10589" w:id="1008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084"/>
    <w:bookmarkStart w:name="z10590" w:id="1008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085"/>
    <w:bookmarkStart w:name="z10591" w:id="1008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0086"/>
    <w:bookmarkStart w:name="z10592" w:id="1008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087"/>
    <w:bookmarkStart w:name="z10593" w:id="1008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088"/>
    <w:bookmarkStart w:name="z10594" w:id="1008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089"/>
    <w:bookmarkStart w:name="z10595" w:id="1009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090"/>
    <w:bookmarkStart w:name="z10596" w:id="1009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091"/>
    <w:bookmarkStart w:name="z10597" w:id="10092"/>
    <w:p>
      <w:pPr>
        <w:spacing w:after="0"/>
        <w:ind w:left="0"/>
        <w:jc w:val="both"/>
      </w:pPr>
      <w:r>
        <w:rPr>
          <w:rFonts w:ascii="Times New Roman"/>
          <w:b w:val="false"/>
          <w:i w:val="false"/>
          <w:color w:val="000000"/>
          <w:sz w:val="28"/>
        </w:rPr>
        <w:t>
      15) Қаражал қаласының аумағында орналасқан өртке қарсы қызметтерге қатысты аға жедел бастық болып табылады;</w:t>
      </w:r>
    </w:p>
    <w:bookmarkEnd w:id="10092"/>
    <w:bookmarkStart w:name="z10598" w:id="10093"/>
    <w:p>
      <w:pPr>
        <w:spacing w:after="0"/>
        <w:ind w:left="0"/>
        <w:jc w:val="both"/>
      </w:pPr>
      <w:r>
        <w:rPr>
          <w:rFonts w:ascii="Times New Roman"/>
          <w:b w:val="false"/>
          <w:i w:val="false"/>
          <w:color w:val="000000"/>
          <w:sz w:val="28"/>
        </w:rPr>
        <w:t>
      16) қаланың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093"/>
    <w:bookmarkStart w:name="z10599" w:id="1009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094"/>
    <w:bookmarkStart w:name="z10600" w:id="1009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095"/>
    <w:bookmarkStart w:name="z10601" w:id="10096"/>
    <w:p>
      <w:pPr>
        <w:spacing w:after="0"/>
        <w:ind w:left="0"/>
        <w:jc w:val="left"/>
      </w:pPr>
      <w:r>
        <w:rPr>
          <w:rFonts w:ascii="Times New Roman"/>
          <w:b/>
          <w:i w:val="false"/>
          <w:color w:val="000000"/>
        </w:rPr>
        <w:t xml:space="preserve"> 4. Бөлімнің мүлкі</w:t>
      </w:r>
    </w:p>
    <w:bookmarkEnd w:id="10096"/>
    <w:bookmarkStart w:name="z10602" w:id="1009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097"/>
    <w:bookmarkStart w:name="z10603" w:id="1009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098"/>
    <w:bookmarkStart w:name="z10604" w:id="1009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099"/>
    <w:bookmarkStart w:name="z10605" w:id="1010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00"/>
    <w:bookmarkStart w:name="z10606" w:id="10101"/>
    <w:p>
      <w:pPr>
        <w:spacing w:after="0"/>
        <w:ind w:left="0"/>
        <w:jc w:val="left"/>
      </w:pPr>
      <w:r>
        <w:rPr>
          <w:rFonts w:ascii="Times New Roman"/>
          <w:b/>
          <w:i w:val="false"/>
          <w:color w:val="000000"/>
        </w:rPr>
        <w:t xml:space="preserve"> 5. Бөлімді қайта ұйымдастыру және тарату</w:t>
      </w:r>
    </w:p>
    <w:bookmarkEnd w:id="10101"/>
    <w:bookmarkStart w:name="z10607" w:id="1010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126-қосымша</w:t>
            </w:r>
          </w:p>
        </w:tc>
      </w:tr>
    </w:tbl>
    <w:bookmarkStart w:name="z10609" w:id="10103"/>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Қарқаралы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10103"/>
    <w:bookmarkStart w:name="z10611" w:id="1010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Қарқаралы ауданының төтенше жағдайлар бөлімі (бұдан әрі – Бөлім) Қазақстан Республикасы Ішкі істер министрлігінің Төтенше жағдайлар комитеті Қарағанды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0104"/>
    <w:bookmarkStart w:name="z10612" w:id="1010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105"/>
    <w:bookmarkStart w:name="z10613" w:id="1010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106"/>
    <w:bookmarkStart w:name="z10614" w:id="1010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107"/>
    <w:bookmarkStart w:name="z10615" w:id="1010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108"/>
    <w:bookmarkStart w:name="z10616" w:id="1010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109"/>
    <w:bookmarkStart w:name="z10617" w:id="1011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110"/>
    <w:bookmarkStart w:name="z10618" w:id="10111"/>
    <w:p>
      <w:pPr>
        <w:spacing w:after="0"/>
        <w:ind w:left="0"/>
        <w:jc w:val="both"/>
      </w:pPr>
      <w:r>
        <w:rPr>
          <w:rFonts w:ascii="Times New Roman"/>
          <w:b w:val="false"/>
          <w:i w:val="false"/>
          <w:color w:val="000000"/>
          <w:sz w:val="28"/>
        </w:rPr>
        <w:t>
      8. Бөлімнің заңды мекенжайы: 100800, Қарағанды облысы, Қарқаралы қаласы, Әубәкіров көшесі, 32.</w:t>
      </w:r>
    </w:p>
    <w:bookmarkEnd w:id="10111"/>
    <w:bookmarkStart w:name="z10619" w:id="1011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Қарқаралы ауданының төтенше жағдайлар бөлімі" республикалық мемлекеттік мекемесі.</w:t>
      </w:r>
    </w:p>
    <w:bookmarkEnd w:id="10112"/>
    <w:bookmarkStart w:name="z10620" w:id="10113"/>
    <w:p>
      <w:pPr>
        <w:spacing w:after="0"/>
        <w:ind w:left="0"/>
        <w:jc w:val="both"/>
      </w:pPr>
      <w:r>
        <w:rPr>
          <w:rFonts w:ascii="Times New Roman"/>
          <w:b w:val="false"/>
          <w:i w:val="false"/>
          <w:color w:val="000000"/>
          <w:sz w:val="28"/>
        </w:rPr>
        <w:t>
      10. Осы Ереже Бөлімнің құрылтай құжаты болып табылады.</w:t>
      </w:r>
    </w:p>
    <w:bookmarkEnd w:id="10113"/>
    <w:bookmarkStart w:name="z10621" w:id="1011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114"/>
    <w:bookmarkStart w:name="z10622" w:id="1011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115"/>
    <w:bookmarkStart w:name="z10623" w:id="1011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116"/>
    <w:bookmarkStart w:name="z10624" w:id="10117"/>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0117"/>
    <w:bookmarkStart w:name="z10625" w:id="10118"/>
    <w:p>
      <w:pPr>
        <w:spacing w:after="0"/>
        <w:ind w:left="0"/>
        <w:jc w:val="both"/>
      </w:pPr>
      <w:r>
        <w:rPr>
          <w:rFonts w:ascii="Times New Roman"/>
          <w:b w:val="false"/>
          <w:i w:val="false"/>
          <w:color w:val="000000"/>
          <w:sz w:val="28"/>
        </w:rPr>
        <w:t>
      13. Бөлімнің міндеттері:</w:t>
      </w:r>
    </w:p>
    <w:bookmarkEnd w:id="10118"/>
    <w:bookmarkStart w:name="z10626" w:id="1011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119"/>
    <w:bookmarkStart w:name="z10627" w:id="1012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120"/>
    <w:bookmarkStart w:name="z10628" w:id="1012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121"/>
    <w:bookmarkStart w:name="z10629" w:id="1012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122"/>
    <w:bookmarkStart w:name="z10630" w:id="10123"/>
    <w:p>
      <w:pPr>
        <w:spacing w:after="0"/>
        <w:ind w:left="0"/>
        <w:jc w:val="both"/>
      </w:pPr>
      <w:r>
        <w:rPr>
          <w:rFonts w:ascii="Times New Roman"/>
          <w:b w:val="false"/>
          <w:i w:val="false"/>
          <w:color w:val="000000"/>
          <w:sz w:val="28"/>
        </w:rPr>
        <w:t>
      14. Бөлімнің функциялары:</w:t>
      </w:r>
    </w:p>
    <w:bookmarkEnd w:id="10123"/>
    <w:bookmarkStart w:name="z10631" w:id="1012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124"/>
    <w:bookmarkStart w:name="z10632" w:id="1012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125"/>
    <w:bookmarkStart w:name="z10633" w:id="1012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126"/>
    <w:bookmarkStart w:name="z10634" w:id="1012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127"/>
    <w:bookmarkStart w:name="z10635" w:id="1012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128"/>
    <w:bookmarkStart w:name="z10636" w:id="1012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129"/>
    <w:bookmarkStart w:name="z10637" w:id="1013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130"/>
    <w:bookmarkStart w:name="z10638" w:id="1013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131"/>
    <w:bookmarkStart w:name="z10639" w:id="1013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132"/>
    <w:bookmarkStart w:name="z10640" w:id="1013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133"/>
    <w:bookmarkStart w:name="z10641" w:id="1013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134"/>
    <w:bookmarkStart w:name="z10642" w:id="1013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44" w:id="1013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0136"/>
    <w:bookmarkStart w:name="z10645" w:id="1013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0137"/>
    <w:bookmarkStart w:name="z10646" w:id="1013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0138"/>
    <w:bookmarkStart w:name="z10647" w:id="1013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139"/>
    <w:bookmarkStart w:name="z10648" w:id="1014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0140"/>
    <w:bookmarkStart w:name="z10649" w:id="1014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0141"/>
    <w:bookmarkStart w:name="z10650" w:id="1014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142"/>
    <w:bookmarkStart w:name="z10651" w:id="1014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0143"/>
    <w:bookmarkStart w:name="z10652" w:id="1014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144"/>
    <w:bookmarkStart w:name="z10653" w:id="1014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0145"/>
    <w:bookmarkStart w:name="z10654" w:id="1014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0146"/>
    <w:bookmarkStart w:name="z10655" w:id="1014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0147"/>
    <w:bookmarkStart w:name="z10656" w:id="1014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0148"/>
    <w:bookmarkStart w:name="z10657" w:id="1014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149"/>
    <w:bookmarkStart w:name="z10658" w:id="1015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0150"/>
    <w:bookmarkStart w:name="z10659" w:id="1015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151"/>
    <w:bookmarkStart w:name="z10660" w:id="1015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152"/>
    <w:bookmarkStart w:name="z10661" w:id="10153"/>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0153"/>
    <w:bookmarkStart w:name="z10662" w:id="10154"/>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0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0664" w:id="1015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155"/>
    <w:bookmarkStart w:name="z10665" w:id="1015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66" w:id="10157"/>
    <w:p>
      <w:pPr>
        <w:spacing w:after="0"/>
        <w:ind w:left="0"/>
        <w:jc w:val="both"/>
      </w:pPr>
      <w:r>
        <w:rPr>
          <w:rFonts w:ascii="Times New Roman"/>
          <w:b w:val="false"/>
          <w:i w:val="false"/>
          <w:color w:val="000000"/>
          <w:sz w:val="28"/>
        </w:rPr>
        <w:t>
      15. Құқықтары және міндеттері:</w:t>
      </w:r>
    </w:p>
    <w:bookmarkEnd w:id="10157"/>
    <w:bookmarkStart w:name="z10667" w:id="1015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158"/>
    <w:bookmarkStart w:name="z10668" w:id="1015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159"/>
    <w:bookmarkStart w:name="z10669" w:id="1016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160"/>
    <w:bookmarkStart w:name="z10670" w:id="1016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161"/>
    <w:bookmarkStart w:name="z10671" w:id="10162"/>
    <w:p>
      <w:pPr>
        <w:spacing w:after="0"/>
        <w:ind w:left="0"/>
        <w:jc w:val="left"/>
      </w:pPr>
      <w:r>
        <w:rPr>
          <w:rFonts w:ascii="Times New Roman"/>
          <w:b/>
          <w:i w:val="false"/>
          <w:color w:val="000000"/>
        </w:rPr>
        <w:t xml:space="preserve"> 3. Бөлім қызметін ұйымдастыру</w:t>
      </w:r>
    </w:p>
    <w:bookmarkEnd w:id="10162"/>
    <w:bookmarkStart w:name="z10672" w:id="1016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0163"/>
    <w:bookmarkStart w:name="z10673" w:id="1016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0164"/>
    <w:bookmarkStart w:name="z10674" w:id="10165"/>
    <w:p>
      <w:pPr>
        <w:spacing w:after="0"/>
        <w:ind w:left="0"/>
        <w:jc w:val="both"/>
      </w:pPr>
      <w:r>
        <w:rPr>
          <w:rFonts w:ascii="Times New Roman"/>
          <w:b w:val="false"/>
          <w:i w:val="false"/>
          <w:color w:val="000000"/>
          <w:sz w:val="28"/>
        </w:rPr>
        <w:t>
      18. Бөлім бастығының өкілеттіктері:</w:t>
      </w:r>
    </w:p>
    <w:bookmarkEnd w:id="10165"/>
    <w:bookmarkStart w:name="z10675" w:id="10166"/>
    <w:p>
      <w:pPr>
        <w:spacing w:after="0"/>
        <w:ind w:left="0"/>
        <w:jc w:val="both"/>
      </w:pPr>
      <w:r>
        <w:rPr>
          <w:rFonts w:ascii="Times New Roman"/>
          <w:b w:val="false"/>
          <w:i w:val="false"/>
          <w:color w:val="000000"/>
          <w:sz w:val="28"/>
        </w:rPr>
        <w:t>
      1) Бөлім атынан сенімхатсыз әрекет етеді;</w:t>
      </w:r>
    </w:p>
    <w:bookmarkEnd w:id="10166"/>
    <w:bookmarkStart w:name="z10676" w:id="1016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167"/>
    <w:bookmarkStart w:name="z10677" w:id="1016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168"/>
    <w:bookmarkStart w:name="z10678" w:id="10169"/>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0169"/>
    <w:bookmarkStart w:name="z10679" w:id="1017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170"/>
    <w:bookmarkStart w:name="z10680" w:id="1017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171"/>
    <w:bookmarkStart w:name="z10681" w:id="1017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172"/>
    <w:bookmarkStart w:name="z10682" w:id="1017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173"/>
    <w:bookmarkStart w:name="z10683" w:id="1017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0174"/>
    <w:bookmarkStart w:name="z10684" w:id="1017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175"/>
    <w:bookmarkStart w:name="z10685" w:id="1017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176"/>
    <w:bookmarkStart w:name="z10686" w:id="1017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177"/>
    <w:bookmarkStart w:name="z10687" w:id="1017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178"/>
    <w:bookmarkStart w:name="z10688" w:id="1017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179"/>
    <w:bookmarkStart w:name="z10689" w:id="10180"/>
    <w:p>
      <w:pPr>
        <w:spacing w:after="0"/>
        <w:ind w:left="0"/>
        <w:jc w:val="both"/>
      </w:pPr>
      <w:r>
        <w:rPr>
          <w:rFonts w:ascii="Times New Roman"/>
          <w:b w:val="false"/>
          <w:i w:val="false"/>
          <w:color w:val="000000"/>
          <w:sz w:val="28"/>
        </w:rPr>
        <w:t>
      15) Қарқаралы ауданының аумағында орналасқан өртке қарсы қызметтерге қатысты аға жедел бастық болып табылады;</w:t>
      </w:r>
    </w:p>
    <w:bookmarkEnd w:id="10180"/>
    <w:bookmarkStart w:name="z10690" w:id="1018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181"/>
    <w:bookmarkStart w:name="z10691" w:id="1018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182"/>
    <w:bookmarkStart w:name="z10692" w:id="1018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183"/>
    <w:bookmarkStart w:name="z10693" w:id="10184"/>
    <w:p>
      <w:pPr>
        <w:spacing w:after="0"/>
        <w:ind w:left="0"/>
        <w:jc w:val="left"/>
      </w:pPr>
      <w:r>
        <w:rPr>
          <w:rFonts w:ascii="Times New Roman"/>
          <w:b/>
          <w:i w:val="false"/>
          <w:color w:val="000000"/>
        </w:rPr>
        <w:t xml:space="preserve"> 4. Бөлімнің мүлкі</w:t>
      </w:r>
    </w:p>
    <w:bookmarkEnd w:id="10184"/>
    <w:bookmarkStart w:name="z10694" w:id="1018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185"/>
    <w:bookmarkStart w:name="z10695" w:id="1018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186"/>
    <w:bookmarkStart w:name="z10696" w:id="1018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187"/>
    <w:bookmarkStart w:name="z10697" w:id="1018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88"/>
    <w:bookmarkStart w:name="z10698" w:id="10189"/>
    <w:p>
      <w:pPr>
        <w:spacing w:after="0"/>
        <w:ind w:left="0"/>
        <w:jc w:val="left"/>
      </w:pPr>
      <w:r>
        <w:rPr>
          <w:rFonts w:ascii="Times New Roman"/>
          <w:b/>
          <w:i w:val="false"/>
          <w:color w:val="000000"/>
        </w:rPr>
        <w:t xml:space="preserve"> 5. Бөлімді қайта ұйымдастыру және тарату</w:t>
      </w:r>
    </w:p>
    <w:bookmarkEnd w:id="10189"/>
    <w:bookmarkStart w:name="z10699" w:id="1019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127-қосымша</w:t>
            </w:r>
          </w:p>
        </w:tc>
      </w:tr>
    </w:tbl>
    <w:bookmarkStart w:name="z10701" w:id="10191"/>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Нұра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0191"/>
    <w:bookmarkStart w:name="z10703" w:id="1019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Нұра ауданының төтенше жағдайлар бөлімі (бұдан әрі – Бөлім) Қазақстан Республикасы Ішкі істер министрлігінің Төтенше жағдайлар комитеті Қарағанды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0192"/>
    <w:bookmarkStart w:name="z10704" w:id="1019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193"/>
    <w:bookmarkStart w:name="z10705" w:id="1019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194"/>
    <w:bookmarkStart w:name="z10706" w:id="1019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195"/>
    <w:bookmarkStart w:name="z10707" w:id="1019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196"/>
    <w:bookmarkStart w:name="z10708" w:id="1019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197"/>
    <w:bookmarkStart w:name="z10709" w:id="1019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198"/>
    <w:bookmarkStart w:name="z10710" w:id="10199"/>
    <w:p>
      <w:pPr>
        <w:spacing w:after="0"/>
        <w:ind w:left="0"/>
        <w:jc w:val="both"/>
      </w:pPr>
      <w:r>
        <w:rPr>
          <w:rFonts w:ascii="Times New Roman"/>
          <w:b w:val="false"/>
          <w:i w:val="false"/>
          <w:color w:val="000000"/>
          <w:sz w:val="28"/>
        </w:rPr>
        <w:t>
      8. Бөлімнің заңды мекенжайы: 100900, Қарағанды облысы, Нұра к., Резник көшесі, 26.</w:t>
      </w:r>
    </w:p>
    <w:bookmarkEnd w:id="101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11" w:id="10200"/>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Нұра ауданының төтенше жағдайлар бөлімі" республикалық мемлекеттік мекемесі.</w:t>
      </w:r>
    </w:p>
    <w:bookmarkEnd w:id="10200"/>
    <w:bookmarkStart w:name="z10712" w:id="1020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201"/>
    <w:bookmarkStart w:name="z10713" w:id="1020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202"/>
    <w:bookmarkStart w:name="z10714" w:id="1020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203"/>
    <w:bookmarkStart w:name="z10715" w:id="1020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204"/>
    <w:bookmarkStart w:name="z10716" w:id="10205"/>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0205"/>
    <w:bookmarkStart w:name="z10717" w:id="10206"/>
    <w:p>
      <w:pPr>
        <w:spacing w:after="0"/>
        <w:ind w:left="0"/>
        <w:jc w:val="both"/>
      </w:pPr>
      <w:r>
        <w:rPr>
          <w:rFonts w:ascii="Times New Roman"/>
          <w:b w:val="false"/>
          <w:i w:val="false"/>
          <w:color w:val="000000"/>
          <w:sz w:val="28"/>
        </w:rPr>
        <w:t>
      13. Бөлімнің міндеттері:</w:t>
      </w:r>
    </w:p>
    <w:bookmarkEnd w:id="10206"/>
    <w:bookmarkStart w:name="z10718" w:id="1020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207"/>
    <w:bookmarkStart w:name="z10719" w:id="1020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208"/>
    <w:bookmarkStart w:name="z10720" w:id="1020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209"/>
    <w:bookmarkStart w:name="z10721" w:id="1021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210"/>
    <w:bookmarkStart w:name="z10722" w:id="10211"/>
    <w:p>
      <w:pPr>
        <w:spacing w:after="0"/>
        <w:ind w:left="0"/>
        <w:jc w:val="both"/>
      </w:pPr>
      <w:r>
        <w:rPr>
          <w:rFonts w:ascii="Times New Roman"/>
          <w:b w:val="false"/>
          <w:i w:val="false"/>
          <w:color w:val="000000"/>
          <w:sz w:val="28"/>
        </w:rPr>
        <w:t>
      14. Бөлімнің функциялары:</w:t>
      </w:r>
    </w:p>
    <w:bookmarkEnd w:id="10211"/>
    <w:bookmarkStart w:name="z10723" w:id="1021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212"/>
    <w:bookmarkStart w:name="z10724" w:id="1021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213"/>
    <w:bookmarkStart w:name="z10725" w:id="1021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214"/>
    <w:bookmarkStart w:name="z10726" w:id="1021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215"/>
    <w:bookmarkStart w:name="z10727" w:id="1021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216"/>
    <w:bookmarkStart w:name="z10728" w:id="1021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217"/>
    <w:bookmarkStart w:name="z10729" w:id="1021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218"/>
    <w:bookmarkStart w:name="z10730" w:id="1021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219"/>
    <w:bookmarkStart w:name="z10731" w:id="1022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220"/>
    <w:bookmarkStart w:name="z10732" w:id="1022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221"/>
    <w:bookmarkStart w:name="z10733" w:id="1022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222"/>
    <w:bookmarkStart w:name="z10734" w:id="1022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36" w:id="1022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0224"/>
    <w:bookmarkStart w:name="z10737" w:id="1022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0225"/>
    <w:bookmarkStart w:name="z10738" w:id="1022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0226"/>
    <w:bookmarkStart w:name="z10739" w:id="1022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227"/>
    <w:bookmarkStart w:name="z10740" w:id="1022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0228"/>
    <w:bookmarkStart w:name="z10741" w:id="1022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0229"/>
    <w:bookmarkStart w:name="z10742" w:id="1023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230"/>
    <w:bookmarkStart w:name="z10743" w:id="10231"/>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0231"/>
    <w:bookmarkStart w:name="z10744" w:id="1023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232"/>
    <w:bookmarkStart w:name="z10745" w:id="1023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0233"/>
    <w:bookmarkStart w:name="z10746" w:id="10234"/>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0234"/>
    <w:bookmarkStart w:name="z10747" w:id="1023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0235"/>
    <w:bookmarkStart w:name="z10748" w:id="1023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0236"/>
    <w:bookmarkStart w:name="z10749" w:id="1023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237"/>
    <w:bookmarkStart w:name="z10750" w:id="1023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0238"/>
    <w:bookmarkStart w:name="z10751" w:id="1023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239"/>
    <w:bookmarkStart w:name="z10752" w:id="1024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240"/>
    <w:bookmarkStart w:name="z10753" w:id="10241"/>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0241"/>
    <w:bookmarkStart w:name="z10754" w:id="10242"/>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0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0756" w:id="1024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243"/>
    <w:bookmarkStart w:name="z10757" w:id="1024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58" w:id="10245"/>
    <w:p>
      <w:pPr>
        <w:spacing w:after="0"/>
        <w:ind w:left="0"/>
        <w:jc w:val="both"/>
      </w:pPr>
      <w:r>
        <w:rPr>
          <w:rFonts w:ascii="Times New Roman"/>
          <w:b w:val="false"/>
          <w:i w:val="false"/>
          <w:color w:val="000000"/>
          <w:sz w:val="28"/>
        </w:rPr>
        <w:t>
      15. Құқықтары және міндеттері:</w:t>
      </w:r>
    </w:p>
    <w:bookmarkEnd w:id="10245"/>
    <w:bookmarkStart w:name="z10759" w:id="1024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246"/>
    <w:bookmarkStart w:name="z10760" w:id="1024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247"/>
    <w:bookmarkStart w:name="z10761" w:id="1024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248"/>
    <w:bookmarkStart w:name="z10762" w:id="1024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249"/>
    <w:bookmarkStart w:name="z10763" w:id="10250"/>
    <w:p>
      <w:pPr>
        <w:spacing w:after="0"/>
        <w:ind w:left="0"/>
        <w:jc w:val="left"/>
      </w:pPr>
      <w:r>
        <w:rPr>
          <w:rFonts w:ascii="Times New Roman"/>
          <w:b/>
          <w:i w:val="false"/>
          <w:color w:val="000000"/>
        </w:rPr>
        <w:t xml:space="preserve"> 3. Бөлім қызметін ұйымдастыру</w:t>
      </w:r>
    </w:p>
    <w:bookmarkEnd w:id="10250"/>
    <w:bookmarkStart w:name="z10764" w:id="10251"/>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0251"/>
    <w:bookmarkStart w:name="z10765" w:id="1025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0252"/>
    <w:bookmarkStart w:name="z10766" w:id="10253"/>
    <w:p>
      <w:pPr>
        <w:spacing w:after="0"/>
        <w:ind w:left="0"/>
        <w:jc w:val="both"/>
      </w:pPr>
      <w:r>
        <w:rPr>
          <w:rFonts w:ascii="Times New Roman"/>
          <w:b w:val="false"/>
          <w:i w:val="false"/>
          <w:color w:val="000000"/>
          <w:sz w:val="28"/>
        </w:rPr>
        <w:t>
      18. Бөлім бастығының өкілеттіктері:</w:t>
      </w:r>
    </w:p>
    <w:bookmarkEnd w:id="10253"/>
    <w:bookmarkStart w:name="z10767" w:id="10254"/>
    <w:p>
      <w:pPr>
        <w:spacing w:after="0"/>
        <w:ind w:left="0"/>
        <w:jc w:val="both"/>
      </w:pPr>
      <w:r>
        <w:rPr>
          <w:rFonts w:ascii="Times New Roman"/>
          <w:b w:val="false"/>
          <w:i w:val="false"/>
          <w:color w:val="000000"/>
          <w:sz w:val="28"/>
        </w:rPr>
        <w:t>
      1) Бөлім атынан сенімхатсыз әрекет етеді;</w:t>
      </w:r>
    </w:p>
    <w:bookmarkEnd w:id="10254"/>
    <w:bookmarkStart w:name="z10768" w:id="1025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255"/>
    <w:bookmarkStart w:name="z10769" w:id="1025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256"/>
    <w:bookmarkStart w:name="z10770" w:id="10257"/>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0257"/>
    <w:bookmarkStart w:name="z10771" w:id="1025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258"/>
    <w:bookmarkStart w:name="z10772" w:id="1025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259"/>
    <w:bookmarkStart w:name="z10773" w:id="1026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260"/>
    <w:bookmarkStart w:name="z10774" w:id="1026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261"/>
    <w:bookmarkStart w:name="z10775" w:id="1026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0262"/>
    <w:bookmarkStart w:name="z10776" w:id="1026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263"/>
    <w:bookmarkStart w:name="z10777" w:id="1026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264"/>
    <w:bookmarkStart w:name="z10778" w:id="1026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265"/>
    <w:bookmarkStart w:name="z10779" w:id="1026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266"/>
    <w:bookmarkStart w:name="z10780" w:id="1026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267"/>
    <w:bookmarkStart w:name="z10781" w:id="10268"/>
    <w:p>
      <w:pPr>
        <w:spacing w:after="0"/>
        <w:ind w:left="0"/>
        <w:jc w:val="both"/>
      </w:pPr>
      <w:r>
        <w:rPr>
          <w:rFonts w:ascii="Times New Roman"/>
          <w:b w:val="false"/>
          <w:i w:val="false"/>
          <w:color w:val="000000"/>
          <w:sz w:val="28"/>
        </w:rPr>
        <w:t>
      15) Нұра ауданының аумағында орналасқан өртке қарсы қызметтерге қатысты аға жедел бастық болып табылады;</w:t>
      </w:r>
    </w:p>
    <w:bookmarkEnd w:id="10268"/>
    <w:bookmarkStart w:name="z10782" w:id="1026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269"/>
    <w:bookmarkStart w:name="z10783" w:id="1027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270"/>
    <w:bookmarkStart w:name="z10784" w:id="1027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271"/>
    <w:bookmarkStart w:name="z10785" w:id="10272"/>
    <w:p>
      <w:pPr>
        <w:spacing w:after="0"/>
        <w:ind w:left="0"/>
        <w:jc w:val="left"/>
      </w:pPr>
      <w:r>
        <w:rPr>
          <w:rFonts w:ascii="Times New Roman"/>
          <w:b/>
          <w:i w:val="false"/>
          <w:color w:val="000000"/>
        </w:rPr>
        <w:t xml:space="preserve"> 4. Бөлімнің мүлкі</w:t>
      </w:r>
    </w:p>
    <w:bookmarkEnd w:id="10272"/>
    <w:bookmarkStart w:name="z10786" w:id="1027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273"/>
    <w:bookmarkStart w:name="z10787" w:id="1027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274"/>
    <w:bookmarkStart w:name="z10788" w:id="1027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275"/>
    <w:bookmarkStart w:name="z10789" w:id="1027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276"/>
    <w:bookmarkStart w:name="z10790" w:id="10277"/>
    <w:p>
      <w:pPr>
        <w:spacing w:after="0"/>
        <w:ind w:left="0"/>
        <w:jc w:val="left"/>
      </w:pPr>
      <w:r>
        <w:rPr>
          <w:rFonts w:ascii="Times New Roman"/>
          <w:b/>
          <w:i w:val="false"/>
          <w:color w:val="000000"/>
        </w:rPr>
        <w:t xml:space="preserve"> 5. Бөлімді қайта ұйымдастыру және тарату</w:t>
      </w:r>
    </w:p>
    <w:bookmarkEnd w:id="10277"/>
    <w:bookmarkStart w:name="z10791" w:id="1027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128-қосымша</w:t>
            </w:r>
          </w:p>
        </w:tc>
      </w:tr>
    </w:tbl>
    <w:bookmarkStart w:name="z10793" w:id="10279"/>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Осакаров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0279"/>
    <w:bookmarkStart w:name="z10795" w:id="1028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Осакаров ауданының төтенше жағдайлар бөлімі (бұдан әрі – Бөлім) Қазақстан Республикасы Ішкі істер министрлігінің Төтенше жағдайлар комитеті Қарағанды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0280"/>
    <w:bookmarkStart w:name="z10796" w:id="1028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281"/>
    <w:bookmarkStart w:name="z10797" w:id="1028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282"/>
    <w:bookmarkStart w:name="z10798" w:id="1028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283"/>
    <w:bookmarkStart w:name="z10799" w:id="10284"/>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284"/>
    <w:bookmarkStart w:name="z10800" w:id="1028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285"/>
    <w:bookmarkStart w:name="z10801" w:id="1028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286"/>
    <w:bookmarkStart w:name="z10802" w:id="10287"/>
    <w:p>
      <w:pPr>
        <w:spacing w:after="0"/>
        <w:ind w:left="0"/>
        <w:jc w:val="both"/>
      </w:pPr>
      <w:r>
        <w:rPr>
          <w:rFonts w:ascii="Times New Roman"/>
          <w:b w:val="false"/>
          <w:i w:val="false"/>
          <w:color w:val="000000"/>
          <w:sz w:val="28"/>
        </w:rPr>
        <w:t>
      8. Бөлімнің заңды мекенжайы: 101000, Қарағанды облысы, Осакаровка к., Новая көшесі, 39.</w:t>
      </w:r>
    </w:p>
    <w:bookmarkEnd w:id="10287"/>
    <w:bookmarkStart w:name="z10803" w:id="10288"/>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Осакаров ауданының төтенше жағдайлар бөлімі" республикалық мемлекеттік мекемесі.</w:t>
      </w:r>
    </w:p>
    <w:bookmarkEnd w:id="10288"/>
    <w:bookmarkStart w:name="z10804" w:id="10289"/>
    <w:p>
      <w:pPr>
        <w:spacing w:after="0"/>
        <w:ind w:left="0"/>
        <w:jc w:val="both"/>
      </w:pPr>
      <w:r>
        <w:rPr>
          <w:rFonts w:ascii="Times New Roman"/>
          <w:b w:val="false"/>
          <w:i w:val="false"/>
          <w:color w:val="000000"/>
          <w:sz w:val="28"/>
        </w:rPr>
        <w:t>
      10. Осы Ереже Бөлімнің құрылтай құжаты болып табылады.</w:t>
      </w:r>
    </w:p>
    <w:bookmarkEnd w:id="10289"/>
    <w:bookmarkStart w:name="z10805" w:id="1029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290"/>
    <w:bookmarkStart w:name="z10806" w:id="1029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291"/>
    <w:bookmarkStart w:name="z10807" w:id="1029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292"/>
    <w:bookmarkStart w:name="z10808" w:id="10293"/>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0293"/>
    <w:bookmarkStart w:name="z10809" w:id="10294"/>
    <w:p>
      <w:pPr>
        <w:spacing w:after="0"/>
        <w:ind w:left="0"/>
        <w:jc w:val="both"/>
      </w:pPr>
      <w:r>
        <w:rPr>
          <w:rFonts w:ascii="Times New Roman"/>
          <w:b w:val="false"/>
          <w:i w:val="false"/>
          <w:color w:val="000000"/>
          <w:sz w:val="28"/>
        </w:rPr>
        <w:t>
      13. Бөлімнің міндеттері:</w:t>
      </w:r>
    </w:p>
    <w:bookmarkEnd w:id="10294"/>
    <w:bookmarkStart w:name="z10810" w:id="1029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295"/>
    <w:bookmarkStart w:name="z10811" w:id="1029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296"/>
    <w:bookmarkStart w:name="z10812" w:id="1029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297"/>
    <w:bookmarkStart w:name="z10813" w:id="1029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298"/>
    <w:bookmarkStart w:name="z10814" w:id="10299"/>
    <w:p>
      <w:pPr>
        <w:spacing w:after="0"/>
        <w:ind w:left="0"/>
        <w:jc w:val="both"/>
      </w:pPr>
      <w:r>
        <w:rPr>
          <w:rFonts w:ascii="Times New Roman"/>
          <w:b w:val="false"/>
          <w:i w:val="false"/>
          <w:color w:val="000000"/>
          <w:sz w:val="28"/>
        </w:rPr>
        <w:t>
      14. Бөлімнің функциялары:</w:t>
      </w:r>
    </w:p>
    <w:bookmarkEnd w:id="10299"/>
    <w:bookmarkStart w:name="z10815" w:id="1030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300"/>
    <w:bookmarkStart w:name="z10816" w:id="1030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301"/>
    <w:bookmarkStart w:name="z10817" w:id="1030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302"/>
    <w:bookmarkStart w:name="z10818" w:id="1030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303"/>
    <w:bookmarkStart w:name="z10819" w:id="1030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304"/>
    <w:bookmarkStart w:name="z10820" w:id="1030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305"/>
    <w:bookmarkStart w:name="z10821" w:id="1030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306"/>
    <w:bookmarkStart w:name="z10822" w:id="1030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307"/>
    <w:bookmarkStart w:name="z10823" w:id="1030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308"/>
    <w:bookmarkStart w:name="z10824" w:id="1030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309"/>
    <w:bookmarkStart w:name="z10825" w:id="1031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310"/>
    <w:bookmarkStart w:name="z10826" w:id="1031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3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28" w:id="10312"/>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0312"/>
    <w:bookmarkStart w:name="z10829" w:id="10313"/>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0313"/>
    <w:bookmarkStart w:name="z10830" w:id="10314"/>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0314"/>
    <w:bookmarkStart w:name="z10831" w:id="10315"/>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315"/>
    <w:bookmarkStart w:name="z10832" w:id="10316"/>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0316"/>
    <w:bookmarkStart w:name="z10833" w:id="10317"/>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0317"/>
    <w:bookmarkStart w:name="z10834" w:id="10318"/>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318"/>
    <w:bookmarkStart w:name="z10835" w:id="10319"/>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0319"/>
    <w:bookmarkStart w:name="z10836" w:id="10320"/>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320"/>
    <w:bookmarkStart w:name="z10837" w:id="10321"/>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0321"/>
    <w:bookmarkStart w:name="z10838" w:id="10322"/>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0322"/>
    <w:bookmarkStart w:name="z10839" w:id="10323"/>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0323"/>
    <w:bookmarkStart w:name="z10840" w:id="10324"/>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0324"/>
    <w:bookmarkStart w:name="z10841" w:id="1032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325"/>
    <w:bookmarkStart w:name="z10842" w:id="10326"/>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0326"/>
    <w:bookmarkStart w:name="z10843" w:id="1032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327"/>
    <w:bookmarkStart w:name="z10844" w:id="1032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328"/>
    <w:bookmarkStart w:name="z10845" w:id="10329"/>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0329"/>
    <w:bookmarkStart w:name="z10846" w:id="10330"/>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0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0848" w:id="1033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331"/>
    <w:bookmarkStart w:name="z10849" w:id="1033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3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50" w:id="10333"/>
    <w:p>
      <w:pPr>
        <w:spacing w:after="0"/>
        <w:ind w:left="0"/>
        <w:jc w:val="both"/>
      </w:pPr>
      <w:r>
        <w:rPr>
          <w:rFonts w:ascii="Times New Roman"/>
          <w:b w:val="false"/>
          <w:i w:val="false"/>
          <w:color w:val="000000"/>
          <w:sz w:val="28"/>
        </w:rPr>
        <w:t>
      15. Құқықтары және міндеттері:</w:t>
      </w:r>
    </w:p>
    <w:bookmarkEnd w:id="10333"/>
    <w:bookmarkStart w:name="z10851" w:id="1033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334"/>
    <w:bookmarkStart w:name="z10852" w:id="1033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335"/>
    <w:bookmarkStart w:name="z10853" w:id="1033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336"/>
    <w:bookmarkStart w:name="z10854" w:id="1033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337"/>
    <w:bookmarkStart w:name="z10855" w:id="10338"/>
    <w:p>
      <w:pPr>
        <w:spacing w:after="0"/>
        <w:ind w:left="0"/>
        <w:jc w:val="left"/>
      </w:pPr>
      <w:r>
        <w:rPr>
          <w:rFonts w:ascii="Times New Roman"/>
          <w:b/>
          <w:i w:val="false"/>
          <w:color w:val="000000"/>
        </w:rPr>
        <w:t xml:space="preserve"> 3. Бөлім қызметін ұйымдастыру</w:t>
      </w:r>
    </w:p>
    <w:bookmarkEnd w:id="10338"/>
    <w:bookmarkStart w:name="z10856" w:id="10339"/>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0339"/>
    <w:bookmarkStart w:name="z10857" w:id="10340"/>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0340"/>
    <w:bookmarkStart w:name="z10858" w:id="10341"/>
    <w:p>
      <w:pPr>
        <w:spacing w:after="0"/>
        <w:ind w:left="0"/>
        <w:jc w:val="both"/>
      </w:pPr>
      <w:r>
        <w:rPr>
          <w:rFonts w:ascii="Times New Roman"/>
          <w:b w:val="false"/>
          <w:i w:val="false"/>
          <w:color w:val="000000"/>
          <w:sz w:val="28"/>
        </w:rPr>
        <w:t>
      18. Бөлім бастығының өкілеттіктері:</w:t>
      </w:r>
    </w:p>
    <w:bookmarkEnd w:id="10341"/>
    <w:bookmarkStart w:name="z10859" w:id="10342"/>
    <w:p>
      <w:pPr>
        <w:spacing w:after="0"/>
        <w:ind w:left="0"/>
        <w:jc w:val="both"/>
      </w:pPr>
      <w:r>
        <w:rPr>
          <w:rFonts w:ascii="Times New Roman"/>
          <w:b w:val="false"/>
          <w:i w:val="false"/>
          <w:color w:val="000000"/>
          <w:sz w:val="28"/>
        </w:rPr>
        <w:t>
      1) Бөлім атынан сенімхатсыз әрекет етеді;</w:t>
      </w:r>
    </w:p>
    <w:bookmarkEnd w:id="10342"/>
    <w:bookmarkStart w:name="z10860" w:id="10343"/>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10343"/>
    <w:bookmarkStart w:name="z10861" w:id="1034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344"/>
    <w:bookmarkStart w:name="z10862" w:id="10345"/>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0345"/>
    <w:bookmarkStart w:name="z10863" w:id="1034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346"/>
    <w:bookmarkStart w:name="z10864" w:id="1034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347"/>
    <w:bookmarkStart w:name="z10865" w:id="1034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348"/>
    <w:bookmarkStart w:name="z10866" w:id="1034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349"/>
    <w:bookmarkStart w:name="z10867" w:id="1035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0350"/>
    <w:bookmarkStart w:name="z10868" w:id="1035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351"/>
    <w:bookmarkStart w:name="z10869" w:id="1035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352"/>
    <w:bookmarkStart w:name="z10870" w:id="1035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353"/>
    <w:bookmarkStart w:name="z10871" w:id="1035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354"/>
    <w:bookmarkStart w:name="z10872" w:id="1035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355"/>
    <w:bookmarkStart w:name="z10873" w:id="10356"/>
    <w:p>
      <w:pPr>
        <w:spacing w:after="0"/>
        <w:ind w:left="0"/>
        <w:jc w:val="both"/>
      </w:pPr>
      <w:r>
        <w:rPr>
          <w:rFonts w:ascii="Times New Roman"/>
          <w:b w:val="false"/>
          <w:i w:val="false"/>
          <w:color w:val="000000"/>
          <w:sz w:val="28"/>
        </w:rPr>
        <w:t>
      15) Осакаров ауданының аумағында орналасқан өртке қарсы қызметтерге қатысты аға жедел бастық болып табылады;</w:t>
      </w:r>
    </w:p>
    <w:bookmarkEnd w:id="10356"/>
    <w:bookmarkStart w:name="z10874" w:id="1035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357"/>
    <w:bookmarkStart w:name="z10875" w:id="1035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358"/>
    <w:bookmarkStart w:name="z10876" w:id="1035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359"/>
    <w:bookmarkStart w:name="z10877" w:id="10360"/>
    <w:p>
      <w:pPr>
        <w:spacing w:after="0"/>
        <w:ind w:left="0"/>
        <w:jc w:val="left"/>
      </w:pPr>
      <w:r>
        <w:rPr>
          <w:rFonts w:ascii="Times New Roman"/>
          <w:b/>
          <w:i w:val="false"/>
          <w:color w:val="000000"/>
        </w:rPr>
        <w:t xml:space="preserve"> 4. Бөлімнің мүлкі</w:t>
      </w:r>
    </w:p>
    <w:bookmarkEnd w:id="10360"/>
    <w:bookmarkStart w:name="z10878" w:id="1036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361"/>
    <w:bookmarkStart w:name="z10879" w:id="1036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362"/>
    <w:bookmarkStart w:name="z10880" w:id="1036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363"/>
    <w:bookmarkStart w:name="z10881" w:id="1036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364"/>
    <w:bookmarkStart w:name="z10882" w:id="10365"/>
    <w:p>
      <w:pPr>
        <w:spacing w:after="0"/>
        <w:ind w:left="0"/>
        <w:jc w:val="left"/>
      </w:pPr>
      <w:r>
        <w:rPr>
          <w:rFonts w:ascii="Times New Roman"/>
          <w:b/>
          <w:i w:val="false"/>
          <w:color w:val="000000"/>
        </w:rPr>
        <w:t xml:space="preserve"> 5. Бөлімді қайта ұйымдастыру және тарату</w:t>
      </w:r>
    </w:p>
    <w:bookmarkEnd w:id="10365"/>
    <w:bookmarkStart w:name="z10883" w:id="1036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129-қосымша</w:t>
            </w:r>
          </w:p>
        </w:tc>
      </w:tr>
    </w:tbl>
    <w:bookmarkStart w:name="z10885" w:id="10367"/>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Приозерск қаласының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10367"/>
    <w:bookmarkStart w:name="z10887" w:id="1036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Приозерск қаласының төтенше жағдайлар бөлімі (бұдан әрі – Бөлім) Қазақстан Республикасы Ішкі істер министрлігінің Төтенше жағдайлар комитеті Қарағанды облысының Төтенше жағдайлар департаменті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0368"/>
    <w:bookmarkStart w:name="z10888" w:id="1036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369"/>
    <w:bookmarkStart w:name="z10889" w:id="1037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370"/>
    <w:bookmarkStart w:name="z10890" w:id="1037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371"/>
    <w:bookmarkStart w:name="z10891" w:id="1037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372"/>
    <w:bookmarkStart w:name="z10892" w:id="1037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373"/>
    <w:bookmarkStart w:name="z10893" w:id="1037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374"/>
    <w:bookmarkStart w:name="z10894" w:id="10375"/>
    <w:p>
      <w:pPr>
        <w:spacing w:after="0"/>
        <w:ind w:left="0"/>
        <w:jc w:val="both"/>
      </w:pPr>
      <w:r>
        <w:rPr>
          <w:rFonts w:ascii="Times New Roman"/>
          <w:b w:val="false"/>
          <w:i w:val="false"/>
          <w:color w:val="000000"/>
          <w:sz w:val="28"/>
        </w:rPr>
        <w:t>
      8. Бөлімнің заңды мекенжайы: 101100, Қарағанды облысы, Приозерск қаласы, Совет армиясы бульвары, 7.</w:t>
      </w:r>
    </w:p>
    <w:bookmarkEnd w:id="10375"/>
    <w:bookmarkStart w:name="z10895" w:id="10376"/>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Приозерск қаласының төтенше жағдайлар бөлімі" республикалық мемлекеттік мекемесі.</w:t>
      </w:r>
    </w:p>
    <w:bookmarkEnd w:id="10376"/>
    <w:bookmarkStart w:name="z10896" w:id="10377"/>
    <w:p>
      <w:pPr>
        <w:spacing w:after="0"/>
        <w:ind w:left="0"/>
        <w:jc w:val="both"/>
      </w:pPr>
      <w:r>
        <w:rPr>
          <w:rFonts w:ascii="Times New Roman"/>
          <w:b w:val="false"/>
          <w:i w:val="false"/>
          <w:color w:val="000000"/>
          <w:sz w:val="28"/>
        </w:rPr>
        <w:t>
      10. Осы Ереже Бөлімнің құрылтай құжаты болып табылады.</w:t>
      </w:r>
    </w:p>
    <w:bookmarkEnd w:id="10377"/>
    <w:bookmarkStart w:name="z10897" w:id="1037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378"/>
    <w:bookmarkStart w:name="z10898" w:id="1037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379"/>
    <w:bookmarkStart w:name="z10899" w:id="1038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380"/>
    <w:bookmarkStart w:name="z10900" w:id="10381"/>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0381"/>
    <w:bookmarkStart w:name="z10901" w:id="10382"/>
    <w:p>
      <w:pPr>
        <w:spacing w:after="0"/>
        <w:ind w:left="0"/>
        <w:jc w:val="both"/>
      </w:pPr>
      <w:r>
        <w:rPr>
          <w:rFonts w:ascii="Times New Roman"/>
          <w:b w:val="false"/>
          <w:i w:val="false"/>
          <w:color w:val="000000"/>
          <w:sz w:val="28"/>
        </w:rPr>
        <w:t>
      13. Бөлімнің міндеттері:</w:t>
      </w:r>
    </w:p>
    <w:bookmarkEnd w:id="10382"/>
    <w:bookmarkStart w:name="z10902" w:id="1038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383"/>
    <w:bookmarkStart w:name="z10903" w:id="1038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384"/>
    <w:bookmarkStart w:name="z10904" w:id="1038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385"/>
    <w:bookmarkStart w:name="z10905" w:id="1038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386"/>
    <w:bookmarkStart w:name="z10906" w:id="10387"/>
    <w:p>
      <w:pPr>
        <w:spacing w:after="0"/>
        <w:ind w:left="0"/>
        <w:jc w:val="both"/>
      </w:pPr>
      <w:r>
        <w:rPr>
          <w:rFonts w:ascii="Times New Roman"/>
          <w:b w:val="false"/>
          <w:i w:val="false"/>
          <w:color w:val="000000"/>
          <w:sz w:val="28"/>
        </w:rPr>
        <w:t>
      14. Бөлімнің функциялары:</w:t>
      </w:r>
    </w:p>
    <w:bookmarkEnd w:id="10387"/>
    <w:bookmarkStart w:name="z10907" w:id="1038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388"/>
    <w:bookmarkStart w:name="z10908" w:id="1038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389"/>
    <w:bookmarkStart w:name="z10909" w:id="1039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390"/>
    <w:bookmarkStart w:name="z10910" w:id="1039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391"/>
    <w:bookmarkStart w:name="z10911" w:id="1039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392"/>
    <w:bookmarkStart w:name="z10912" w:id="1039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393"/>
    <w:bookmarkStart w:name="z10913" w:id="1039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394"/>
    <w:bookmarkStart w:name="z10914" w:id="10395"/>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0395"/>
    <w:bookmarkStart w:name="z10915" w:id="1039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396"/>
    <w:bookmarkStart w:name="z10916" w:id="1039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397"/>
    <w:bookmarkStart w:name="z10917" w:id="1039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398"/>
    <w:bookmarkStart w:name="z10918" w:id="1039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3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20" w:id="1040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0400"/>
    <w:bookmarkStart w:name="z10921" w:id="1040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0401"/>
    <w:bookmarkStart w:name="z10922" w:id="1040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0402"/>
    <w:bookmarkStart w:name="z10923" w:id="1040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403"/>
    <w:bookmarkStart w:name="z10924" w:id="1040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0404"/>
    <w:bookmarkStart w:name="z10925" w:id="1040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0405"/>
    <w:bookmarkStart w:name="z10926" w:id="1040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406"/>
    <w:bookmarkStart w:name="z10927" w:id="10407"/>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0407"/>
    <w:bookmarkStart w:name="z10928" w:id="1040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408"/>
    <w:bookmarkStart w:name="z10929" w:id="1040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0409"/>
    <w:bookmarkStart w:name="z10930" w:id="10410"/>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0410"/>
    <w:bookmarkStart w:name="z10931" w:id="1041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0411"/>
    <w:bookmarkStart w:name="z10932" w:id="1041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0412"/>
    <w:bookmarkStart w:name="z10933" w:id="1041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413"/>
    <w:bookmarkStart w:name="z10934" w:id="1041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0414"/>
    <w:bookmarkStart w:name="z10935" w:id="1041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415"/>
    <w:bookmarkStart w:name="z10936" w:id="1041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416"/>
    <w:bookmarkStart w:name="z10937" w:id="10417"/>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10417"/>
    <w:bookmarkStart w:name="z10938" w:id="10418"/>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04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0940" w:id="1041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419"/>
    <w:bookmarkStart w:name="z10941" w:id="1042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4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42" w:id="10421"/>
    <w:p>
      <w:pPr>
        <w:spacing w:after="0"/>
        <w:ind w:left="0"/>
        <w:jc w:val="both"/>
      </w:pPr>
      <w:r>
        <w:rPr>
          <w:rFonts w:ascii="Times New Roman"/>
          <w:b w:val="false"/>
          <w:i w:val="false"/>
          <w:color w:val="000000"/>
          <w:sz w:val="28"/>
        </w:rPr>
        <w:t>
      15. Құқықтары және міндеттері:</w:t>
      </w:r>
    </w:p>
    <w:bookmarkEnd w:id="10421"/>
    <w:bookmarkStart w:name="z10943" w:id="1042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422"/>
    <w:bookmarkStart w:name="z10944" w:id="1042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423"/>
    <w:bookmarkStart w:name="z10945" w:id="1042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424"/>
    <w:bookmarkStart w:name="z10946" w:id="1042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425"/>
    <w:bookmarkStart w:name="z10947" w:id="10426"/>
    <w:p>
      <w:pPr>
        <w:spacing w:after="0"/>
        <w:ind w:left="0"/>
        <w:jc w:val="left"/>
      </w:pPr>
      <w:r>
        <w:rPr>
          <w:rFonts w:ascii="Times New Roman"/>
          <w:b/>
          <w:i w:val="false"/>
          <w:color w:val="000000"/>
        </w:rPr>
        <w:t xml:space="preserve"> 3. Бөлім қызметін ұйымдастыру</w:t>
      </w:r>
    </w:p>
    <w:bookmarkEnd w:id="10426"/>
    <w:bookmarkStart w:name="z10948" w:id="10427"/>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0427"/>
    <w:bookmarkStart w:name="z10949" w:id="1042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0428"/>
    <w:bookmarkStart w:name="z10950" w:id="10429"/>
    <w:p>
      <w:pPr>
        <w:spacing w:after="0"/>
        <w:ind w:left="0"/>
        <w:jc w:val="both"/>
      </w:pPr>
      <w:r>
        <w:rPr>
          <w:rFonts w:ascii="Times New Roman"/>
          <w:b w:val="false"/>
          <w:i w:val="false"/>
          <w:color w:val="000000"/>
          <w:sz w:val="28"/>
        </w:rPr>
        <w:t>
      18. Бөлім бастығының өкілеттіктері:</w:t>
      </w:r>
    </w:p>
    <w:bookmarkEnd w:id="10429"/>
    <w:bookmarkStart w:name="z10951" w:id="10430"/>
    <w:p>
      <w:pPr>
        <w:spacing w:after="0"/>
        <w:ind w:left="0"/>
        <w:jc w:val="both"/>
      </w:pPr>
      <w:r>
        <w:rPr>
          <w:rFonts w:ascii="Times New Roman"/>
          <w:b w:val="false"/>
          <w:i w:val="false"/>
          <w:color w:val="000000"/>
          <w:sz w:val="28"/>
        </w:rPr>
        <w:t>
      1) Бөлім атынан сенімхатсыз әрекет етеді;</w:t>
      </w:r>
    </w:p>
    <w:bookmarkEnd w:id="10430"/>
    <w:bookmarkStart w:name="z10952" w:id="1043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431"/>
    <w:bookmarkStart w:name="z10953" w:id="1043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432"/>
    <w:bookmarkStart w:name="z10954" w:id="10433"/>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0433"/>
    <w:bookmarkStart w:name="z10955" w:id="1043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434"/>
    <w:bookmarkStart w:name="z10956" w:id="1043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435"/>
    <w:bookmarkStart w:name="z10957" w:id="1043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436"/>
    <w:bookmarkStart w:name="z10958" w:id="1043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437"/>
    <w:bookmarkStart w:name="z10959" w:id="1043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0438"/>
    <w:bookmarkStart w:name="z10960" w:id="1043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439"/>
    <w:bookmarkStart w:name="z10961" w:id="1044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440"/>
    <w:bookmarkStart w:name="z10962" w:id="1044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441"/>
    <w:bookmarkStart w:name="z10963" w:id="1044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442"/>
    <w:bookmarkStart w:name="z10964" w:id="1044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443"/>
    <w:bookmarkStart w:name="z10965" w:id="10444"/>
    <w:p>
      <w:pPr>
        <w:spacing w:after="0"/>
        <w:ind w:left="0"/>
        <w:jc w:val="both"/>
      </w:pPr>
      <w:r>
        <w:rPr>
          <w:rFonts w:ascii="Times New Roman"/>
          <w:b w:val="false"/>
          <w:i w:val="false"/>
          <w:color w:val="000000"/>
          <w:sz w:val="28"/>
        </w:rPr>
        <w:t>
      15) Приозерск қаласының аумағында орналасқан өртке қарсы қызметтерге қатысты аға жедел бастық болып табылады;</w:t>
      </w:r>
    </w:p>
    <w:bookmarkEnd w:id="10444"/>
    <w:bookmarkStart w:name="z10966" w:id="1044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445"/>
    <w:bookmarkStart w:name="z10967" w:id="1044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446"/>
    <w:bookmarkStart w:name="z10968" w:id="1044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447"/>
    <w:bookmarkStart w:name="z10969" w:id="10448"/>
    <w:p>
      <w:pPr>
        <w:spacing w:after="0"/>
        <w:ind w:left="0"/>
        <w:jc w:val="left"/>
      </w:pPr>
      <w:r>
        <w:rPr>
          <w:rFonts w:ascii="Times New Roman"/>
          <w:b/>
          <w:i w:val="false"/>
          <w:color w:val="000000"/>
        </w:rPr>
        <w:t xml:space="preserve"> 4. Бөлімнің мүлкі</w:t>
      </w:r>
    </w:p>
    <w:bookmarkEnd w:id="10448"/>
    <w:bookmarkStart w:name="z10970" w:id="1044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449"/>
    <w:bookmarkStart w:name="z10971" w:id="1045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450"/>
    <w:bookmarkStart w:name="z10972" w:id="1045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451"/>
    <w:bookmarkStart w:name="z10973" w:id="1045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452"/>
    <w:bookmarkStart w:name="z10974" w:id="10453"/>
    <w:p>
      <w:pPr>
        <w:spacing w:after="0"/>
        <w:ind w:left="0"/>
        <w:jc w:val="left"/>
      </w:pPr>
      <w:r>
        <w:rPr>
          <w:rFonts w:ascii="Times New Roman"/>
          <w:b/>
          <w:i w:val="false"/>
          <w:color w:val="000000"/>
        </w:rPr>
        <w:t xml:space="preserve"> 5. Бөлімді қайта ұйымдастыру және тарату</w:t>
      </w:r>
    </w:p>
    <w:bookmarkEnd w:id="10453"/>
    <w:bookmarkStart w:name="z10975" w:id="1045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4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130-қосымша</w:t>
            </w:r>
          </w:p>
        </w:tc>
      </w:tr>
    </w:tbl>
    <w:bookmarkStart w:name="z10977" w:id="10455"/>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Саран қаласының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0455"/>
    <w:bookmarkStart w:name="z10979" w:id="1045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Саран қаласының төтенше жағдайлар бөлімі (бұдан әрі – Бөлім) Қазақстан Республикасы Ішкі істер министрлігінің Төтенше жағдайлар комитеті Қарағанды облысының Төтенше жағдайлар департаменті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0456"/>
    <w:bookmarkStart w:name="z10980" w:id="1045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457"/>
    <w:bookmarkStart w:name="z10981" w:id="1045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458"/>
    <w:bookmarkStart w:name="z10982" w:id="1045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459"/>
    <w:bookmarkStart w:name="z10983" w:id="1046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460"/>
    <w:bookmarkStart w:name="z10984" w:id="1046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461"/>
    <w:bookmarkStart w:name="z10985" w:id="1046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462"/>
    <w:bookmarkStart w:name="z10986" w:id="10463"/>
    <w:p>
      <w:pPr>
        <w:spacing w:after="0"/>
        <w:ind w:left="0"/>
        <w:jc w:val="both"/>
      </w:pPr>
      <w:r>
        <w:rPr>
          <w:rFonts w:ascii="Times New Roman"/>
          <w:b w:val="false"/>
          <w:i w:val="false"/>
          <w:color w:val="000000"/>
          <w:sz w:val="28"/>
        </w:rPr>
        <w:t>
      8. Бөлімнің заңды мекенжайы: 101200, Қарағанды облысы, Саран қаласы, Шахтерская көшесі, 6 "А".</w:t>
      </w:r>
    </w:p>
    <w:bookmarkEnd w:id="10463"/>
    <w:bookmarkStart w:name="z10987" w:id="1046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Саран қаласының төтенше жағдайлар бөлімі" республикалық мемлекеттік мекемесі.</w:t>
      </w:r>
    </w:p>
    <w:bookmarkEnd w:id="10464"/>
    <w:bookmarkStart w:name="z10988" w:id="10465"/>
    <w:p>
      <w:pPr>
        <w:spacing w:after="0"/>
        <w:ind w:left="0"/>
        <w:jc w:val="both"/>
      </w:pPr>
      <w:r>
        <w:rPr>
          <w:rFonts w:ascii="Times New Roman"/>
          <w:b w:val="false"/>
          <w:i w:val="false"/>
          <w:color w:val="000000"/>
          <w:sz w:val="28"/>
        </w:rPr>
        <w:t>
      10. Осы Ереже Бөлімнің құрылтай құжаты болып табылады.</w:t>
      </w:r>
    </w:p>
    <w:bookmarkEnd w:id="10465"/>
    <w:bookmarkStart w:name="z10989" w:id="1046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466"/>
    <w:bookmarkStart w:name="z10990" w:id="1046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467"/>
    <w:bookmarkStart w:name="z10991" w:id="1046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468"/>
    <w:bookmarkStart w:name="z10992" w:id="10469"/>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0469"/>
    <w:bookmarkStart w:name="z10993" w:id="10470"/>
    <w:p>
      <w:pPr>
        <w:spacing w:after="0"/>
        <w:ind w:left="0"/>
        <w:jc w:val="both"/>
      </w:pPr>
      <w:r>
        <w:rPr>
          <w:rFonts w:ascii="Times New Roman"/>
          <w:b w:val="false"/>
          <w:i w:val="false"/>
          <w:color w:val="000000"/>
          <w:sz w:val="28"/>
        </w:rPr>
        <w:t>
      13. Бөлімнің міндеттері:</w:t>
      </w:r>
    </w:p>
    <w:bookmarkEnd w:id="10470"/>
    <w:bookmarkStart w:name="z10994" w:id="1047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471"/>
    <w:bookmarkStart w:name="z10995" w:id="1047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472"/>
    <w:bookmarkStart w:name="z10996" w:id="1047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473"/>
    <w:bookmarkStart w:name="z10997" w:id="1047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474"/>
    <w:bookmarkStart w:name="z10998" w:id="10475"/>
    <w:p>
      <w:pPr>
        <w:spacing w:after="0"/>
        <w:ind w:left="0"/>
        <w:jc w:val="both"/>
      </w:pPr>
      <w:r>
        <w:rPr>
          <w:rFonts w:ascii="Times New Roman"/>
          <w:b w:val="false"/>
          <w:i w:val="false"/>
          <w:color w:val="000000"/>
          <w:sz w:val="28"/>
        </w:rPr>
        <w:t>
      14. Бөлімнің функциялары:</w:t>
      </w:r>
    </w:p>
    <w:bookmarkEnd w:id="10475"/>
    <w:bookmarkStart w:name="z10999" w:id="1047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476"/>
    <w:bookmarkStart w:name="z11000" w:id="1047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477"/>
    <w:bookmarkStart w:name="z11001" w:id="1047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478"/>
    <w:bookmarkStart w:name="z11002" w:id="1047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479"/>
    <w:bookmarkStart w:name="z11003" w:id="1048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480"/>
    <w:bookmarkStart w:name="z11004" w:id="1048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481"/>
    <w:bookmarkStart w:name="z11005" w:id="1048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482"/>
    <w:bookmarkStart w:name="z11006" w:id="1048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483"/>
    <w:bookmarkStart w:name="z11007" w:id="1048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484"/>
    <w:bookmarkStart w:name="z11008" w:id="1048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485"/>
    <w:bookmarkStart w:name="z11009" w:id="1048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486"/>
    <w:bookmarkStart w:name="z11010" w:id="1048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12" w:id="1048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0488"/>
    <w:bookmarkStart w:name="z11013" w:id="1048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0489"/>
    <w:bookmarkStart w:name="z11014" w:id="1049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0490"/>
    <w:bookmarkStart w:name="z11015" w:id="1049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491"/>
    <w:bookmarkStart w:name="z11016" w:id="1049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0492"/>
    <w:bookmarkStart w:name="z11017" w:id="1049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0493"/>
    <w:bookmarkStart w:name="z11018" w:id="1049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494"/>
    <w:bookmarkStart w:name="z11019" w:id="1049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0495"/>
    <w:bookmarkStart w:name="z11020" w:id="1049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496"/>
    <w:bookmarkStart w:name="z11021" w:id="1049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0497"/>
    <w:bookmarkStart w:name="z11022" w:id="1049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0498"/>
    <w:bookmarkStart w:name="z11023" w:id="1049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0499"/>
    <w:bookmarkStart w:name="z11024" w:id="1050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0500"/>
    <w:bookmarkStart w:name="z11025" w:id="1050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501"/>
    <w:bookmarkStart w:name="z11026" w:id="1050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0502"/>
    <w:bookmarkStart w:name="z11027" w:id="1050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503"/>
    <w:bookmarkStart w:name="z11028" w:id="1050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504"/>
    <w:bookmarkStart w:name="z11029" w:id="10505"/>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10505"/>
    <w:bookmarkStart w:name="z11030" w:id="10506"/>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0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032" w:id="1050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507"/>
    <w:bookmarkStart w:name="z11033" w:id="1050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34" w:id="10509"/>
    <w:p>
      <w:pPr>
        <w:spacing w:after="0"/>
        <w:ind w:left="0"/>
        <w:jc w:val="both"/>
      </w:pPr>
      <w:r>
        <w:rPr>
          <w:rFonts w:ascii="Times New Roman"/>
          <w:b w:val="false"/>
          <w:i w:val="false"/>
          <w:color w:val="000000"/>
          <w:sz w:val="28"/>
        </w:rPr>
        <w:t>
      15. Құқықтары және міндеттері:</w:t>
      </w:r>
    </w:p>
    <w:bookmarkEnd w:id="10509"/>
    <w:bookmarkStart w:name="z11035" w:id="1051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510"/>
    <w:bookmarkStart w:name="z11036" w:id="1051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511"/>
    <w:bookmarkStart w:name="z11037" w:id="1051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512"/>
    <w:bookmarkStart w:name="z11038" w:id="1051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513"/>
    <w:bookmarkStart w:name="z11039" w:id="10514"/>
    <w:p>
      <w:pPr>
        <w:spacing w:after="0"/>
        <w:ind w:left="0"/>
        <w:jc w:val="left"/>
      </w:pPr>
      <w:r>
        <w:rPr>
          <w:rFonts w:ascii="Times New Roman"/>
          <w:b/>
          <w:i w:val="false"/>
          <w:color w:val="000000"/>
        </w:rPr>
        <w:t xml:space="preserve"> 3. Бөлім қызметін ұйымдастыру</w:t>
      </w:r>
    </w:p>
    <w:bookmarkEnd w:id="10514"/>
    <w:bookmarkStart w:name="z11040" w:id="1051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0515"/>
    <w:bookmarkStart w:name="z11041" w:id="1051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0516"/>
    <w:bookmarkStart w:name="z11042" w:id="10517"/>
    <w:p>
      <w:pPr>
        <w:spacing w:after="0"/>
        <w:ind w:left="0"/>
        <w:jc w:val="both"/>
      </w:pPr>
      <w:r>
        <w:rPr>
          <w:rFonts w:ascii="Times New Roman"/>
          <w:b w:val="false"/>
          <w:i w:val="false"/>
          <w:color w:val="000000"/>
          <w:sz w:val="28"/>
        </w:rPr>
        <w:t>
      18. Бөлім бастығының өкілеттіктері:</w:t>
      </w:r>
    </w:p>
    <w:bookmarkEnd w:id="10517"/>
    <w:bookmarkStart w:name="z11043" w:id="10518"/>
    <w:p>
      <w:pPr>
        <w:spacing w:after="0"/>
        <w:ind w:left="0"/>
        <w:jc w:val="both"/>
      </w:pPr>
      <w:r>
        <w:rPr>
          <w:rFonts w:ascii="Times New Roman"/>
          <w:b w:val="false"/>
          <w:i w:val="false"/>
          <w:color w:val="000000"/>
          <w:sz w:val="28"/>
        </w:rPr>
        <w:t>
      1) Бөлім атынан сенімхатсыз әрекет етеді;</w:t>
      </w:r>
    </w:p>
    <w:bookmarkEnd w:id="10518"/>
    <w:bookmarkStart w:name="z11044" w:id="1051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519"/>
    <w:bookmarkStart w:name="z11045" w:id="1052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520"/>
    <w:bookmarkStart w:name="z11046" w:id="10521"/>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0521"/>
    <w:bookmarkStart w:name="z11047" w:id="1052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522"/>
    <w:bookmarkStart w:name="z11048" w:id="1052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523"/>
    <w:bookmarkStart w:name="z11049" w:id="1052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524"/>
    <w:bookmarkStart w:name="z11050" w:id="1052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525"/>
    <w:bookmarkStart w:name="z11051" w:id="1052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0526"/>
    <w:bookmarkStart w:name="z11052" w:id="1052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527"/>
    <w:bookmarkStart w:name="z11053" w:id="1052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528"/>
    <w:bookmarkStart w:name="z11054" w:id="1052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529"/>
    <w:bookmarkStart w:name="z11055" w:id="1053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530"/>
    <w:bookmarkStart w:name="z11056" w:id="1053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531"/>
    <w:bookmarkStart w:name="z11057" w:id="10532"/>
    <w:p>
      <w:pPr>
        <w:spacing w:after="0"/>
        <w:ind w:left="0"/>
        <w:jc w:val="both"/>
      </w:pPr>
      <w:r>
        <w:rPr>
          <w:rFonts w:ascii="Times New Roman"/>
          <w:b w:val="false"/>
          <w:i w:val="false"/>
          <w:color w:val="000000"/>
          <w:sz w:val="28"/>
        </w:rPr>
        <w:t>
      15) Саран қаласының аумағында орналасқан өртке қарсы қызметтерге қатысты аға жедел бастық болып табылады;</w:t>
      </w:r>
    </w:p>
    <w:bookmarkEnd w:id="10532"/>
    <w:bookmarkStart w:name="z11058" w:id="1053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533"/>
    <w:bookmarkStart w:name="z11059" w:id="1053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534"/>
    <w:bookmarkStart w:name="z11060" w:id="1053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535"/>
    <w:bookmarkStart w:name="z11061" w:id="10536"/>
    <w:p>
      <w:pPr>
        <w:spacing w:after="0"/>
        <w:ind w:left="0"/>
        <w:jc w:val="left"/>
      </w:pPr>
      <w:r>
        <w:rPr>
          <w:rFonts w:ascii="Times New Roman"/>
          <w:b/>
          <w:i w:val="false"/>
          <w:color w:val="000000"/>
        </w:rPr>
        <w:t xml:space="preserve"> 4. Бөлімнің мүлкі</w:t>
      </w:r>
    </w:p>
    <w:bookmarkEnd w:id="10536"/>
    <w:bookmarkStart w:name="z11062" w:id="1053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537"/>
    <w:bookmarkStart w:name="z11063" w:id="1053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538"/>
    <w:bookmarkStart w:name="z11064" w:id="1053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539"/>
    <w:bookmarkStart w:name="z11065" w:id="1054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540"/>
    <w:bookmarkStart w:name="z11066" w:id="10541"/>
    <w:p>
      <w:pPr>
        <w:spacing w:after="0"/>
        <w:ind w:left="0"/>
        <w:jc w:val="left"/>
      </w:pPr>
      <w:r>
        <w:rPr>
          <w:rFonts w:ascii="Times New Roman"/>
          <w:b/>
          <w:i w:val="false"/>
          <w:color w:val="000000"/>
        </w:rPr>
        <w:t xml:space="preserve"> 5. Бөлімді қайта ұйымдастыру және тарату</w:t>
      </w:r>
    </w:p>
    <w:bookmarkEnd w:id="10541"/>
    <w:bookmarkStart w:name="z11067" w:id="1054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5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131-қосымша</w:t>
            </w:r>
          </w:p>
        </w:tc>
      </w:tr>
    </w:tbl>
    <w:bookmarkStart w:name="z11069" w:id="10543"/>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Сәтбаев қаласының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0543"/>
    <w:bookmarkStart w:name="z11071" w:id="1054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Сәтбаев қаласының төтенше жағдайлар бөлімі (бұдан әрі – Бөлім) Қазақстан Республикасы Ішкі істер министрлігінің Төтенше жағдайлар комитеті Қарағанды облысының Төтенше жағдайлар департаменті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0544"/>
    <w:bookmarkStart w:name="z11072" w:id="1054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545"/>
    <w:bookmarkStart w:name="z11073" w:id="1054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546"/>
    <w:bookmarkStart w:name="z11074" w:id="1054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547"/>
    <w:bookmarkStart w:name="z11075" w:id="1054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548"/>
    <w:bookmarkStart w:name="z11076" w:id="1054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549"/>
    <w:bookmarkStart w:name="z11077" w:id="1055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550"/>
    <w:bookmarkStart w:name="z11078" w:id="10551"/>
    <w:p>
      <w:pPr>
        <w:spacing w:after="0"/>
        <w:ind w:left="0"/>
        <w:jc w:val="both"/>
      </w:pPr>
      <w:r>
        <w:rPr>
          <w:rFonts w:ascii="Times New Roman"/>
          <w:b w:val="false"/>
          <w:i w:val="false"/>
          <w:color w:val="000000"/>
          <w:sz w:val="28"/>
        </w:rPr>
        <w:t>
      8. Бөлімнің заңды мекенжайы: 101300, Қарағанды облысы, Сәтбаев қаласы, Гурба көшесі, 71.</w:t>
      </w:r>
    </w:p>
    <w:bookmarkEnd w:id="10551"/>
    <w:bookmarkStart w:name="z11079" w:id="1055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Сәтбаев қаласының төтенше жағдайлар бөлімі" республикалық мемлекеттік мекемесі.</w:t>
      </w:r>
    </w:p>
    <w:bookmarkEnd w:id="10552"/>
    <w:bookmarkStart w:name="z11080" w:id="10553"/>
    <w:p>
      <w:pPr>
        <w:spacing w:after="0"/>
        <w:ind w:left="0"/>
        <w:jc w:val="both"/>
      </w:pPr>
      <w:r>
        <w:rPr>
          <w:rFonts w:ascii="Times New Roman"/>
          <w:b w:val="false"/>
          <w:i w:val="false"/>
          <w:color w:val="000000"/>
          <w:sz w:val="28"/>
        </w:rPr>
        <w:t>
      10. Осы Ереже Бөлімнің құрылтай құжаты болып табылады.</w:t>
      </w:r>
    </w:p>
    <w:bookmarkEnd w:id="10553"/>
    <w:bookmarkStart w:name="z11081" w:id="1055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554"/>
    <w:bookmarkStart w:name="z11082" w:id="1055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555"/>
    <w:bookmarkStart w:name="z11083" w:id="1055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556"/>
    <w:bookmarkStart w:name="z11084" w:id="10557"/>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0557"/>
    <w:bookmarkStart w:name="z11085" w:id="10558"/>
    <w:p>
      <w:pPr>
        <w:spacing w:after="0"/>
        <w:ind w:left="0"/>
        <w:jc w:val="both"/>
      </w:pPr>
      <w:r>
        <w:rPr>
          <w:rFonts w:ascii="Times New Roman"/>
          <w:b w:val="false"/>
          <w:i w:val="false"/>
          <w:color w:val="000000"/>
          <w:sz w:val="28"/>
        </w:rPr>
        <w:t>
      13. Бөлімнің міндеттері:</w:t>
      </w:r>
    </w:p>
    <w:bookmarkEnd w:id="10558"/>
    <w:bookmarkStart w:name="z11086" w:id="1055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559"/>
    <w:bookmarkStart w:name="z11087" w:id="1056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560"/>
    <w:bookmarkStart w:name="z11088" w:id="1056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561"/>
    <w:bookmarkStart w:name="z11089" w:id="1056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562"/>
    <w:bookmarkStart w:name="z11090" w:id="10563"/>
    <w:p>
      <w:pPr>
        <w:spacing w:after="0"/>
        <w:ind w:left="0"/>
        <w:jc w:val="both"/>
      </w:pPr>
      <w:r>
        <w:rPr>
          <w:rFonts w:ascii="Times New Roman"/>
          <w:b w:val="false"/>
          <w:i w:val="false"/>
          <w:color w:val="000000"/>
          <w:sz w:val="28"/>
        </w:rPr>
        <w:t>
      14. Бөлімнің функциялары:</w:t>
      </w:r>
    </w:p>
    <w:bookmarkEnd w:id="10563"/>
    <w:bookmarkStart w:name="z11091" w:id="1056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564"/>
    <w:bookmarkStart w:name="z11092" w:id="1056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565"/>
    <w:bookmarkStart w:name="z11093" w:id="1056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566"/>
    <w:bookmarkStart w:name="z11094" w:id="1056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567"/>
    <w:bookmarkStart w:name="z11095" w:id="1056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568"/>
    <w:bookmarkStart w:name="z11096" w:id="1056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569"/>
    <w:bookmarkStart w:name="z11097" w:id="1057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570"/>
    <w:bookmarkStart w:name="z11098" w:id="1057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571"/>
    <w:bookmarkStart w:name="z11099" w:id="1057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572"/>
    <w:bookmarkStart w:name="z11100" w:id="1057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573"/>
    <w:bookmarkStart w:name="z11101" w:id="1057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574"/>
    <w:bookmarkStart w:name="z11102" w:id="1057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5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04" w:id="1057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0576"/>
    <w:bookmarkStart w:name="z11105" w:id="1057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0577"/>
    <w:bookmarkStart w:name="z11106" w:id="1057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0578"/>
    <w:bookmarkStart w:name="z11107" w:id="1057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579"/>
    <w:bookmarkStart w:name="z11108" w:id="1058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0580"/>
    <w:bookmarkStart w:name="z11109" w:id="1058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0581"/>
    <w:bookmarkStart w:name="z11110" w:id="1058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582"/>
    <w:bookmarkStart w:name="z11111" w:id="1058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0583"/>
    <w:bookmarkStart w:name="z11112" w:id="1058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584"/>
    <w:bookmarkStart w:name="z11113" w:id="1058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0585"/>
    <w:bookmarkStart w:name="z11114" w:id="1058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0586"/>
    <w:bookmarkStart w:name="z11115" w:id="1058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0587"/>
    <w:bookmarkStart w:name="z11116" w:id="1058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0588"/>
    <w:bookmarkStart w:name="z11117" w:id="1058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589"/>
    <w:bookmarkStart w:name="z11118" w:id="1059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bookmarkEnd w:id="10590"/>
    <w:bookmarkStart w:name="z11119" w:id="1059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591"/>
    <w:bookmarkStart w:name="z11120" w:id="1059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592"/>
    <w:bookmarkStart w:name="z11121" w:id="10593"/>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10593"/>
    <w:bookmarkStart w:name="z11122" w:id="10594"/>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05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124" w:id="1059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595"/>
    <w:bookmarkStart w:name="z11125" w:id="1059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5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26" w:id="10597"/>
    <w:p>
      <w:pPr>
        <w:spacing w:after="0"/>
        <w:ind w:left="0"/>
        <w:jc w:val="both"/>
      </w:pPr>
      <w:r>
        <w:rPr>
          <w:rFonts w:ascii="Times New Roman"/>
          <w:b w:val="false"/>
          <w:i w:val="false"/>
          <w:color w:val="000000"/>
          <w:sz w:val="28"/>
        </w:rPr>
        <w:t>
      15. Құқықтары және міндеттері:</w:t>
      </w:r>
    </w:p>
    <w:bookmarkEnd w:id="10597"/>
    <w:bookmarkStart w:name="z11127" w:id="1059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598"/>
    <w:bookmarkStart w:name="z11128" w:id="1059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599"/>
    <w:bookmarkStart w:name="z11129" w:id="1060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600"/>
    <w:bookmarkStart w:name="z11130" w:id="1060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601"/>
    <w:bookmarkStart w:name="z11131" w:id="10602"/>
    <w:p>
      <w:pPr>
        <w:spacing w:after="0"/>
        <w:ind w:left="0"/>
        <w:jc w:val="left"/>
      </w:pPr>
      <w:r>
        <w:rPr>
          <w:rFonts w:ascii="Times New Roman"/>
          <w:b/>
          <w:i w:val="false"/>
          <w:color w:val="000000"/>
        </w:rPr>
        <w:t xml:space="preserve"> 3. Бөлім қызметін ұйымдастыру</w:t>
      </w:r>
    </w:p>
    <w:bookmarkEnd w:id="10602"/>
    <w:bookmarkStart w:name="z11132" w:id="1060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0603"/>
    <w:bookmarkStart w:name="z11133" w:id="1060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0604"/>
    <w:bookmarkStart w:name="z11134" w:id="10605"/>
    <w:p>
      <w:pPr>
        <w:spacing w:after="0"/>
        <w:ind w:left="0"/>
        <w:jc w:val="both"/>
      </w:pPr>
      <w:r>
        <w:rPr>
          <w:rFonts w:ascii="Times New Roman"/>
          <w:b w:val="false"/>
          <w:i w:val="false"/>
          <w:color w:val="000000"/>
          <w:sz w:val="28"/>
        </w:rPr>
        <w:t>
      18. Бөлім бастығының өкілеттіктері:</w:t>
      </w:r>
    </w:p>
    <w:bookmarkEnd w:id="10605"/>
    <w:bookmarkStart w:name="z11135" w:id="10606"/>
    <w:p>
      <w:pPr>
        <w:spacing w:after="0"/>
        <w:ind w:left="0"/>
        <w:jc w:val="both"/>
      </w:pPr>
      <w:r>
        <w:rPr>
          <w:rFonts w:ascii="Times New Roman"/>
          <w:b w:val="false"/>
          <w:i w:val="false"/>
          <w:color w:val="000000"/>
          <w:sz w:val="28"/>
        </w:rPr>
        <w:t>
      1) Бөлім атынан сенімхатсыз әрекет етеді;</w:t>
      </w:r>
    </w:p>
    <w:bookmarkEnd w:id="10606"/>
    <w:bookmarkStart w:name="z11136" w:id="1060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607"/>
    <w:bookmarkStart w:name="z11137" w:id="1060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608"/>
    <w:bookmarkStart w:name="z11138" w:id="10609"/>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0609"/>
    <w:bookmarkStart w:name="z11139" w:id="1061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610"/>
    <w:bookmarkStart w:name="z11140" w:id="1061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611"/>
    <w:bookmarkStart w:name="z11141" w:id="1061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612"/>
    <w:bookmarkStart w:name="z11142" w:id="1061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613"/>
    <w:bookmarkStart w:name="z11143" w:id="1061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0614"/>
    <w:bookmarkStart w:name="z11144" w:id="1061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615"/>
    <w:bookmarkStart w:name="z11145" w:id="1061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616"/>
    <w:bookmarkStart w:name="z11146" w:id="1061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617"/>
    <w:bookmarkStart w:name="z11147" w:id="1061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618"/>
    <w:bookmarkStart w:name="z11148" w:id="1061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619"/>
    <w:bookmarkStart w:name="z11149" w:id="10620"/>
    <w:p>
      <w:pPr>
        <w:spacing w:after="0"/>
        <w:ind w:left="0"/>
        <w:jc w:val="both"/>
      </w:pPr>
      <w:r>
        <w:rPr>
          <w:rFonts w:ascii="Times New Roman"/>
          <w:b w:val="false"/>
          <w:i w:val="false"/>
          <w:color w:val="000000"/>
          <w:sz w:val="28"/>
        </w:rPr>
        <w:t>
      15) Сәтбаев қаласының аумағында орналасқан өртке қарсы қызметтерге қатысты аға жедел бастық болып табылады;</w:t>
      </w:r>
    </w:p>
    <w:bookmarkEnd w:id="10620"/>
    <w:bookmarkStart w:name="z11150" w:id="1062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621"/>
    <w:bookmarkStart w:name="z11151" w:id="1062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622"/>
    <w:bookmarkStart w:name="z11152" w:id="1062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623"/>
    <w:bookmarkStart w:name="z11153" w:id="10624"/>
    <w:p>
      <w:pPr>
        <w:spacing w:after="0"/>
        <w:ind w:left="0"/>
        <w:jc w:val="left"/>
      </w:pPr>
      <w:r>
        <w:rPr>
          <w:rFonts w:ascii="Times New Roman"/>
          <w:b/>
          <w:i w:val="false"/>
          <w:color w:val="000000"/>
        </w:rPr>
        <w:t xml:space="preserve"> 4. Бөлімнің мүлкі</w:t>
      </w:r>
    </w:p>
    <w:bookmarkEnd w:id="10624"/>
    <w:bookmarkStart w:name="z11154" w:id="1062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625"/>
    <w:bookmarkStart w:name="z11155" w:id="1062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626"/>
    <w:bookmarkStart w:name="z11156" w:id="1062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627"/>
    <w:bookmarkStart w:name="z11157" w:id="1062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28"/>
    <w:bookmarkStart w:name="z11158" w:id="10629"/>
    <w:p>
      <w:pPr>
        <w:spacing w:after="0"/>
        <w:ind w:left="0"/>
        <w:jc w:val="left"/>
      </w:pPr>
      <w:r>
        <w:rPr>
          <w:rFonts w:ascii="Times New Roman"/>
          <w:b/>
          <w:i w:val="false"/>
          <w:color w:val="000000"/>
        </w:rPr>
        <w:t xml:space="preserve"> 5. Бөлімді қайта ұйымдастыру және тарату</w:t>
      </w:r>
    </w:p>
    <w:bookmarkEnd w:id="10629"/>
    <w:bookmarkStart w:name="z11159" w:id="1063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132-қосымша</w:t>
            </w:r>
          </w:p>
        </w:tc>
      </w:tr>
    </w:tbl>
    <w:bookmarkStart w:name="z11161" w:id="10631"/>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Ұлытау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0631"/>
    <w:bookmarkStart w:name="z11163" w:id="1063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Ұлытау ауданының төтенше жағдайлар бөлімі (бұдан әрі – Бөлім) Қазақстан Республикасы Ішкі істер министрлігінің Төтенше жағдайлар комитеті Қарағанды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0632"/>
    <w:bookmarkStart w:name="z11164" w:id="1063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633"/>
    <w:bookmarkStart w:name="z11165" w:id="1063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634"/>
    <w:bookmarkStart w:name="z11166" w:id="1063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635"/>
    <w:bookmarkStart w:name="z11167" w:id="1063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636"/>
    <w:bookmarkStart w:name="z11168" w:id="1063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637"/>
    <w:bookmarkStart w:name="z11169" w:id="1063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638"/>
    <w:bookmarkStart w:name="z11170" w:id="10639"/>
    <w:p>
      <w:pPr>
        <w:spacing w:after="0"/>
        <w:ind w:left="0"/>
        <w:jc w:val="both"/>
      </w:pPr>
      <w:r>
        <w:rPr>
          <w:rFonts w:ascii="Times New Roman"/>
          <w:b w:val="false"/>
          <w:i w:val="false"/>
          <w:color w:val="000000"/>
          <w:sz w:val="28"/>
        </w:rPr>
        <w:t>
      8. Бөлімнің заңды мекенжайы: 101500, Қарағанды облысы, Ұлытау с., Тайжан көшесі, 23.</w:t>
      </w:r>
    </w:p>
    <w:bookmarkEnd w:id="10639"/>
    <w:bookmarkStart w:name="z11171" w:id="10640"/>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Ұлытау ауданының төтенше жағдайлар бөлімі" республикалық мемлекеттік мекемесі.</w:t>
      </w:r>
    </w:p>
    <w:bookmarkEnd w:id="10640"/>
    <w:bookmarkStart w:name="z11172" w:id="1064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641"/>
    <w:bookmarkStart w:name="z11173" w:id="1064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642"/>
    <w:bookmarkStart w:name="z11174" w:id="1064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643"/>
    <w:bookmarkStart w:name="z11175" w:id="1064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644"/>
    <w:bookmarkStart w:name="z11176" w:id="10645"/>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0645"/>
    <w:bookmarkStart w:name="z11177" w:id="10646"/>
    <w:p>
      <w:pPr>
        <w:spacing w:after="0"/>
        <w:ind w:left="0"/>
        <w:jc w:val="both"/>
      </w:pPr>
      <w:r>
        <w:rPr>
          <w:rFonts w:ascii="Times New Roman"/>
          <w:b w:val="false"/>
          <w:i w:val="false"/>
          <w:color w:val="000000"/>
          <w:sz w:val="28"/>
        </w:rPr>
        <w:t>
      13. Бөлімнің міндеттері:</w:t>
      </w:r>
    </w:p>
    <w:bookmarkEnd w:id="10646"/>
    <w:bookmarkStart w:name="z11178" w:id="1064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647"/>
    <w:bookmarkStart w:name="z11179" w:id="1064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648"/>
    <w:bookmarkStart w:name="z11180" w:id="1064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649"/>
    <w:bookmarkStart w:name="z11181" w:id="1065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650"/>
    <w:bookmarkStart w:name="z11182" w:id="10651"/>
    <w:p>
      <w:pPr>
        <w:spacing w:after="0"/>
        <w:ind w:left="0"/>
        <w:jc w:val="both"/>
      </w:pPr>
      <w:r>
        <w:rPr>
          <w:rFonts w:ascii="Times New Roman"/>
          <w:b w:val="false"/>
          <w:i w:val="false"/>
          <w:color w:val="000000"/>
          <w:sz w:val="28"/>
        </w:rPr>
        <w:t>
      14. Бөлімнің функциялары:</w:t>
      </w:r>
    </w:p>
    <w:bookmarkEnd w:id="10651"/>
    <w:bookmarkStart w:name="z11183" w:id="1065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652"/>
    <w:bookmarkStart w:name="z11184" w:id="1065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653"/>
    <w:bookmarkStart w:name="z11185" w:id="1065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654"/>
    <w:bookmarkStart w:name="z11186" w:id="1065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655"/>
    <w:bookmarkStart w:name="z11187" w:id="1065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656"/>
    <w:bookmarkStart w:name="z11188" w:id="1065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657"/>
    <w:bookmarkStart w:name="z11189" w:id="1065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658"/>
    <w:bookmarkStart w:name="z11190" w:id="1065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659"/>
    <w:bookmarkStart w:name="z11191" w:id="1066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660"/>
    <w:bookmarkStart w:name="z11192" w:id="1066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661"/>
    <w:bookmarkStart w:name="z11193" w:id="1066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662"/>
    <w:bookmarkStart w:name="z11194" w:id="1066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96" w:id="1066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0664"/>
    <w:bookmarkStart w:name="z11197" w:id="1066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0665"/>
    <w:bookmarkStart w:name="z11198" w:id="1066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0666"/>
    <w:bookmarkStart w:name="z11199" w:id="1066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667"/>
    <w:bookmarkStart w:name="z11200" w:id="1066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0668"/>
    <w:bookmarkStart w:name="z11201" w:id="1066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0669"/>
    <w:bookmarkStart w:name="z11202" w:id="1067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670"/>
    <w:bookmarkStart w:name="z11203" w:id="10671"/>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0671"/>
    <w:bookmarkStart w:name="z11204" w:id="1067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672"/>
    <w:bookmarkStart w:name="z11205" w:id="1067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0673"/>
    <w:bookmarkStart w:name="z11206" w:id="10674"/>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0674"/>
    <w:bookmarkStart w:name="z11207" w:id="1067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0675"/>
    <w:bookmarkStart w:name="z11208" w:id="1067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0676"/>
    <w:bookmarkStart w:name="z11209" w:id="1067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677"/>
    <w:bookmarkStart w:name="z11210" w:id="1067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0678"/>
    <w:bookmarkStart w:name="z11211" w:id="1067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679"/>
    <w:bookmarkStart w:name="z11212" w:id="1068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680"/>
    <w:bookmarkStart w:name="z11213" w:id="10681"/>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0681"/>
    <w:bookmarkStart w:name="z11214" w:id="10682"/>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0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216" w:id="1068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683"/>
    <w:bookmarkStart w:name="z11217" w:id="1068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6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18" w:id="10685"/>
    <w:p>
      <w:pPr>
        <w:spacing w:after="0"/>
        <w:ind w:left="0"/>
        <w:jc w:val="both"/>
      </w:pPr>
      <w:r>
        <w:rPr>
          <w:rFonts w:ascii="Times New Roman"/>
          <w:b w:val="false"/>
          <w:i w:val="false"/>
          <w:color w:val="000000"/>
          <w:sz w:val="28"/>
        </w:rPr>
        <w:t>
      15. Құқықтары және міндеттері:</w:t>
      </w:r>
    </w:p>
    <w:bookmarkEnd w:id="10685"/>
    <w:bookmarkStart w:name="z11219" w:id="1068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686"/>
    <w:bookmarkStart w:name="z11220" w:id="1068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687"/>
    <w:bookmarkStart w:name="z11221" w:id="1068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688"/>
    <w:bookmarkStart w:name="z11222" w:id="1068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689"/>
    <w:bookmarkStart w:name="z11223" w:id="10690"/>
    <w:p>
      <w:pPr>
        <w:spacing w:after="0"/>
        <w:ind w:left="0"/>
        <w:jc w:val="left"/>
      </w:pPr>
      <w:r>
        <w:rPr>
          <w:rFonts w:ascii="Times New Roman"/>
          <w:b/>
          <w:i w:val="false"/>
          <w:color w:val="000000"/>
        </w:rPr>
        <w:t xml:space="preserve"> 3. Бөлім қызметін ұйымдастыру</w:t>
      </w:r>
    </w:p>
    <w:bookmarkEnd w:id="10690"/>
    <w:bookmarkStart w:name="z11224" w:id="10691"/>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0691"/>
    <w:bookmarkStart w:name="z11225" w:id="1069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0692"/>
    <w:bookmarkStart w:name="z11226" w:id="10693"/>
    <w:p>
      <w:pPr>
        <w:spacing w:after="0"/>
        <w:ind w:left="0"/>
        <w:jc w:val="both"/>
      </w:pPr>
      <w:r>
        <w:rPr>
          <w:rFonts w:ascii="Times New Roman"/>
          <w:b w:val="false"/>
          <w:i w:val="false"/>
          <w:color w:val="000000"/>
          <w:sz w:val="28"/>
        </w:rPr>
        <w:t>
      18. Бөлім бастығының өкілеттіктері:</w:t>
      </w:r>
    </w:p>
    <w:bookmarkEnd w:id="10693"/>
    <w:bookmarkStart w:name="z11227" w:id="10694"/>
    <w:p>
      <w:pPr>
        <w:spacing w:after="0"/>
        <w:ind w:left="0"/>
        <w:jc w:val="both"/>
      </w:pPr>
      <w:r>
        <w:rPr>
          <w:rFonts w:ascii="Times New Roman"/>
          <w:b w:val="false"/>
          <w:i w:val="false"/>
          <w:color w:val="000000"/>
          <w:sz w:val="28"/>
        </w:rPr>
        <w:t>
      1) Бөлім атынан сенімхатсыз әрекет етеді;</w:t>
      </w:r>
    </w:p>
    <w:bookmarkEnd w:id="10694"/>
    <w:bookmarkStart w:name="z11228" w:id="1069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695"/>
    <w:bookmarkStart w:name="z11229" w:id="1069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696"/>
    <w:bookmarkStart w:name="z11230" w:id="10697"/>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0697"/>
    <w:bookmarkStart w:name="z11231" w:id="1069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698"/>
    <w:bookmarkStart w:name="z11232" w:id="1069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699"/>
    <w:bookmarkStart w:name="z11233" w:id="1070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700"/>
    <w:bookmarkStart w:name="z11234" w:id="1070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701"/>
    <w:bookmarkStart w:name="z11235" w:id="1070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0702"/>
    <w:bookmarkStart w:name="z11236" w:id="1070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703"/>
    <w:bookmarkStart w:name="z11237" w:id="1070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704"/>
    <w:bookmarkStart w:name="z11238" w:id="1070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705"/>
    <w:bookmarkStart w:name="z11239" w:id="1070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706"/>
    <w:bookmarkStart w:name="z11240" w:id="1070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707"/>
    <w:bookmarkStart w:name="z11241" w:id="10708"/>
    <w:p>
      <w:pPr>
        <w:spacing w:after="0"/>
        <w:ind w:left="0"/>
        <w:jc w:val="both"/>
      </w:pPr>
      <w:r>
        <w:rPr>
          <w:rFonts w:ascii="Times New Roman"/>
          <w:b w:val="false"/>
          <w:i w:val="false"/>
          <w:color w:val="000000"/>
          <w:sz w:val="28"/>
        </w:rPr>
        <w:t>
      15) Ұлытау ауданының аумағында орналасқан өртке қарсы қызметтерге қатысты аға жедел бастық болып табылады;</w:t>
      </w:r>
    </w:p>
    <w:bookmarkEnd w:id="10708"/>
    <w:bookmarkStart w:name="z11242" w:id="1070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709"/>
    <w:bookmarkStart w:name="z11243" w:id="1071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710"/>
    <w:bookmarkStart w:name="z11244" w:id="1071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711"/>
    <w:bookmarkStart w:name="z11245" w:id="10712"/>
    <w:p>
      <w:pPr>
        <w:spacing w:after="0"/>
        <w:ind w:left="0"/>
        <w:jc w:val="left"/>
      </w:pPr>
      <w:r>
        <w:rPr>
          <w:rFonts w:ascii="Times New Roman"/>
          <w:b/>
          <w:i w:val="false"/>
          <w:color w:val="000000"/>
        </w:rPr>
        <w:t xml:space="preserve"> 4. Бөлімнің мүлкі</w:t>
      </w:r>
    </w:p>
    <w:bookmarkEnd w:id="10712"/>
    <w:bookmarkStart w:name="z11246" w:id="1071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713"/>
    <w:bookmarkStart w:name="z11247" w:id="1071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714"/>
    <w:bookmarkStart w:name="z11248" w:id="1071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715"/>
    <w:bookmarkStart w:name="z11249" w:id="1071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716"/>
    <w:bookmarkStart w:name="z11250" w:id="10717"/>
    <w:p>
      <w:pPr>
        <w:spacing w:after="0"/>
        <w:ind w:left="0"/>
        <w:jc w:val="left"/>
      </w:pPr>
      <w:r>
        <w:rPr>
          <w:rFonts w:ascii="Times New Roman"/>
          <w:b/>
          <w:i w:val="false"/>
          <w:color w:val="000000"/>
        </w:rPr>
        <w:t xml:space="preserve"> 5. Бөлімді қайта ұйымдастыру және тарату</w:t>
      </w:r>
    </w:p>
    <w:bookmarkEnd w:id="10717"/>
    <w:bookmarkStart w:name="z11251" w:id="1071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7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133-қосымша</w:t>
            </w:r>
          </w:p>
        </w:tc>
      </w:tr>
    </w:tbl>
    <w:bookmarkStart w:name="z11253" w:id="10719"/>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Шахтинск қаласының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0719"/>
    <w:bookmarkStart w:name="z11255" w:id="1072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Шахтинск қаласының төтенше жағдайлар бөлімі (бұдан әрі – Бөлім) Қазақстан Республикасы Ішкі істер министрлігінің Төтенше жағдайлар комитеті Қарағанды облысының Төтенше жағдайлар департаменті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0720"/>
    <w:bookmarkStart w:name="z11256" w:id="1072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721"/>
    <w:bookmarkStart w:name="z11257" w:id="1072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722"/>
    <w:bookmarkStart w:name="z11258" w:id="1072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723"/>
    <w:bookmarkStart w:name="z11259" w:id="10724"/>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724"/>
    <w:bookmarkStart w:name="z11260" w:id="1072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725"/>
    <w:bookmarkStart w:name="z11261" w:id="1072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726"/>
    <w:bookmarkStart w:name="z11262" w:id="10727"/>
    <w:p>
      <w:pPr>
        <w:spacing w:after="0"/>
        <w:ind w:left="0"/>
        <w:jc w:val="both"/>
      </w:pPr>
      <w:r>
        <w:rPr>
          <w:rFonts w:ascii="Times New Roman"/>
          <w:b w:val="false"/>
          <w:i w:val="false"/>
          <w:color w:val="000000"/>
          <w:sz w:val="28"/>
        </w:rPr>
        <w:t>
      8. Бөлімнің заңды мекенжайы: 101600, Қарағанды облысы, Шахтинск қаласы, Торговая көшесі, 53.</w:t>
      </w:r>
    </w:p>
    <w:bookmarkEnd w:id="10727"/>
    <w:bookmarkStart w:name="z11263" w:id="10728"/>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Шахтинск қаласының төтенше жағдайлар бөлімі" республикалық мемлекеттік мекемесі.</w:t>
      </w:r>
    </w:p>
    <w:bookmarkEnd w:id="10728"/>
    <w:bookmarkStart w:name="z11264" w:id="10729"/>
    <w:p>
      <w:pPr>
        <w:spacing w:after="0"/>
        <w:ind w:left="0"/>
        <w:jc w:val="both"/>
      </w:pPr>
      <w:r>
        <w:rPr>
          <w:rFonts w:ascii="Times New Roman"/>
          <w:b w:val="false"/>
          <w:i w:val="false"/>
          <w:color w:val="000000"/>
          <w:sz w:val="28"/>
        </w:rPr>
        <w:t>
      10. Осы Ереже Бөлімнің құрылтай құжаты болып табылады.</w:t>
      </w:r>
    </w:p>
    <w:bookmarkEnd w:id="10729"/>
    <w:bookmarkStart w:name="z11265" w:id="1073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730"/>
    <w:bookmarkStart w:name="z11266" w:id="1073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731"/>
    <w:bookmarkStart w:name="z11267" w:id="1073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732"/>
    <w:bookmarkStart w:name="z11268" w:id="10733"/>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0733"/>
    <w:bookmarkStart w:name="z11269" w:id="10734"/>
    <w:p>
      <w:pPr>
        <w:spacing w:after="0"/>
        <w:ind w:left="0"/>
        <w:jc w:val="both"/>
      </w:pPr>
      <w:r>
        <w:rPr>
          <w:rFonts w:ascii="Times New Roman"/>
          <w:b w:val="false"/>
          <w:i w:val="false"/>
          <w:color w:val="000000"/>
          <w:sz w:val="28"/>
        </w:rPr>
        <w:t>
      13. Бөлімнің міндеттері:</w:t>
      </w:r>
    </w:p>
    <w:bookmarkEnd w:id="10734"/>
    <w:bookmarkStart w:name="z11270" w:id="1073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735"/>
    <w:bookmarkStart w:name="z11271" w:id="1073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736"/>
    <w:bookmarkStart w:name="z11272" w:id="1073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737"/>
    <w:bookmarkStart w:name="z11273" w:id="1073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738"/>
    <w:bookmarkStart w:name="z11274" w:id="10739"/>
    <w:p>
      <w:pPr>
        <w:spacing w:after="0"/>
        <w:ind w:left="0"/>
        <w:jc w:val="both"/>
      </w:pPr>
      <w:r>
        <w:rPr>
          <w:rFonts w:ascii="Times New Roman"/>
          <w:b w:val="false"/>
          <w:i w:val="false"/>
          <w:color w:val="000000"/>
          <w:sz w:val="28"/>
        </w:rPr>
        <w:t>
      14. Бөлімнің функциялары:</w:t>
      </w:r>
    </w:p>
    <w:bookmarkEnd w:id="10739"/>
    <w:bookmarkStart w:name="z11275" w:id="1074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740"/>
    <w:bookmarkStart w:name="z11276" w:id="1074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741"/>
    <w:bookmarkStart w:name="z11277" w:id="1074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742"/>
    <w:bookmarkStart w:name="z11278" w:id="1074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743"/>
    <w:bookmarkStart w:name="z11279" w:id="1074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744"/>
    <w:bookmarkStart w:name="z11280" w:id="1074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745"/>
    <w:bookmarkStart w:name="z11281" w:id="1074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746"/>
    <w:bookmarkStart w:name="z11282" w:id="1074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747"/>
    <w:bookmarkStart w:name="z11283" w:id="1074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748"/>
    <w:bookmarkStart w:name="z11284" w:id="1074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749"/>
    <w:bookmarkStart w:name="z11285" w:id="1075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750"/>
    <w:bookmarkStart w:name="z11286" w:id="1075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7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88" w:id="10752"/>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0752"/>
    <w:bookmarkStart w:name="z11289" w:id="10753"/>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0753"/>
    <w:bookmarkStart w:name="z11290" w:id="10754"/>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0754"/>
    <w:bookmarkStart w:name="z11291" w:id="10755"/>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755"/>
    <w:bookmarkStart w:name="z11292" w:id="10756"/>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0756"/>
    <w:bookmarkStart w:name="z11293" w:id="10757"/>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0757"/>
    <w:bookmarkStart w:name="z11294" w:id="10758"/>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758"/>
    <w:bookmarkStart w:name="z11295" w:id="10759"/>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0759"/>
    <w:bookmarkStart w:name="z11296" w:id="10760"/>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760"/>
    <w:bookmarkStart w:name="z11297" w:id="10761"/>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0761"/>
    <w:bookmarkStart w:name="z11298" w:id="10762"/>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0762"/>
    <w:bookmarkStart w:name="z11299" w:id="10763"/>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0763"/>
    <w:bookmarkStart w:name="z11300" w:id="10764"/>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0764"/>
    <w:bookmarkStart w:name="z11301" w:id="1076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765"/>
    <w:bookmarkStart w:name="z11302" w:id="10766"/>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0766"/>
    <w:bookmarkStart w:name="z11303" w:id="1076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767"/>
    <w:bookmarkStart w:name="z11304" w:id="1076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768"/>
    <w:bookmarkStart w:name="z11305" w:id="10769"/>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10769"/>
    <w:bookmarkStart w:name="z11306" w:id="10770"/>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0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308" w:id="1077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771"/>
    <w:bookmarkStart w:name="z11309" w:id="1077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7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10" w:id="10773"/>
    <w:p>
      <w:pPr>
        <w:spacing w:after="0"/>
        <w:ind w:left="0"/>
        <w:jc w:val="both"/>
      </w:pPr>
      <w:r>
        <w:rPr>
          <w:rFonts w:ascii="Times New Roman"/>
          <w:b w:val="false"/>
          <w:i w:val="false"/>
          <w:color w:val="000000"/>
          <w:sz w:val="28"/>
        </w:rPr>
        <w:t>
      15. Құқықтары және міндеттері:</w:t>
      </w:r>
    </w:p>
    <w:bookmarkEnd w:id="10773"/>
    <w:bookmarkStart w:name="z11311" w:id="1077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774"/>
    <w:bookmarkStart w:name="z11312" w:id="1077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775"/>
    <w:bookmarkStart w:name="z11313" w:id="1077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776"/>
    <w:bookmarkStart w:name="z11314" w:id="1077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777"/>
    <w:bookmarkStart w:name="z11315" w:id="10778"/>
    <w:p>
      <w:pPr>
        <w:spacing w:after="0"/>
        <w:ind w:left="0"/>
        <w:jc w:val="left"/>
      </w:pPr>
      <w:r>
        <w:rPr>
          <w:rFonts w:ascii="Times New Roman"/>
          <w:b/>
          <w:i w:val="false"/>
          <w:color w:val="000000"/>
        </w:rPr>
        <w:t xml:space="preserve"> 3. Бөлім қызметін ұйымдастыру</w:t>
      </w:r>
    </w:p>
    <w:bookmarkEnd w:id="10778"/>
    <w:bookmarkStart w:name="z11316" w:id="10779"/>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0779"/>
    <w:bookmarkStart w:name="z11317" w:id="10780"/>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0780"/>
    <w:bookmarkStart w:name="z11318" w:id="10781"/>
    <w:p>
      <w:pPr>
        <w:spacing w:after="0"/>
        <w:ind w:left="0"/>
        <w:jc w:val="both"/>
      </w:pPr>
      <w:r>
        <w:rPr>
          <w:rFonts w:ascii="Times New Roman"/>
          <w:b w:val="false"/>
          <w:i w:val="false"/>
          <w:color w:val="000000"/>
          <w:sz w:val="28"/>
        </w:rPr>
        <w:t>
      18. Бөлім бастығының өкілеттіктері:</w:t>
      </w:r>
    </w:p>
    <w:bookmarkEnd w:id="10781"/>
    <w:bookmarkStart w:name="z11319" w:id="10782"/>
    <w:p>
      <w:pPr>
        <w:spacing w:after="0"/>
        <w:ind w:left="0"/>
        <w:jc w:val="both"/>
      </w:pPr>
      <w:r>
        <w:rPr>
          <w:rFonts w:ascii="Times New Roman"/>
          <w:b w:val="false"/>
          <w:i w:val="false"/>
          <w:color w:val="000000"/>
          <w:sz w:val="28"/>
        </w:rPr>
        <w:t>
      1) Бөлім атынан сенімхатсыз әрекет етеді;</w:t>
      </w:r>
    </w:p>
    <w:bookmarkEnd w:id="10782"/>
    <w:bookmarkStart w:name="z11320" w:id="1078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783"/>
    <w:bookmarkStart w:name="z11321" w:id="1078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784"/>
    <w:bookmarkStart w:name="z11322" w:id="10785"/>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0785"/>
    <w:bookmarkStart w:name="z11323" w:id="1078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786"/>
    <w:bookmarkStart w:name="z11324" w:id="1078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787"/>
    <w:bookmarkStart w:name="z11325" w:id="1078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788"/>
    <w:bookmarkStart w:name="z11326" w:id="1078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789"/>
    <w:bookmarkStart w:name="z11327" w:id="1079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0790"/>
    <w:bookmarkStart w:name="z11328" w:id="1079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791"/>
    <w:bookmarkStart w:name="z11329" w:id="1079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792"/>
    <w:bookmarkStart w:name="z11330" w:id="1079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793"/>
    <w:bookmarkStart w:name="z11331" w:id="1079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794"/>
    <w:bookmarkStart w:name="z11332" w:id="1079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795"/>
    <w:bookmarkStart w:name="z11333" w:id="10796"/>
    <w:p>
      <w:pPr>
        <w:spacing w:after="0"/>
        <w:ind w:left="0"/>
        <w:jc w:val="both"/>
      </w:pPr>
      <w:r>
        <w:rPr>
          <w:rFonts w:ascii="Times New Roman"/>
          <w:b w:val="false"/>
          <w:i w:val="false"/>
          <w:color w:val="000000"/>
          <w:sz w:val="28"/>
        </w:rPr>
        <w:t>
      15) Шахтинск қаласының аумағында орналасқан өртке қарсы қызметтерге қатысты аға жедел бастық болып табылады;</w:t>
      </w:r>
    </w:p>
    <w:bookmarkEnd w:id="10796"/>
    <w:bookmarkStart w:name="z11334" w:id="1079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797"/>
    <w:bookmarkStart w:name="z11335" w:id="1079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798"/>
    <w:bookmarkStart w:name="z11336" w:id="1079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799"/>
    <w:bookmarkStart w:name="z11337" w:id="10800"/>
    <w:p>
      <w:pPr>
        <w:spacing w:after="0"/>
        <w:ind w:left="0"/>
        <w:jc w:val="left"/>
      </w:pPr>
      <w:r>
        <w:rPr>
          <w:rFonts w:ascii="Times New Roman"/>
          <w:b/>
          <w:i w:val="false"/>
          <w:color w:val="000000"/>
        </w:rPr>
        <w:t xml:space="preserve"> 4. Бөлімнің мүлкі</w:t>
      </w:r>
    </w:p>
    <w:bookmarkEnd w:id="10800"/>
    <w:bookmarkStart w:name="z11338" w:id="1080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801"/>
    <w:bookmarkStart w:name="z11339" w:id="1080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802"/>
    <w:bookmarkStart w:name="z11340" w:id="1080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803"/>
    <w:bookmarkStart w:name="z11341" w:id="1080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804"/>
    <w:bookmarkStart w:name="z11342" w:id="10805"/>
    <w:p>
      <w:pPr>
        <w:spacing w:after="0"/>
        <w:ind w:left="0"/>
        <w:jc w:val="left"/>
      </w:pPr>
      <w:r>
        <w:rPr>
          <w:rFonts w:ascii="Times New Roman"/>
          <w:b/>
          <w:i w:val="false"/>
          <w:color w:val="000000"/>
        </w:rPr>
        <w:t xml:space="preserve"> 5. Бөлімді қайта ұйымдастыру және тарату</w:t>
      </w:r>
    </w:p>
    <w:bookmarkEnd w:id="10805"/>
    <w:bookmarkStart w:name="z11343" w:id="1080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8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134-қосымша</w:t>
            </w:r>
          </w:p>
        </w:tc>
      </w:tr>
    </w:tbl>
    <w:bookmarkStart w:name="z11345" w:id="10807"/>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Қарағанды облысының Төтенше жағдайлар</w:t>
      </w:r>
      <w:r>
        <w:br/>
      </w:r>
      <w:r>
        <w:rPr>
          <w:rFonts w:ascii="Times New Roman"/>
          <w:b/>
          <w:i w:val="false"/>
          <w:color w:val="000000"/>
        </w:rPr>
        <w:t>департаменті Шет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0807"/>
    <w:bookmarkStart w:name="z11347" w:id="1080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Қарағанды облысының Төтенше жағдайлар департаменті Шет ауданының төтенше жағдайлар бөлімі (бұдан әрі – Бөлім) Қазақстан Республикасы Ішкі істер министрлігінің Төтенше жағдайлар комитеті Қарағанды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0808"/>
    <w:bookmarkStart w:name="z11348" w:id="1080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809"/>
    <w:bookmarkStart w:name="z11349" w:id="1081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810"/>
    <w:bookmarkStart w:name="z11350" w:id="1081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811"/>
    <w:bookmarkStart w:name="z11351" w:id="1081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812"/>
    <w:bookmarkStart w:name="z11352" w:id="1081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813"/>
    <w:bookmarkStart w:name="z11353" w:id="1081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814"/>
    <w:bookmarkStart w:name="z11354" w:id="10815"/>
    <w:p>
      <w:pPr>
        <w:spacing w:after="0"/>
        <w:ind w:left="0"/>
        <w:jc w:val="both"/>
      </w:pPr>
      <w:r>
        <w:rPr>
          <w:rFonts w:ascii="Times New Roman"/>
          <w:b w:val="false"/>
          <w:i w:val="false"/>
          <w:color w:val="000000"/>
          <w:sz w:val="28"/>
        </w:rPr>
        <w:t>
      8. Бөлімнің заңды мекенжайы: 101700, Қарағанды облысы, Ақсу-Аюлы с., Тілеулин көшесі, 28.</w:t>
      </w:r>
    </w:p>
    <w:bookmarkEnd w:id="10815"/>
    <w:bookmarkStart w:name="z11355" w:id="10816"/>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Қарағанды облысының Төтенше жағдайлар департаменті Шет ауданының төтенше жағдайлар бөлімі" республикалық мемлекеттік мекемесі.</w:t>
      </w:r>
    </w:p>
    <w:bookmarkEnd w:id="10816"/>
    <w:bookmarkStart w:name="z11356" w:id="10817"/>
    <w:p>
      <w:pPr>
        <w:spacing w:after="0"/>
        <w:ind w:left="0"/>
        <w:jc w:val="both"/>
      </w:pPr>
      <w:r>
        <w:rPr>
          <w:rFonts w:ascii="Times New Roman"/>
          <w:b w:val="false"/>
          <w:i w:val="false"/>
          <w:color w:val="000000"/>
          <w:sz w:val="28"/>
        </w:rPr>
        <w:t>
      10. Осы Ереже Бөлімнің құрылтай құжаты болып табылады.</w:t>
      </w:r>
    </w:p>
    <w:bookmarkEnd w:id="10817"/>
    <w:bookmarkStart w:name="z11357" w:id="1081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818"/>
    <w:bookmarkStart w:name="z11358" w:id="1081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819"/>
    <w:bookmarkStart w:name="z11359" w:id="1082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820"/>
    <w:bookmarkStart w:name="z11360" w:id="10821"/>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0821"/>
    <w:bookmarkStart w:name="z11361" w:id="10822"/>
    <w:p>
      <w:pPr>
        <w:spacing w:after="0"/>
        <w:ind w:left="0"/>
        <w:jc w:val="both"/>
      </w:pPr>
      <w:r>
        <w:rPr>
          <w:rFonts w:ascii="Times New Roman"/>
          <w:b w:val="false"/>
          <w:i w:val="false"/>
          <w:color w:val="000000"/>
          <w:sz w:val="28"/>
        </w:rPr>
        <w:t>
      13. Бөлімнің міндеттері:</w:t>
      </w:r>
    </w:p>
    <w:bookmarkEnd w:id="10822"/>
    <w:bookmarkStart w:name="z11362" w:id="1082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823"/>
    <w:bookmarkStart w:name="z11363" w:id="1082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824"/>
    <w:bookmarkStart w:name="z11364" w:id="1082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825"/>
    <w:bookmarkStart w:name="z11365" w:id="1082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826"/>
    <w:bookmarkStart w:name="z11366" w:id="10827"/>
    <w:p>
      <w:pPr>
        <w:spacing w:after="0"/>
        <w:ind w:left="0"/>
        <w:jc w:val="both"/>
      </w:pPr>
      <w:r>
        <w:rPr>
          <w:rFonts w:ascii="Times New Roman"/>
          <w:b w:val="false"/>
          <w:i w:val="false"/>
          <w:color w:val="000000"/>
          <w:sz w:val="28"/>
        </w:rPr>
        <w:t>
      14. Бөлімнің функциялары:</w:t>
      </w:r>
    </w:p>
    <w:bookmarkEnd w:id="10827"/>
    <w:bookmarkStart w:name="z11367" w:id="1082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828"/>
    <w:bookmarkStart w:name="z11368" w:id="1082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829"/>
    <w:bookmarkStart w:name="z11369" w:id="1083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830"/>
    <w:bookmarkStart w:name="z11370" w:id="1083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831"/>
    <w:bookmarkStart w:name="z11371" w:id="1083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832"/>
    <w:bookmarkStart w:name="z11372" w:id="1083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833"/>
    <w:bookmarkStart w:name="z11373" w:id="1083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834"/>
    <w:bookmarkStart w:name="z11374" w:id="1083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0835"/>
    <w:bookmarkStart w:name="z11375" w:id="1083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836"/>
    <w:bookmarkStart w:name="z11376" w:id="1083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837"/>
    <w:bookmarkStart w:name="z11377" w:id="1083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838"/>
    <w:bookmarkStart w:name="z11378" w:id="1083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8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80" w:id="1084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0840"/>
    <w:bookmarkStart w:name="z11381" w:id="1084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0841"/>
    <w:bookmarkStart w:name="z11382" w:id="1084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0842"/>
    <w:bookmarkStart w:name="z11383" w:id="1084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843"/>
    <w:bookmarkStart w:name="z11384" w:id="1084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0844"/>
    <w:bookmarkStart w:name="z11385" w:id="1084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0845"/>
    <w:bookmarkStart w:name="z11386" w:id="1084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846"/>
    <w:bookmarkStart w:name="z11387" w:id="10847"/>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0847"/>
    <w:bookmarkStart w:name="z11388" w:id="1084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848"/>
    <w:bookmarkStart w:name="z11389" w:id="1084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0849"/>
    <w:bookmarkStart w:name="z11390" w:id="10850"/>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0850"/>
    <w:bookmarkStart w:name="z11391" w:id="1085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0851"/>
    <w:bookmarkStart w:name="z11392" w:id="1085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0852"/>
    <w:bookmarkStart w:name="z11393" w:id="1085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853"/>
    <w:bookmarkStart w:name="z11394" w:id="1085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0854"/>
    <w:bookmarkStart w:name="z11395" w:id="1085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855"/>
    <w:bookmarkStart w:name="z11396" w:id="1085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856"/>
    <w:bookmarkStart w:name="z11397" w:id="10857"/>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0857"/>
    <w:bookmarkStart w:name="z11398" w:id="10858"/>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0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400" w:id="1085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859"/>
    <w:bookmarkStart w:name="z11401" w:id="1086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8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02" w:id="10861"/>
    <w:p>
      <w:pPr>
        <w:spacing w:after="0"/>
        <w:ind w:left="0"/>
        <w:jc w:val="both"/>
      </w:pPr>
      <w:r>
        <w:rPr>
          <w:rFonts w:ascii="Times New Roman"/>
          <w:b w:val="false"/>
          <w:i w:val="false"/>
          <w:color w:val="000000"/>
          <w:sz w:val="28"/>
        </w:rPr>
        <w:t>
      15. Құқықтары және міндеттері:</w:t>
      </w:r>
    </w:p>
    <w:bookmarkEnd w:id="10861"/>
    <w:bookmarkStart w:name="z11403" w:id="1086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862"/>
    <w:bookmarkStart w:name="z11404" w:id="1086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863"/>
    <w:bookmarkStart w:name="z11405" w:id="1086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864"/>
    <w:bookmarkStart w:name="z11406" w:id="1086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865"/>
    <w:bookmarkStart w:name="z11407" w:id="10866"/>
    <w:p>
      <w:pPr>
        <w:spacing w:after="0"/>
        <w:ind w:left="0"/>
        <w:jc w:val="left"/>
      </w:pPr>
      <w:r>
        <w:rPr>
          <w:rFonts w:ascii="Times New Roman"/>
          <w:b/>
          <w:i w:val="false"/>
          <w:color w:val="000000"/>
        </w:rPr>
        <w:t xml:space="preserve"> 3. Бөлім қызметін ұйымдастыру</w:t>
      </w:r>
    </w:p>
    <w:bookmarkEnd w:id="10866"/>
    <w:bookmarkStart w:name="z11408" w:id="10867"/>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0867"/>
    <w:bookmarkStart w:name="z11409" w:id="1086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0868"/>
    <w:bookmarkStart w:name="z11410" w:id="10869"/>
    <w:p>
      <w:pPr>
        <w:spacing w:after="0"/>
        <w:ind w:left="0"/>
        <w:jc w:val="both"/>
      </w:pPr>
      <w:r>
        <w:rPr>
          <w:rFonts w:ascii="Times New Roman"/>
          <w:b w:val="false"/>
          <w:i w:val="false"/>
          <w:color w:val="000000"/>
          <w:sz w:val="28"/>
        </w:rPr>
        <w:t>
      18. Бөлім бастығының өкілеттіктері:</w:t>
      </w:r>
    </w:p>
    <w:bookmarkEnd w:id="10869"/>
    <w:bookmarkStart w:name="z11411" w:id="10870"/>
    <w:p>
      <w:pPr>
        <w:spacing w:after="0"/>
        <w:ind w:left="0"/>
        <w:jc w:val="both"/>
      </w:pPr>
      <w:r>
        <w:rPr>
          <w:rFonts w:ascii="Times New Roman"/>
          <w:b w:val="false"/>
          <w:i w:val="false"/>
          <w:color w:val="000000"/>
          <w:sz w:val="28"/>
        </w:rPr>
        <w:t>
      1) Бөлім атынан сенімхатсыз әрекет етеді;</w:t>
      </w:r>
    </w:p>
    <w:bookmarkEnd w:id="10870"/>
    <w:bookmarkStart w:name="z11412" w:id="1087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871"/>
    <w:bookmarkStart w:name="z11413" w:id="1087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872"/>
    <w:bookmarkStart w:name="z11414" w:id="10873"/>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0873"/>
    <w:bookmarkStart w:name="z11415" w:id="1087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874"/>
    <w:bookmarkStart w:name="z11416" w:id="1087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875"/>
    <w:bookmarkStart w:name="z11417" w:id="1087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876"/>
    <w:bookmarkStart w:name="z11418" w:id="1087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877"/>
    <w:bookmarkStart w:name="z11419" w:id="1087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0878"/>
    <w:bookmarkStart w:name="z11420" w:id="1087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879"/>
    <w:bookmarkStart w:name="z11421" w:id="1088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880"/>
    <w:bookmarkStart w:name="z11422" w:id="1088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881"/>
    <w:bookmarkStart w:name="z11423" w:id="1088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882"/>
    <w:bookmarkStart w:name="z11424" w:id="1088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883"/>
    <w:bookmarkStart w:name="z11425" w:id="10884"/>
    <w:p>
      <w:pPr>
        <w:spacing w:after="0"/>
        <w:ind w:left="0"/>
        <w:jc w:val="both"/>
      </w:pPr>
      <w:r>
        <w:rPr>
          <w:rFonts w:ascii="Times New Roman"/>
          <w:b w:val="false"/>
          <w:i w:val="false"/>
          <w:color w:val="000000"/>
          <w:sz w:val="28"/>
        </w:rPr>
        <w:t>
      15) Шет ауданының аумағында орналасқан өртке қарсы қызметтерге қатысты аға жедел бастық болып табылады;</w:t>
      </w:r>
    </w:p>
    <w:bookmarkEnd w:id="10884"/>
    <w:bookmarkStart w:name="z11426" w:id="1088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885"/>
    <w:bookmarkStart w:name="z11427" w:id="1088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886"/>
    <w:bookmarkStart w:name="z11428" w:id="1088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887"/>
    <w:bookmarkStart w:name="z11429" w:id="10888"/>
    <w:p>
      <w:pPr>
        <w:spacing w:after="0"/>
        <w:ind w:left="0"/>
        <w:jc w:val="left"/>
      </w:pPr>
      <w:r>
        <w:rPr>
          <w:rFonts w:ascii="Times New Roman"/>
          <w:b/>
          <w:i w:val="false"/>
          <w:color w:val="000000"/>
        </w:rPr>
        <w:t xml:space="preserve"> 4. Бөлімнің мүлкі</w:t>
      </w:r>
    </w:p>
    <w:bookmarkEnd w:id="10888"/>
    <w:bookmarkStart w:name="z11430" w:id="1088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889"/>
    <w:bookmarkStart w:name="z11431" w:id="1089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890"/>
    <w:bookmarkStart w:name="z11432" w:id="1089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891"/>
    <w:bookmarkStart w:name="z11433" w:id="1089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892"/>
    <w:bookmarkStart w:name="z11434" w:id="10893"/>
    <w:p>
      <w:pPr>
        <w:spacing w:after="0"/>
        <w:ind w:left="0"/>
        <w:jc w:val="left"/>
      </w:pPr>
      <w:r>
        <w:rPr>
          <w:rFonts w:ascii="Times New Roman"/>
          <w:b/>
          <w:i w:val="false"/>
          <w:color w:val="000000"/>
        </w:rPr>
        <w:t xml:space="preserve"> 5. Бөлімді қайта ұйымдастыру және тарату</w:t>
      </w:r>
    </w:p>
    <w:bookmarkEnd w:id="10893"/>
    <w:bookmarkStart w:name="z11435" w:id="1089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8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135-қосымша</w:t>
            </w:r>
          </w:p>
        </w:tc>
      </w:tr>
    </w:tbl>
    <w:bookmarkStart w:name="z11437" w:id="10895"/>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Алтынсарин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10895"/>
    <w:bookmarkStart w:name="z11439" w:id="1089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Алтынсарин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0896"/>
    <w:bookmarkStart w:name="z11440" w:id="1089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897"/>
    <w:bookmarkStart w:name="z11441" w:id="1089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898"/>
    <w:bookmarkStart w:name="z11442" w:id="1089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899"/>
    <w:bookmarkStart w:name="z11443" w:id="1090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0900"/>
    <w:bookmarkStart w:name="z11444" w:id="1090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901"/>
    <w:bookmarkStart w:name="z11445" w:id="1090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902"/>
    <w:bookmarkStart w:name="z11446" w:id="10903"/>
    <w:p>
      <w:pPr>
        <w:spacing w:after="0"/>
        <w:ind w:left="0"/>
        <w:jc w:val="both"/>
      </w:pPr>
      <w:r>
        <w:rPr>
          <w:rFonts w:ascii="Times New Roman"/>
          <w:b w:val="false"/>
          <w:i w:val="false"/>
          <w:color w:val="000000"/>
          <w:sz w:val="28"/>
        </w:rPr>
        <w:t>
      8. Бөлімнің заңды мекенжайы: 110101, Қазақстан Республикасы, Қостанай облысы, Алтынсарин ауданы, Силантьевка ауылы, Ленин көшесі, 72.</w:t>
      </w:r>
    </w:p>
    <w:bookmarkEnd w:id="10903"/>
    <w:bookmarkStart w:name="z11447" w:id="1090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Алтынсарин ауданының төтенше жағдайлар бөлімі" республикалық мемлекеттік мекемесі.</w:t>
      </w:r>
    </w:p>
    <w:bookmarkEnd w:id="10904"/>
    <w:bookmarkStart w:name="z11448" w:id="10905"/>
    <w:p>
      <w:pPr>
        <w:spacing w:after="0"/>
        <w:ind w:left="0"/>
        <w:jc w:val="both"/>
      </w:pPr>
      <w:r>
        <w:rPr>
          <w:rFonts w:ascii="Times New Roman"/>
          <w:b w:val="false"/>
          <w:i w:val="false"/>
          <w:color w:val="000000"/>
          <w:sz w:val="28"/>
        </w:rPr>
        <w:t>
      10. Осы Ереже Бөлімнің құрылтай құжаты болып табылады.</w:t>
      </w:r>
    </w:p>
    <w:bookmarkEnd w:id="10905"/>
    <w:bookmarkStart w:name="z11449" w:id="1090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906"/>
    <w:bookmarkStart w:name="z11450" w:id="1090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907"/>
    <w:bookmarkStart w:name="z11451" w:id="1090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908"/>
    <w:bookmarkStart w:name="z11452" w:id="10909"/>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0909"/>
    <w:bookmarkStart w:name="z11453" w:id="10910"/>
    <w:p>
      <w:pPr>
        <w:spacing w:after="0"/>
        <w:ind w:left="0"/>
        <w:jc w:val="both"/>
      </w:pPr>
      <w:r>
        <w:rPr>
          <w:rFonts w:ascii="Times New Roman"/>
          <w:b w:val="false"/>
          <w:i w:val="false"/>
          <w:color w:val="000000"/>
          <w:sz w:val="28"/>
        </w:rPr>
        <w:t>
      13. Бөлімнің міндеттері:</w:t>
      </w:r>
    </w:p>
    <w:bookmarkEnd w:id="10910"/>
    <w:bookmarkStart w:name="z11454" w:id="1091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0911"/>
    <w:bookmarkStart w:name="z11455" w:id="1091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912"/>
    <w:bookmarkStart w:name="z11456" w:id="1091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913"/>
    <w:bookmarkStart w:name="z11457" w:id="1091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914"/>
    <w:bookmarkStart w:name="z11458" w:id="10915"/>
    <w:p>
      <w:pPr>
        <w:spacing w:after="0"/>
        <w:ind w:left="0"/>
        <w:jc w:val="both"/>
      </w:pPr>
      <w:r>
        <w:rPr>
          <w:rFonts w:ascii="Times New Roman"/>
          <w:b w:val="false"/>
          <w:i w:val="false"/>
          <w:color w:val="000000"/>
          <w:sz w:val="28"/>
        </w:rPr>
        <w:t>
      14. Бөлімнің функциялары:</w:t>
      </w:r>
    </w:p>
    <w:bookmarkEnd w:id="10915"/>
    <w:bookmarkStart w:name="z11459" w:id="1091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0916"/>
    <w:bookmarkStart w:name="z11460" w:id="1091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0917"/>
    <w:bookmarkStart w:name="z11461" w:id="1091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0918"/>
    <w:bookmarkStart w:name="z11462" w:id="1091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0919"/>
    <w:bookmarkStart w:name="z11463" w:id="1092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0920"/>
    <w:bookmarkStart w:name="z11464" w:id="1092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0921"/>
    <w:bookmarkStart w:name="z11465" w:id="1092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0922"/>
    <w:bookmarkStart w:name="z11466" w:id="10923"/>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0923"/>
    <w:bookmarkStart w:name="z11467" w:id="1092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0924"/>
    <w:bookmarkStart w:name="z11468" w:id="1092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0925"/>
    <w:bookmarkStart w:name="z11469" w:id="1092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0926"/>
    <w:bookmarkStart w:name="z11470" w:id="1092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09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72" w:id="1092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0928"/>
    <w:bookmarkStart w:name="z11473" w:id="1092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0929"/>
    <w:bookmarkStart w:name="z11474" w:id="1093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0930"/>
    <w:bookmarkStart w:name="z11475" w:id="1093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0931"/>
    <w:bookmarkStart w:name="z11476" w:id="1093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0932"/>
    <w:bookmarkStart w:name="z11477" w:id="1093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0933"/>
    <w:bookmarkStart w:name="z11478" w:id="1093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0934"/>
    <w:bookmarkStart w:name="z11479" w:id="1093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0935"/>
    <w:bookmarkStart w:name="z11480" w:id="1093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0936"/>
    <w:bookmarkStart w:name="z11481" w:id="1093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0937"/>
    <w:bookmarkStart w:name="z11482" w:id="1093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0938"/>
    <w:bookmarkStart w:name="z11483" w:id="1093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0939"/>
    <w:bookmarkStart w:name="z11484" w:id="1094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0940"/>
    <w:bookmarkStart w:name="z11485" w:id="1094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0941"/>
    <w:bookmarkStart w:name="z11486" w:id="1094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0942"/>
    <w:bookmarkStart w:name="z11487" w:id="1094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0943"/>
    <w:bookmarkStart w:name="z11488" w:id="1094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0944"/>
    <w:bookmarkStart w:name="z11489" w:id="10945"/>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0945"/>
    <w:bookmarkStart w:name="z11490" w:id="10946"/>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09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492" w:id="1094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0947"/>
    <w:bookmarkStart w:name="z11493" w:id="1094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09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94" w:id="10949"/>
    <w:p>
      <w:pPr>
        <w:spacing w:after="0"/>
        <w:ind w:left="0"/>
        <w:jc w:val="both"/>
      </w:pPr>
      <w:r>
        <w:rPr>
          <w:rFonts w:ascii="Times New Roman"/>
          <w:b w:val="false"/>
          <w:i w:val="false"/>
          <w:color w:val="000000"/>
          <w:sz w:val="28"/>
        </w:rPr>
        <w:t>
      15. Құқықтары және міндеттері:</w:t>
      </w:r>
    </w:p>
    <w:bookmarkEnd w:id="10949"/>
    <w:bookmarkStart w:name="z11495" w:id="1095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0950"/>
    <w:bookmarkStart w:name="z11496" w:id="1095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0951"/>
    <w:bookmarkStart w:name="z11497" w:id="1095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0952"/>
    <w:bookmarkStart w:name="z11498" w:id="1095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0953"/>
    <w:bookmarkStart w:name="z11499" w:id="10954"/>
    <w:p>
      <w:pPr>
        <w:spacing w:after="0"/>
        <w:ind w:left="0"/>
        <w:jc w:val="left"/>
      </w:pPr>
      <w:r>
        <w:rPr>
          <w:rFonts w:ascii="Times New Roman"/>
          <w:b/>
          <w:i w:val="false"/>
          <w:color w:val="000000"/>
        </w:rPr>
        <w:t xml:space="preserve"> 3. Бөлім қызметін ұйымдастыру</w:t>
      </w:r>
    </w:p>
    <w:bookmarkEnd w:id="10954"/>
    <w:bookmarkStart w:name="z11500" w:id="1095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0955"/>
    <w:bookmarkStart w:name="z11501" w:id="1095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0956"/>
    <w:bookmarkStart w:name="z11502" w:id="10957"/>
    <w:p>
      <w:pPr>
        <w:spacing w:after="0"/>
        <w:ind w:left="0"/>
        <w:jc w:val="both"/>
      </w:pPr>
      <w:r>
        <w:rPr>
          <w:rFonts w:ascii="Times New Roman"/>
          <w:b w:val="false"/>
          <w:i w:val="false"/>
          <w:color w:val="000000"/>
          <w:sz w:val="28"/>
        </w:rPr>
        <w:t>
      18. Бөлім бастығы:</w:t>
      </w:r>
    </w:p>
    <w:bookmarkEnd w:id="10957"/>
    <w:bookmarkStart w:name="z11503" w:id="10958"/>
    <w:p>
      <w:pPr>
        <w:spacing w:after="0"/>
        <w:ind w:left="0"/>
        <w:jc w:val="both"/>
      </w:pPr>
      <w:r>
        <w:rPr>
          <w:rFonts w:ascii="Times New Roman"/>
          <w:b w:val="false"/>
          <w:i w:val="false"/>
          <w:color w:val="000000"/>
          <w:sz w:val="28"/>
        </w:rPr>
        <w:t>
      1) Бөлім атынан сенімхатсыз әрекет етеді;</w:t>
      </w:r>
    </w:p>
    <w:bookmarkEnd w:id="10958"/>
    <w:bookmarkStart w:name="z11504" w:id="1095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0959"/>
    <w:bookmarkStart w:name="z11505" w:id="1096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960"/>
    <w:bookmarkStart w:name="z11506" w:id="1096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961"/>
    <w:bookmarkStart w:name="z11507" w:id="1096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962"/>
    <w:bookmarkStart w:name="z11508" w:id="1096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0963"/>
    <w:bookmarkStart w:name="z11509" w:id="1096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964"/>
    <w:bookmarkStart w:name="z11510" w:id="1096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965"/>
    <w:bookmarkStart w:name="z11511" w:id="1096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0966"/>
    <w:bookmarkStart w:name="z11512" w:id="1096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967"/>
    <w:bookmarkStart w:name="z11513" w:id="1096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968"/>
    <w:bookmarkStart w:name="z11514" w:id="1096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0969"/>
    <w:bookmarkStart w:name="z11515" w:id="1097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970"/>
    <w:bookmarkStart w:name="z11516" w:id="1097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0971"/>
    <w:bookmarkStart w:name="z11517" w:id="10972"/>
    <w:p>
      <w:pPr>
        <w:spacing w:after="0"/>
        <w:ind w:left="0"/>
        <w:jc w:val="both"/>
      </w:pPr>
      <w:r>
        <w:rPr>
          <w:rFonts w:ascii="Times New Roman"/>
          <w:b w:val="false"/>
          <w:i w:val="false"/>
          <w:color w:val="000000"/>
          <w:sz w:val="28"/>
        </w:rPr>
        <w:t>
      15) Алтынсарин ауданының аумағында орналасқан өртке қарсы қызметтерге қатысты аға жедел бастық болып табылады;</w:t>
      </w:r>
    </w:p>
    <w:bookmarkEnd w:id="10972"/>
    <w:bookmarkStart w:name="z11518" w:id="1097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973"/>
    <w:bookmarkStart w:name="z11519" w:id="1097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0974"/>
    <w:bookmarkStart w:name="z11520" w:id="1097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975"/>
    <w:bookmarkStart w:name="z11521" w:id="10976"/>
    <w:p>
      <w:pPr>
        <w:spacing w:after="0"/>
        <w:ind w:left="0"/>
        <w:jc w:val="left"/>
      </w:pPr>
      <w:r>
        <w:rPr>
          <w:rFonts w:ascii="Times New Roman"/>
          <w:b/>
          <w:i w:val="false"/>
          <w:color w:val="000000"/>
        </w:rPr>
        <w:t xml:space="preserve"> 4. Бөлімнің мүлкі</w:t>
      </w:r>
    </w:p>
    <w:bookmarkEnd w:id="10976"/>
    <w:bookmarkStart w:name="z11522" w:id="1097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977"/>
    <w:bookmarkStart w:name="z11523" w:id="1097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978"/>
    <w:bookmarkStart w:name="z11524" w:id="1097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979"/>
    <w:bookmarkStart w:name="z11525" w:id="1098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980"/>
    <w:bookmarkStart w:name="z11526" w:id="10981"/>
    <w:p>
      <w:pPr>
        <w:spacing w:after="0"/>
        <w:ind w:left="0"/>
        <w:jc w:val="left"/>
      </w:pPr>
      <w:r>
        <w:rPr>
          <w:rFonts w:ascii="Times New Roman"/>
          <w:b/>
          <w:i w:val="false"/>
          <w:color w:val="000000"/>
        </w:rPr>
        <w:t xml:space="preserve"> 5. Бөлімді қайта ұйымдастыру және тарату</w:t>
      </w:r>
    </w:p>
    <w:bookmarkEnd w:id="10981"/>
    <w:bookmarkStart w:name="z11527" w:id="1098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9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136-қосымша</w:t>
            </w:r>
          </w:p>
        </w:tc>
      </w:tr>
    </w:tbl>
    <w:bookmarkStart w:name="z11529" w:id="10983"/>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w:t>
      </w:r>
      <w:r>
        <w:br/>
      </w:r>
      <w:r>
        <w:rPr>
          <w:rFonts w:ascii="Times New Roman"/>
          <w:b/>
          <w:i w:val="false"/>
          <w:color w:val="000000"/>
        </w:rPr>
        <w:t>Қостанай облысының Төтенше жағдайлар департаменті</w:t>
      </w:r>
      <w:r>
        <w:br/>
      </w:r>
      <w:r>
        <w:rPr>
          <w:rFonts w:ascii="Times New Roman"/>
          <w:b/>
          <w:i w:val="false"/>
          <w:color w:val="000000"/>
        </w:rPr>
        <w:t>Амангелді ауданының төтенше жағдайлар бөлімі туралы</w:t>
      </w:r>
      <w:r>
        <w:br/>
      </w:r>
      <w:r>
        <w:rPr>
          <w:rFonts w:ascii="Times New Roman"/>
          <w:b/>
          <w:i w:val="false"/>
          <w:color w:val="000000"/>
        </w:rPr>
        <w:t>ЕРЕЖЕ</w:t>
      </w:r>
    </w:p>
    <w:bookmarkEnd w:id="10983"/>
    <w:bookmarkStart w:name="z11530" w:id="10984"/>
    <w:p>
      <w:pPr>
        <w:spacing w:after="0"/>
        <w:ind w:left="0"/>
        <w:jc w:val="left"/>
      </w:pPr>
      <w:r>
        <w:rPr>
          <w:rFonts w:ascii="Times New Roman"/>
          <w:b/>
          <w:i w:val="false"/>
          <w:color w:val="000000"/>
        </w:rPr>
        <w:t xml:space="preserve"> 1. Жалпы ережелер</w:t>
      </w:r>
    </w:p>
    <w:bookmarkEnd w:id="10984"/>
    <w:bookmarkStart w:name="z11531" w:id="1098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Амангелді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0985"/>
    <w:bookmarkStart w:name="z11532" w:id="1098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0986"/>
    <w:bookmarkStart w:name="z11533" w:id="1098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987"/>
    <w:bookmarkStart w:name="z11534" w:id="1098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988"/>
    <w:bookmarkStart w:name="z11535" w:id="1098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0989"/>
    <w:bookmarkStart w:name="z11536" w:id="1099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990"/>
    <w:bookmarkStart w:name="z11537" w:id="1099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991"/>
    <w:bookmarkStart w:name="z11538" w:id="10992"/>
    <w:p>
      <w:pPr>
        <w:spacing w:after="0"/>
        <w:ind w:left="0"/>
        <w:jc w:val="both"/>
      </w:pPr>
      <w:r>
        <w:rPr>
          <w:rFonts w:ascii="Times New Roman"/>
          <w:b w:val="false"/>
          <w:i w:val="false"/>
          <w:color w:val="000000"/>
          <w:sz w:val="28"/>
        </w:rPr>
        <w:t>
      8. Бөлімнің заңды мекенжайы: 110200, Қазақстан Республикасы, Қостанай облысы, Амангелді ауданы, Амангелді ауылы, Валиханов көшесі, 3.</w:t>
      </w:r>
    </w:p>
    <w:bookmarkEnd w:id="109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539" w:id="1099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Амангелді ауданының төтенше жағдайлар бөлімі" республикалық мемлекеттік мекемесі.</w:t>
      </w:r>
    </w:p>
    <w:bookmarkEnd w:id="10993"/>
    <w:bookmarkStart w:name="z11540" w:id="10994"/>
    <w:p>
      <w:pPr>
        <w:spacing w:after="0"/>
        <w:ind w:left="0"/>
        <w:jc w:val="both"/>
      </w:pPr>
      <w:r>
        <w:rPr>
          <w:rFonts w:ascii="Times New Roman"/>
          <w:b w:val="false"/>
          <w:i w:val="false"/>
          <w:color w:val="000000"/>
          <w:sz w:val="28"/>
        </w:rPr>
        <w:t>
      10. Осы Ереже Бөлімнің құрылтай құжаты болып табылады.</w:t>
      </w:r>
    </w:p>
    <w:bookmarkEnd w:id="10994"/>
    <w:bookmarkStart w:name="z11541" w:id="1099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995"/>
    <w:bookmarkStart w:name="z11542" w:id="1099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996"/>
    <w:bookmarkStart w:name="z11543" w:id="1099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997"/>
    <w:bookmarkStart w:name="z11544" w:id="10998"/>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0998"/>
    <w:bookmarkStart w:name="z11545" w:id="10999"/>
    <w:p>
      <w:pPr>
        <w:spacing w:after="0"/>
        <w:ind w:left="0"/>
        <w:jc w:val="both"/>
      </w:pPr>
      <w:r>
        <w:rPr>
          <w:rFonts w:ascii="Times New Roman"/>
          <w:b w:val="false"/>
          <w:i w:val="false"/>
          <w:color w:val="000000"/>
          <w:sz w:val="28"/>
        </w:rPr>
        <w:t>
      13. Бөлімнің міндеттері:</w:t>
      </w:r>
    </w:p>
    <w:bookmarkEnd w:id="10999"/>
    <w:bookmarkStart w:name="z11546" w:id="1100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000"/>
    <w:bookmarkStart w:name="z11547" w:id="1100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001"/>
    <w:bookmarkStart w:name="z11548" w:id="1100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002"/>
    <w:bookmarkStart w:name="z11549" w:id="1100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003"/>
    <w:bookmarkStart w:name="z11550" w:id="11004"/>
    <w:p>
      <w:pPr>
        <w:spacing w:after="0"/>
        <w:ind w:left="0"/>
        <w:jc w:val="both"/>
      </w:pPr>
      <w:r>
        <w:rPr>
          <w:rFonts w:ascii="Times New Roman"/>
          <w:b w:val="false"/>
          <w:i w:val="false"/>
          <w:color w:val="000000"/>
          <w:sz w:val="28"/>
        </w:rPr>
        <w:t>
      14. Бөлімнің функциялары:</w:t>
      </w:r>
    </w:p>
    <w:bookmarkEnd w:id="11004"/>
    <w:bookmarkStart w:name="z11551" w:id="1100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005"/>
    <w:bookmarkStart w:name="z11552" w:id="1100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006"/>
    <w:bookmarkStart w:name="z11553" w:id="1100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007"/>
    <w:bookmarkStart w:name="z11554" w:id="1100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008"/>
    <w:bookmarkStart w:name="z11555" w:id="1100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009"/>
    <w:bookmarkStart w:name="z11556" w:id="1101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010"/>
    <w:bookmarkStart w:name="z11557" w:id="1101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011"/>
    <w:bookmarkStart w:name="z11558" w:id="1101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012"/>
    <w:bookmarkStart w:name="z11559" w:id="1101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013"/>
    <w:bookmarkStart w:name="z11560" w:id="1101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014"/>
    <w:bookmarkStart w:name="z11561" w:id="1101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015"/>
    <w:bookmarkStart w:name="z11562" w:id="1101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64" w:id="1101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017"/>
    <w:bookmarkStart w:name="z11565" w:id="1101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1018"/>
    <w:bookmarkStart w:name="z11566" w:id="1101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1019"/>
    <w:bookmarkStart w:name="z11567" w:id="1102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020"/>
    <w:bookmarkStart w:name="z11568" w:id="1102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1021"/>
    <w:bookmarkStart w:name="z11569" w:id="1102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1022"/>
    <w:bookmarkStart w:name="z11570" w:id="1102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023"/>
    <w:bookmarkStart w:name="z11571" w:id="11024"/>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1024"/>
    <w:bookmarkStart w:name="z11572" w:id="1102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025"/>
    <w:bookmarkStart w:name="z11573" w:id="1102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1026"/>
    <w:bookmarkStart w:name="z11574" w:id="11027"/>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1027"/>
    <w:bookmarkStart w:name="z11575" w:id="1102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1028"/>
    <w:bookmarkStart w:name="z11576" w:id="1102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1029"/>
    <w:bookmarkStart w:name="z11577" w:id="1103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030"/>
    <w:bookmarkStart w:name="z11578" w:id="1103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031"/>
    <w:bookmarkStart w:name="z11579" w:id="1103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032"/>
    <w:bookmarkStart w:name="z11580" w:id="1103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033"/>
    <w:bookmarkStart w:name="z11581" w:id="11034"/>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1034"/>
    <w:bookmarkStart w:name="z11582" w:id="11035"/>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1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584" w:id="1103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036"/>
    <w:bookmarkStart w:name="z11585" w:id="1103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0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86" w:id="11038"/>
    <w:p>
      <w:pPr>
        <w:spacing w:after="0"/>
        <w:ind w:left="0"/>
        <w:jc w:val="both"/>
      </w:pPr>
      <w:r>
        <w:rPr>
          <w:rFonts w:ascii="Times New Roman"/>
          <w:b w:val="false"/>
          <w:i w:val="false"/>
          <w:color w:val="000000"/>
          <w:sz w:val="28"/>
        </w:rPr>
        <w:t>
      15. Құқықтары және міндеттері:</w:t>
      </w:r>
    </w:p>
    <w:bookmarkEnd w:id="11038"/>
    <w:bookmarkStart w:name="z11587" w:id="1103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039"/>
    <w:bookmarkStart w:name="z11588" w:id="1104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040"/>
    <w:bookmarkStart w:name="z11589" w:id="1104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041"/>
    <w:bookmarkStart w:name="z11590" w:id="1104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042"/>
    <w:bookmarkStart w:name="z11591" w:id="11043"/>
    <w:p>
      <w:pPr>
        <w:spacing w:after="0"/>
        <w:ind w:left="0"/>
        <w:jc w:val="left"/>
      </w:pPr>
      <w:r>
        <w:rPr>
          <w:rFonts w:ascii="Times New Roman"/>
          <w:b/>
          <w:i w:val="false"/>
          <w:color w:val="000000"/>
        </w:rPr>
        <w:t xml:space="preserve"> 3. Бөлім қызметін ұйымдастыру</w:t>
      </w:r>
    </w:p>
    <w:bookmarkEnd w:id="11043"/>
    <w:bookmarkStart w:name="z11592" w:id="11044"/>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1044"/>
    <w:bookmarkStart w:name="z11593" w:id="11045"/>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1045"/>
    <w:bookmarkStart w:name="z11594" w:id="11046"/>
    <w:p>
      <w:pPr>
        <w:spacing w:after="0"/>
        <w:ind w:left="0"/>
        <w:jc w:val="both"/>
      </w:pPr>
      <w:r>
        <w:rPr>
          <w:rFonts w:ascii="Times New Roman"/>
          <w:b w:val="false"/>
          <w:i w:val="false"/>
          <w:color w:val="000000"/>
          <w:sz w:val="28"/>
        </w:rPr>
        <w:t>
      18. Бөлім бастығы:</w:t>
      </w:r>
    </w:p>
    <w:bookmarkEnd w:id="11046"/>
    <w:bookmarkStart w:name="z11595" w:id="11047"/>
    <w:p>
      <w:pPr>
        <w:spacing w:after="0"/>
        <w:ind w:left="0"/>
        <w:jc w:val="both"/>
      </w:pPr>
      <w:r>
        <w:rPr>
          <w:rFonts w:ascii="Times New Roman"/>
          <w:b w:val="false"/>
          <w:i w:val="false"/>
          <w:color w:val="000000"/>
          <w:sz w:val="28"/>
        </w:rPr>
        <w:t>
      1) Бөлім атынан сенімхатсыз әрекет етеді;</w:t>
      </w:r>
    </w:p>
    <w:bookmarkEnd w:id="11047"/>
    <w:bookmarkStart w:name="z11596" w:id="1104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048"/>
    <w:bookmarkStart w:name="z11597" w:id="1104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1049"/>
    <w:bookmarkStart w:name="z11598" w:id="1105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050"/>
    <w:bookmarkStart w:name="z11599" w:id="1105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051"/>
    <w:bookmarkStart w:name="z11600" w:id="1105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052"/>
    <w:bookmarkStart w:name="z11601" w:id="1105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053"/>
    <w:bookmarkStart w:name="z11602" w:id="1105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054"/>
    <w:bookmarkStart w:name="z11603" w:id="11055"/>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1055"/>
    <w:bookmarkStart w:name="z11604" w:id="1105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056"/>
    <w:bookmarkStart w:name="z11605" w:id="1105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057"/>
    <w:bookmarkStart w:name="z11606" w:id="1105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058"/>
    <w:bookmarkStart w:name="z11607" w:id="1105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059"/>
    <w:bookmarkStart w:name="z11608" w:id="1106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060"/>
    <w:bookmarkStart w:name="z11609" w:id="11061"/>
    <w:p>
      <w:pPr>
        <w:spacing w:after="0"/>
        <w:ind w:left="0"/>
        <w:jc w:val="both"/>
      </w:pPr>
      <w:r>
        <w:rPr>
          <w:rFonts w:ascii="Times New Roman"/>
          <w:b w:val="false"/>
          <w:i w:val="false"/>
          <w:color w:val="000000"/>
          <w:sz w:val="28"/>
        </w:rPr>
        <w:t>
      15) Амангелді ауданының аумағында орналасқан өртке қарсы қызметтерге қатысты аға жедел бастық болып табылады;</w:t>
      </w:r>
    </w:p>
    <w:bookmarkEnd w:id="11061"/>
    <w:bookmarkStart w:name="z11610" w:id="1106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062"/>
    <w:bookmarkStart w:name="z11611" w:id="1106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063"/>
    <w:bookmarkStart w:name="z11612" w:id="1106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064"/>
    <w:bookmarkStart w:name="z11613" w:id="11065"/>
    <w:p>
      <w:pPr>
        <w:spacing w:after="0"/>
        <w:ind w:left="0"/>
        <w:jc w:val="left"/>
      </w:pPr>
      <w:r>
        <w:rPr>
          <w:rFonts w:ascii="Times New Roman"/>
          <w:b/>
          <w:i w:val="false"/>
          <w:color w:val="000000"/>
        </w:rPr>
        <w:t xml:space="preserve"> 4. Бөлімнің мүлкі</w:t>
      </w:r>
    </w:p>
    <w:bookmarkEnd w:id="11065"/>
    <w:bookmarkStart w:name="z11614" w:id="1106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066"/>
    <w:bookmarkStart w:name="z11615" w:id="1106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067"/>
    <w:bookmarkStart w:name="z11616" w:id="1106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068"/>
    <w:bookmarkStart w:name="z11617" w:id="1106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069"/>
    <w:bookmarkStart w:name="z11618" w:id="11070"/>
    <w:p>
      <w:pPr>
        <w:spacing w:after="0"/>
        <w:ind w:left="0"/>
        <w:jc w:val="left"/>
      </w:pPr>
      <w:r>
        <w:rPr>
          <w:rFonts w:ascii="Times New Roman"/>
          <w:b/>
          <w:i w:val="false"/>
          <w:color w:val="000000"/>
        </w:rPr>
        <w:t xml:space="preserve"> 5. Бөлімді қайта ұйымдастыру және тарату</w:t>
      </w:r>
    </w:p>
    <w:bookmarkEnd w:id="11070"/>
    <w:bookmarkStart w:name="z11619" w:id="1107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0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137-қосымша</w:t>
            </w:r>
          </w:p>
        </w:tc>
      </w:tr>
    </w:tbl>
    <w:bookmarkStart w:name="z11621" w:id="11072"/>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Әулиекөл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1072"/>
    <w:bookmarkStart w:name="z11623" w:id="1107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Әулиекөл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1073"/>
    <w:bookmarkStart w:name="z11624" w:id="1107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1074"/>
    <w:bookmarkStart w:name="z11625" w:id="1107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075"/>
    <w:bookmarkStart w:name="z11626" w:id="1107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076"/>
    <w:bookmarkStart w:name="z11627" w:id="1107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077"/>
    <w:bookmarkStart w:name="z11628" w:id="1107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078"/>
    <w:bookmarkStart w:name="z11629" w:id="1107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079"/>
    <w:bookmarkStart w:name="z11630" w:id="11080"/>
    <w:p>
      <w:pPr>
        <w:spacing w:after="0"/>
        <w:ind w:left="0"/>
        <w:jc w:val="both"/>
      </w:pPr>
      <w:r>
        <w:rPr>
          <w:rFonts w:ascii="Times New Roman"/>
          <w:b w:val="false"/>
          <w:i w:val="false"/>
          <w:color w:val="000000"/>
          <w:sz w:val="28"/>
        </w:rPr>
        <w:t>
      8. Бөлімнің заңды мекенжайы: 110400, Қазақстан Республикасы, Қостанай облысы, Әулиекөл ауданы, Әулиекөл ауылы, Спортивная көшесі, 7.</w:t>
      </w:r>
    </w:p>
    <w:bookmarkEnd w:id="11080"/>
    <w:bookmarkStart w:name="z11631" w:id="1108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Әулиекөл ауданының төтенше жағдайлар бөлімі" республикалық мемлекеттік мекемесі.</w:t>
      </w:r>
    </w:p>
    <w:bookmarkEnd w:id="11081"/>
    <w:bookmarkStart w:name="z11632" w:id="11082"/>
    <w:p>
      <w:pPr>
        <w:spacing w:after="0"/>
        <w:ind w:left="0"/>
        <w:jc w:val="both"/>
      </w:pPr>
      <w:r>
        <w:rPr>
          <w:rFonts w:ascii="Times New Roman"/>
          <w:b w:val="false"/>
          <w:i w:val="false"/>
          <w:color w:val="000000"/>
          <w:sz w:val="28"/>
        </w:rPr>
        <w:t>
      10. Осы Ереже Бөлімнің құрылтай құжаты болып табылады.</w:t>
      </w:r>
    </w:p>
    <w:bookmarkEnd w:id="11082"/>
    <w:bookmarkStart w:name="z11633" w:id="1108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083"/>
    <w:bookmarkStart w:name="z11634" w:id="1108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084"/>
    <w:bookmarkStart w:name="z11635" w:id="1108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085"/>
    <w:bookmarkStart w:name="z11636" w:id="11086"/>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1086"/>
    <w:bookmarkStart w:name="z11637" w:id="11087"/>
    <w:p>
      <w:pPr>
        <w:spacing w:after="0"/>
        <w:ind w:left="0"/>
        <w:jc w:val="both"/>
      </w:pPr>
      <w:r>
        <w:rPr>
          <w:rFonts w:ascii="Times New Roman"/>
          <w:b w:val="false"/>
          <w:i w:val="false"/>
          <w:color w:val="000000"/>
          <w:sz w:val="28"/>
        </w:rPr>
        <w:t>
      13. Бөлімнің міндеттері:</w:t>
      </w:r>
    </w:p>
    <w:bookmarkEnd w:id="11087"/>
    <w:bookmarkStart w:name="z11638" w:id="1108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088"/>
    <w:bookmarkStart w:name="z11639" w:id="1108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089"/>
    <w:bookmarkStart w:name="z11640" w:id="1109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090"/>
    <w:bookmarkStart w:name="z11641" w:id="1109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091"/>
    <w:bookmarkStart w:name="z11642" w:id="11092"/>
    <w:p>
      <w:pPr>
        <w:spacing w:after="0"/>
        <w:ind w:left="0"/>
        <w:jc w:val="both"/>
      </w:pPr>
      <w:r>
        <w:rPr>
          <w:rFonts w:ascii="Times New Roman"/>
          <w:b w:val="false"/>
          <w:i w:val="false"/>
          <w:color w:val="000000"/>
          <w:sz w:val="28"/>
        </w:rPr>
        <w:t>
      14. Бөлімнің функциялары:</w:t>
      </w:r>
    </w:p>
    <w:bookmarkEnd w:id="11092"/>
    <w:bookmarkStart w:name="z11643" w:id="1109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093"/>
    <w:bookmarkStart w:name="z11644" w:id="1109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094"/>
    <w:bookmarkStart w:name="z11645" w:id="1109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095"/>
    <w:bookmarkStart w:name="z11646" w:id="1109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096"/>
    <w:bookmarkStart w:name="z11647" w:id="1109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097"/>
    <w:bookmarkStart w:name="z11648" w:id="1109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098"/>
    <w:bookmarkStart w:name="z11649" w:id="1109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099"/>
    <w:bookmarkStart w:name="z11650" w:id="11100"/>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1100"/>
    <w:bookmarkStart w:name="z11651" w:id="1110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101"/>
    <w:bookmarkStart w:name="z11652" w:id="1110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102"/>
    <w:bookmarkStart w:name="z11653" w:id="1110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103"/>
    <w:bookmarkStart w:name="z11654" w:id="1110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1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56" w:id="11105"/>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105"/>
    <w:bookmarkStart w:name="z11657" w:id="11106"/>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1106"/>
    <w:bookmarkStart w:name="z11658" w:id="11107"/>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1107"/>
    <w:bookmarkStart w:name="z11659" w:id="11108"/>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108"/>
    <w:bookmarkStart w:name="z11660" w:id="11109"/>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1109"/>
    <w:bookmarkStart w:name="z11661" w:id="11110"/>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1110"/>
    <w:bookmarkStart w:name="z11662" w:id="11111"/>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111"/>
    <w:bookmarkStart w:name="z11663" w:id="11112"/>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1112"/>
    <w:bookmarkStart w:name="z11664" w:id="11113"/>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113"/>
    <w:bookmarkStart w:name="z11665" w:id="11114"/>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1114"/>
    <w:bookmarkStart w:name="z11666" w:id="11115"/>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1115"/>
    <w:bookmarkStart w:name="z11667" w:id="11116"/>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1116"/>
    <w:bookmarkStart w:name="z11668" w:id="11117"/>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1117"/>
    <w:bookmarkStart w:name="z11669" w:id="1111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118"/>
    <w:bookmarkStart w:name="z11670" w:id="11119"/>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119"/>
    <w:bookmarkStart w:name="z11671" w:id="1112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120"/>
    <w:bookmarkStart w:name="z11672" w:id="11121"/>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121"/>
    <w:bookmarkStart w:name="z11673" w:id="11122"/>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1122"/>
    <w:bookmarkStart w:name="z11674" w:id="11123"/>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11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676" w:id="1112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124"/>
    <w:bookmarkStart w:name="z11677" w:id="1112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78" w:id="11126"/>
    <w:p>
      <w:pPr>
        <w:spacing w:after="0"/>
        <w:ind w:left="0"/>
        <w:jc w:val="both"/>
      </w:pPr>
      <w:r>
        <w:rPr>
          <w:rFonts w:ascii="Times New Roman"/>
          <w:b w:val="false"/>
          <w:i w:val="false"/>
          <w:color w:val="000000"/>
          <w:sz w:val="28"/>
        </w:rPr>
        <w:t>
      15. Құқықтары және міндеттері:</w:t>
      </w:r>
    </w:p>
    <w:bookmarkEnd w:id="11126"/>
    <w:bookmarkStart w:name="z11679" w:id="1112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127"/>
    <w:bookmarkStart w:name="z11680" w:id="1112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128"/>
    <w:bookmarkStart w:name="z11681" w:id="1112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129"/>
    <w:bookmarkStart w:name="z11682" w:id="1113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130"/>
    <w:bookmarkStart w:name="z11683" w:id="11131"/>
    <w:p>
      <w:pPr>
        <w:spacing w:after="0"/>
        <w:ind w:left="0"/>
        <w:jc w:val="left"/>
      </w:pPr>
      <w:r>
        <w:rPr>
          <w:rFonts w:ascii="Times New Roman"/>
          <w:b/>
          <w:i w:val="false"/>
          <w:color w:val="000000"/>
        </w:rPr>
        <w:t xml:space="preserve"> 3. Бөлім қызметін ұйымдастыру</w:t>
      </w:r>
    </w:p>
    <w:bookmarkEnd w:id="11131"/>
    <w:bookmarkStart w:name="z11684" w:id="11132"/>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1132"/>
    <w:bookmarkStart w:name="z11685" w:id="11133"/>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1133"/>
    <w:bookmarkStart w:name="z11686" w:id="11134"/>
    <w:p>
      <w:pPr>
        <w:spacing w:after="0"/>
        <w:ind w:left="0"/>
        <w:jc w:val="both"/>
      </w:pPr>
      <w:r>
        <w:rPr>
          <w:rFonts w:ascii="Times New Roman"/>
          <w:b w:val="false"/>
          <w:i w:val="false"/>
          <w:color w:val="000000"/>
          <w:sz w:val="28"/>
        </w:rPr>
        <w:t>
      18. Бөлім бастығы:</w:t>
      </w:r>
    </w:p>
    <w:bookmarkEnd w:id="11134"/>
    <w:bookmarkStart w:name="z11687" w:id="11135"/>
    <w:p>
      <w:pPr>
        <w:spacing w:after="0"/>
        <w:ind w:left="0"/>
        <w:jc w:val="both"/>
      </w:pPr>
      <w:r>
        <w:rPr>
          <w:rFonts w:ascii="Times New Roman"/>
          <w:b w:val="false"/>
          <w:i w:val="false"/>
          <w:color w:val="000000"/>
          <w:sz w:val="28"/>
        </w:rPr>
        <w:t>
      1) Бөлім атынан сенімхатсыз әрекет етеді;</w:t>
      </w:r>
    </w:p>
    <w:bookmarkEnd w:id="11135"/>
    <w:bookmarkStart w:name="z11688" w:id="1113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136"/>
    <w:bookmarkStart w:name="z11689" w:id="11137"/>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1137"/>
    <w:bookmarkStart w:name="z11690" w:id="1113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138"/>
    <w:bookmarkStart w:name="z11691" w:id="1113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139"/>
    <w:bookmarkStart w:name="z11692" w:id="1114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140"/>
    <w:bookmarkStart w:name="z11693" w:id="1114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141"/>
    <w:bookmarkStart w:name="z11694" w:id="1114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142"/>
    <w:bookmarkStart w:name="z11695" w:id="11143"/>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1143"/>
    <w:bookmarkStart w:name="z11696" w:id="1114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144"/>
    <w:bookmarkStart w:name="z11697" w:id="1114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145"/>
    <w:bookmarkStart w:name="z11698" w:id="1114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146"/>
    <w:bookmarkStart w:name="z11699" w:id="1114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147"/>
    <w:bookmarkStart w:name="z11700" w:id="1114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148"/>
    <w:bookmarkStart w:name="z11701" w:id="11149"/>
    <w:p>
      <w:pPr>
        <w:spacing w:after="0"/>
        <w:ind w:left="0"/>
        <w:jc w:val="both"/>
      </w:pPr>
      <w:r>
        <w:rPr>
          <w:rFonts w:ascii="Times New Roman"/>
          <w:b w:val="false"/>
          <w:i w:val="false"/>
          <w:color w:val="000000"/>
          <w:sz w:val="28"/>
        </w:rPr>
        <w:t>
      15) Әулиекөл ауданының аумағында орналасқан өртке қарсы қызметтерге қатысты аға жедел бастық болып табылады;</w:t>
      </w:r>
    </w:p>
    <w:bookmarkEnd w:id="11149"/>
    <w:bookmarkStart w:name="z11702" w:id="1115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150"/>
    <w:bookmarkStart w:name="z11703" w:id="1115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151"/>
    <w:bookmarkStart w:name="z11704" w:id="1115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152"/>
    <w:bookmarkStart w:name="z11705" w:id="11153"/>
    <w:p>
      <w:pPr>
        <w:spacing w:after="0"/>
        <w:ind w:left="0"/>
        <w:jc w:val="left"/>
      </w:pPr>
      <w:r>
        <w:rPr>
          <w:rFonts w:ascii="Times New Roman"/>
          <w:b/>
          <w:i w:val="false"/>
          <w:color w:val="000000"/>
        </w:rPr>
        <w:t xml:space="preserve"> 4. Бөлімнің мүлкі</w:t>
      </w:r>
    </w:p>
    <w:bookmarkEnd w:id="11153"/>
    <w:bookmarkStart w:name="z11706" w:id="1115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154"/>
    <w:bookmarkStart w:name="z11707" w:id="1115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155"/>
    <w:bookmarkStart w:name="z11708" w:id="1115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156"/>
    <w:bookmarkStart w:name="z11709" w:id="1115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157"/>
    <w:bookmarkStart w:name="z11710" w:id="11158"/>
    <w:p>
      <w:pPr>
        <w:spacing w:after="0"/>
        <w:ind w:left="0"/>
        <w:jc w:val="left"/>
      </w:pPr>
      <w:r>
        <w:rPr>
          <w:rFonts w:ascii="Times New Roman"/>
          <w:b/>
          <w:i w:val="false"/>
          <w:color w:val="000000"/>
        </w:rPr>
        <w:t xml:space="preserve"> 5. Бөлімді қайта ұйымдастыру және тарату</w:t>
      </w:r>
    </w:p>
    <w:bookmarkEnd w:id="11158"/>
    <w:bookmarkStart w:name="z11711" w:id="1115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138-қосымша</w:t>
            </w:r>
          </w:p>
        </w:tc>
      </w:tr>
    </w:tbl>
    <w:bookmarkStart w:name="z11713" w:id="11160"/>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Денисов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1160"/>
    <w:bookmarkStart w:name="z11715" w:id="1116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Денисов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1161"/>
    <w:bookmarkStart w:name="z11716" w:id="1116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1162"/>
    <w:bookmarkStart w:name="z11717" w:id="1116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163"/>
    <w:bookmarkStart w:name="z11718" w:id="1116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164"/>
    <w:bookmarkStart w:name="z11719" w:id="1116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165"/>
    <w:bookmarkStart w:name="z11720" w:id="1116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166"/>
    <w:bookmarkStart w:name="z11721" w:id="1116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167"/>
    <w:bookmarkStart w:name="z11722" w:id="11168"/>
    <w:p>
      <w:pPr>
        <w:spacing w:after="0"/>
        <w:ind w:left="0"/>
        <w:jc w:val="both"/>
      </w:pPr>
      <w:r>
        <w:rPr>
          <w:rFonts w:ascii="Times New Roman"/>
          <w:b w:val="false"/>
          <w:i w:val="false"/>
          <w:color w:val="000000"/>
          <w:sz w:val="28"/>
        </w:rPr>
        <w:t>
      8. Бөлімнің заңды мекенжайы: 110500, Қазақстан Республикасы, Қостанай облысы, Денисов ауданы, Денисов ауылы, Калинин көшесі, 4.</w:t>
      </w:r>
    </w:p>
    <w:bookmarkEnd w:id="111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723" w:id="1116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Әулиекөл ауданының төтенше жағдайлар бөлімі" республикалық мемлекеттік мекемесі.</w:t>
      </w:r>
    </w:p>
    <w:bookmarkEnd w:id="11169"/>
    <w:bookmarkStart w:name="z11724" w:id="11170"/>
    <w:p>
      <w:pPr>
        <w:spacing w:after="0"/>
        <w:ind w:left="0"/>
        <w:jc w:val="both"/>
      </w:pPr>
      <w:r>
        <w:rPr>
          <w:rFonts w:ascii="Times New Roman"/>
          <w:b w:val="false"/>
          <w:i w:val="false"/>
          <w:color w:val="000000"/>
          <w:sz w:val="28"/>
        </w:rPr>
        <w:t>
      10. Осы Ереже Бөлімнің құрылтай құжаты болып табылады.</w:t>
      </w:r>
    </w:p>
    <w:bookmarkEnd w:id="11170"/>
    <w:bookmarkStart w:name="z11725" w:id="1117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171"/>
    <w:bookmarkStart w:name="z11726" w:id="1117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172"/>
    <w:bookmarkStart w:name="z11727" w:id="1117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173"/>
    <w:bookmarkStart w:name="z11728" w:id="11174"/>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1174"/>
    <w:bookmarkStart w:name="z11729" w:id="11175"/>
    <w:p>
      <w:pPr>
        <w:spacing w:after="0"/>
        <w:ind w:left="0"/>
        <w:jc w:val="both"/>
      </w:pPr>
      <w:r>
        <w:rPr>
          <w:rFonts w:ascii="Times New Roman"/>
          <w:b w:val="false"/>
          <w:i w:val="false"/>
          <w:color w:val="000000"/>
          <w:sz w:val="28"/>
        </w:rPr>
        <w:t>
      13. Бөлімнің міндеттері:</w:t>
      </w:r>
    </w:p>
    <w:bookmarkEnd w:id="11175"/>
    <w:bookmarkStart w:name="z11730" w:id="1117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176"/>
    <w:bookmarkStart w:name="z11731" w:id="1117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177"/>
    <w:bookmarkStart w:name="z11732" w:id="1117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178"/>
    <w:bookmarkStart w:name="z11733" w:id="1117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179"/>
    <w:bookmarkStart w:name="z11734" w:id="11180"/>
    <w:p>
      <w:pPr>
        <w:spacing w:after="0"/>
        <w:ind w:left="0"/>
        <w:jc w:val="both"/>
      </w:pPr>
      <w:r>
        <w:rPr>
          <w:rFonts w:ascii="Times New Roman"/>
          <w:b w:val="false"/>
          <w:i w:val="false"/>
          <w:color w:val="000000"/>
          <w:sz w:val="28"/>
        </w:rPr>
        <w:t>
      14. Бөлімнің функциялары:</w:t>
      </w:r>
    </w:p>
    <w:bookmarkEnd w:id="11180"/>
    <w:bookmarkStart w:name="z11735" w:id="1118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181"/>
    <w:bookmarkStart w:name="z11736" w:id="1118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182"/>
    <w:bookmarkStart w:name="z11737" w:id="1118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183"/>
    <w:bookmarkStart w:name="z11738" w:id="1118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184"/>
    <w:bookmarkStart w:name="z11739" w:id="1118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185"/>
    <w:bookmarkStart w:name="z11740" w:id="1118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186"/>
    <w:bookmarkStart w:name="z11741" w:id="1118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187"/>
    <w:bookmarkStart w:name="z11742" w:id="1118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188"/>
    <w:bookmarkStart w:name="z11743" w:id="1118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189"/>
    <w:bookmarkStart w:name="z11744" w:id="1119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190"/>
    <w:bookmarkStart w:name="z11745" w:id="1119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191"/>
    <w:bookmarkStart w:name="z11746" w:id="1119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1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48" w:id="1119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193"/>
    <w:bookmarkStart w:name="z11749" w:id="1119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1194"/>
    <w:bookmarkStart w:name="z11750" w:id="1119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1195"/>
    <w:bookmarkStart w:name="z11751" w:id="1119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196"/>
    <w:bookmarkStart w:name="z11752" w:id="1119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1197"/>
    <w:bookmarkStart w:name="z11753" w:id="1119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1198"/>
    <w:bookmarkStart w:name="z11754" w:id="1119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199"/>
    <w:bookmarkStart w:name="z11755" w:id="1120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1200"/>
    <w:bookmarkStart w:name="z11756" w:id="1120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201"/>
    <w:bookmarkStart w:name="z11757" w:id="1120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1202"/>
    <w:bookmarkStart w:name="z11758" w:id="1120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1203"/>
    <w:bookmarkStart w:name="z11759" w:id="1120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1204"/>
    <w:bookmarkStart w:name="z11760" w:id="1120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1205"/>
    <w:bookmarkStart w:name="z11761" w:id="1120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206"/>
    <w:bookmarkStart w:name="z11762" w:id="1120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207"/>
    <w:bookmarkStart w:name="z11763" w:id="1120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208"/>
    <w:bookmarkStart w:name="z11764" w:id="1120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209"/>
    <w:bookmarkStart w:name="z11765" w:id="11210"/>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1210"/>
    <w:bookmarkStart w:name="z11766" w:id="11211"/>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1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768" w:id="1121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212"/>
    <w:bookmarkStart w:name="z11769" w:id="1121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2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70" w:id="11214"/>
    <w:p>
      <w:pPr>
        <w:spacing w:after="0"/>
        <w:ind w:left="0"/>
        <w:jc w:val="both"/>
      </w:pPr>
      <w:r>
        <w:rPr>
          <w:rFonts w:ascii="Times New Roman"/>
          <w:b w:val="false"/>
          <w:i w:val="false"/>
          <w:color w:val="000000"/>
          <w:sz w:val="28"/>
        </w:rPr>
        <w:t>
      15. Құқықтары және міндеттері:</w:t>
      </w:r>
    </w:p>
    <w:bookmarkEnd w:id="11214"/>
    <w:bookmarkStart w:name="z11771" w:id="1121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215"/>
    <w:bookmarkStart w:name="z11772" w:id="1121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216"/>
    <w:bookmarkStart w:name="z11773" w:id="1121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217"/>
    <w:bookmarkStart w:name="z11774" w:id="1121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218"/>
    <w:bookmarkStart w:name="z11775" w:id="11219"/>
    <w:p>
      <w:pPr>
        <w:spacing w:after="0"/>
        <w:ind w:left="0"/>
        <w:jc w:val="left"/>
      </w:pPr>
      <w:r>
        <w:rPr>
          <w:rFonts w:ascii="Times New Roman"/>
          <w:b/>
          <w:i w:val="false"/>
          <w:color w:val="000000"/>
        </w:rPr>
        <w:t xml:space="preserve"> 3. Бөлім қызметін ұйымдастыру</w:t>
      </w:r>
    </w:p>
    <w:bookmarkEnd w:id="11219"/>
    <w:bookmarkStart w:name="z11776" w:id="1122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1220"/>
    <w:bookmarkStart w:name="z11777" w:id="1122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1221"/>
    <w:bookmarkStart w:name="z11778" w:id="11222"/>
    <w:p>
      <w:pPr>
        <w:spacing w:after="0"/>
        <w:ind w:left="0"/>
        <w:jc w:val="both"/>
      </w:pPr>
      <w:r>
        <w:rPr>
          <w:rFonts w:ascii="Times New Roman"/>
          <w:b w:val="false"/>
          <w:i w:val="false"/>
          <w:color w:val="000000"/>
          <w:sz w:val="28"/>
        </w:rPr>
        <w:t>
      18. Бөлім бастығы:</w:t>
      </w:r>
    </w:p>
    <w:bookmarkEnd w:id="11222"/>
    <w:bookmarkStart w:name="z11779" w:id="11223"/>
    <w:p>
      <w:pPr>
        <w:spacing w:after="0"/>
        <w:ind w:left="0"/>
        <w:jc w:val="both"/>
      </w:pPr>
      <w:r>
        <w:rPr>
          <w:rFonts w:ascii="Times New Roman"/>
          <w:b w:val="false"/>
          <w:i w:val="false"/>
          <w:color w:val="000000"/>
          <w:sz w:val="28"/>
        </w:rPr>
        <w:t>
      1) Бөлім атынан сенімхатсыз әрекет етеді;</w:t>
      </w:r>
    </w:p>
    <w:bookmarkEnd w:id="11223"/>
    <w:bookmarkStart w:name="z11780" w:id="1122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224"/>
    <w:bookmarkStart w:name="z11781" w:id="1122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1225"/>
    <w:bookmarkStart w:name="z11782" w:id="1122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226"/>
    <w:bookmarkStart w:name="z11783" w:id="1122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227"/>
    <w:bookmarkStart w:name="z11784" w:id="1122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228"/>
    <w:bookmarkStart w:name="z11785" w:id="1122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229"/>
    <w:bookmarkStart w:name="z11786" w:id="1123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230"/>
    <w:bookmarkStart w:name="z11787" w:id="1123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1231"/>
    <w:bookmarkStart w:name="z11788" w:id="1123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232"/>
    <w:bookmarkStart w:name="z11789" w:id="1123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233"/>
    <w:bookmarkStart w:name="z11790" w:id="1123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234"/>
    <w:bookmarkStart w:name="z11791" w:id="1123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235"/>
    <w:bookmarkStart w:name="z11792" w:id="1123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236"/>
    <w:bookmarkStart w:name="z11793" w:id="11237"/>
    <w:p>
      <w:pPr>
        <w:spacing w:after="0"/>
        <w:ind w:left="0"/>
        <w:jc w:val="both"/>
      </w:pPr>
      <w:r>
        <w:rPr>
          <w:rFonts w:ascii="Times New Roman"/>
          <w:b w:val="false"/>
          <w:i w:val="false"/>
          <w:color w:val="000000"/>
          <w:sz w:val="28"/>
        </w:rPr>
        <w:t>
      15) Денисов ауданының аумағында орналасқан өртке қарсы қызметтерге қатысты аға жедел бастық болып табылады;</w:t>
      </w:r>
    </w:p>
    <w:bookmarkEnd w:id="11237"/>
    <w:bookmarkStart w:name="z11794" w:id="1123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238"/>
    <w:bookmarkStart w:name="z11795" w:id="1123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239"/>
    <w:bookmarkStart w:name="z11796" w:id="1124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240"/>
    <w:bookmarkStart w:name="z11797" w:id="11241"/>
    <w:p>
      <w:pPr>
        <w:spacing w:after="0"/>
        <w:ind w:left="0"/>
        <w:jc w:val="left"/>
      </w:pPr>
      <w:r>
        <w:rPr>
          <w:rFonts w:ascii="Times New Roman"/>
          <w:b/>
          <w:i w:val="false"/>
          <w:color w:val="000000"/>
        </w:rPr>
        <w:t xml:space="preserve"> 4. Бөлімнің мүлкі</w:t>
      </w:r>
    </w:p>
    <w:bookmarkEnd w:id="11241"/>
    <w:bookmarkStart w:name="z11798" w:id="1124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242"/>
    <w:bookmarkStart w:name="z11799" w:id="1124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243"/>
    <w:bookmarkStart w:name="z11800" w:id="1124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244"/>
    <w:bookmarkStart w:name="z11801" w:id="1124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245"/>
    <w:bookmarkStart w:name="z11802" w:id="11246"/>
    <w:p>
      <w:pPr>
        <w:spacing w:after="0"/>
        <w:ind w:left="0"/>
        <w:jc w:val="left"/>
      </w:pPr>
      <w:r>
        <w:rPr>
          <w:rFonts w:ascii="Times New Roman"/>
          <w:b/>
          <w:i w:val="false"/>
          <w:color w:val="000000"/>
        </w:rPr>
        <w:t xml:space="preserve"> 5. Бөлімді қайта ұйымдастыру және тарату</w:t>
      </w:r>
    </w:p>
    <w:bookmarkEnd w:id="11246"/>
    <w:bookmarkStart w:name="z11803" w:id="1124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139-қосымша</w:t>
            </w:r>
          </w:p>
        </w:tc>
      </w:tr>
    </w:tbl>
    <w:bookmarkStart w:name="z11805" w:id="11248"/>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Жангелді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1248"/>
    <w:bookmarkStart w:name="z11807" w:id="1124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Жангелді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1249"/>
    <w:bookmarkStart w:name="z11808" w:id="1125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1250"/>
    <w:bookmarkStart w:name="z11809" w:id="1125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251"/>
    <w:bookmarkStart w:name="z11810" w:id="1125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252"/>
    <w:bookmarkStart w:name="z11811" w:id="1125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253"/>
    <w:bookmarkStart w:name="z11812" w:id="1125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254"/>
    <w:bookmarkStart w:name="z11813" w:id="1125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255"/>
    <w:bookmarkStart w:name="z11814" w:id="11256"/>
    <w:p>
      <w:pPr>
        <w:spacing w:after="0"/>
        <w:ind w:left="0"/>
        <w:jc w:val="both"/>
      </w:pPr>
      <w:r>
        <w:rPr>
          <w:rFonts w:ascii="Times New Roman"/>
          <w:b w:val="false"/>
          <w:i w:val="false"/>
          <w:color w:val="000000"/>
          <w:sz w:val="28"/>
        </w:rPr>
        <w:t>
      8. Бөлімнің заңды мекенжайы: 110600, Қазақстан Республикасы, Қостанай облысы, Жангелді ауданы, Торғай ауылы, Кейкі көшесі, 22.</w:t>
      </w:r>
    </w:p>
    <w:bookmarkEnd w:id="11256"/>
    <w:bookmarkStart w:name="z11815" w:id="1125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Жангелді ауданының төтенше жағдайлар бөлімі" республикалық мемлекеттік мекемесі.</w:t>
      </w:r>
    </w:p>
    <w:bookmarkEnd w:id="11257"/>
    <w:bookmarkStart w:name="z11816" w:id="11258"/>
    <w:p>
      <w:pPr>
        <w:spacing w:after="0"/>
        <w:ind w:left="0"/>
        <w:jc w:val="both"/>
      </w:pPr>
      <w:r>
        <w:rPr>
          <w:rFonts w:ascii="Times New Roman"/>
          <w:b w:val="false"/>
          <w:i w:val="false"/>
          <w:color w:val="000000"/>
          <w:sz w:val="28"/>
        </w:rPr>
        <w:t>
      10. Осы Ереже Бөлімнің құрылтай құжаты болып табылады.</w:t>
      </w:r>
    </w:p>
    <w:bookmarkEnd w:id="11258"/>
    <w:bookmarkStart w:name="z11817" w:id="1125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259"/>
    <w:bookmarkStart w:name="z11818" w:id="1126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260"/>
    <w:bookmarkStart w:name="z11819" w:id="1126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261"/>
    <w:bookmarkStart w:name="z11820" w:id="11262"/>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1262"/>
    <w:bookmarkStart w:name="z11821" w:id="11263"/>
    <w:p>
      <w:pPr>
        <w:spacing w:after="0"/>
        <w:ind w:left="0"/>
        <w:jc w:val="both"/>
      </w:pPr>
      <w:r>
        <w:rPr>
          <w:rFonts w:ascii="Times New Roman"/>
          <w:b w:val="false"/>
          <w:i w:val="false"/>
          <w:color w:val="000000"/>
          <w:sz w:val="28"/>
        </w:rPr>
        <w:t>
      13. Бөлімнің міндеттері:</w:t>
      </w:r>
    </w:p>
    <w:bookmarkEnd w:id="11263"/>
    <w:bookmarkStart w:name="z11822" w:id="1126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264"/>
    <w:bookmarkStart w:name="z11823" w:id="1126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265"/>
    <w:bookmarkStart w:name="z11824" w:id="1126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266"/>
    <w:bookmarkStart w:name="z11825" w:id="1126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267"/>
    <w:bookmarkStart w:name="z11826" w:id="11268"/>
    <w:p>
      <w:pPr>
        <w:spacing w:after="0"/>
        <w:ind w:left="0"/>
        <w:jc w:val="both"/>
      </w:pPr>
      <w:r>
        <w:rPr>
          <w:rFonts w:ascii="Times New Roman"/>
          <w:b w:val="false"/>
          <w:i w:val="false"/>
          <w:color w:val="000000"/>
          <w:sz w:val="28"/>
        </w:rPr>
        <w:t>
      14. Бөлімнің функциялары:</w:t>
      </w:r>
    </w:p>
    <w:bookmarkEnd w:id="11268"/>
    <w:bookmarkStart w:name="z11827" w:id="1126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269"/>
    <w:bookmarkStart w:name="z11828" w:id="1127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270"/>
    <w:bookmarkStart w:name="z11829" w:id="1127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271"/>
    <w:bookmarkStart w:name="z11830" w:id="1127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272"/>
    <w:bookmarkStart w:name="z11831" w:id="1127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273"/>
    <w:bookmarkStart w:name="z11832" w:id="1127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274"/>
    <w:bookmarkStart w:name="z11833" w:id="1127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275"/>
    <w:bookmarkStart w:name="z11834" w:id="11276"/>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1276"/>
    <w:bookmarkStart w:name="z11835" w:id="1127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277"/>
    <w:bookmarkStart w:name="z11836" w:id="1127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278"/>
    <w:bookmarkStart w:name="z11837" w:id="1127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279"/>
    <w:bookmarkStart w:name="z11838" w:id="1128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2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40" w:id="1128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281"/>
    <w:bookmarkStart w:name="z11841" w:id="1128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1282"/>
    <w:bookmarkStart w:name="z11842" w:id="1128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1283"/>
    <w:bookmarkStart w:name="z11843" w:id="1128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284"/>
    <w:bookmarkStart w:name="z11844" w:id="1128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1285"/>
    <w:bookmarkStart w:name="z11845" w:id="1128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1286"/>
    <w:bookmarkStart w:name="z11846" w:id="1128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287"/>
    <w:bookmarkStart w:name="z11847" w:id="1128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1288"/>
    <w:bookmarkStart w:name="z11848" w:id="1128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289"/>
    <w:bookmarkStart w:name="z11849" w:id="1129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1290"/>
    <w:bookmarkStart w:name="z11850" w:id="1129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1291"/>
    <w:bookmarkStart w:name="z11851" w:id="1129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1292"/>
    <w:bookmarkStart w:name="z11852" w:id="1129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1293"/>
    <w:bookmarkStart w:name="z11853" w:id="1129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294"/>
    <w:bookmarkStart w:name="z11854" w:id="1129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295"/>
    <w:bookmarkStart w:name="z11855" w:id="1129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296"/>
    <w:bookmarkStart w:name="z11856" w:id="1129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297"/>
    <w:bookmarkStart w:name="z11857" w:id="1129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1298"/>
    <w:bookmarkStart w:name="z11858" w:id="1129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1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860" w:id="1130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300"/>
    <w:bookmarkStart w:name="z11861" w:id="1130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62" w:id="11302"/>
    <w:p>
      <w:pPr>
        <w:spacing w:after="0"/>
        <w:ind w:left="0"/>
        <w:jc w:val="both"/>
      </w:pPr>
      <w:r>
        <w:rPr>
          <w:rFonts w:ascii="Times New Roman"/>
          <w:b w:val="false"/>
          <w:i w:val="false"/>
          <w:color w:val="000000"/>
          <w:sz w:val="28"/>
        </w:rPr>
        <w:t>
      15. Құқықтары және міндеттері:</w:t>
      </w:r>
    </w:p>
    <w:bookmarkEnd w:id="11302"/>
    <w:bookmarkStart w:name="z11863" w:id="1130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303"/>
    <w:bookmarkStart w:name="z11864" w:id="1130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304"/>
    <w:bookmarkStart w:name="z11865" w:id="1130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305"/>
    <w:bookmarkStart w:name="z11866" w:id="1130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306"/>
    <w:bookmarkStart w:name="z11867" w:id="11307"/>
    <w:p>
      <w:pPr>
        <w:spacing w:after="0"/>
        <w:ind w:left="0"/>
        <w:jc w:val="left"/>
      </w:pPr>
      <w:r>
        <w:rPr>
          <w:rFonts w:ascii="Times New Roman"/>
          <w:b/>
          <w:i w:val="false"/>
          <w:color w:val="000000"/>
        </w:rPr>
        <w:t xml:space="preserve"> 3. Бөлім қызметін ұйымдастыру</w:t>
      </w:r>
    </w:p>
    <w:bookmarkEnd w:id="11307"/>
    <w:bookmarkStart w:name="z11868" w:id="1130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1308"/>
    <w:bookmarkStart w:name="z11869" w:id="1130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1309"/>
    <w:bookmarkStart w:name="z11870" w:id="11310"/>
    <w:p>
      <w:pPr>
        <w:spacing w:after="0"/>
        <w:ind w:left="0"/>
        <w:jc w:val="both"/>
      </w:pPr>
      <w:r>
        <w:rPr>
          <w:rFonts w:ascii="Times New Roman"/>
          <w:b w:val="false"/>
          <w:i w:val="false"/>
          <w:color w:val="000000"/>
          <w:sz w:val="28"/>
        </w:rPr>
        <w:t>
      18. Бөлім бастығы:</w:t>
      </w:r>
    </w:p>
    <w:bookmarkEnd w:id="11310"/>
    <w:bookmarkStart w:name="z11871" w:id="11311"/>
    <w:p>
      <w:pPr>
        <w:spacing w:after="0"/>
        <w:ind w:left="0"/>
        <w:jc w:val="both"/>
      </w:pPr>
      <w:r>
        <w:rPr>
          <w:rFonts w:ascii="Times New Roman"/>
          <w:b w:val="false"/>
          <w:i w:val="false"/>
          <w:color w:val="000000"/>
          <w:sz w:val="28"/>
        </w:rPr>
        <w:t>
      1) Бөлім атынан сенімхатсыз әрекет етеді;</w:t>
      </w:r>
    </w:p>
    <w:bookmarkEnd w:id="11311"/>
    <w:bookmarkStart w:name="z11872" w:id="1131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312"/>
    <w:bookmarkStart w:name="z11873" w:id="1131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1313"/>
    <w:bookmarkStart w:name="z11874" w:id="1131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314"/>
    <w:bookmarkStart w:name="z11875" w:id="1131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315"/>
    <w:bookmarkStart w:name="z11876" w:id="1131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316"/>
    <w:bookmarkStart w:name="z11877" w:id="1131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317"/>
    <w:bookmarkStart w:name="z11878" w:id="1131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318"/>
    <w:bookmarkStart w:name="z11879" w:id="1131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1319"/>
    <w:bookmarkStart w:name="z11880" w:id="1132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320"/>
    <w:bookmarkStart w:name="z11881" w:id="1132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321"/>
    <w:bookmarkStart w:name="z11882" w:id="1132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322"/>
    <w:bookmarkStart w:name="z11883" w:id="1132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323"/>
    <w:bookmarkStart w:name="z11884" w:id="1132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324"/>
    <w:bookmarkStart w:name="z11885" w:id="11325"/>
    <w:p>
      <w:pPr>
        <w:spacing w:after="0"/>
        <w:ind w:left="0"/>
        <w:jc w:val="both"/>
      </w:pPr>
      <w:r>
        <w:rPr>
          <w:rFonts w:ascii="Times New Roman"/>
          <w:b w:val="false"/>
          <w:i w:val="false"/>
          <w:color w:val="000000"/>
          <w:sz w:val="28"/>
        </w:rPr>
        <w:t>
      15) Жангелді ауданының аумағында орналасқан өртке қарсы қызметтерге қатысты аға жедел бастық болып табылады;</w:t>
      </w:r>
    </w:p>
    <w:bookmarkEnd w:id="11325"/>
    <w:bookmarkStart w:name="z11886" w:id="1132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326"/>
    <w:bookmarkStart w:name="z11887" w:id="1132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327"/>
    <w:bookmarkStart w:name="z11888" w:id="1132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328"/>
    <w:bookmarkStart w:name="z11889" w:id="11329"/>
    <w:p>
      <w:pPr>
        <w:spacing w:after="0"/>
        <w:ind w:left="0"/>
        <w:jc w:val="left"/>
      </w:pPr>
      <w:r>
        <w:rPr>
          <w:rFonts w:ascii="Times New Roman"/>
          <w:b/>
          <w:i w:val="false"/>
          <w:color w:val="000000"/>
        </w:rPr>
        <w:t xml:space="preserve"> 4. Бөлімнің мүлкі</w:t>
      </w:r>
    </w:p>
    <w:bookmarkEnd w:id="11329"/>
    <w:bookmarkStart w:name="z11890" w:id="1133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330"/>
    <w:bookmarkStart w:name="z11891" w:id="1133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331"/>
    <w:bookmarkStart w:name="z11892" w:id="1133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332"/>
    <w:bookmarkStart w:name="z11893" w:id="1133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333"/>
    <w:bookmarkStart w:name="z11894" w:id="11334"/>
    <w:p>
      <w:pPr>
        <w:spacing w:after="0"/>
        <w:ind w:left="0"/>
        <w:jc w:val="left"/>
      </w:pPr>
      <w:r>
        <w:rPr>
          <w:rFonts w:ascii="Times New Roman"/>
          <w:b/>
          <w:i w:val="false"/>
          <w:color w:val="000000"/>
        </w:rPr>
        <w:t xml:space="preserve"> 5. Бөлімді қайта ұйымдастыру және тарату</w:t>
      </w:r>
    </w:p>
    <w:bookmarkEnd w:id="11334"/>
    <w:bookmarkStart w:name="z11895" w:id="1133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140-қосымша</w:t>
            </w:r>
          </w:p>
        </w:tc>
      </w:tr>
    </w:tbl>
    <w:bookmarkStart w:name="z11897" w:id="11336"/>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Жетіқара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1336"/>
    <w:bookmarkStart w:name="z11899" w:id="1133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Жетіқара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1337"/>
    <w:bookmarkStart w:name="z11900" w:id="1133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1338"/>
    <w:bookmarkStart w:name="z11901" w:id="1133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339"/>
    <w:bookmarkStart w:name="z11902" w:id="1134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340"/>
    <w:bookmarkStart w:name="z11903" w:id="1134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341"/>
    <w:bookmarkStart w:name="z11904" w:id="1134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342"/>
    <w:bookmarkStart w:name="z11905" w:id="1134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343"/>
    <w:bookmarkStart w:name="z11906" w:id="11344"/>
    <w:p>
      <w:pPr>
        <w:spacing w:after="0"/>
        <w:ind w:left="0"/>
        <w:jc w:val="both"/>
      </w:pPr>
      <w:r>
        <w:rPr>
          <w:rFonts w:ascii="Times New Roman"/>
          <w:b w:val="false"/>
          <w:i w:val="false"/>
          <w:color w:val="000000"/>
          <w:sz w:val="28"/>
        </w:rPr>
        <w:t>
      8. Бөлімнің заңды мекенжайы: 110700, Қазақстан Республикасы, Қостанай облысы, Жетіқара ауданы, Жетіқара қаласы, Асымбаев көшесі, 51.</w:t>
      </w:r>
    </w:p>
    <w:bookmarkEnd w:id="11344"/>
    <w:bookmarkStart w:name="z11907" w:id="1134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Жетіқара ауданының төтенше жағдайлар бөлімі" республикалық мемлекеттік мекемесі.</w:t>
      </w:r>
    </w:p>
    <w:bookmarkEnd w:id="11345"/>
    <w:bookmarkStart w:name="z11908" w:id="11346"/>
    <w:p>
      <w:pPr>
        <w:spacing w:after="0"/>
        <w:ind w:left="0"/>
        <w:jc w:val="both"/>
      </w:pPr>
      <w:r>
        <w:rPr>
          <w:rFonts w:ascii="Times New Roman"/>
          <w:b w:val="false"/>
          <w:i w:val="false"/>
          <w:color w:val="000000"/>
          <w:sz w:val="28"/>
        </w:rPr>
        <w:t>
      10. Осы Ереже Бөлімнің құрылтай құжаты болып табылады.</w:t>
      </w:r>
    </w:p>
    <w:bookmarkEnd w:id="11346"/>
    <w:bookmarkStart w:name="z11909" w:id="1134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347"/>
    <w:bookmarkStart w:name="z11910" w:id="1134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348"/>
    <w:bookmarkStart w:name="z11911" w:id="1134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349"/>
    <w:bookmarkStart w:name="z11912" w:id="11350"/>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1350"/>
    <w:bookmarkStart w:name="z11913" w:id="11351"/>
    <w:p>
      <w:pPr>
        <w:spacing w:after="0"/>
        <w:ind w:left="0"/>
        <w:jc w:val="both"/>
      </w:pPr>
      <w:r>
        <w:rPr>
          <w:rFonts w:ascii="Times New Roman"/>
          <w:b w:val="false"/>
          <w:i w:val="false"/>
          <w:color w:val="000000"/>
          <w:sz w:val="28"/>
        </w:rPr>
        <w:t>
      13. Бөлімнің міндеттері:</w:t>
      </w:r>
    </w:p>
    <w:bookmarkEnd w:id="11351"/>
    <w:bookmarkStart w:name="z11914" w:id="1135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352"/>
    <w:bookmarkStart w:name="z11915" w:id="1135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353"/>
    <w:bookmarkStart w:name="z11916" w:id="1135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354"/>
    <w:bookmarkStart w:name="z11917" w:id="1135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355"/>
    <w:bookmarkStart w:name="z11918" w:id="11356"/>
    <w:p>
      <w:pPr>
        <w:spacing w:after="0"/>
        <w:ind w:left="0"/>
        <w:jc w:val="both"/>
      </w:pPr>
      <w:r>
        <w:rPr>
          <w:rFonts w:ascii="Times New Roman"/>
          <w:b w:val="false"/>
          <w:i w:val="false"/>
          <w:color w:val="000000"/>
          <w:sz w:val="28"/>
        </w:rPr>
        <w:t>
      14. Бөлімнің функциялары:</w:t>
      </w:r>
    </w:p>
    <w:bookmarkEnd w:id="11356"/>
    <w:bookmarkStart w:name="z11919" w:id="1135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357"/>
    <w:bookmarkStart w:name="z11920" w:id="1135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358"/>
    <w:bookmarkStart w:name="z11921" w:id="1135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359"/>
    <w:bookmarkStart w:name="z11922" w:id="1136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360"/>
    <w:bookmarkStart w:name="z11923" w:id="1136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361"/>
    <w:bookmarkStart w:name="z11924" w:id="1136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362"/>
    <w:bookmarkStart w:name="z11925" w:id="1136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363"/>
    <w:bookmarkStart w:name="z11926" w:id="1136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364"/>
    <w:bookmarkStart w:name="z11927" w:id="1136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365"/>
    <w:bookmarkStart w:name="z11928" w:id="1136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366"/>
    <w:bookmarkStart w:name="z11929" w:id="1136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367"/>
    <w:bookmarkStart w:name="z11930" w:id="1136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3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32" w:id="11369"/>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369"/>
    <w:bookmarkStart w:name="z11933" w:id="11370"/>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1370"/>
    <w:bookmarkStart w:name="z11934" w:id="11371"/>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1371"/>
    <w:bookmarkStart w:name="z11935" w:id="11372"/>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372"/>
    <w:bookmarkStart w:name="z11936" w:id="11373"/>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1373"/>
    <w:bookmarkStart w:name="z11937" w:id="11374"/>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1374"/>
    <w:bookmarkStart w:name="z11938" w:id="11375"/>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375"/>
    <w:bookmarkStart w:name="z11939" w:id="11376"/>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1376"/>
    <w:bookmarkStart w:name="z11940" w:id="11377"/>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377"/>
    <w:bookmarkStart w:name="z11941" w:id="11378"/>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1378"/>
    <w:bookmarkStart w:name="z11942" w:id="11379"/>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1379"/>
    <w:bookmarkStart w:name="z11943" w:id="11380"/>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1380"/>
    <w:bookmarkStart w:name="z11944" w:id="11381"/>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1381"/>
    <w:bookmarkStart w:name="z11945" w:id="1138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382"/>
    <w:bookmarkStart w:name="z11946" w:id="11383"/>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383"/>
    <w:bookmarkStart w:name="z11947" w:id="1138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384"/>
    <w:bookmarkStart w:name="z11948" w:id="11385"/>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385"/>
    <w:bookmarkStart w:name="z11949" w:id="11386"/>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1386"/>
    <w:bookmarkStart w:name="z11950" w:id="11387"/>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13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1952" w:id="1138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388"/>
    <w:bookmarkStart w:name="z11953" w:id="1138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3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54" w:id="11390"/>
    <w:p>
      <w:pPr>
        <w:spacing w:after="0"/>
        <w:ind w:left="0"/>
        <w:jc w:val="both"/>
      </w:pPr>
      <w:r>
        <w:rPr>
          <w:rFonts w:ascii="Times New Roman"/>
          <w:b w:val="false"/>
          <w:i w:val="false"/>
          <w:color w:val="000000"/>
          <w:sz w:val="28"/>
        </w:rPr>
        <w:t>
      15. Құқықтары және міндеттері:</w:t>
      </w:r>
    </w:p>
    <w:bookmarkEnd w:id="11390"/>
    <w:bookmarkStart w:name="z11955" w:id="1139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391"/>
    <w:bookmarkStart w:name="z11956" w:id="1139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392"/>
    <w:bookmarkStart w:name="z11957" w:id="1139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393"/>
    <w:bookmarkStart w:name="z11958" w:id="1139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394"/>
    <w:bookmarkStart w:name="z11959" w:id="11395"/>
    <w:p>
      <w:pPr>
        <w:spacing w:after="0"/>
        <w:ind w:left="0"/>
        <w:jc w:val="left"/>
      </w:pPr>
      <w:r>
        <w:rPr>
          <w:rFonts w:ascii="Times New Roman"/>
          <w:b/>
          <w:i w:val="false"/>
          <w:color w:val="000000"/>
        </w:rPr>
        <w:t xml:space="preserve"> 3. Бөлім қызметін ұйымдастыру</w:t>
      </w:r>
    </w:p>
    <w:bookmarkEnd w:id="11395"/>
    <w:bookmarkStart w:name="z11960" w:id="11396"/>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1396"/>
    <w:bookmarkStart w:name="z11961" w:id="11397"/>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1397"/>
    <w:bookmarkStart w:name="z11962" w:id="11398"/>
    <w:p>
      <w:pPr>
        <w:spacing w:after="0"/>
        <w:ind w:left="0"/>
        <w:jc w:val="both"/>
      </w:pPr>
      <w:r>
        <w:rPr>
          <w:rFonts w:ascii="Times New Roman"/>
          <w:b w:val="false"/>
          <w:i w:val="false"/>
          <w:color w:val="000000"/>
          <w:sz w:val="28"/>
        </w:rPr>
        <w:t>
      18. Бөлім бастығы:</w:t>
      </w:r>
    </w:p>
    <w:bookmarkEnd w:id="11398"/>
    <w:bookmarkStart w:name="z11963" w:id="11399"/>
    <w:p>
      <w:pPr>
        <w:spacing w:after="0"/>
        <w:ind w:left="0"/>
        <w:jc w:val="both"/>
      </w:pPr>
      <w:r>
        <w:rPr>
          <w:rFonts w:ascii="Times New Roman"/>
          <w:b w:val="false"/>
          <w:i w:val="false"/>
          <w:color w:val="000000"/>
          <w:sz w:val="28"/>
        </w:rPr>
        <w:t>
      1) Бөлім атынан сенімхатсыз әрекет етеді;</w:t>
      </w:r>
    </w:p>
    <w:bookmarkEnd w:id="11399"/>
    <w:bookmarkStart w:name="z11964" w:id="1140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400"/>
    <w:bookmarkStart w:name="z11965" w:id="1140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1401"/>
    <w:bookmarkStart w:name="z11966" w:id="1140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402"/>
    <w:bookmarkStart w:name="z11967" w:id="1140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403"/>
    <w:bookmarkStart w:name="z11968" w:id="1140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404"/>
    <w:bookmarkStart w:name="z11969" w:id="1140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405"/>
    <w:bookmarkStart w:name="z11970" w:id="1140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406"/>
    <w:bookmarkStart w:name="z11971" w:id="11407"/>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1407"/>
    <w:bookmarkStart w:name="z11972" w:id="1140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408"/>
    <w:bookmarkStart w:name="z11973" w:id="1140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409"/>
    <w:bookmarkStart w:name="z11974" w:id="1141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410"/>
    <w:bookmarkStart w:name="z11975" w:id="1141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411"/>
    <w:bookmarkStart w:name="z11976" w:id="1141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412"/>
    <w:bookmarkStart w:name="z11977" w:id="11413"/>
    <w:p>
      <w:pPr>
        <w:spacing w:after="0"/>
        <w:ind w:left="0"/>
        <w:jc w:val="both"/>
      </w:pPr>
      <w:r>
        <w:rPr>
          <w:rFonts w:ascii="Times New Roman"/>
          <w:b w:val="false"/>
          <w:i w:val="false"/>
          <w:color w:val="000000"/>
          <w:sz w:val="28"/>
        </w:rPr>
        <w:t>
      15) Жетіқара ауданының аумағында орналасқан өртке қарсы қызметтерге қатысты аға жедел бастық болып табылады;</w:t>
      </w:r>
    </w:p>
    <w:bookmarkEnd w:id="11413"/>
    <w:bookmarkStart w:name="z11978" w:id="1141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414"/>
    <w:bookmarkStart w:name="z11979" w:id="1141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415"/>
    <w:bookmarkStart w:name="z11980" w:id="1141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416"/>
    <w:bookmarkStart w:name="z11981" w:id="11417"/>
    <w:p>
      <w:pPr>
        <w:spacing w:after="0"/>
        <w:ind w:left="0"/>
        <w:jc w:val="left"/>
      </w:pPr>
      <w:r>
        <w:rPr>
          <w:rFonts w:ascii="Times New Roman"/>
          <w:b/>
          <w:i w:val="false"/>
          <w:color w:val="000000"/>
        </w:rPr>
        <w:t xml:space="preserve"> 4. Бөлімнің мүлкі</w:t>
      </w:r>
    </w:p>
    <w:bookmarkEnd w:id="11417"/>
    <w:bookmarkStart w:name="z11982" w:id="1141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418"/>
    <w:bookmarkStart w:name="z11983" w:id="1141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419"/>
    <w:bookmarkStart w:name="z11984" w:id="1142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420"/>
    <w:bookmarkStart w:name="z11985" w:id="1142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421"/>
    <w:bookmarkStart w:name="z11986" w:id="11422"/>
    <w:p>
      <w:pPr>
        <w:spacing w:after="0"/>
        <w:ind w:left="0"/>
        <w:jc w:val="left"/>
      </w:pPr>
      <w:r>
        <w:rPr>
          <w:rFonts w:ascii="Times New Roman"/>
          <w:b/>
          <w:i w:val="false"/>
          <w:color w:val="000000"/>
        </w:rPr>
        <w:t xml:space="preserve"> 5. Бөлімді қайта ұйымдастыру және тарату</w:t>
      </w:r>
    </w:p>
    <w:bookmarkEnd w:id="11422"/>
    <w:bookmarkStart w:name="z11987" w:id="1142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4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141-қосымша</w:t>
            </w:r>
          </w:p>
        </w:tc>
      </w:tr>
    </w:tbl>
    <w:bookmarkStart w:name="z11989" w:id="11424"/>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Қамысты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1424"/>
    <w:bookmarkStart w:name="z11991" w:id="1142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Қамысты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1425"/>
    <w:bookmarkStart w:name="z11992" w:id="1142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1426"/>
    <w:bookmarkStart w:name="z11993" w:id="1142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427"/>
    <w:bookmarkStart w:name="z11994" w:id="1142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428"/>
    <w:bookmarkStart w:name="z11995" w:id="1142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429"/>
    <w:bookmarkStart w:name="z11996" w:id="1143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430"/>
    <w:bookmarkStart w:name="z11997" w:id="1143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431"/>
    <w:bookmarkStart w:name="z11998" w:id="11432"/>
    <w:p>
      <w:pPr>
        <w:spacing w:after="0"/>
        <w:ind w:left="0"/>
        <w:jc w:val="both"/>
      </w:pPr>
      <w:r>
        <w:rPr>
          <w:rFonts w:ascii="Times New Roman"/>
          <w:b w:val="false"/>
          <w:i w:val="false"/>
          <w:color w:val="000000"/>
          <w:sz w:val="28"/>
        </w:rPr>
        <w:t>
      8. Бөлімнің заңды мекенжайы: 110900, Қазақстан Республикасы, Қостанай облысы, Қамысты ауданы, Қарабалық кенті, Киевская көшесі, 12.</w:t>
      </w:r>
    </w:p>
    <w:bookmarkEnd w:id="11432"/>
    <w:bookmarkStart w:name="z11999" w:id="1143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Қамысты ауданының төтенше жағдайлар бөлімі" республикалық мемлекеттік мекемесі.</w:t>
      </w:r>
    </w:p>
    <w:bookmarkEnd w:id="11433"/>
    <w:bookmarkStart w:name="z12000" w:id="11434"/>
    <w:p>
      <w:pPr>
        <w:spacing w:after="0"/>
        <w:ind w:left="0"/>
        <w:jc w:val="both"/>
      </w:pPr>
      <w:r>
        <w:rPr>
          <w:rFonts w:ascii="Times New Roman"/>
          <w:b w:val="false"/>
          <w:i w:val="false"/>
          <w:color w:val="000000"/>
          <w:sz w:val="28"/>
        </w:rPr>
        <w:t>
      10. Осы Ереже Бөлімнің құрылтай құжаты болып табылады.</w:t>
      </w:r>
    </w:p>
    <w:bookmarkEnd w:id="11434"/>
    <w:bookmarkStart w:name="z12001" w:id="1143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435"/>
    <w:bookmarkStart w:name="z12002" w:id="1143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436"/>
    <w:bookmarkStart w:name="z12003" w:id="1143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437"/>
    <w:bookmarkStart w:name="z12004" w:id="11438"/>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1438"/>
    <w:bookmarkStart w:name="z12005" w:id="11439"/>
    <w:p>
      <w:pPr>
        <w:spacing w:after="0"/>
        <w:ind w:left="0"/>
        <w:jc w:val="both"/>
      </w:pPr>
      <w:r>
        <w:rPr>
          <w:rFonts w:ascii="Times New Roman"/>
          <w:b w:val="false"/>
          <w:i w:val="false"/>
          <w:color w:val="000000"/>
          <w:sz w:val="28"/>
        </w:rPr>
        <w:t>
      13. Бөлімнің міндеттері:</w:t>
      </w:r>
    </w:p>
    <w:bookmarkEnd w:id="11439"/>
    <w:bookmarkStart w:name="z12006" w:id="1144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440"/>
    <w:bookmarkStart w:name="z12007" w:id="1144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441"/>
    <w:bookmarkStart w:name="z12008" w:id="1144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442"/>
    <w:bookmarkStart w:name="z12009" w:id="1144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443"/>
    <w:bookmarkStart w:name="z12010" w:id="11444"/>
    <w:p>
      <w:pPr>
        <w:spacing w:after="0"/>
        <w:ind w:left="0"/>
        <w:jc w:val="both"/>
      </w:pPr>
      <w:r>
        <w:rPr>
          <w:rFonts w:ascii="Times New Roman"/>
          <w:b w:val="false"/>
          <w:i w:val="false"/>
          <w:color w:val="000000"/>
          <w:sz w:val="28"/>
        </w:rPr>
        <w:t>
      14. Бөлімнің функциялары:</w:t>
      </w:r>
    </w:p>
    <w:bookmarkEnd w:id="11444"/>
    <w:bookmarkStart w:name="z12011" w:id="1144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445"/>
    <w:bookmarkStart w:name="z12012" w:id="1144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446"/>
    <w:bookmarkStart w:name="z12013" w:id="1144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447"/>
    <w:bookmarkStart w:name="z12014" w:id="1144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448"/>
    <w:bookmarkStart w:name="z12015" w:id="1144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449"/>
    <w:bookmarkStart w:name="z12016" w:id="1145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450"/>
    <w:bookmarkStart w:name="z12017" w:id="1145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451"/>
    <w:bookmarkStart w:name="z12018" w:id="1145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452"/>
    <w:bookmarkStart w:name="z12019" w:id="1145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453"/>
    <w:bookmarkStart w:name="z12020" w:id="1145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454"/>
    <w:bookmarkStart w:name="z12021" w:id="1145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455"/>
    <w:bookmarkStart w:name="z12022" w:id="1145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24" w:id="1145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457"/>
    <w:bookmarkStart w:name="z12025" w:id="1145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1458"/>
    <w:bookmarkStart w:name="z12026" w:id="1145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1459"/>
    <w:bookmarkStart w:name="z12027" w:id="1146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460"/>
    <w:bookmarkStart w:name="z12028" w:id="1146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1461"/>
    <w:bookmarkStart w:name="z12029" w:id="1146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1462"/>
    <w:bookmarkStart w:name="z12030" w:id="1146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463"/>
    <w:bookmarkStart w:name="z12031" w:id="11464"/>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1464"/>
    <w:bookmarkStart w:name="z12032" w:id="1146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465"/>
    <w:bookmarkStart w:name="z12033" w:id="1146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1466"/>
    <w:bookmarkStart w:name="z12034" w:id="11467"/>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1467"/>
    <w:bookmarkStart w:name="z12035" w:id="1146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1468"/>
    <w:bookmarkStart w:name="z12036" w:id="1146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1469"/>
    <w:bookmarkStart w:name="z12037" w:id="1147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470"/>
    <w:bookmarkStart w:name="z12038" w:id="1147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471"/>
    <w:bookmarkStart w:name="z12039" w:id="1147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472"/>
    <w:bookmarkStart w:name="z12040" w:id="1147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473"/>
    <w:bookmarkStart w:name="z12041" w:id="11474"/>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1474"/>
    <w:bookmarkStart w:name="z12042" w:id="11475"/>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1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2044" w:id="1147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476"/>
    <w:bookmarkStart w:name="z12045" w:id="1147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46" w:id="11478"/>
    <w:p>
      <w:pPr>
        <w:spacing w:after="0"/>
        <w:ind w:left="0"/>
        <w:jc w:val="both"/>
      </w:pPr>
      <w:r>
        <w:rPr>
          <w:rFonts w:ascii="Times New Roman"/>
          <w:b w:val="false"/>
          <w:i w:val="false"/>
          <w:color w:val="000000"/>
          <w:sz w:val="28"/>
        </w:rPr>
        <w:t>
      15. Құқықтары және міндеттері:</w:t>
      </w:r>
    </w:p>
    <w:bookmarkEnd w:id="11478"/>
    <w:bookmarkStart w:name="z12047" w:id="1147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479"/>
    <w:bookmarkStart w:name="z12048" w:id="1148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480"/>
    <w:bookmarkStart w:name="z12049" w:id="1148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481"/>
    <w:bookmarkStart w:name="z12050" w:id="1148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482"/>
    <w:bookmarkStart w:name="z12051" w:id="11483"/>
    <w:p>
      <w:pPr>
        <w:spacing w:after="0"/>
        <w:ind w:left="0"/>
        <w:jc w:val="left"/>
      </w:pPr>
      <w:r>
        <w:rPr>
          <w:rFonts w:ascii="Times New Roman"/>
          <w:b/>
          <w:i w:val="false"/>
          <w:color w:val="000000"/>
        </w:rPr>
        <w:t xml:space="preserve"> 3. Бөлім қызметін ұйымдастыру</w:t>
      </w:r>
    </w:p>
    <w:bookmarkEnd w:id="11483"/>
    <w:bookmarkStart w:name="z12052" w:id="11484"/>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1484"/>
    <w:bookmarkStart w:name="z12053" w:id="11485"/>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1485"/>
    <w:bookmarkStart w:name="z12054" w:id="11486"/>
    <w:p>
      <w:pPr>
        <w:spacing w:after="0"/>
        <w:ind w:left="0"/>
        <w:jc w:val="both"/>
      </w:pPr>
      <w:r>
        <w:rPr>
          <w:rFonts w:ascii="Times New Roman"/>
          <w:b w:val="false"/>
          <w:i w:val="false"/>
          <w:color w:val="000000"/>
          <w:sz w:val="28"/>
        </w:rPr>
        <w:t>
      18. Бөлім бастығы:</w:t>
      </w:r>
    </w:p>
    <w:bookmarkEnd w:id="11486"/>
    <w:bookmarkStart w:name="z12055" w:id="11487"/>
    <w:p>
      <w:pPr>
        <w:spacing w:after="0"/>
        <w:ind w:left="0"/>
        <w:jc w:val="both"/>
      </w:pPr>
      <w:r>
        <w:rPr>
          <w:rFonts w:ascii="Times New Roman"/>
          <w:b w:val="false"/>
          <w:i w:val="false"/>
          <w:color w:val="000000"/>
          <w:sz w:val="28"/>
        </w:rPr>
        <w:t>
      1) Бөлім атынан сенімхатсыз әрекет етеді;</w:t>
      </w:r>
    </w:p>
    <w:bookmarkEnd w:id="11487"/>
    <w:bookmarkStart w:name="z12056" w:id="1148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488"/>
    <w:bookmarkStart w:name="z12057" w:id="1148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1489"/>
    <w:bookmarkStart w:name="z12058" w:id="1149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490"/>
    <w:bookmarkStart w:name="z12059" w:id="1149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491"/>
    <w:bookmarkStart w:name="z12060" w:id="1149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492"/>
    <w:bookmarkStart w:name="z12061" w:id="1149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493"/>
    <w:bookmarkStart w:name="z12062" w:id="1149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494"/>
    <w:bookmarkStart w:name="z12063" w:id="11495"/>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1495"/>
    <w:bookmarkStart w:name="z12064" w:id="1149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496"/>
    <w:bookmarkStart w:name="z12065" w:id="1149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497"/>
    <w:bookmarkStart w:name="z12066" w:id="1149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498"/>
    <w:bookmarkStart w:name="z12067" w:id="1149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499"/>
    <w:bookmarkStart w:name="z12068" w:id="1150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500"/>
    <w:bookmarkStart w:name="z12069" w:id="11501"/>
    <w:p>
      <w:pPr>
        <w:spacing w:after="0"/>
        <w:ind w:left="0"/>
        <w:jc w:val="both"/>
      </w:pPr>
      <w:r>
        <w:rPr>
          <w:rFonts w:ascii="Times New Roman"/>
          <w:b w:val="false"/>
          <w:i w:val="false"/>
          <w:color w:val="000000"/>
          <w:sz w:val="28"/>
        </w:rPr>
        <w:t>
      15) Қамысты ауданының аумағында орналасқан өртке қарсы қызметтерге қатысты аға жедел бастық болып табылады;</w:t>
      </w:r>
    </w:p>
    <w:bookmarkEnd w:id="11501"/>
    <w:bookmarkStart w:name="z12070" w:id="1150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502"/>
    <w:bookmarkStart w:name="z12071" w:id="1150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503"/>
    <w:bookmarkStart w:name="z12072" w:id="1150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504"/>
    <w:bookmarkStart w:name="z12073" w:id="11505"/>
    <w:p>
      <w:pPr>
        <w:spacing w:after="0"/>
        <w:ind w:left="0"/>
        <w:jc w:val="left"/>
      </w:pPr>
      <w:r>
        <w:rPr>
          <w:rFonts w:ascii="Times New Roman"/>
          <w:b/>
          <w:i w:val="false"/>
          <w:color w:val="000000"/>
        </w:rPr>
        <w:t xml:space="preserve"> 4. Бөлімнің мүлкі</w:t>
      </w:r>
    </w:p>
    <w:bookmarkEnd w:id="11505"/>
    <w:bookmarkStart w:name="z12074" w:id="1150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506"/>
    <w:bookmarkStart w:name="z12075" w:id="1150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507"/>
    <w:bookmarkStart w:name="z12076" w:id="1150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508"/>
    <w:bookmarkStart w:name="z12077" w:id="1150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09"/>
    <w:bookmarkStart w:name="z12078" w:id="11510"/>
    <w:p>
      <w:pPr>
        <w:spacing w:after="0"/>
        <w:ind w:left="0"/>
        <w:jc w:val="left"/>
      </w:pPr>
      <w:r>
        <w:rPr>
          <w:rFonts w:ascii="Times New Roman"/>
          <w:b/>
          <w:i w:val="false"/>
          <w:color w:val="000000"/>
        </w:rPr>
        <w:t xml:space="preserve"> 5. Бөлімді қайта ұйымдастыру және тарату</w:t>
      </w:r>
    </w:p>
    <w:bookmarkEnd w:id="11510"/>
    <w:bookmarkStart w:name="z12079" w:id="1151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5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142-қосымша</w:t>
            </w:r>
          </w:p>
        </w:tc>
      </w:tr>
    </w:tbl>
    <w:bookmarkStart w:name="z12081" w:id="11512"/>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Қарабалық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11512"/>
    <w:bookmarkStart w:name="z12083" w:id="1151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Қарабалық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1513"/>
    <w:bookmarkStart w:name="z12084" w:id="1151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1514"/>
    <w:bookmarkStart w:name="z12085" w:id="1151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515"/>
    <w:bookmarkStart w:name="z12086" w:id="1151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516"/>
    <w:bookmarkStart w:name="z12087" w:id="1151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517"/>
    <w:bookmarkStart w:name="z12088" w:id="1151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518"/>
    <w:bookmarkStart w:name="z12089" w:id="1151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519"/>
    <w:bookmarkStart w:name="z12090" w:id="11520"/>
    <w:p>
      <w:pPr>
        <w:spacing w:after="0"/>
        <w:ind w:left="0"/>
        <w:jc w:val="both"/>
      </w:pPr>
      <w:r>
        <w:rPr>
          <w:rFonts w:ascii="Times New Roman"/>
          <w:b w:val="false"/>
          <w:i w:val="false"/>
          <w:color w:val="000000"/>
          <w:sz w:val="28"/>
        </w:rPr>
        <w:t>
      8. Бөлімнің заңды мекенжайы: 110900, Қазақстан Республикасы, Қостанай облысы, Қарабалық ауданы, Қарабалық кенті, Заводская көшесі, 53 а.</w:t>
      </w:r>
    </w:p>
    <w:bookmarkEnd w:id="11520"/>
    <w:bookmarkStart w:name="z12091" w:id="1152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Қарабалық ауданының төтенше жағдайлар бөлімі" республикалық мемлекеттік мекемесі.</w:t>
      </w:r>
    </w:p>
    <w:bookmarkEnd w:id="11521"/>
    <w:bookmarkStart w:name="z12092" w:id="11522"/>
    <w:p>
      <w:pPr>
        <w:spacing w:after="0"/>
        <w:ind w:left="0"/>
        <w:jc w:val="both"/>
      </w:pPr>
      <w:r>
        <w:rPr>
          <w:rFonts w:ascii="Times New Roman"/>
          <w:b w:val="false"/>
          <w:i w:val="false"/>
          <w:color w:val="000000"/>
          <w:sz w:val="28"/>
        </w:rPr>
        <w:t>
      10. Осы Ереже Бөлімнің құрылтай құжаты болып табылады.</w:t>
      </w:r>
    </w:p>
    <w:bookmarkEnd w:id="11522"/>
    <w:bookmarkStart w:name="z12093" w:id="1152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523"/>
    <w:bookmarkStart w:name="z12094" w:id="1152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524"/>
    <w:bookmarkStart w:name="z12095" w:id="1152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525"/>
    <w:bookmarkStart w:name="z12096" w:id="11526"/>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1526"/>
    <w:bookmarkStart w:name="z12097" w:id="11527"/>
    <w:p>
      <w:pPr>
        <w:spacing w:after="0"/>
        <w:ind w:left="0"/>
        <w:jc w:val="both"/>
      </w:pPr>
      <w:r>
        <w:rPr>
          <w:rFonts w:ascii="Times New Roman"/>
          <w:b w:val="false"/>
          <w:i w:val="false"/>
          <w:color w:val="000000"/>
          <w:sz w:val="28"/>
        </w:rPr>
        <w:t>
      13. Бөлімнің міндеттері:</w:t>
      </w:r>
    </w:p>
    <w:bookmarkEnd w:id="11527"/>
    <w:bookmarkStart w:name="z12098" w:id="1152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528"/>
    <w:bookmarkStart w:name="z12099" w:id="1152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529"/>
    <w:bookmarkStart w:name="z12100" w:id="1153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530"/>
    <w:bookmarkStart w:name="z12101" w:id="1153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531"/>
    <w:bookmarkStart w:name="z12102" w:id="11532"/>
    <w:p>
      <w:pPr>
        <w:spacing w:after="0"/>
        <w:ind w:left="0"/>
        <w:jc w:val="both"/>
      </w:pPr>
      <w:r>
        <w:rPr>
          <w:rFonts w:ascii="Times New Roman"/>
          <w:b w:val="false"/>
          <w:i w:val="false"/>
          <w:color w:val="000000"/>
          <w:sz w:val="28"/>
        </w:rPr>
        <w:t>
      14. Бөлімнің функциялары:</w:t>
      </w:r>
    </w:p>
    <w:bookmarkEnd w:id="11532"/>
    <w:bookmarkStart w:name="z12103" w:id="1153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533"/>
    <w:bookmarkStart w:name="z12104" w:id="1153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534"/>
    <w:bookmarkStart w:name="z12105" w:id="1153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535"/>
    <w:bookmarkStart w:name="z12106" w:id="1153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536"/>
    <w:bookmarkStart w:name="z12107" w:id="1153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537"/>
    <w:bookmarkStart w:name="z12108" w:id="1153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538"/>
    <w:bookmarkStart w:name="z12109" w:id="1153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539"/>
    <w:bookmarkStart w:name="z12110" w:id="1154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540"/>
    <w:bookmarkStart w:name="z12111" w:id="1154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541"/>
    <w:bookmarkStart w:name="z12112" w:id="1154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542"/>
    <w:bookmarkStart w:name="z12113" w:id="1154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543"/>
    <w:bookmarkStart w:name="z12114" w:id="1154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5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16" w:id="11545"/>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545"/>
    <w:bookmarkStart w:name="z12117" w:id="11546"/>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1546"/>
    <w:bookmarkStart w:name="z12118" w:id="11547"/>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1547"/>
    <w:bookmarkStart w:name="z12119" w:id="11548"/>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548"/>
    <w:bookmarkStart w:name="z12120" w:id="11549"/>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1549"/>
    <w:bookmarkStart w:name="z12121" w:id="11550"/>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1550"/>
    <w:bookmarkStart w:name="z12122" w:id="11551"/>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551"/>
    <w:bookmarkStart w:name="z12123" w:id="11552"/>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1552"/>
    <w:bookmarkStart w:name="z12124" w:id="11553"/>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553"/>
    <w:bookmarkStart w:name="z12125" w:id="11554"/>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1554"/>
    <w:bookmarkStart w:name="z12126" w:id="11555"/>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1555"/>
    <w:bookmarkStart w:name="z12127" w:id="11556"/>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1556"/>
    <w:bookmarkStart w:name="z12128" w:id="11557"/>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1557"/>
    <w:bookmarkStart w:name="z12129" w:id="1155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558"/>
    <w:bookmarkStart w:name="z12130" w:id="11559"/>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559"/>
    <w:bookmarkStart w:name="z12131" w:id="1156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560"/>
    <w:bookmarkStart w:name="z12132" w:id="11561"/>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561"/>
    <w:bookmarkStart w:name="z12133" w:id="11562"/>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1562"/>
    <w:bookmarkStart w:name="z12134" w:id="11563"/>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15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2136" w:id="1156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564"/>
    <w:bookmarkStart w:name="z12137" w:id="1156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38" w:id="11566"/>
    <w:p>
      <w:pPr>
        <w:spacing w:after="0"/>
        <w:ind w:left="0"/>
        <w:jc w:val="both"/>
      </w:pPr>
      <w:r>
        <w:rPr>
          <w:rFonts w:ascii="Times New Roman"/>
          <w:b w:val="false"/>
          <w:i w:val="false"/>
          <w:color w:val="000000"/>
          <w:sz w:val="28"/>
        </w:rPr>
        <w:t>
      15. Құқықтары және міндеттері:</w:t>
      </w:r>
    </w:p>
    <w:bookmarkEnd w:id="11566"/>
    <w:bookmarkStart w:name="z12139" w:id="1156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567"/>
    <w:bookmarkStart w:name="z12140" w:id="1156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568"/>
    <w:bookmarkStart w:name="z12141" w:id="1156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569"/>
    <w:bookmarkStart w:name="z12142" w:id="1157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570"/>
    <w:bookmarkStart w:name="z12143" w:id="11571"/>
    <w:p>
      <w:pPr>
        <w:spacing w:after="0"/>
        <w:ind w:left="0"/>
        <w:jc w:val="left"/>
      </w:pPr>
      <w:r>
        <w:rPr>
          <w:rFonts w:ascii="Times New Roman"/>
          <w:b/>
          <w:i w:val="false"/>
          <w:color w:val="000000"/>
        </w:rPr>
        <w:t xml:space="preserve"> 3. Бөлім қызметін ұйымдастыру</w:t>
      </w:r>
    </w:p>
    <w:bookmarkEnd w:id="11571"/>
    <w:bookmarkStart w:name="z12144" w:id="11572"/>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1572"/>
    <w:bookmarkStart w:name="z12145" w:id="11573"/>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1573"/>
    <w:bookmarkStart w:name="z12146" w:id="11574"/>
    <w:p>
      <w:pPr>
        <w:spacing w:after="0"/>
        <w:ind w:left="0"/>
        <w:jc w:val="both"/>
      </w:pPr>
      <w:r>
        <w:rPr>
          <w:rFonts w:ascii="Times New Roman"/>
          <w:b w:val="false"/>
          <w:i w:val="false"/>
          <w:color w:val="000000"/>
          <w:sz w:val="28"/>
        </w:rPr>
        <w:t>
      18. Бөлім бастығы:</w:t>
      </w:r>
    </w:p>
    <w:bookmarkEnd w:id="11574"/>
    <w:bookmarkStart w:name="z12147" w:id="11575"/>
    <w:p>
      <w:pPr>
        <w:spacing w:after="0"/>
        <w:ind w:left="0"/>
        <w:jc w:val="both"/>
      </w:pPr>
      <w:r>
        <w:rPr>
          <w:rFonts w:ascii="Times New Roman"/>
          <w:b w:val="false"/>
          <w:i w:val="false"/>
          <w:color w:val="000000"/>
          <w:sz w:val="28"/>
        </w:rPr>
        <w:t>
      1) Бөлім атынан сенімхатсыз әрекет етеді;</w:t>
      </w:r>
    </w:p>
    <w:bookmarkEnd w:id="11575"/>
    <w:bookmarkStart w:name="z12148" w:id="1157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576"/>
    <w:bookmarkStart w:name="z12149" w:id="11577"/>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1577"/>
    <w:bookmarkStart w:name="z12150" w:id="1157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578"/>
    <w:bookmarkStart w:name="z12151" w:id="1157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579"/>
    <w:bookmarkStart w:name="z12152" w:id="1158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580"/>
    <w:bookmarkStart w:name="z12153" w:id="1158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581"/>
    <w:bookmarkStart w:name="z12154" w:id="1158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582"/>
    <w:bookmarkStart w:name="z12155" w:id="11583"/>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1583"/>
    <w:bookmarkStart w:name="z12156" w:id="1158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584"/>
    <w:bookmarkStart w:name="z12157" w:id="1158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585"/>
    <w:bookmarkStart w:name="z12158" w:id="1158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586"/>
    <w:bookmarkStart w:name="z12159" w:id="1158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587"/>
    <w:bookmarkStart w:name="z12160" w:id="1158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588"/>
    <w:bookmarkStart w:name="z12161" w:id="11589"/>
    <w:p>
      <w:pPr>
        <w:spacing w:after="0"/>
        <w:ind w:left="0"/>
        <w:jc w:val="both"/>
      </w:pPr>
      <w:r>
        <w:rPr>
          <w:rFonts w:ascii="Times New Roman"/>
          <w:b w:val="false"/>
          <w:i w:val="false"/>
          <w:color w:val="000000"/>
          <w:sz w:val="28"/>
        </w:rPr>
        <w:t>
      15) Қарабалық ауданының аумағында орналасқан өртке қарсы қызметтерге қатысты аға жедел бастық болып табылады;</w:t>
      </w:r>
    </w:p>
    <w:bookmarkEnd w:id="11589"/>
    <w:bookmarkStart w:name="z12162" w:id="1159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590"/>
    <w:bookmarkStart w:name="z12163" w:id="1159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591"/>
    <w:bookmarkStart w:name="z12164" w:id="1159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592"/>
    <w:bookmarkStart w:name="z12165" w:id="11593"/>
    <w:p>
      <w:pPr>
        <w:spacing w:after="0"/>
        <w:ind w:left="0"/>
        <w:jc w:val="left"/>
      </w:pPr>
      <w:r>
        <w:rPr>
          <w:rFonts w:ascii="Times New Roman"/>
          <w:b/>
          <w:i w:val="false"/>
          <w:color w:val="000000"/>
        </w:rPr>
        <w:t xml:space="preserve"> 4. Бөлімнің мүлкі</w:t>
      </w:r>
    </w:p>
    <w:bookmarkEnd w:id="11593"/>
    <w:bookmarkStart w:name="z12166" w:id="1159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594"/>
    <w:bookmarkStart w:name="z12167" w:id="1159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595"/>
    <w:bookmarkStart w:name="z12168" w:id="1159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596"/>
    <w:bookmarkStart w:name="z12169" w:id="1159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97"/>
    <w:bookmarkStart w:name="z12170" w:id="11598"/>
    <w:p>
      <w:pPr>
        <w:spacing w:after="0"/>
        <w:ind w:left="0"/>
        <w:jc w:val="left"/>
      </w:pPr>
      <w:r>
        <w:rPr>
          <w:rFonts w:ascii="Times New Roman"/>
          <w:b/>
          <w:i w:val="false"/>
          <w:color w:val="000000"/>
        </w:rPr>
        <w:t xml:space="preserve"> 5. Бөлімді қайта ұйымдастыру және тарату</w:t>
      </w:r>
    </w:p>
    <w:bookmarkEnd w:id="11598"/>
    <w:bookmarkStart w:name="z12171" w:id="1159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5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143-қосымша</w:t>
            </w:r>
          </w:p>
        </w:tc>
      </w:tr>
    </w:tbl>
    <w:bookmarkStart w:name="z12173" w:id="11600"/>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Қарасу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1600"/>
    <w:bookmarkStart w:name="z12175" w:id="1160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Қарасу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1601"/>
    <w:bookmarkStart w:name="z12176" w:id="1160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1602"/>
    <w:bookmarkStart w:name="z12177" w:id="1160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603"/>
    <w:bookmarkStart w:name="z12178" w:id="1160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604"/>
    <w:bookmarkStart w:name="z12179" w:id="1160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605"/>
    <w:bookmarkStart w:name="z12180" w:id="1160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606"/>
    <w:bookmarkStart w:name="z12181" w:id="1160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607"/>
    <w:bookmarkStart w:name="z12182" w:id="11608"/>
    <w:p>
      <w:pPr>
        <w:spacing w:after="0"/>
        <w:ind w:left="0"/>
        <w:jc w:val="both"/>
      </w:pPr>
      <w:r>
        <w:rPr>
          <w:rFonts w:ascii="Times New Roman"/>
          <w:b w:val="false"/>
          <w:i w:val="false"/>
          <w:color w:val="000000"/>
          <w:sz w:val="28"/>
        </w:rPr>
        <w:t>
      8. Бөлімнің заңды мекенжайы: 111000, Қазақстан Республикасы, Қостанай облысы, Қарасу ауданы, Қарасу көшесі, Комсомол көшесі, 47.</w:t>
      </w:r>
    </w:p>
    <w:bookmarkEnd w:id="11608"/>
    <w:bookmarkStart w:name="z12183" w:id="1160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Қарасу ауданының төтенше жағдайлар бөлімі" республикалық мемлекеттік мекемесі.</w:t>
      </w:r>
    </w:p>
    <w:bookmarkEnd w:id="11609"/>
    <w:bookmarkStart w:name="z12184" w:id="11610"/>
    <w:p>
      <w:pPr>
        <w:spacing w:after="0"/>
        <w:ind w:left="0"/>
        <w:jc w:val="both"/>
      </w:pPr>
      <w:r>
        <w:rPr>
          <w:rFonts w:ascii="Times New Roman"/>
          <w:b w:val="false"/>
          <w:i w:val="false"/>
          <w:color w:val="000000"/>
          <w:sz w:val="28"/>
        </w:rPr>
        <w:t>
      10. Осы Ереже Бөлімнің құрылтай құжаты болып табылады.</w:t>
      </w:r>
    </w:p>
    <w:bookmarkEnd w:id="11610"/>
    <w:bookmarkStart w:name="z12185" w:id="1161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611"/>
    <w:bookmarkStart w:name="z12186" w:id="1161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612"/>
    <w:bookmarkStart w:name="z12187" w:id="1161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613"/>
    <w:bookmarkStart w:name="z12188" w:id="11614"/>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1614"/>
    <w:bookmarkStart w:name="z12189" w:id="11615"/>
    <w:p>
      <w:pPr>
        <w:spacing w:after="0"/>
        <w:ind w:left="0"/>
        <w:jc w:val="both"/>
      </w:pPr>
      <w:r>
        <w:rPr>
          <w:rFonts w:ascii="Times New Roman"/>
          <w:b w:val="false"/>
          <w:i w:val="false"/>
          <w:color w:val="000000"/>
          <w:sz w:val="28"/>
        </w:rPr>
        <w:t>
      13. Бөлімнің міндеттері:</w:t>
      </w:r>
    </w:p>
    <w:bookmarkEnd w:id="11615"/>
    <w:bookmarkStart w:name="z12190" w:id="1161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616"/>
    <w:bookmarkStart w:name="z12191" w:id="1161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617"/>
    <w:bookmarkStart w:name="z12192" w:id="1161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618"/>
    <w:bookmarkStart w:name="z12193" w:id="1161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619"/>
    <w:bookmarkStart w:name="z12194" w:id="11620"/>
    <w:p>
      <w:pPr>
        <w:spacing w:after="0"/>
        <w:ind w:left="0"/>
        <w:jc w:val="both"/>
      </w:pPr>
      <w:r>
        <w:rPr>
          <w:rFonts w:ascii="Times New Roman"/>
          <w:b w:val="false"/>
          <w:i w:val="false"/>
          <w:color w:val="000000"/>
          <w:sz w:val="28"/>
        </w:rPr>
        <w:t>
      14. Бөлімнің функциялары:</w:t>
      </w:r>
    </w:p>
    <w:bookmarkEnd w:id="11620"/>
    <w:bookmarkStart w:name="z12195" w:id="1162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621"/>
    <w:bookmarkStart w:name="z12196" w:id="1162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622"/>
    <w:bookmarkStart w:name="z12197" w:id="1162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623"/>
    <w:bookmarkStart w:name="z12198" w:id="1162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624"/>
    <w:bookmarkStart w:name="z12199" w:id="1162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625"/>
    <w:bookmarkStart w:name="z12200" w:id="1162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626"/>
    <w:bookmarkStart w:name="z12201" w:id="1162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627"/>
    <w:bookmarkStart w:name="z12202" w:id="1162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628"/>
    <w:bookmarkStart w:name="z12203" w:id="1162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629"/>
    <w:bookmarkStart w:name="z12204" w:id="1163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630"/>
    <w:bookmarkStart w:name="z12205" w:id="1163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631"/>
    <w:bookmarkStart w:name="z12206" w:id="1163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08" w:id="1163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633"/>
    <w:bookmarkStart w:name="z12209" w:id="1163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1634"/>
    <w:bookmarkStart w:name="z12210" w:id="1163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1635"/>
    <w:bookmarkStart w:name="z12211" w:id="1163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636"/>
    <w:bookmarkStart w:name="z12212" w:id="1163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1637"/>
    <w:bookmarkStart w:name="z12213" w:id="1163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1638"/>
    <w:bookmarkStart w:name="z12214" w:id="1163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639"/>
    <w:bookmarkStart w:name="z12215" w:id="1164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1640"/>
    <w:bookmarkStart w:name="z12216" w:id="1164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641"/>
    <w:bookmarkStart w:name="z12217" w:id="1164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1642"/>
    <w:bookmarkStart w:name="z12218" w:id="1164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1643"/>
    <w:bookmarkStart w:name="z12219" w:id="1164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1644"/>
    <w:bookmarkStart w:name="z12220" w:id="1164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1645"/>
    <w:bookmarkStart w:name="z12221" w:id="1164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646"/>
    <w:bookmarkStart w:name="z12222" w:id="1164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647"/>
    <w:bookmarkStart w:name="z12223" w:id="1164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648"/>
    <w:bookmarkStart w:name="z12224" w:id="1164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649"/>
    <w:bookmarkStart w:name="z12225" w:id="11650"/>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1650"/>
    <w:bookmarkStart w:name="z12226" w:id="11651"/>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16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2228" w:id="1165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652"/>
    <w:bookmarkStart w:name="z12229" w:id="1165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30" w:id="11654"/>
    <w:p>
      <w:pPr>
        <w:spacing w:after="0"/>
        <w:ind w:left="0"/>
        <w:jc w:val="both"/>
      </w:pPr>
      <w:r>
        <w:rPr>
          <w:rFonts w:ascii="Times New Roman"/>
          <w:b w:val="false"/>
          <w:i w:val="false"/>
          <w:color w:val="000000"/>
          <w:sz w:val="28"/>
        </w:rPr>
        <w:t>
      15. Құқықтары және міндеттері:</w:t>
      </w:r>
    </w:p>
    <w:bookmarkEnd w:id="11654"/>
    <w:bookmarkStart w:name="z12231" w:id="1165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655"/>
    <w:bookmarkStart w:name="z12232" w:id="1165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656"/>
    <w:bookmarkStart w:name="z12233" w:id="1165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657"/>
    <w:bookmarkStart w:name="z12234" w:id="1165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658"/>
    <w:bookmarkStart w:name="z12235" w:id="11659"/>
    <w:p>
      <w:pPr>
        <w:spacing w:after="0"/>
        <w:ind w:left="0"/>
        <w:jc w:val="left"/>
      </w:pPr>
      <w:r>
        <w:rPr>
          <w:rFonts w:ascii="Times New Roman"/>
          <w:b/>
          <w:i w:val="false"/>
          <w:color w:val="000000"/>
        </w:rPr>
        <w:t xml:space="preserve"> 3. Бөлім қызметін ұйымдастыру</w:t>
      </w:r>
    </w:p>
    <w:bookmarkEnd w:id="11659"/>
    <w:bookmarkStart w:name="z12236" w:id="1166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1660"/>
    <w:bookmarkStart w:name="z12237" w:id="1166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1661"/>
    <w:bookmarkStart w:name="z12238" w:id="11662"/>
    <w:p>
      <w:pPr>
        <w:spacing w:after="0"/>
        <w:ind w:left="0"/>
        <w:jc w:val="both"/>
      </w:pPr>
      <w:r>
        <w:rPr>
          <w:rFonts w:ascii="Times New Roman"/>
          <w:b w:val="false"/>
          <w:i w:val="false"/>
          <w:color w:val="000000"/>
          <w:sz w:val="28"/>
        </w:rPr>
        <w:t>
      18. Бөлім бастығы:</w:t>
      </w:r>
    </w:p>
    <w:bookmarkEnd w:id="11662"/>
    <w:bookmarkStart w:name="z12239" w:id="11663"/>
    <w:p>
      <w:pPr>
        <w:spacing w:after="0"/>
        <w:ind w:left="0"/>
        <w:jc w:val="both"/>
      </w:pPr>
      <w:r>
        <w:rPr>
          <w:rFonts w:ascii="Times New Roman"/>
          <w:b w:val="false"/>
          <w:i w:val="false"/>
          <w:color w:val="000000"/>
          <w:sz w:val="28"/>
        </w:rPr>
        <w:t>
      1) Бөлім атынан сенімхатсыз әрекет етеді;</w:t>
      </w:r>
    </w:p>
    <w:bookmarkEnd w:id="11663"/>
    <w:bookmarkStart w:name="z12240" w:id="1166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664"/>
    <w:bookmarkStart w:name="z12241" w:id="1166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1665"/>
    <w:bookmarkStart w:name="z12242" w:id="1166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666"/>
    <w:bookmarkStart w:name="z12243" w:id="1166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667"/>
    <w:bookmarkStart w:name="z12244" w:id="1166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668"/>
    <w:bookmarkStart w:name="z12245" w:id="1166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669"/>
    <w:bookmarkStart w:name="z12246" w:id="1167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670"/>
    <w:bookmarkStart w:name="z12247" w:id="1167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1671"/>
    <w:bookmarkStart w:name="z12248" w:id="1167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672"/>
    <w:bookmarkStart w:name="z12249" w:id="1167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673"/>
    <w:bookmarkStart w:name="z12250" w:id="1167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674"/>
    <w:bookmarkStart w:name="z12251" w:id="1167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675"/>
    <w:bookmarkStart w:name="z12252" w:id="1167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676"/>
    <w:bookmarkStart w:name="z12253" w:id="11677"/>
    <w:p>
      <w:pPr>
        <w:spacing w:after="0"/>
        <w:ind w:left="0"/>
        <w:jc w:val="both"/>
      </w:pPr>
      <w:r>
        <w:rPr>
          <w:rFonts w:ascii="Times New Roman"/>
          <w:b w:val="false"/>
          <w:i w:val="false"/>
          <w:color w:val="000000"/>
          <w:sz w:val="28"/>
        </w:rPr>
        <w:t>
      15) Қарасу ауданының аумағында орналасқан өртке қарсы қызметтерге қатысты аға жедел бастық болып табылады;</w:t>
      </w:r>
    </w:p>
    <w:bookmarkEnd w:id="11677"/>
    <w:bookmarkStart w:name="z12254" w:id="1167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678"/>
    <w:bookmarkStart w:name="z12255" w:id="1167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679"/>
    <w:bookmarkStart w:name="z12256" w:id="1168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680"/>
    <w:bookmarkStart w:name="z12257" w:id="11681"/>
    <w:p>
      <w:pPr>
        <w:spacing w:after="0"/>
        <w:ind w:left="0"/>
        <w:jc w:val="left"/>
      </w:pPr>
      <w:r>
        <w:rPr>
          <w:rFonts w:ascii="Times New Roman"/>
          <w:b/>
          <w:i w:val="false"/>
          <w:color w:val="000000"/>
        </w:rPr>
        <w:t xml:space="preserve"> 4. Бөлімнің мүлкі</w:t>
      </w:r>
    </w:p>
    <w:bookmarkEnd w:id="11681"/>
    <w:bookmarkStart w:name="z12258" w:id="1168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682"/>
    <w:bookmarkStart w:name="z12259" w:id="1168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683"/>
    <w:bookmarkStart w:name="z12260" w:id="1168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684"/>
    <w:bookmarkStart w:name="z12261" w:id="1168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685"/>
    <w:bookmarkStart w:name="z12262" w:id="11686"/>
    <w:p>
      <w:pPr>
        <w:spacing w:after="0"/>
        <w:ind w:left="0"/>
        <w:jc w:val="left"/>
      </w:pPr>
      <w:r>
        <w:rPr>
          <w:rFonts w:ascii="Times New Roman"/>
          <w:b/>
          <w:i w:val="false"/>
          <w:color w:val="000000"/>
        </w:rPr>
        <w:t xml:space="preserve"> 5. Бөлімді қайта ұйымдастыру және тарату</w:t>
      </w:r>
    </w:p>
    <w:bookmarkEnd w:id="11686"/>
    <w:bookmarkStart w:name="z12263" w:id="1168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6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144-қосымша</w:t>
            </w:r>
          </w:p>
        </w:tc>
      </w:tr>
    </w:tbl>
    <w:bookmarkStart w:name="z12265" w:id="11688"/>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Қостанай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1688"/>
    <w:bookmarkStart w:name="z12267" w:id="1168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Қостанай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1689"/>
    <w:bookmarkStart w:name="z12268" w:id="1169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1690"/>
    <w:bookmarkStart w:name="z12269" w:id="1169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691"/>
    <w:bookmarkStart w:name="z12270" w:id="1169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692"/>
    <w:bookmarkStart w:name="z12271" w:id="1169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693"/>
    <w:bookmarkStart w:name="z12272" w:id="1169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694"/>
    <w:bookmarkStart w:name="z12273" w:id="1169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695"/>
    <w:bookmarkStart w:name="z12274" w:id="11696"/>
    <w:p>
      <w:pPr>
        <w:spacing w:after="0"/>
        <w:ind w:left="0"/>
        <w:jc w:val="both"/>
      </w:pPr>
      <w:r>
        <w:rPr>
          <w:rFonts w:ascii="Times New Roman"/>
          <w:b w:val="false"/>
          <w:i w:val="false"/>
          <w:color w:val="000000"/>
          <w:sz w:val="28"/>
        </w:rPr>
        <w:t>
      8. Бөлімнің заңды мекенжайы: 111100, Қазақстан Республикасы, Қостанай облысы, Қостанай ауданы, Затобол ауылы, Механизаторлар көшесі, 5/2.</w:t>
      </w:r>
    </w:p>
    <w:bookmarkEnd w:id="11696"/>
    <w:bookmarkStart w:name="z12275" w:id="1169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Қостанай ауданының төтенше жағдайлар бөлімі" республикалық мемлекеттік мекемесі.</w:t>
      </w:r>
    </w:p>
    <w:bookmarkEnd w:id="11697"/>
    <w:bookmarkStart w:name="z12276" w:id="11698"/>
    <w:p>
      <w:pPr>
        <w:spacing w:after="0"/>
        <w:ind w:left="0"/>
        <w:jc w:val="both"/>
      </w:pPr>
      <w:r>
        <w:rPr>
          <w:rFonts w:ascii="Times New Roman"/>
          <w:b w:val="false"/>
          <w:i w:val="false"/>
          <w:color w:val="000000"/>
          <w:sz w:val="28"/>
        </w:rPr>
        <w:t>
      10. Осы Ереже Бөлімнің құрылтай құжаты болып табылады.</w:t>
      </w:r>
    </w:p>
    <w:bookmarkEnd w:id="11698"/>
    <w:bookmarkStart w:name="z12277" w:id="1169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699"/>
    <w:bookmarkStart w:name="z12278" w:id="1170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700"/>
    <w:bookmarkStart w:name="z12279" w:id="1170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701"/>
    <w:bookmarkStart w:name="z12280" w:id="11702"/>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1702"/>
    <w:bookmarkStart w:name="z12281" w:id="11703"/>
    <w:p>
      <w:pPr>
        <w:spacing w:after="0"/>
        <w:ind w:left="0"/>
        <w:jc w:val="both"/>
      </w:pPr>
      <w:r>
        <w:rPr>
          <w:rFonts w:ascii="Times New Roman"/>
          <w:b w:val="false"/>
          <w:i w:val="false"/>
          <w:color w:val="000000"/>
          <w:sz w:val="28"/>
        </w:rPr>
        <w:t>
      13. Бөлімнің міндеттері:</w:t>
      </w:r>
    </w:p>
    <w:bookmarkEnd w:id="11703"/>
    <w:bookmarkStart w:name="z12282" w:id="1170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704"/>
    <w:bookmarkStart w:name="z12283" w:id="1170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705"/>
    <w:bookmarkStart w:name="z12284" w:id="1170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706"/>
    <w:bookmarkStart w:name="z12285" w:id="1170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707"/>
    <w:bookmarkStart w:name="z12286" w:id="11708"/>
    <w:p>
      <w:pPr>
        <w:spacing w:after="0"/>
        <w:ind w:left="0"/>
        <w:jc w:val="both"/>
      </w:pPr>
      <w:r>
        <w:rPr>
          <w:rFonts w:ascii="Times New Roman"/>
          <w:b w:val="false"/>
          <w:i w:val="false"/>
          <w:color w:val="000000"/>
          <w:sz w:val="28"/>
        </w:rPr>
        <w:t>
      14. Бөлімнің функциялары:</w:t>
      </w:r>
    </w:p>
    <w:bookmarkEnd w:id="11708"/>
    <w:bookmarkStart w:name="z12287" w:id="1170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709"/>
    <w:bookmarkStart w:name="z12288" w:id="1171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710"/>
    <w:bookmarkStart w:name="z12289" w:id="1171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711"/>
    <w:bookmarkStart w:name="z12290" w:id="1171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712"/>
    <w:bookmarkStart w:name="z12291" w:id="1171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713"/>
    <w:bookmarkStart w:name="z12292" w:id="1171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714"/>
    <w:bookmarkStart w:name="z12293" w:id="1171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715"/>
    <w:bookmarkStart w:name="z12294" w:id="1171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716"/>
    <w:bookmarkStart w:name="z12295" w:id="1171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717"/>
    <w:bookmarkStart w:name="z12296" w:id="1171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718"/>
    <w:bookmarkStart w:name="z12297" w:id="1171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719"/>
    <w:bookmarkStart w:name="z12298" w:id="1172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00" w:id="1172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721"/>
    <w:bookmarkStart w:name="z12301" w:id="1172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1722"/>
    <w:bookmarkStart w:name="z12302" w:id="1172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1723"/>
    <w:bookmarkStart w:name="z12303" w:id="1172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724"/>
    <w:bookmarkStart w:name="z12304" w:id="1172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1725"/>
    <w:bookmarkStart w:name="z12305" w:id="1172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1726"/>
    <w:bookmarkStart w:name="z12306" w:id="1172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727"/>
    <w:bookmarkStart w:name="z12307" w:id="1172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1728"/>
    <w:bookmarkStart w:name="z12308" w:id="1172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729"/>
    <w:bookmarkStart w:name="z12309" w:id="1173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1730"/>
    <w:bookmarkStart w:name="z12310" w:id="1173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1731"/>
    <w:bookmarkStart w:name="z12311" w:id="1173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1732"/>
    <w:bookmarkStart w:name="z12312" w:id="1173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1733"/>
    <w:bookmarkStart w:name="z12313" w:id="1173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734"/>
    <w:bookmarkStart w:name="z12314" w:id="1173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735"/>
    <w:bookmarkStart w:name="z12315" w:id="1173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736"/>
    <w:bookmarkStart w:name="z12316" w:id="1173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737"/>
    <w:bookmarkStart w:name="z12317" w:id="1173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1738"/>
    <w:bookmarkStart w:name="z12318" w:id="1173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17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2320" w:id="1174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740"/>
    <w:bookmarkStart w:name="z12321" w:id="1174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7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22" w:id="11742"/>
    <w:p>
      <w:pPr>
        <w:spacing w:after="0"/>
        <w:ind w:left="0"/>
        <w:jc w:val="both"/>
      </w:pPr>
      <w:r>
        <w:rPr>
          <w:rFonts w:ascii="Times New Roman"/>
          <w:b w:val="false"/>
          <w:i w:val="false"/>
          <w:color w:val="000000"/>
          <w:sz w:val="28"/>
        </w:rPr>
        <w:t>
      15. Құқықтары және міндеттері:</w:t>
      </w:r>
    </w:p>
    <w:bookmarkEnd w:id="11742"/>
    <w:bookmarkStart w:name="z12323" w:id="1174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743"/>
    <w:bookmarkStart w:name="z12324" w:id="1174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744"/>
    <w:bookmarkStart w:name="z12325" w:id="1174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745"/>
    <w:bookmarkStart w:name="z12326" w:id="1174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746"/>
    <w:bookmarkStart w:name="z12327" w:id="11747"/>
    <w:p>
      <w:pPr>
        <w:spacing w:after="0"/>
        <w:ind w:left="0"/>
        <w:jc w:val="left"/>
      </w:pPr>
      <w:r>
        <w:rPr>
          <w:rFonts w:ascii="Times New Roman"/>
          <w:b/>
          <w:i w:val="false"/>
          <w:color w:val="000000"/>
        </w:rPr>
        <w:t xml:space="preserve"> 3. Бөлім қызметін ұйымдастыру</w:t>
      </w:r>
    </w:p>
    <w:bookmarkEnd w:id="11747"/>
    <w:bookmarkStart w:name="z12328" w:id="1174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1748"/>
    <w:bookmarkStart w:name="z12329" w:id="1174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1749"/>
    <w:bookmarkStart w:name="z12330" w:id="11750"/>
    <w:p>
      <w:pPr>
        <w:spacing w:after="0"/>
        <w:ind w:left="0"/>
        <w:jc w:val="both"/>
      </w:pPr>
      <w:r>
        <w:rPr>
          <w:rFonts w:ascii="Times New Roman"/>
          <w:b w:val="false"/>
          <w:i w:val="false"/>
          <w:color w:val="000000"/>
          <w:sz w:val="28"/>
        </w:rPr>
        <w:t>
      18. Бөлім бастығы:</w:t>
      </w:r>
    </w:p>
    <w:bookmarkEnd w:id="11750"/>
    <w:bookmarkStart w:name="z12331" w:id="11751"/>
    <w:p>
      <w:pPr>
        <w:spacing w:after="0"/>
        <w:ind w:left="0"/>
        <w:jc w:val="both"/>
      </w:pPr>
      <w:r>
        <w:rPr>
          <w:rFonts w:ascii="Times New Roman"/>
          <w:b w:val="false"/>
          <w:i w:val="false"/>
          <w:color w:val="000000"/>
          <w:sz w:val="28"/>
        </w:rPr>
        <w:t>
      1) Бөлім атынан сенімхатсыз әрекет етеді;</w:t>
      </w:r>
    </w:p>
    <w:bookmarkEnd w:id="11751"/>
    <w:bookmarkStart w:name="z12332" w:id="1175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752"/>
    <w:bookmarkStart w:name="z12333" w:id="1175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1753"/>
    <w:bookmarkStart w:name="z12334" w:id="1175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754"/>
    <w:bookmarkStart w:name="z12335" w:id="1175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755"/>
    <w:bookmarkStart w:name="z12336" w:id="1175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756"/>
    <w:bookmarkStart w:name="z12337" w:id="1175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757"/>
    <w:bookmarkStart w:name="z12338" w:id="1175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758"/>
    <w:bookmarkStart w:name="z12339" w:id="1175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1759"/>
    <w:bookmarkStart w:name="z12340" w:id="1176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760"/>
    <w:bookmarkStart w:name="z12341" w:id="1176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761"/>
    <w:bookmarkStart w:name="z12342" w:id="1176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762"/>
    <w:bookmarkStart w:name="z12343" w:id="1176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763"/>
    <w:bookmarkStart w:name="z12344" w:id="1176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764"/>
    <w:bookmarkStart w:name="z12345" w:id="11765"/>
    <w:p>
      <w:pPr>
        <w:spacing w:after="0"/>
        <w:ind w:left="0"/>
        <w:jc w:val="both"/>
      </w:pPr>
      <w:r>
        <w:rPr>
          <w:rFonts w:ascii="Times New Roman"/>
          <w:b w:val="false"/>
          <w:i w:val="false"/>
          <w:color w:val="000000"/>
          <w:sz w:val="28"/>
        </w:rPr>
        <w:t>
      15) Қостанай ауданының аумағында орналасқан өртке қарсы қызметтерге қатысты аға жедел бастық болып табылады;</w:t>
      </w:r>
    </w:p>
    <w:bookmarkEnd w:id="11765"/>
    <w:bookmarkStart w:name="z12346" w:id="1176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766"/>
    <w:bookmarkStart w:name="z12347" w:id="1176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767"/>
    <w:bookmarkStart w:name="z12348" w:id="1176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768"/>
    <w:bookmarkStart w:name="z12349" w:id="11769"/>
    <w:p>
      <w:pPr>
        <w:spacing w:after="0"/>
        <w:ind w:left="0"/>
        <w:jc w:val="left"/>
      </w:pPr>
      <w:r>
        <w:rPr>
          <w:rFonts w:ascii="Times New Roman"/>
          <w:b/>
          <w:i w:val="false"/>
          <w:color w:val="000000"/>
        </w:rPr>
        <w:t xml:space="preserve"> 4. Бөлімнің мүлкі</w:t>
      </w:r>
    </w:p>
    <w:bookmarkEnd w:id="11769"/>
    <w:bookmarkStart w:name="z12350" w:id="1177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770"/>
    <w:bookmarkStart w:name="z12351" w:id="1177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771"/>
    <w:bookmarkStart w:name="z12352" w:id="1177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772"/>
    <w:bookmarkStart w:name="z12353" w:id="1177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773"/>
    <w:bookmarkStart w:name="z12354" w:id="11774"/>
    <w:p>
      <w:pPr>
        <w:spacing w:after="0"/>
        <w:ind w:left="0"/>
        <w:jc w:val="left"/>
      </w:pPr>
      <w:r>
        <w:rPr>
          <w:rFonts w:ascii="Times New Roman"/>
          <w:b/>
          <w:i w:val="false"/>
          <w:color w:val="000000"/>
        </w:rPr>
        <w:t xml:space="preserve"> 5. Бөлімді қайта ұйымдастыру және тарату</w:t>
      </w:r>
    </w:p>
    <w:bookmarkEnd w:id="11774"/>
    <w:bookmarkStart w:name="z12355" w:id="1177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7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145-қосымша</w:t>
            </w:r>
          </w:p>
        </w:tc>
      </w:tr>
    </w:tbl>
    <w:bookmarkStart w:name="z12357" w:id="11776"/>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Лисаков қаласының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1776"/>
    <w:bookmarkStart w:name="z12359" w:id="1177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Лисаков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1777"/>
    <w:bookmarkStart w:name="z12360" w:id="1177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1778"/>
    <w:bookmarkStart w:name="z12361" w:id="1177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779"/>
    <w:bookmarkStart w:name="z12362" w:id="1178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780"/>
    <w:bookmarkStart w:name="z12363" w:id="1178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781"/>
    <w:bookmarkStart w:name="z12364" w:id="1178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782"/>
    <w:bookmarkStart w:name="z12365" w:id="1178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783"/>
    <w:bookmarkStart w:name="z12366" w:id="11784"/>
    <w:p>
      <w:pPr>
        <w:spacing w:after="0"/>
        <w:ind w:left="0"/>
        <w:jc w:val="both"/>
      </w:pPr>
      <w:r>
        <w:rPr>
          <w:rFonts w:ascii="Times New Roman"/>
          <w:b w:val="false"/>
          <w:i w:val="false"/>
          <w:color w:val="000000"/>
          <w:sz w:val="28"/>
        </w:rPr>
        <w:t>
      8. Бөлімнің заңды мекенжайы: 111200, Қазақстан Республикасы, Қостанай облысы, Лисаков қаласы, өндіріс коммуналдық аймағы, 5.</w:t>
      </w:r>
    </w:p>
    <w:bookmarkEnd w:id="11784"/>
    <w:bookmarkStart w:name="z12367" w:id="1178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Лисаков қаласының төтенше жағдайлар бөлімі" республикалық мемлекеттік мекемесі.</w:t>
      </w:r>
    </w:p>
    <w:bookmarkEnd w:id="11785"/>
    <w:bookmarkStart w:name="z12368" w:id="11786"/>
    <w:p>
      <w:pPr>
        <w:spacing w:after="0"/>
        <w:ind w:left="0"/>
        <w:jc w:val="both"/>
      </w:pPr>
      <w:r>
        <w:rPr>
          <w:rFonts w:ascii="Times New Roman"/>
          <w:b w:val="false"/>
          <w:i w:val="false"/>
          <w:color w:val="000000"/>
          <w:sz w:val="28"/>
        </w:rPr>
        <w:t>
      10. Осы Ереже Бөлімнің құрылтай құжаты болып табылады.</w:t>
      </w:r>
    </w:p>
    <w:bookmarkEnd w:id="11786"/>
    <w:bookmarkStart w:name="z12369" w:id="1178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787"/>
    <w:bookmarkStart w:name="z12370" w:id="1178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788"/>
    <w:bookmarkStart w:name="z12371" w:id="1178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789"/>
    <w:bookmarkStart w:name="z12372" w:id="11790"/>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1790"/>
    <w:bookmarkStart w:name="z12373" w:id="11791"/>
    <w:p>
      <w:pPr>
        <w:spacing w:after="0"/>
        <w:ind w:left="0"/>
        <w:jc w:val="both"/>
      </w:pPr>
      <w:r>
        <w:rPr>
          <w:rFonts w:ascii="Times New Roman"/>
          <w:b w:val="false"/>
          <w:i w:val="false"/>
          <w:color w:val="000000"/>
          <w:sz w:val="28"/>
        </w:rPr>
        <w:t>
      13. Бөлімнің міндеттері:</w:t>
      </w:r>
    </w:p>
    <w:bookmarkEnd w:id="11791"/>
    <w:bookmarkStart w:name="z12374" w:id="1179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792"/>
    <w:bookmarkStart w:name="z12375" w:id="1179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793"/>
    <w:bookmarkStart w:name="z12376" w:id="1179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794"/>
    <w:bookmarkStart w:name="z12377" w:id="1179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795"/>
    <w:bookmarkStart w:name="z12378" w:id="11796"/>
    <w:p>
      <w:pPr>
        <w:spacing w:after="0"/>
        <w:ind w:left="0"/>
        <w:jc w:val="both"/>
      </w:pPr>
      <w:r>
        <w:rPr>
          <w:rFonts w:ascii="Times New Roman"/>
          <w:b w:val="false"/>
          <w:i w:val="false"/>
          <w:color w:val="000000"/>
          <w:sz w:val="28"/>
        </w:rPr>
        <w:t>
      14. Бөлімнің функциялары:</w:t>
      </w:r>
    </w:p>
    <w:bookmarkEnd w:id="11796"/>
    <w:bookmarkStart w:name="z12379" w:id="1179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797"/>
    <w:bookmarkStart w:name="z12380" w:id="1179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798"/>
    <w:bookmarkStart w:name="z12381" w:id="1179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799"/>
    <w:bookmarkStart w:name="z12382" w:id="1180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800"/>
    <w:bookmarkStart w:name="z12383" w:id="1180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801"/>
    <w:bookmarkStart w:name="z12384" w:id="1180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802"/>
    <w:bookmarkStart w:name="z12385" w:id="1180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803"/>
    <w:bookmarkStart w:name="z12386" w:id="1180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804"/>
    <w:bookmarkStart w:name="z12387" w:id="1180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805"/>
    <w:bookmarkStart w:name="z12388" w:id="1180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806"/>
    <w:bookmarkStart w:name="z12389" w:id="1180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807"/>
    <w:bookmarkStart w:name="z12390" w:id="1180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8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92" w:id="11809"/>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809"/>
    <w:bookmarkStart w:name="z12393" w:id="11810"/>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1810"/>
    <w:bookmarkStart w:name="z12394" w:id="11811"/>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1811"/>
    <w:bookmarkStart w:name="z12395" w:id="11812"/>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812"/>
    <w:bookmarkStart w:name="z12396" w:id="11813"/>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1813"/>
    <w:bookmarkStart w:name="z12397" w:id="11814"/>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1814"/>
    <w:bookmarkStart w:name="z12398" w:id="11815"/>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815"/>
    <w:bookmarkStart w:name="z12399" w:id="11816"/>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1816"/>
    <w:bookmarkStart w:name="z12400" w:id="11817"/>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817"/>
    <w:bookmarkStart w:name="z12401" w:id="11818"/>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1818"/>
    <w:bookmarkStart w:name="z12402" w:id="11819"/>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1819"/>
    <w:bookmarkStart w:name="z12403" w:id="11820"/>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1820"/>
    <w:bookmarkStart w:name="z12404" w:id="11821"/>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1821"/>
    <w:bookmarkStart w:name="z12405" w:id="1182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822"/>
    <w:bookmarkStart w:name="z12406" w:id="11823"/>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823"/>
    <w:bookmarkStart w:name="z12407" w:id="1182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824"/>
    <w:bookmarkStart w:name="z12408" w:id="11825"/>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825"/>
    <w:bookmarkStart w:name="z12409" w:id="11826"/>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11826"/>
    <w:bookmarkStart w:name="z12410" w:id="11827"/>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18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2412" w:id="1182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828"/>
    <w:bookmarkStart w:name="z12413" w:id="1182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8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14" w:id="11830"/>
    <w:p>
      <w:pPr>
        <w:spacing w:after="0"/>
        <w:ind w:left="0"/>
        <w:jc w:val="both"/>
      </w:pPr>
      <w:r>
        <w:rPr>
          <w:rFonts w:ascii="Times New Roman"/>
          <w:b w:val="false"/>
          <w:i w:val="false"/>
          <w:color w:val="000000"/>
          <w:sz w:val="28"/>
        </w:rPr>
        <w:t>
      15. Құқықтары және міндеттері:</w:t>
      </w:r>
    </w:p>
    <w:bookmarkEnd w:id="11830"/>
    <w:bookmarkStart w:name="z12415" w:id="1183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831"/>
    <w:bookmarkStart w:name="z12416" w:id="1183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832"/>
    <w:bookmarkStart w:name="z12417" w:id="1183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833"/>
    <w:bookmarkStart w:name="z12418" w:id="1183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834"/>
    <w:bookmarkStart w:name="z12419" w:id="11835"/>
    <w:p>
      <w:pPr>
        <w:spacing w:after="0"/>
        <w:ind w:left="0"/>
        <w:jc w:val="left"/>
      </w:pPr>
      <w:r>
        <w:rPr>
          <w:rFonts w:ascii="Times New Roman"/>
          <w:b/>
          <w:i w:val="false"/>
          <w:color w:val="000000"/>
        </w:rPr>
        <w:t xml:space="preserve"> 3. Бөлім қызметін ұйымдастыру</w:t>
      </w:r>
    </w:p>
    <w:bookmarkEnd w:id="11835"/>
    <w:bookmarkStart w:name="z12420" w:id="11836"/>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1836"/>
    <w:bookmarkStart w:name="z12421" w:id="11837"/>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1837"/>
    <w:bookmarkStart w:name="z12422" w:id="11838"/>
    <w:p>
      <w:pPr>
        <w:spacing w:after="0"/>
        <w:ind w:left="0"/>
        <w:jc w:val="both"/>
      </w:pPr>
      <w:r>
        <w:rPr>
          <w:rFonts w:ascii="Times New Roman"/>
          <w:b w:val="false"/>
          <w:i w:val="false"/>
          <w:color w:val="000000"/>
          <w:sz w:val="28"/>
        </w:rPr>
        <w:t>
      18. Бөлім бастығы:</w:t>
      </w:r>
    </w:p>
    <w:bookmarkEnd w:id="11838"/>
    <w:bookmarkStart w:name="z12423" w:id="11839"/>
    <w:p>
      <w:pPr>
        <w:spacing w:after="0"/>
        <w:ind w:left="0"/>
        <w:jc w:val="both"/>
      </w:pPr>
      <w:r>
        <w:rPr>
          <w:rFonts w:ascii="Times New Roman"/>
          <w:b w:val="false"/>
          <w:i w:val="false"/>
          <w:color w:val="000000"/>
          <w:sz w:val="28"/>
        </w:rPr>
        <w:t>
      1) Бөлім атынан сенімхатсыз әрекет етеді;</w:t>
      </w:r>
    </w:p>
    <w:bookmarkEnd w:id="11839"/>
    <w:bookmarkStart w:name="z12424" w:id="1184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840"/>
    <w:bookmarkStart w:name="z12425" w:id="1184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1841"/>
    <w:bookmarkStart w:name="z12426" w:id="1184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842"/>
    <w:bookmarkStart w:name="z12427" w:id="1184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843"/>
    <w:bookmarkStart w:name="z12428" w:id="1184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844"/>
    <w:bookmarkStart w:name="z12429" w:id="1184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845"/>
    <w:bookmarkStart w:name="z12430" w:id="1184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846"/>
    <w:bookmarkStart w:name="z12431" w:id="11847"/>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1847"/>
    <w:bookmarkStart w:name="z12432" w:id="1184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848"/>
    <w:bookmarkStart w:name="z12433" w:id="1184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849"/>
    <w:bookmarkStart w:name="z12434" w:id="1185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850"/>
    <w:bookmarkStart w:name="z12435" w:id="1185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851"/>
    <w:bookmarkStart w:name="z12436" w:id="1185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852"/>
    <w:bookmarkStart w:name="z12437" w:id="11853"/>
    <w:p>
      <w:pPr>
        <w:spacing w:after="0"/>
        <w:ind w:left="0"/>
        <w:jc w:val="both"/>
      </w:pPr>
      <w:r>
        <w:rPr>
          <w:rFonts w:ascii="Times New Roman"/>
          <w:b w:val="false"/>
          <w:i w:val="false"/>
          <w:color w:val="000000"/>
          <w:sz w:val="28"/>
        </w:rPr>
        <w:t>
      15) Лисаков қаласы аумағында орналасқан өртке қарсы қызметтерге қатысты аға жедел бастық болып табылады;</w:t>
      </w:r>
    </w:p>
    <w:bookmarkEnd w:id="11853"/>
    <w:bookmarkStart w:name="z12438" w:id="1185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854"/>
    <w:bookmarkStart w:name="z12439" w:id="1185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855"/>
    <w:bookmarkStart w:name="z12440" w:id="1185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856"/>
    <w:bookmarkStart w:name="z12441" w:id="11857"/>
    <w:p>
      <w:pPr>
        <w:spacing w:after="0"/>
        <w:ind w:left="0"/>
        <w:jc w:val="left"/>
      </w:pPr>
      <w:r>
        <w:rPr>
          <w:rFonts w:ascii="Times New Roman"/>
          <w:b/>
          <w:i w:val="false"/>
          <w:color w:val="000000"/>
        </w:rPr>
        <w:t xml:space="preserve"> 4. Бөлімнің мүлкі</w:t>
      </w:r>
    </w:p>
    <w:bookmarkEnd w:id="11857"/>
    <w:bookmarkStart w:name="z12442" w:id="1185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858"/>
    <w:bookmarkStart w:name="z12443" w:id="1185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859"/>
    <w:bookmarkStart w:name="z12444" w:id="1186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860"/>
    <w:bookmarkStart w:name="z12445" w:id="1186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861"/>
    <w:bookmarkStart w:name="z12446" w:id="11862"/>
    <w:p>
      <w:pPr>
        <w:spacing w:after="0"/>
        <w:ind w:left="0"/>
        <w:jc w:val="left"/>
      </w:pPr>
      <w:r>
        <w:rPr>
          <w:rFonts w:ascii="Times New Roman"/>
          <w:b/>
          <w:i w:val="false"/>
          <w:color w:val="000000"/>
        </w:rPr>
        <w:t xml:space="preserve"> 5. Бөлімді қайта ұйымдастыру және тарату</w:t>
      </w:r>
    </w:p>
    <w:bookmarkEnd w:id="11862"/>
    <w:bookmarkStart w:name="z12447" w:id="1186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8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146-қосымша</w:t>
            </w:r>
          </w:p>
        </w:tc>
      </w:tr>
    </w:tbl>
    <w:bookmarkStart w:name="z12449" w:id="11864"/>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Меңдіқара ауданының төтенше жағдайлар бөлімі</w:t>
      </w:r>
      <w:r>
        <w:br/>
      </w:r>
      <w:r>
        <w:rPr>
          <w:rFonts w:ascii="Times New Roman"/>
          <w:b/>
          <w:i w:val="false"/>
          <w:color w:val="000000"/>
        </w:rPr>
        <w:t>туралы</w:t>
      </w:r>
      <w:r>
        <w:br/>
      </w:r>
      <w:r>
        <w:rPr>
          <w:rFonts w:ascii="Times New Roman"/>
          <w:b/>
          <w:i w:val="false"/>
          <w:color w:val="000000"/>
        </w:rPr>
        <w:t>ЕРЕЖЕ</w:t>
      </w:r>
      <w:r>
        <w:br/>
      </w:r>
      <w:r>
        <w:rPr>
          <w:rFonts w:ascii="Times New Roman"/>
          <w:b/>
          <w:i w:val="false"/>
          <w:color w:val="000000"/>
        </w:rPr>
        <w:t>1. Жалпы ережелер</w:t>
      </w:r>
    </w:p>
    <w:bookmarkEnd w:id="11864"/>
    <w:bookmarkStart w:name="z12451" w:id="1186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Меңдіқара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1865"/>
    <w:bookmarkStart w:name="z12452" w:id="1186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1866"/>
    <w:bookmarkStart w:name="z12453" w:id="1186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867"/>
    <w:bookmarkStart w:name="z12454" w:id="1186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868"/>
    <w:bookmarkStart w:name="z12455" w:id="1186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869"/>
    <w:bookmarkStart w:name="z12456" w:id="1187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870"/>
    <w:bookmarkStart w:name="z12457" w:id="1187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871"/>
    <w:bookmarkStart w:name="z12458" w:id="11872"/>
    <w:p>
      <w:pPr>
        <w:spacing w:after="0"/>
        <w:ind w:left="0"/>
        <w:jc w:val="both"/>
      </w:pPr>
      <w:r>
        <w:rPr>
          <w:rFonts w:ascii="Times New Roman"/>
          <w:b w:val="false"/>
          <w:i w:val="false"/>
          <w:color w:val="000000"/>
          <w:sz w:val="28"/>
        </w:rPr>
        <w:t>
      8. Бөлімнің заңды мекенжайы: 111300, Қазақстан Республикасы, Қостанай облысы, Мендіқара ауданы, Боровской ауылы, Алтынсарин көшесі, 7.</w:t>
      </w:r>
    </w:p>
    <w:bookmarkEnd w:id="11872"/>
    <w:bookmarkStart w:name="z12459" w:id="1187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Меңдіқара ауданының төтенше жағдайлар бөлімі" республикалық мемлекеттік мекемесі.</w:t>
      </w:r>
    </w:p>
    <w:bookmarkEnd w:id="11873"/>
    <w:bookmarkStart w:name="z12460" w:id="11874"/>
    <w:p>
      <w:pPr>
        <w:spacing w:after="0"/>
        <w:ind w:left="0"/>
        <w:jc w:val="both"/>
      </w:pPr>
      <w:r>
        <w:rPr>
          <w:rFonts w:ascii="Times New Roman"/>
          <w:b w:val="false"/>
          <w:i w:val="false"/>
          <w:color w:val="000000"/>
          <w:sz w:val="28"/>
        </w:rPr>
        <w:t>
      10. Осы Ереже Бөлімнің құрылтай құжаты болып табылады.</w:t>
      </w:r>
    </w:p>
    <w:bookmarkEnd w:id="11874"/>
    <w:bookmarkStart w:name="z12461" w:id="1187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875"/>
    <w:bookmarkStart w:name="z12462" w:id="1187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876"/>
    <w:bookmarkStart w:name="z12463" w:id="1187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877"/>
    <w:bookmarkStart w:name="z12464" w:id="11878"/>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1878"/>
    <w:bookmarkStart w:name="z12465" w:id="11879"/>
    <w:p>
      <w:pPr>
        <w:spacing w:after="0"/>
        <w:ind w:left="0"/>
        <w:jc w:val="both"/>
      </w:pPr>
      <w:r>
        <w:rPr>
          <w:rFonts w:ascii="Times New Roman"/>
          <w:b w:val="false"/>
          <w:i w:val="false"/>
          <w:color w:val="000000"/>
          <w:sz w:val="28"/>
        </w:rPr>
        <w:t>
      13. Бөлімнің міндеттері:</w:t>
      </w:r>
    </w:p>
    <w:bookmarkEnd w:id="11879"/>
    <w:bookmarkStart w:name="z12466" w:id="1188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880"/>
    <w:bookmarkStart w:name="z12467" w:id="1188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881"/>
    <w:bookmarkStart w:name="z12468" w:id="1188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882"/>
    <w:bookmarkStart w:name="z12469" w:id="1188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883"/>
    <w:bookmarkStart w:name="z12470" w:id="11884"/>
    <w:p>
      <w:pPr>
        <w:spacing w:after="0"/>
        <w:ind w:left="0"/>
        <w:jc w:val="both"/>
      </w:pPr>
      <w:r>
        <w:rPr>
          <w:rFonts w:ascii="Times New Roman"/>
          <w:b w:val="false"/>
          <w:i w:val="false"/>
          <w:color w:val="000000"/>
          <w:sz w:val="28"/>
        </w:rPr>
        <w:t>
      14. Бөлімнің функциялары:</w:t>
      </w:r>
    </w:p>
    <w:bookmarkEnd w:id="11884"/>
    <w:bookmarkStart w:name="z12471" w:id="1188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885"/>
    <w:bookmarkStart w:name="z12472" w:id="1188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886"/>
    <w:bookmarkStart w:name="z12473" w:id="1188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887"/>
    <w:bookmarkStart w:name="z12474" w:id="1188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888"/>
    <w:bookmarkStart w:name="z12475" w:id="1188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889"/>
    <w:bookmarkStart w:name="z12476" w:id="1189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890"/>
    <w:bookmarkStart w:name="z12477" w:id="1189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891"/>
    <w:bookmarkStart w:name="z12478" w:id="11892"/>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1892"/>
    <w:bookmarkStart w:name="z12479" w:id="1189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893"/>
    <w:bookmarkStart w:name="z12480" w:id="1189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894"/>
    <w:bookmarkStart w:name="z12481" w:id="1189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895"/>
    <w:bookmarkStart w:name="z12482" w:id="1189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84" w:id="1189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897"/>
    <w:bookmarkStart w:name="z12485" w:id="1189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1898"/>
    <w:bookmarkStart w:name="z12486" w:id="1189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1899"/>
    <w:bookmarkStart w:name="z12487" w:id="1190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900"/>
    <w:bookmarkStart w:name="z12488" w:id="1190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1901"/>
    <w:bookmarkStart w:name="z12489" w:id="1190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1902"/>
    <w:bookmarkStart w:name="z12490" w:id="1190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903"/>
    <w:bookmarkStart w:name="z12491" w:id="11904"/>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1904"/>
    <w:bookmarkStart w:name="z12492" w:id="1190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905"/>
    <w:bookmarkStart w:name="z12493" w:id="1190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1906"/>
    <w:bookmarkStart w:name="z12494" w:id="11907"/>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1907"/>
    <w:bookmarkStart w:name="z12495" w:id="1190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1908"/>
    <w:bookmarkStart w:name="z12496" w:id="1190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1909"/>
    <w:bookmarkStart w:name="z12497" w:id="1191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910"/>
    <w:bookmarkStart w:name="z12498" w:id="1191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911"/>
    <w:bookmarkStart w:name="z12499" w:id="1191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1912"/>
    <w:bookmarkStart w:name="z12500" w:id="1191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1913"/>
    <w:bookmarkStart w:name="z12501" w:id="11914"/>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1914"/>
    <w:bookmarkStart w:name="z12502" w:id="11915"/>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19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2504" w:id="1191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1916"/>
    <w:bookmarkStart w:name="z12505" w:id="1191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19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506" w:id="11918"/>
    <w:p>
      <w:pPr>
        <w:spacing w:after="0"/>
        <w:ind w:left="0"/>
        <w:jc w:val="both"/>
      </w:pPr>
      <w:r>
        <w:rPr>
          <w:rFonts w:ascii="Times New Roman"/>
          <w:b w:val="false"/>
          <w:i w:val="false"/>
          <w:color w:val="000000"/>
          <w:sz w:val="28"/>
        </w:rPr>
        <w:t>
      15. Құқықтары және міндеттері:</w:t>
      </w:r>
    </w:p>
    <w:bookmarkEnd w:id="11918"/>
    <w:bookmarkStart w:name="z12507" w:id="1191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1919"/>
    <w:bookmarkStart w:name="z12508" w:id="1192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1920"/>
    <w:bookmarkStart w:name="z12509" w:id="1192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1921"/>
    <w:bookmarkStart w:name="z12510" w:id="1192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1922"/>
    <w:bookmarkStart w:name="z12511" w:id="11923"/>
    <w:p>
      <w:pPr>
        <w:spacing w:after="0"/>
        <w:ind w:left="0"/>
        <w:jc w:val="left"/>
      </w:pPr>
      <w:r>
        <w:rPr>
          <w:rFonts w:ascii="Times New Roman"/>
          <w:b/>
          <w:i w:val="false"/>
          <w:color w:val="000000"/>
        </w:rPr>
        <w:t xml:space="preserve"> 3. Бөлім қызметін ұйымдастыру</w:t>
      </w:r>
    </w:p>
    <w:bookmarkEnd w:id="11923"/>
    <w:bookmarkStart w:name="z12512" w:id="11924"/>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1924"/>
    <w:bookmarkStart w:name="z12513" w:id="11925"/>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1925"/>
    <w:bookmarkStart w:name="z12514" w:id="11926"/>
    <w:p>
      <w:pPr>
        <w:spacing w:after="0"/>
        <w:ind w:left="0"/>
        <w:jc w:val="both"/>
      </w:pPr>
      <w:r>
        <w:rPr>
          <w:rFonts w:ascii="Times New Roman"/>
          <w:b w:val="false"/>
          <w:i w:val="false"/>
          <w:color w:val="000000"/>
          <w:sz w:val="28"/>
        </w:rPr>
        <w:t>
      18. Бөлім бастығы:</w:t>
      </w:r>
    </w:p>
    <w:bookmarkEnd w:id="11926"/>
    <w:bookmarkStart w:name="z12515" w:id="11927"/>
    <w:p>
      <w:pPr>
        <w:spacing w:after="0"/>
        <w:ind w:left="0"/>
        <w:jc w:val="both"/>
      </w:pPr>
      <w:r>
        <w:rPr>
          <w:rFonts w:ascii="Times New Roman"/>
          <w:b w:val="false"/>
          <w:i w:val="false"/>
          <w:color w:val="000000"/>
          <w:sz w:val="28"/>
        </w:rPr>
        <w:t>
      1) Бөлім атынан сенімхатсыз әрекет етеді;</w:t>
      </w:r>
    </w:p>
    <w:bookmarkEnd w:id="11927"/>
    <w:bookmarkStart w:name="z12516" w:id="1192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928"/>
    <w:bookmarkStart w:name="z12517" w:id="1192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1929"/>
    <w:bookmarkStart w:name="z12518" w:id="1193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930"/>
    <w:bookmarkStart w:name="z12519" w:id="1193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931"/>
    <w:bookmarkStart w:name="z12520" w:id="1193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932"/>
    <w:bookmarkStart w:name="z12521" w:id="1193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933"/>
    <w:bookmarkStart w:name="z12522" w:id="1193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934"/>
    <w:bookmarkStart w:name="z12523" w:id="11935"/>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1935"/>
    <w:bookmarkStart w:name="z12524" w:id="1193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936"/>
    <w:bookmarkStart w:name="z12525" w:id="1193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937"/>
    <w:bookmarkStart w:name="z12526" w:id="1193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938"/>
    <w:bookmarkStart w:name="z12527" w:id="1193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939"/>
    <w:bookmarkStart w:name="z12528" w:id="1194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940"/>
    <w:bookmarkStart w:name="z12529" w:id="11941"/>
    <w:p>
      <w:pPr>
        <w:spacing w:after="0"/>
        <w:ind w:left="0"/>
        <w:jc w:val="both"/>
      </w:pPr>
      <w:r>
        <w:rPr>
          <w:rFonts w:ascii="Times New Roman"/>
          <w:b w:val="false"/>
          <w:i w:val="false"/>
          <w:color w:val="000000"/>
          <w:sz w:val="28"/>
        </w:rPr>
        <w:t>
      15) Меңдіқара ауданының аумағында орналасқан өртке қарсы қызметтерге қатысты аға жедел бастық болып табылады;</w:t>
      </w:r>
    </w:p>
    <w:bookmarkEnd w:id="11941"/>
    <w:bookmarkStart w:name="z12530" w:id="1194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942"/>
    <w:bookmarkStart w:name="z12531" w:id="1194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943"/>
    <w:bookmarkStart w:name="z12532" w:id="1194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944"/>
    <w:bookmarkStart w:name="z12533" w:id="11945"/>
    <w:p>
      <w:pPr>
        <w:spacing w:after="0"/>
        <w:ind w:left="0"/>
        <w:jc w:val="left"/>
      </w:pPr>
      <w:r>
        <w:rPr>
          <w:rFonts w:ascii="Times New Roman"/>
          <w:b/>
          <w:i w:val="false"/>
          <w:color w:val="000000"/>
        </w:rPr>
        <w:t xml:space="preserve"> 4. Бөлімнің мүлкі</w:t>
      </w:r>
    </w:p>
    <w:bookmarkEnd w:id="11945"/>
    <w:bookmarkStart w:name="z12534" w:id="1194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946"/>
    <w:bookmarkStart w:name="z12535" w:id="1194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947"/>
    <w:bookmarkStart w:name="z12536" w:id="1194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948"/>
    <w:bookmarkStart w:name="z12537" w:id="1194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949"/>
    <w:bookmarkStart w:name="z12538" w:id="11950"/>
    <w:p>
      <w:pPr>
        <w:spacing w:after="0"/>
        <w:ind w:left="0"/>
        <w:jc w:val="left"/>
      </w:pPr>
      <w:r>
        <w:rPr>
          <w:rFonts w:ascii="Times New Roman"/>
          <w:b/>
          <w:i w:val="false"/>
          <w:color w:val="000000"/>
        </w:rPr>
        <w:t xml:space="preserve"> 5. Бөлімді қайта ұйымдастыру және тарату</w:t>
      </w:r>
    </w:p>
    <w:bookmarkEnd w:id="11950"/>
    <w:bookmarkStart w:name="z12539" w:id="1195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9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147-қосымша</w:t>
            </w:r>
          </w:p>
        </w:tc>
      </w:tr>
    </w:tbl>
    <w:bookmarkStart w:name="z12541" w:id="11952"/>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Наурызым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1952"/>
    <w:bookmarkStart w:name="z12543" w:id="1195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Наурызым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1953"/>
    <w:bookmarkStart w:name="z12544" w:id="1195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1954"/>
    <w:bookmarkStart w:name="z12545" w:id="1195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955"/>
    <w:bookmarkStart w:name="z12546" w:id="1195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956"/>
    <w:bookmarkStart w:name="z12547" w:id="1195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957"/>
    <w:bookmarkStart w:name="z12548" w:id="1195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958"/>
    <w:bookmarkStart w:name="z12549" w:id="1195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959"/>
    <w:bookmarkStart w:name="z12550" w:id="11960"/>
    <w:p>
      <w:pPr>
        <w:spacing w:after="0"/>
        <w:ind w:left="0"/>
        <w:jc w:val="both"/>
      </w:pPr>
      <w:r>
        <w:rPr>
          <w:rFonts w:ascii="Times New Roman"/>
          <w:b w:val="false"/>
          <w:i w:val="false"/>
          <w:color w:val="000000"/>
          <w:sz w:val="28"/>
        </w:rPr>
        <w:t>
      8. Бөлімнің заңды мекенжайы: 111400, Қазақстан Республикасы, Қостанай облысы, Наурызым ауданы, Қарамеңді кенті, Шақ-Шақ Жәнібек көшесі, 3.</w:t>
      </w:r>
    </w:p>
    <w:bookmarkEnd w:id="11960"/>
    <w:bookmarkStart w:name="z12551" w:id="1196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Наурызым ауданының төтенше жағдайлар бөлімі" республикалық мемлекеттік мекемесі.</w:t>
      </w:r>
    </w:p>
    <w:bookmarkEnd w:id="11961"/>
    <w:bookmarkStart w:name="z12552" w:id="11962"/>
    <w:p>
      <w:pPr>
        <w:spacing w:after="0"/>
        <w:ind w:left="0"/>
        <w:jc w:val="both"/>
      </w:pPr>
      <w:r>
        <w:rPr>
          <w:rFonts w:ascii="Times New Roman"/>
          <w:b w:val="false"/>
          <w:i w:val="false"/>
          <w:color w:val="000000"/>
          <w:sz w:val="28"/>
        </w:rPr>
        <w:t>
      10. Осы Ереже Бөлімнің құрылтай құжаты болып табылады.</w:t>
      </w:r>
    </w:p>
    <w:bookmarkEnd w:id="11962"/>
    <w:bookmarkStart w:name="z12553" w:id="1196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963"/>
    <w:bookmarkStart w:name="z12554" w:id="1196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964"/>
    <w:bookmarkStart w:name="z12555" w:id="1196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965"/>
    <w:bookmarkStart w:name="z12556" w:id="11966"/>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1966"/>
    <w:bookmarkStart w:name="z12557" w:id="11967"/>
    <w:p>
      <w:pPr>
        <w:spacing w:after="0"/>
        <w:ind w:left="0"/>
        <w:jc w:val="both"/>
      </w:pPr>
      <w:r>
        <w:rPr>
          <w:rFonts w:ascii="Times New Roman"/>
          <w:b w:val="false"/>
          <w:i w:val="false"/>
          <w:color w:val="000000"/>
          <w:sz w:val="28"/>
        </w:rPr>
        <w:t>
      13. Бөлімнің міндеттері:</w:t>
      </w:r>
    </w:p>
    <w:bookmarkEnd w:id="11967"/>
    <w:bookmarkStart w:name="z12558" w:id="1196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1968"/>
    <w:bookmarkStart w:name="z12559" w:id="1196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969"/>
    <w:bookmarkStart w:name="z12560" w:id="1197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970"/>
    <w:bookmarkStart w:name="z12561" w:id="1197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971"/>
    <w:bookmarkStart w:name="z12562" w:id="11972"/>
    <w:p>
      <w:pPr>
        <w:spacing w:after="0"/>
        <w:ind w:left="0"/>
        <w:jc w:val="both"/>
      </w:pPr>
      <w:r>
        <w:rPr>
          <w:rFonts w:ascii="Times New Roman"/>
          <w:b w:val="false"/>
          <w:i w:val="false"/>
          <w:color w:val="000000"/>
          <w:sz w:val="28"/>
        </w:rPr>
        <w:t>
      14. Бөлімнің функциялары:</w:t>
      </w:r>
    </w:p>
    <w:bookmarkEnd w:id="11972"/>
    <w:bookmarkStart w:name="z12563" w:id="1197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1973"/>
    <w:bookmarkStart w:name="z12564" w:id="1197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1974"/>
    <w:bookmarkStart w:name="z12565" w:id="1197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1975"/>
    <w:bookmarkStart w:name="z12566" w:id="1197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1976"/>
    <w:bookmarkStart w:name="z12567" w:id="1197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1977"/>
    <w:bookmarkStart w:name="z12568" w:id="1197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1978"/>
    <w:bookmarkStart w:name="z12569" w:id="1197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1979"/>
    <w:bookmarkStart w:name="z12570" w:id="1198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1980"/>
    <w:bookmarkStart w:name="z12571" w:id="1198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1981"/>
    <w:bookmarkStart w:name="z12572" w:id="1198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1982"/>
    <w:bookmarkStart w:name="z12573" w:id="1198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1983"/>
    <w:bookmarkStart w:name="z12574" w:id="1198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1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576" w:id="11985"/>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1985"/>
    <w:bookmarkStart w:name="z12577" w:id="11986"/>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1986"/>
    <w:bookmarkStart w:name="z12578" w:id="11987"/>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1987"/>
    <w:bookmarkStart w:name="z12579" w:id="11988"/>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1988"/>
    <w:bookmarkStart w:name="z12580" w:id="11989"/>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1989"/>
    <w:bookmarkStart w:name="z12581" w:id="11990"/>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1990"/>
    <w:bookmarkStart w:name="z12582" w:id="11991"/>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1991"/>
    <w:bookmarkStart w:name="z12583" w:id="11992"/>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1992"/>
    <w:bookmarkStart w:name="z12584" w:id="11993"/>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1993"/>
    <w:bookmarkStart w:name="z12585" w:id="11994"/>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1994"/>
    <w:bookmarkStart w:name="z12586" w:id="11995"/>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1995"/>
    <w:bookmarkStart w:name="z12587" w:id="11996"/>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1996"/>
    <w:bookmarkStart w:name="z12588" w:id="11997"/>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1997"/>
    <w:bookmarkStart w:name="z12589" w:id="1199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1998"/>
    <w:bookmarkStart w:name="z12590" w:id="11999"/>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1999"/>
    <w:bookmarkStart w:name="z12591" w:id="1200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000"/>
    <w:bookmarkStart w:name="z12592" w:id="12001"/>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001"/>
    <w:bookmarkStart w:name="z12593" w:id="12002"/>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2002"/>
    <w:bookmarkStart w:name="z12594" w:id="12003"/>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20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2596" w:id="1200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004"/>
    <w:bookmarkStart w:name="z12597" w:id="1200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598" w:id="12006"/>
    <w:p>
      <w:pPr>
        <w:spacing w:after="0"/>
        <w:ind w:left="0"/>
        <w:jc w:val="both"/>
      </w:pPr>
      <w:r>
        <w:rPr>
          <w:rFonts w:ascii="Times New Roman"/>
          <w:b w:val="false"/>
          <w:i w:val="false"/>
          <w:color w:val="000000"/>
          <w:sz w:val="28"/>
        </w:rPr>
        <w:t>
      15. Құқықтары және міндеттері:</w:t>
      </w:r>
    </w:p>
    <w:bookmarkEnd w:id="12006"/>
    <w:bookmarkStart w:name="z12599" w:id="1200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007"/>
    <w:bookmarkStart w:name="z12600" w:id="1200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008"/>
    <w:bookmarkStart w:name="z12601" w:id="1200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009"/>
    <w:bookmarkStart w:name="z12602" w:id="1201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010"/>
    <w:bookmarkStart w:name="z12603" w:id="12011"/>
    <w:p>
      <w:pPr>
        <w:spacing w:after="0"/>
        <w:ind w:left="0"/>
        <w:jc w:val="left"/>
      </w:pPr>
      <w:r>
        <w:rPr>
          <w:rFonts w:ascii="Times New Roman"/>
          <w:b/>
          <w:i w:val="false"/>
          <w:color w:val="000000"/>
        </w:rPr>
        <w:t xml:space="preserve"> 3. Бөлім қызметін ұйымдастыру</w:t>
      </w:r>
    </w:p>
    <w:bookmarkEnd w:id="12011"/>
    <w:bookmarkStart w:name="z12604" w:id="12012"/>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2012"/>
    <w:bookmarkStart w:name="z12605" w:id="12013"/>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2013"/>
    <w:bookmarkStart w:name="z12606" w:id="12014"/>
    <w:p>
      <w:pPr>
        <w:spacing w:after="0"/>
        <w:ind w:left="0"/>
        <w:jc w:val="both"/>
      </w:pPr>
      <w:r>
        <w:rPr>
          <w:rFonts w:ascii="Times New Roman"/>
          <w:b w:val="false"/>
          <w:i w:val="false"/>
          <w:color w:val="000000"/>
          <w:sz w:val="28"/>
        </w:rPr>
        <w:t>
      18. Бөлім бастығы:</w:t>
      </w:r>
    </w:p>
    <w:bookmarkEnd w:id="12014"/>
    <w:bookmarkStart w:name="z12607" w:id="12015"/>
    <w:p>
      <w:pPr>
        <w:spacing w:after="0"/>
        <w:ind w:left="0"/>
        <w:jc w:val="both"/>
      </w:pPr>
      <w:r>
        <w:rPr>
          <w:rFonts w:ascii="Times New Roman"/>
          <w:b w:val="false"/>
          <w:i w:val="false"/>
          <w:color w:val="000000"/>
          <w:sz w:val="28"/>
        </w:rPr>
        <w:t>
      1) Бөлім атынан сенімхатсыз әрекет етеді;</w:t>
      </w:r>
    </w:p>
    <w:bookmarkEnd w:id="12015"/>
    <w:bookmarkStart w:name="z12608" w:id="1201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016"/>
    <w:bookmarkStart w:name="z12609" w:id="12017"/>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2017"/>
    <w:bookmarkStart w:name="z12610" w:id="1201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018"/>
    <w:bookmarkStart w:name="z12611" w:id="1201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019"/>
    <w:bookmarkStart w:name="z12612" w:id="1202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020"/>
    <w:bookmarkStart w:name="z12613" w:id="1202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021"/>
    <w:bookmarkStart w:name="z12614" w:id="1202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022"/>
    <w:bookmarkStart w:name="z12615" w:id="12023"/>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2023"/>
    <w:bookmarkStart w:name="z12616" w:id="1202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024"/>
    <w:bookmarkStart w:name="z12617" w:id="1202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025"/>
    <w:bookmarkStart w:name="z12618" w:id="1202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2026"/>
    <w:bookmarkStart w:name="z12619" w:id="1202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027"/>
    <w:bookmarkStart w:name="z12620" w:id="1202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028"/>
    <w:bookmarkStart w:name="z12621" w:id="12029"/>
    <w:p>
      <w:pPr>
        <w:spacing w:after="0"/>
        <w:ind w:left="0"/>
        <w:jc w:val="both"/>
      </w:pPr>
      <w:r>
        <w:rPr>
          <w:rFonts w:ascii="Times New Roman"/>
          <w:b w:val="false"/>
          <w:i w:val="false"/>
          <w:color w:val="000000"/>
          <w:sz w:val="28"/>
        </w:rPr>
        <w:t>
      15) Наурызым ауданының аумағында орналасқан өртке қарсы қызметтерге қатысты аға жедел бастық болып табылады;</w:t>
      </w:r>
    </w:p>
    <w:bookmarkEnd w:id="12029"/>
    <w:bookmarkStart w:name="z12622" w:id="1203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030"/>
    <w:bookmarkStart w:name="z12623" w:id="1203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031"/>
    <w:bookmarkStart w:name="z12624" w:id="1203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032"/>
    <w:bookmarkStart w:name="z12625" w:id="12033"/>
    <w:p>
      <w:pPr>
        <w:spacing w:after="0"/>
        <w:ind w:left="0"/>
        <w:jc w:val="left"/>
      </w:pPr>
      <w:r>
        <w:rPr>
          <w:rFonts w:ascii="Times New Roman"/>
          <w:b/>
          <w:i w:val="false"/>
          <w:color w:val="000000"/>
        </w:rPr>
        <w:t xml:space="preserve"> 4. Бөлімнің мүлкі</w:t>
      </w:r>
    </w:p>
    <w:bookmarkEnd w:id="12033"/>
    <w:bookmarkStart w:name="z12626" w:id="1203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034"/>
    <w:bookmarkStart w:name="z12627" w:id="1203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035"/>
    <w:bookmarkStart w:name="z12628" w:id="1203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036"/>
    <w:bookmarkStart w:name="z12629" w:id="1203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037"/>
    <w:bookmarkStart w:name="z12630" w:id="12038"/>
    <w:p>
      <w:pPr>
        <w:spacing w:after="0"/>
        <w:ind w:left="0"/>
        <w:jc w:val="left"/>
      </w:pPr>
      <w:r>
        <w:rPr>
          <w:rFonts w:ascii="Times New Roman"/>
          <w:b/>
          <w:i w:val="false"/>
          <w:color w:val="000000"/>
        </w:rPr>
        <w:t xml:space="preserve"> 5. Бөлімді қайта ұйымдастыру және тарату</w:t>
      </w:r>
    </w:p>
    <w:bookmarkEnd w:id="12038"/>
    <w:bookmarkStart w:name="z12631" w:id="1203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0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148-қосымша</w:t>
            </w:r>
          </w:p>
        </w:tc>
      </w:tr>
    </w:tbl>
    <w:bookmarkStart w:name="z12633" w:id="12040"/>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Арқалық қаласының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2040"/>
    <w:bookmarkStart w:name="z12635" w:id="1204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Арқалық қаласының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2041"/>
    <w:bookmarkStart w:name="z12636" w:id="1204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2042"/>
    <w:bookmarkStart w:name="z12637" w:id="1204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043"/>
    <w:bookmarkStart w:name="z12638" w:id="1204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044"/>
    <w:bookmarkStart w:name="z12639" w:id="1204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045"/>
    <w:bookmarkStart w:name="z12640" w:id="1204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046"/>
    <w:bookmarkStart w:name="z12641" w:id="1204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047"/>
    <w:bookmarkStart w:name="z12642" w:id="12048"/>
    <w:p>
      <w:pPr>
        <w:spacing w:after="0"/>
        <w:ind w:left="0"/>
        <w:jc w:val="both"/>
      </w:pPr>
      <w:r>
        <w:rPr>
          <w:rFonts w:ascii="Times New Roman"/>
          <w:b w:val="false"/>
          <w:i w:val="false"/>
          <w:color w:val="000000"/>
          <w:sz w:val="28"/>
        </w:rPr>
        <w:t>
      8. Бөлімнің заңды мекенжайы: 110300, Қазақстан Республикасы, Қостанай облысы, Арқалық қаласы, Жәнібеков көшесі, 69.</w:t>
      </w:r>
    </w:p>
    <w:bookmarkEnd w:id="12048"/>
    <w:bookmarkStart w:name="z12643" w:id="1204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Арқалық қаласының төтенше жағдайлар бөлімі" республикалық мемлекеттік мекемесі.</w:t>
      </w:r>
    </w:p>
    <w:bookmarkEnd w:id="12049"/>
    <w:bookmarkStart w:name="z12644" w:id="12050"/>
    <w:p>
      <w:pPr>
        <w:spacing w:after="0"/>
        <w:ind w:left="0"/>
        <w:jc w:val="both"/>
      </w:pPr>
      <w:r>
        <w:rPr>
          <w:rFonts w:ascii="Times New Roman"/>
          <w:b w:val="false"/>
          <w:i w:val="false"/>
          <w:color w:val="000000"/>
          <w:sz w:val="28"/>
        </w:rPr>
        <w:t>
      10. Осы Ереже Бөлімнің құрылтай құжаты болып табылады.</w:t>
      </w:r>
    </w:p>
    <w:bookmarkEnd w:id="12050"/>
    <w:bookmarkStart w:name="z12645" w:id="1205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051"/>
    <w:bookmarkStart w:name="z12646" w:id="1205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052"/>
    <w:bookmarkStart w:name="z12647" w:id="1205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053"/>
    <w:bookmarkStart w:name="z12648" w:id="12054"/>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2054"/>
    <w:bookmarkStart w:name="z12649" w:id="12055"/>
    <w:p>
      <w:pPr>
        <w:spacing w:after="0"/>
        <w:ind w:left="0"/>
        <w:jc w:val="both"/>
      </w:pPr>
      <w:r>
        <w:rPr>
          <w:rFonts w:ascii="Times New Roman"/>
          <w:b w:val="false"/>
          <w:i w:val="false"/>
          <w:color w:val="000000"/>
          <w:sz w:val="28"/>
        </w:rPr>
        <w:t>
      13. Бөлімнің міндеттері:</w:t>
      </w:r>
    </w:p>
    <w:bookmarkEnd w:id="12055"/>
    <w:bookmarkStart w:name="z12650" w:id="1205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056"/>
    <w:bookmarkStart w:name="z12651" w:id="1205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057"/>
    <w:bookmarkStart w:name="z12652" w:id="1205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058"/>
    <w:bookmarkStart w:name="z12653" w:id="1205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059"/>
    <w:bookmarkStart w:name="z12654" w:id="12060"/>
    <w:p>
      <w:pPr>
        <w:spacing w:after="0"/>
        <w:ind w:left="0"/>
        <w:jc w:val="both"/>
      </w:pPr>
      <w:r>
        <w:rPr>
          <w:rFonts w:ascii="Times New Roman"/>
          <w:b w:val="false"/>
          <w:i w:val="false"/>
          <w:color w:val="000000"/>
          <w:sz w:val="28"/>
        </w:rPr>
        <w:t>
      14. Бөлімнің функциялары:</w:t>
      </w:r>
    </w:p>
    <w:bookmarkEnd w:id="12060"/>
    <w:bookmarkStart w:name="z12655" w:id="1206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061"/>
    <w:bookmarkStart w:name="z12656" w:id="1206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062"/>
    <w:bookmarkStart w:name="z12657" w:id="1206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063"/>
    <w:bookmarkStart w:name="z12658" w:id="1206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064"/>
    <w:bookmarkStart w:name="z12659" w:id="1206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065"/>
    <w:bookmarkStart w:name="z12660" w:id="1206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066"/>
    <w:bookmarkStart w:name="z12661" w:id="1206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067"/>
    <w:bookmarkStart w:name="z12662" w:id="1206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068"/>
    <w:bookmarkStart w:name="z12663" w:id="1206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069"/>
    <w:bookmarkStart w:name="z12664" w:id="1207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070"/>
    <w:bookmarkStart w:name="z12665" w:id="1207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071"/>
    <w:bookmarkStart w:name="z12666" w:id="1207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0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68" w:id="1207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2073"/>
    <w:bookmarkStart w:name="z12669" w:id="1207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2074"/>
    <w:bookmarkStart w:name="z12670" w:id="1207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2075"/>
    <w:bookmarkStart w:name="z12671" w:id="1207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076"/>
    <w:bookmarkStart w:name="z12672" w:id="1207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2077"/>
    <w:bookmarkStart w:name="z12673" w:id="1207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2078"/>
    <w:bookmarkStart w:name="z12674" w:id="1207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079"/>
    <w:bookmarkStart w:name="z12675" w:id="1208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2080"/>
    <w:bookmarkStart w:name="z12676" w:id="1208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081"/>
    <w:bookmarkStart w:name="z12677" w:id="1208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2082"/>
    <w:bookmarkStart w:name="z12678" w:id="1208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2083"/>
    <w:bookmarkStart w:name="z12679" w:id="1208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2084"/>
    <w:bookmarkStart w:name="z12680" w:id="1208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2085"/>
    <w:bookmarkStart w:name="z12681" w:id="1208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086"/>
    <w:bookmarkStart w:name="z12682" w:id="1208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087"/>
    <w:bookmarkStart w:name="z12683" w:id="1208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088"/>
    <w:bookmarkStart w:name="z12684" w:id="1208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089"/>
    <w:bookmarkStart w:name="z12685" w:id="12090"/>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2090"/>
    <w:bookmarkStart w:name="z12686" w:id="12091"/>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20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2688" w:id="1209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092"/>
    <w:bookmarkStart w:name="z12689" w:id="1209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0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90" w:id="12094"/>
    <w:p>
      <w:pPr>
        <w:spacing w:after="0"/>
        <w:ind w:left="0"/>
        <w:jc w:val="both"/>
      </w:pPr>
      <w:r>
        <w:rPr>
          <w:rFonts w:ascii="Times New Roman"/>
          <w:b w:val="false"/>
          <w:i w:val="false"/>
          <w:color w:val="000000"/>
          <w:sz w:val="28"/>
        </w:rPr>
        <w:t>
      15. Құқықтары және міндеттері:</w:t>
      </w:r>
    </w:p>
    <w:bookmarkEnd w:id="12094"/>
    <w:bookmarkStart w:name="z12691" w:id="1209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095"/>
    <w:bookmarkStart w:name="z12692" w:id="1209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096"/>
    <w:bookmarkStart w:name="z12693" w:id="1209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097"/>
    <w:bookmarkStart w:name="z12694" w:id="1209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098"/>
    <w:bookmarkStart w:name="z12695" w:id="12099"/>
    <w:p>
      <w:pPr>
        <w:spacing w:after="0"/>
        <w:ind w:left="0"/>
        <w:jc w:val="left"/>
      </w:pPr>
      <w:r>
        <w:rPr>
          <w:rFonts w:ascii="Times New Roman"/>
          <w:b/>
          <w:i w:val="false"/>
          <w:color w:val="000000"/>
        </w:rPr>
        <w:t xml:space="preserve"> 3. Бөлім қызметін ұйымдастыру</w:t>
      </w:r>
    </w:p>
    <w:bookmarkEnd w:id="12099"/>
    <w:bookmarkStart w:name="z12696" w:id="1210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2100"/>
    <w:bookmarkStart w:name="z12697" w:id="1210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2101"/>
    <w:bookmarkStart w:name="z12698" w:id="12102"/>
    <w:p>
      <w:pPr>
        <w:spacing w:after="0"/>
        <w:ind w:left="0"/>
        <w:jc w:val="both"/>
      </w:pPr>
      <w:r>
        <w:rPr>
          <w:rFonts w:ascii="Times New Roman"/>
          <w:b w:val="false"/>
          <w:i w:val="false"/>
          <w:color w:val="000000"/>
          <w:sz w:val="28"/>
        </w:rPr>
        <w:t>
      18. Бөлім бастығы:</w:t>
      </w:r>
    </w:p>
    <w:bookmarkEnd w:id="12102"/>
    <w:bookmarkStart w:name="z12699" w:id="12103"/>
    <w:p>
      <w:pPr>
        <w:spacing w:after="0"/>
        <w:ind w:left="0"/>
        <w:jc w:val="both"/>
      </w:pPr>
      <w:r>
        <w:rPr>
          <w:rFonts w:ascii="Times New Roman"/>
          <w:b w:val="false"/>
          <w:i w:val="false"/>
          <w:color w:val="000000"/>
          <w:sz w:val="28"/>
        </w:rPr>
        <w:t>
      1) Бөлім атынан сенімхатсыз әрекет етеді;</w:t>
      </w:r>
    </w:p>
    <w:bookmarkEnd w:id="12103"/>
    <w:bookmarkStart w:name="z12700" w:id="1210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104"/>
    <w:bookmarkStart w:name="z12701" w:id="1210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2105"/>
    <w:bookmarkStart w:name="z12702" w:id="1210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106"/>
    <w:bookmarkStart w:name="z12703" w:id="1210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107"/>
    <w:bookmarkStart w:name="z12704" w:id="1210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108"/>
    <w:bookmarkStart w:name="z12705" w:id="1210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109"/>
    <w:bookmarkStart w:name="z12706" w:id="1211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110"/>
    <w:bookmarkStart w:name="z12707" w:id="1211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2111"/>
    <w:bookmarkStart w:name="z12708" w:id="1211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112"/>
    <w:bookmarkStart w:name="z12709" w:id="1211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113"/>
    <w:bookmarkStart w:name="z12710" w:id="1211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2114"/>
    <w:bookmarkStart w:name="z12711" w:id="1211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115"/>
    <w:bookmarkStart w:name="z12712" w:id="1211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116"/>
    <w:bookmarkStart w:name="z12713" w:id="12117"/>
    <w:p>
      <w:pPr>
        <w:spacing w:after="0"/>
        <w:ind w:left="0"/>
        <w:jc w:val="both"/>
      </w:pPr>
      <w:r>
        <w:rPr>
          <w:rFonts w:ascii="Times New Roman"/>
          <w:b w:val="false"/>
          <w:i w:val="false"/>
          <w:color w:val="000000"/>
          <w:sz w:val="28"/>
        </w:rPr>
        <w:t>
      15) Арқалық қаласы аумағында орналасқан өртке қарсы қызметтерге қатысты аға жедел бастық болып табылады;</w:t>
      </w:r>
    </w:p>
    <w:bookmarkEnd w:id="12117"/>
    <w:bookmarkStart w:name="z12714" w:id="12118"/>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118"/>
    <w:bookmarkStart w:name="z12715" w:id="1211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119"/>
    <w:bookmarkStart w:name="z12716" w:id="1212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120"/>
    <w:bookmarkStart w:name="z12717" w:id="12121"/>
    <w:p>
      <w:pPr>
        <w:spacing w:after="0"/>
        <w:ind w:left="0"/>
        <w:jc w:val="left"/>
      </w:pPr>
      <w:r>
        <w:rPr>
          <w:rFonts w:ascii="Times New Roman"/>
          <w:b/>
          <w:i w:val="false"/>
          <w:color w:val="000000"/>
        </w:rPr>
        <w:t xml:space="preserve"> 4. Бөлімнің мүлкі</w:t>
      </w:r>
    </w:p>
    <w:bookmarkEnd w:id="12121"/>
    <w:bookmarkStart w:name="z12718" w:id="1212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122"/>
    <w:bookmarkStart w:name="z12719" w:id="1212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123"/>
    <w:bookmarkStart w:name="z12720" w:id="1212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124"/>
    <w:bookmarkStart w:name="z12721" w:id="1212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125"/>
    <w:bookmarkStart w:name="z12722" w:id="12126"/>
    <w:p>
      <w:pPr>
        <w:spacing w:after="0"/>
        <w:ind w:left="0"/>
        <w:jc w:val="left"/>
      </w:pPr>
      <w:r>
        <w:rPr>
          <w:rFonts w:ascii="Times New Roman"/>
          <w:b/>
          <w:i w:val="false"/>
          <w:color w:val="000000"/>
        </w:rPr>
        <w:t xml:space="preserve"> 5. Бөлімді қайта ұйымдастыру және тарату</w:t>
      </w:r>
    </w:p>
    <w:bookmarkEnd w:id="12126"/>
    <w:bookmarkStart w:name="z12723" w:id="1212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149-қосымша</w:t>
            </w:r>
          </w:p>
        </w:tc>
      </w:tr>
    </w:tbl>
    <w:bookmarkStart w:name="z12725" w:id="12128"/>
    <w:p>
      <w:pPr>
        <w:spacing w:after="0"/>
        <w:ind w:left="0"/>
        <w:jc w:val="left"/>
      </w:pPr>
      <w:r>
        <w:rPr>
          <w:rFonts w:ascii="Times New Roman"/>
          <w:b/>
          <w:i w:val="false"/>
          <w:color w:val="000000"/>
        </w:rPr>
        <w:t xml:space="preserve"> Қазақстан Республикасы Ішкі істер министрлігінің Төтенше</w:t>
      </w:r>
      <w:r>
        <w:br/>
      </w:r>
      <w:r>
        <w:rPr>
          <w:rFonts w:ascii="Times New Roman"/>
          <w:b/>
          <w:i w:val="false"/>
          <w:color w:val="000000"/>
        </w:rPr>
        <w:t>жағдайлар комитеті Қостанай облысының Төтенше жағдайлар</w:t>
      </w:r>
      <w:r>
        <w:br/>
      </w:r>
      <w:r>
        <w:rPr>
          <w:rFonts w:ascii="Times New Roman"/>
          <w:b/>
          <w:i w:val="false"/>
          <w:color w:val="000000"/>
        </w:rPr>
        <w:t>департаменті Сарыкөл ауданының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2128"/>
    <w:bookmarkStart w:name="z12727" w:id="1212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Сарыкөл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2129"/>
    <w:bookmarkStart w:name="z12728" w:id="1213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2130"/>
    <w:bookmarkStart w:name="z12729" w:id="1213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131"/>
    <w:bookmarkStart w:name="z12730" w:id="1213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132"/>
    <w:bookmarkStart w:name="z12731" w:id="1213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133"/>
    <w:bookmarkStart w:name="z12732" w:id="1213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134"/>
    <w:bookmarkStart w:name="z12733" w:id="1213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135"/>
    <w:bookmarkStart w:name="z12734" w:id="12136"/>
    <w:p>
      <w:pPr>
        <w:spacing w:after="0"/>
        <w:ind w:left="0"/>
        <w:jc w:val="both"/>
      </w:pPr>
      <w:r>
        <w:rPr>
          <w:rFonts w:ascii="Times New Roman"/>
          <w:b w:val="false"/>
          <w:i w:val="false"/>
          <w:color w:val="000000"/>
          <w:sz w:val="28"/>
        </w:rPr>
        <w:t>
      8. Бөлімнің заңды мекенжайы: 111600, Қазақстан Республикасы, Қостанай облысы, Сарыкөл ауданы, Сарыкөл ауылы, Орджоникидзе көшесі, 35</w:t>
      </w:r>
    </w:p>
    <w:bookmarkEnd w:id="12136"/>
    <w:bookmarkStart w:name="z12735" w:id="1213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Сарыкөл ауданының төтенше жағдайлар бөлімі" республикалық мемлекеттік мекемесі.</w:t>
      </w:r>
    </w:p>
    <w:bookmarkEnd w:id="12137"/>
    <w:bookmarkStart w:name="z12736" w:id="12138"/>
    <w:p>
      <w:pPr>
        <w:spacing w:after="0"/>
        <w:ind w:left="0"/>
        <w:jc w:val="both"/>
      </w:pPr>
      <w:r>
        <w:rPr>
          <w:rFonts w:ascii="Times New Roman"/>
          <w:b w:val="false"/>
          <w:i w:val="false"/>
          <w:color w:val="000000"/>
          <w:sz w:val="28"/>
        </w:rPr>
        <w:t>
      10. Осы Ереже Бөлімнің құрылтай құжаты болып табылады.</w:t>
      </w:r>
    </w:p>
    <w:bookmarkEnd w:id="12138"/>
    <w:bookmarkStart w:name="z12737" w:id="1213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139"/>
    <w:bookmarkStart w:name="z12738" w:id="1214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140"/>
    <w:bookmarkStart w:name="z12739" w:id="1214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141"/>
    <w:bookmarkStart w:name="z12740" w:id="12142"/>
    <w:p>
      <w:pPr>
        <w:spacing w:after="0"/>
        <w:ind w:left="0"/>
        <w:jc w:val="left"/>
      </w:pPr>
      <w:r>
        <w:rPr>
          <w:rFonts w:ascii="Times New Roman"/>
          <w:b/>
          <w:i w:val="false"/>
          <w:color w:val="000000"/>
        </w:rPr>
        <w:t xml:space="preserve"> 2. Бөлімнің негізгі міндеттері, функциялары, құқықтары мен</w:t>
      </w:r>
      <w:r>
        <w:br/>
      </w:r>
      <w:r>
        <w:rPr>
          <w:rFonts w:ascii="Times New Roman"/>
          <w:b/>
          <w:i w:val="false"/>
          <w:color w:val="000000"/>
        </w:rPr>
        <w:t>міндеттері</w:t>
      </w:r>
    </w:p>
    <w:bookmarkEnd w:id="12142"/>
    <w:bookmarkStart w:name="z12741" w:id="12143"/>
    <w:p>
      <w:pPr>
        <w:spacing w:after="0"/>
        <w:ind w:left="0"/>
        <w:jc w:val="both"/>
      </w:pPr>
      <w:r>
        <w:rPr>
          <w:rFonts w:ascii="Times New Roman"/>
          <w:b w:val="false"/>
          <w:i w:val="false"/>
          <w:color w:val="000000"/>
          <w:sz w:val="28"/>
        </w:rPr>
        <w:t>
      13. Бөлімнің міндеттері:</w:t>
      </w:r>
    </w:p>
    <w:bookmarkEnd w:id="12143"/>
    <w:bookmarkStart w:name="z12742" w:id="1214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144"/>
    <w:bookmarkStart w:name="z12743" w:id="1214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145"/>
    <w:bookmarkStart w:name="z12744" w:id="1214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146"/>
    <w:bookmarkStart w:name="z12745" w:id="1214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147"/>
    <w:bookmarkStart w:name="z12746" w:id="12148"/>
    <w:p>
      <w:pPr>
        <w:spacing w:after="0"/>
        <w:ind w:left="0"/>
        <w:jc w:val="both"/>
      </w:pPr>
      <w:r>
        <w:rPr>
          <w:rFonts w:ascii="Times New Roman"/>
          <w:b w:val="false"/>
          <w:i w:val="false"/>
          <w:color w:val="000000"/>
          <w:sz w:val="28"/>
        </w:rPr>
        <w:t>
      14. Бөлімнің функциялары:</w:t>
      </w:r>
    </w:p>
    <w:bookmarkEnd w:id="12148"/>
    <w:bookmarkStart w:name="z12747" w:id="1214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149"/>
    <w:bookmarkStart w:name="z12748" w:id="1215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150"/>
    <w:bookmarkStart w:name="z12749" w:id="1215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151"/>
    <w:bookmarkStart w:name="z12750" w:id="1215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152"/>
    <w:bookmarkStart w:name="z12751" w:id="1215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153"/>
    <w:bookmarkStart w:name="z12752" w:id="1215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154"/>
    <w:bookmarkStart w:name="z12753" w:id="1215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155"/>
    <w:bookmarkStart w:name="z12754" w:id="1215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156"/>
    <w:bookmarkStart w:name="z12755" w:id="1215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157"/>
    <w:bookmarkStart w:name="z12756" w:id="1215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158"/>
    <w:bookmarkStart w:name="z12757" w:id="1215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159"/>
    <w:bookmarkStart w:name="z12758" w:id="1216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60" w:id="1216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2161"/>
    <w:bookmarkStart w:name="z12761" w:id="1216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2162"/>
    <w:bookmarkStart w:name="z12762" w:id="1216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2163"/>
    <w:bookmarkStart w:name="z12763" w:id="1216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164"/>
    <w:bookmarkStart w:name="z12764" w:id="1216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2165"/>
    <w:bookmarkStart w:name="z12765" w:id="1216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2166"/>
    <w:bookmarkStart w:name="z12766" w:id="1216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167"/>
    <w:bookmarkStart w:name="z12767" w:id="1216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2168"/>
    <w:bookmarkStart w:name="z12768" w:id="1216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169"/>
    <w:bookmarkStart w:name="z12769" w:id="1217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2170"/>
    <w:bookmarkStart w:name="z12770" w:id="1217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2171"/>
    <w:bookmarkStart w:name="z12771" w:id="1217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2172"/>
    <w:bookmarkStart w:name="z12772" w:id="1217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2173"/>
    <w:bookmarkStart w:name="z12773" w:id="1217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174"/>
    <w:bookmarkStart w:name="z12774" w:id="1217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175"/>
    <w:bookmarkStart w:name="z12775" w:id="1217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176"/>
    <w:bookmarkStart w:name="z12776" w:id="1217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177"/>
    <w:bookmarkStart w:name="z12777" w:id="1217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2178"/>
    <w:bookmarkStart w:name="z12778" w:id="1217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2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2780" w:id="1218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180"/>
    <w:bookmarkStart w:name="z12781" w:id="1218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82" w:id="12182"/>
    <w:p>
      <w:pPr>
        <w:spacing w:after="0"/>
        <w:ind w:left="0"/>
        <w:jc w:val="both"/>
      </w:pPr>
      <w:r>
        <w:rPr>
          <w:rFonts w:ascii="Times New Roman"/>
          <w:b w:val="false"/>
          <w:i w:val="false"/>
          <w:color w:val="000000"/>
          <w:sz w:val="28"/>
        </w:rPr>
        <w:t>
      15. Құқықтары және міндеттері:</w:t>
      </w:r>
    </w:p>
    <w:bookmarkEnd w:id="12182"/>
    <w:bookmarkStart w:name="z12783" w:id="1218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183"/>
    <w:bookmarkStart w:name="z12784" w:id="1218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184"/>
    <w:bookmarkStart w:name="z12785" w:id="1218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185"/>
    <w:bookmarkStart w:name="z12786" w:id="1218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186"/>
    <w:bookmarkStart w:name="z12787" w:id="12187"/>
    <w:p>
      <w:pPr>
        <w:spacing w:after="0"/>
        <w:ind w:left="0"/>
        <w:jc w:val="left"/>
      </w:pPr>
      <w:r>
        <w:rPr>
          <w:rFonts w:ascii="Times New Roman"/>
          <w:b/>
          <w:i w:val="false"/>
          <w:color w:val="000000"/>
        </w:rPr>
        <w:t xml:space="preserve"> 3. Бөлім қызметін ұйымдастыру</w:t>
      </w:r>
    </w:p>
    <w:bookmarkEnd w:id="12187"/>
    <w:bookmarkStart w:name="z12788" w:id="1218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2188"/>
    <w:bookmarkStart w:name="z12789" w:id="1218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2189"/>
    <w:bookmarkStart w:name="z12790" w:id="12190"/>
    <w:p>
      <w:pPr>
        <w:spacing w:after="0"/>
        <w:ind w:left="0"/>
        <w:jc w:val="both"/>
      </w:pPr>
      <w:r>
        <w:rPr>
          <w:rFonts w:ascii="Times New Roman"/>
          <w:b w:val="false"/>
          <w:i w:val="false"/>
          <w:color w:val="000000"/>
          <w:sz w:val="28"/>
        </w:rPr>
        <w:t>
      18. Бөлім бастығы:</w:t>
      </w:r>
    </w:p>
    <w:bookmarkEnd w:id="12190"/>
    <w:bookmarkStart w:name="z12791" w:id="12191"/>
    <w:p>
      <w:pPr>
        <w:spacing w:after="0"/>
        <w:ind w:left="0"/>
        <w:jc w:val="both"/>
      </w:pPr>
      <w:r>
        <w:rPr>
          <w:rFonts w:ascii="Times New Roman"/>
          <w:b w:val="false"/>
          <w:i w:val="false"/>
          <w:color w:val="000000"/>
          <w:sz w:val="28"/>
        </w:rPr>
        <w:t>
      1) Бөлім атынан сенімхатсыз әрекет етеді;</w:t>
      </w:r>
    </w:p>
    <w:bookmarkEnd w:id="12191"/>
    <w:bookmarkStart w:name="z12792" w:id="1219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192"/>
    <w:bookmarkStart w:name="z12793" w:id="1219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2193"/>
    <w:bookmarkStart w:name="z12794" w:id="1219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194"/>
    <w:bookmarkStart w:name="z12795" w:id="1219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195"/>
    <w:bookmarkStart w:name="z12796" w:id="1219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196"/>
    <w:bookmarkStart w:name="z12797" w:id="1219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197"/>
    <w:bookmarkStart w:name="z12798" w:id="1219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198"/>
    <w:bookmarkStart w:name="z12799" w:id="1219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2199"/>
    <w:bookmarkStart w:name="z12800" w:id="1220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200"/>
    <w:bookmarkStart w:name="z12801" w:id="1220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201"/>
    <w:bookmarkStart w:name="z12802" w:id="1220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2202"/>
    <w:bookmarkStart w:name="z12803" w:id="1220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203"/>
    <w:bookmarkStart w:name="z12804" w:id="1220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204"/>
    <w:bookmarkStart w:name="z12805" w:id="12205"/>
    <w:p>
      <w:pPr>
        <w:spacing w:after="0"/>
        <w:ind w:left="0"/>
        <w:jc w:val="both"/>
      </w:pPr>
      <w:r>
        <w:rPr>
          <w:rFonts w:ascii="Times New Roman"/>
          <w:b w:val="false"/>
          <w:i w:val="false"/>
          <w:color w:val="000000"/>
          <w:sz w:val="28"/>
        </w:rPr>
        <w:t>
      15) Сарыкөл ауданының аумағында орналасқан өртке қарсы қызметтерге қатысты аға жедел бастық болып табылады;</w:t>
      </w:r>
    </w:p>
    <w:bookmarkEnd w:id="12205"/>
    <w:bookmarkStart w:name="z12806" w:id="1220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206"/>
    <w:bookmarkStart w:name="z12807" w:id="1220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207"/>
    <w:bookmarkStart w:name="z12808" w:id="1220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208"/>
    <w:bookmarkStart w:name="z12809" w:id="12209"/>
    <w:p>
      <w:pPr>
        <w:spacing w:after="0"/>
        <w:ind w:left="0"/>
        <w:jc w:val="left"/>
      </w:pPr>
      <w:r>
        <w:rPr>
          <w:rFonts w:ascii="Times New Roman"/>
          <w:b/>
          <w:i w:val="false"/>
          <w:color w:val="000000"/>
        </w:rPr>
        <w:t xml:space="preserve"> 4. Бөлімнің мүлкі</w:t>
      </w:r>
    </w:p>
    <w:bookmarkEnd w:id="12209"/>
    <w:bookmarkStart w:name="z12810" w:id="1221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210"/>
    <w:bookmarkStart w:name="z12811" w:id="1221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211"/>
    <w:bookmarkStart w:name="z12812" w:id="1221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212"/>
    <w:bookmarkStart w:name="z12813" w:id="1221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213"/>
    <w:bookmarkStart w:name="z12814" w:id="12214"/>
    <w:p>
      <w:pPr>
        <w:spacing w:after="0"/>
        <w:ind w:left="0"/>
        <w:jc w:val="left"/>
      </w:pPr>
      <w:r>
        <w:rPr>
          <w:rFonts w:ascii="Times New Roman"/>
          <w:b/>
          <w:i w:val="false"/>
          <w:color w:val="000000"/>
        </w:rPr>
        <w:t xml:space="preserve"> 5. Бөлімді қайта ұйымдастыру және тарату</w:t>
      </w:r>
    </w:p>
    <w:bookmarkEnd w:id="12214"/>
    <w:bookmarkStart w:name="z12815" w:id="1221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150-қосымша</w:t>
            </w:r>
          </w:p>
        </w:tc>
      </w:tr>
    </w:tbl>
    <w:bookmarkStart w:name="z12817" w:id="12216"/>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Қостанай облысының Төтенше жағдайлар департаменті Бейімбет Майлин ауданының төтенше жағдайлар бөлімі туралы ереже</w:t>
      </w:r>
    </w:p>
    <w:bookmarkEnd w:id="12216"/>
    <w:p>
      <w:pPr>
        <w:spacing w:after="0"/>
        <w:ind w:left="0"/>
        <w:jc w:val="both"/>
      </w:pPr>
      <w:r>
        <w:rPr>
          <w:rFonts w:ascii="Times New Roman"/>
          <w:b w:val="false"/>
          <w:i w:val="false"/>
          <w:color w:val="ff0000"/>
          <w:sz w:val="28"/>
        </w:rPr>
        <w:t xml:space="preserve">
      Ескерту. Тақырыбы жаңа редакцияда - ҚР Ішкі істер министрлігі Төтенше жағдайлар комитеті төрағасының 25.09.2019 </w:t>
      </w:r>
      <w:r>
        <w:rPr>
          <w:rFonts w:ascii="Times New Roman"/>
          <w:b w:val="false"/>
          <w:i w:val="false"/>
          <w:color w:val="ff0000"/>
          <w:sz w:val="28"/>
        </w:rPr>
        <w:t>№ 245</w:t>
      </w:r>
      <w:r>
        <w:rPr>
          <w:rFonts w:ascii="Times New Roman"/>
          <w:b w:val="false"/>
          <w:i w:val="false"/>
          <w:color w:val="ff0000"/>
          <w:sz w:val="28"/>
        </w:rPr>
        <w:t xml:space="preserve"> бұйрығымен.</w:t>
      </w:r>
    </w:p>
    <w:bookmarkStart w:name="z12818" w:id="12217"/>
    <w:p>
      <w:pPr>
        <w:spacing w:after="0"/>
        <w:ind w:left="0"/>
        <w:jc w:val="left"/>
      </w:pPr>
      <w:r>
        <w:rPr>
          <w:rFonts w:ascii="Times New Roman"/>
          <w:b/>
          <w:i w:val="false"/>
          <w:color w:val="000000"/>
        </w:rPr>
        <w:t xml:space="preserve"> 1. Жалпы ережелер</w:t>
      </w:r>
    </w:p>
    <w:bookmarkEnd w:id="12217"/>
    <w:bookmarkStart w:name="z12819" w:id="1221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Бейімбет Майлин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2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20" w:id="1221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2219"/>
    <w:bookmarkStart w:name="z12821" w:id="1222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220"/>
    <w:bookmarkStart w:name="z12822" w:id="1222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221"/>
    <w:bookmarkStart w:name="z12823" w:id="12222"/>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222"/>
    <w:bookmarkStart w:name="z12824" w:id="1222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223"/>
    <w:bookmarkStart w:name="z12825" w:id="1222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224"/>
    <w:bookmarkStart w:name="z12826" w:id="12225"/>
    <w:p>
      <w:pPr>
        <w:spacing w:after="0"/>
        <w:ind w:left="0"/>
        <w:jc w:val="both"/>
      </w:pPr>
      <w:r>
        <w:rPr>
          <w:rFonts w:ascii="Times New Roman"/>
          <w:b w:val="false"/>
          <w:i w:val="false"/>
          <w:color w:val="000000"/>
          <w:sz w:val="28"/>
        </w:rPr>
        <w:t>
      8. Бөлімнің заңды мекенжайы: 111700, Қазақстан Республикасы, Қостанай облысы, Бейімбет Майлин ауданы, Әйет ауылы, Бейімбет Майлин көшесі, 23</w:t>
      </w:r>
    </w:p>
    <w:bookmarkEnd w:id="122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27" w:id="12226"/>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Бейімбет Майлин ауданының төтенше жағдайлар бөлімі" республикалық мемлекеттік мекемесі.</w:t>
      </w:r>
    </w:p>
    <w:bookmarkEnd w:id="12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28" w:id="12227"/>
    <w:p>
      <w:pPr>
        <w:spacing w:after="0"/>
        <w:ind w:left="0"/>
        <w:jc w:val="both"/>
      </w:pPr>
      <w:r>
        <w:rPr>
          <w:rFonts w:ascii="Times New Roman"/>
          <w:b w:val="false"/>
          <w:i w:val="false"/>
          <w:color w:val="000000"/>
          <w:sz w:val="28"/>
        </w:rPr>
        <w:t>
      10. Осы Ереже Бөлімнің құрылтай құжаты болып табылады.</w:t>
      </w:r>
    </w:p>
    <w:bookmarkEnd w:id="12227"/>
    <w:bookmarkStart w:name="z12829" w:id="1222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228"/>
    <w:bookmarkStart w:name="z12830" w:id="1222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229"/>
    <w:bookmarkStart w:name="z12831" w:id="1223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230"/>
    <w:bookmarkStart w:name="z12832" w:id="1223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231"/>
    <w:bookmarkStart w:name="z12833" w:id="12232"/>
    <w:p>
      <w:pPr>
        <w:spacing w:after="0"/>
        <w:ind w:left="0"/>
        <w:jc w:val="both"/>
      </w:pPr>
      <w:r>
        <w:rPr>
          <w:rFonts w:ascii="Times New Roman"/>
          <w:b w:val="false"/>
          <w:i w:val="false"/>
          <w:color w:val="000000"/>
          <w:sz w:val="28"/>
        </w:rPr>
        <w:t>
      13. Бөлімнің міндеттері:</w:t>
      </w:r>
    </w:p>
    <w:bookmarkEnd w:id="12232"/>
    <w:bookmarkStart w:name="z12834" w:id="1223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233"/>
    <w:bookmarkStart w:name="z12835" w:id="1223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234"/>
    <w:bookmarkStart w:name="z12836" w:id="1223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235"/>
    <w:bookmarkStart w:name="z12837" w:id="1223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236"/>
    <w:bookmarkStart w:name="z12838" w:id="12237"/>
    <w:p>
      <w:pPr>
        <w:spacing w:after="0"/>
        <w:ind w:left="0"/>
        <w:jc w:val="both"/>
      </w:pPr>
      <w:r>
        <w:rPr>
          <w:rFonts w:ascii="Times New Roman"/>
          <w:b w:val="false"/>
          <w:i w:val="false"/>
          <w:color w:val="000000"/>
          <w:sz w:val="28"/>
        </w:rPr>
        <w:t>
      14. Бөлімнің функциялары:</w:t>
      </w:r>
    </w:p>
    <w:bookmarkEnd w:id="12237"/>
    <w:bookmarkStart w:name="z12839" w:id="1223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238"/>
    <w:bookmarkStart w:name="z12840" w:id="1223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239"/>
    <w:bookmarkStart w:name="z12841" w:id="1224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240"/>
    <w:bookmarkStart w:name="z12842" w:id="1224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241"/>
    <w:bookmarkStart w:name="z12843" w:id="1224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242"/>
    <w:bookmarkStart w:name="z12844" w:id="1224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243"/>
    <w:bookmarkStart w:name="z12845" w:id="1224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244"/>
    <w:bookmarkStart w:name="z12846" w:id="1224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245"/>
    <w:bookmarkStart w:name="z12847" w:id="1224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246"/>
    <w:bookmarkStart w:name="z12848" w:id="1224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247"/>
    <w:bookmarkStart w:name="z12849" w:id="1224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248"/>
    <w:bookmarkStart w:name="z12850" w:id="1224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52" w:id="1225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2250"/>
    <w:bookmarkStart w:name="z12853" w:id="1225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2251"/>
    <w:bookmarkStart w:name="z12854" w:id="1225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2252"/>
    <w:bookmarkStart w:name="z12855" w:id="1225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253"/>
    <w:bookmarkStart w:name="z12856" w:id="1225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2254"/>
    <w:bookmarkStart w:name="z12857" w:id="1225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2255"/>
    <w:bookmarkStart w:name="z12858" w:id="1225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256"/>
    <w:bookmarkStart w:name="z12859" w:id="12257"/>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2257"/>
    <w:bookmarkStart w:name="z12860" w:id="1225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258"/>
    <w:bookmarkStart w:name="z12861" w:id="1225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2259"/>
    <w:bookmarkStart w:name="z12862" w:id="12260"/>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2260"/>
    <w:bookmarkStart w:name="z12863" w:id="1226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2261"/>
    <w:bookmarkStart w:name="z12864" w:id="1226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2262"/>
    <w:bookmarkStart w:name="z12865" w:id="1226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263"/>
    <w:bookmarkStart w:name="z12866" w:id="1226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264"/>
    <w:bookmarkStart w:name="z12867" w:id="1226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265"/>
    <w:bookmarkStart w:name="z12868" w:id="1226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266"/>
    <w:bookmarkStart w:name="z12869" w:id="12267"/>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2267"/>
    <w:bookmarkStart w:name="z12870" w:id="12268"/>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22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2872" w:id="1226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269"/>
    <w:bookmarkStart w:name="z12873" w:id="1227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74" w:id="12271"/>
    <w:p>
      <w:pPr>
        <w:spacing w:after="0"/>
        <w:ind w:left="0"/>
        <w:jc w:val="both"/>
      </w:pPr>
      <w:r>
        <w:rPr>
          <w:rFonts w:ascii="Times New Roman"/>
          <w:b w:val="false"/>
          <w:i w:val="false"/>
          <w:color w:val="000000"/>
          <w:sz w:val="28"/>
        </w:rPr>
        <w:t>
      15. Құқықтары және міндеттері:</w:t>
      </w:r>
    </w:p>
    <w:bookmarkEnd w:id="12271"/>
    <w:bookmarkStart w:name="z12875" w:id="1227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272"/>
    <w:bookmarkStart w:name="z12876" w:id="12273"/>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273"/>
    <w:bookmarkStart w:name="z12877" w:id="1227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274"/>
    <w:bookmarkStart w:name="z12878" w:id="1227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275"/>
    <w:bookmarkStart w:name="z12879" w:id="12276"/>
    <w:p>
      <w:pPr>
        <w:spacing w:after="0"/>
        <w:ind w:left="0"/>
        <w:jc w:val="left"/>
      </w:pPr>
      <w:r>
        <w:rPr>
          <w:rFonts w:ascii="Times New Roman"/>
          <w:b/>
          <w:i w:val="false"/>
          <w:color w:val="000000"/>
        </w:rPr>
        <w:t xml:space="preserve"> 3. Бөлім қызметін ұйымдастыру</w:t>
      </w:r>
    </w:p>
    <w:bookmarkEnd w:id="12276"/>
    <w:bookmarkStart w:name="z12880" w:id="12277"/>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2277"/>
    <w:bookmarkStart w:name="z12881" w:id="1227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2278"/>
    <w:bookmarkStart w:name="z12882" w:id="12279"/>
    <w:p>
      <w:pPr>
        <w:spacing w:after="0"/>
        <w:ind w:left="0"/>
        <w:jc w:val="both"/>
      </w:pPr>
      <w:r>
        <w:rPr>
          <w:rFonts w:ascii="Times New Roman"/>
          <w:b w:val="false"/>
          <w:i w:val="false"/>
          <w:color w:val="000000"/>
          <w:sz w:val="28"/>
        </w:rPr>
        <w:t>
      18. Бөлім бастығы:</w:t>
      </w:r>
    </w:p>
    <w:bookmarkEnd w:id="12279"/>
    <w:bookmarkStart w:name="z12883" w:id="12280"/>
    <w:p>
      <w:pPr>
        <w:spacing w:after="0"/>
        <w:ind w:left="0"/>
        <w:jc w:val="both"/>
      </w:pPr>
      <w:r>
        <w:rPr>
          <w:rFonts w:ascii="Times New Roman"/>
          <w:b w:val="false"/>
          <w:i w:val="false"/>
          <w:color w:val="000000"/>
          <w:sz w:val="28"/>
        </w:rPr>
        <w:t>
      1) Бөлім атынан сенімхатсыз әрекет етеді;</w:t>
      </w:r>
    </w:p>
    <w:bookmarkEnd w:id="12280"/>
    <w:bookmarkStart w:name="z12884" w:id="1228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281"/>
    <w:bookmarkStart w:name="z12885" w:id="1228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2282"/>
    <w:bookmarkStart w:name="z12886" w:id="1228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283"/>
    <w:bookmarkStart w:name="z12887" w:id="1228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284"/>
    <w:bookmarkStart w:name="z12888" w:id="1228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285"/>
    <w:bookmarkStart w:name="z12889" w:id="1228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286"/>
    <w:bookmarkStart w:name="z12890" w:id="1228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287"/>
    <w:bookmarkStart w:name="z12891" w:id="1228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2288"/>
    <w:bookmarkStart w:name="z12892" w:id="1228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289"/>
    <w:bookmarkStart w:name="z12893" w:id="1229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290"/>
    <w:bookmarkStart w:name="z12894" w:id="1229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2291"/>
    <w:bookmarkStart w:name="z12895" w:id="1229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292"/>
    <w:bookmarkStart w:name="z12896" w:id="1229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98" w:id="1229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294"/>
    <w:bookmarkStart w:name="z12899" w:id="1229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295"/>
    <w:bookmarkStart w:name="z12900" w:id="1229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01" w:id="12297"/>
    <w:p>
      <w:pPr>
        <w:spacing w:after="0"/>
        <w:ind w:left="0"/>
        <w:jc w:val="left"/>
      </w:pPr>
      <w:r>
        <w:rPr>
          <w:rFonts w:ascii="Times New Roman"/>
          <w:b/>
          <w:i w:val="false"/>
          <w:color w:val="000000"/>
        </w:rPr>
        <w:t xml:space="preserve"> 4. Бөлімнің мүлкі</w:t>
      </w:r>
    </w:p>
    <w:bookmarkEnd w:id="12297"/>
    <w:bookmarkStart w:name="z12902" w:id="1229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29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2903" w:id="1229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299"/>
    <w:bookmarkStart w:name="z12904" w:id="1230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300"/>
    <w:bookmarkStart w:name="z12905" w:id="12301"/>
    <w:p>
      <w:pPr>
        <w:spacing w:after="0"/>
        <w:ind w:left="0"/>
        <w:jc w:val="left"/>
      </w:pPr>
      <w:r>
        <w:rPr>
          <w:rFonts w:ascii="Times New Roman"/>
          <w:b/>
          <w:i w:val="false"/>
          <w:color w:val="000000"/>
        </w:rPr>
        <w:t xml:space="preserve"> 5. Бөлімді қайта ұйымдастыру және тарату</w:t>
      </w:r>
    </w:p>
    <w:bookmarkEnd w:id="12301"/>
    <w:bookmarkStart w:name="z12906" w:id="1230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151-қосымша</w:t>
            </w:r>
          </w:p>
        </w:tc>
      </w:tr>
    </w:tbl>
    <w:bookmarkStart w:name="z12908" w:id="1230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Қостанай облысының</w:t>
      </w:r>
      <w:r>
        <w:br/>
      </w:r>
      <w:r>
        <w:rPr>
          <w:rFonts w:ascii="Times New Roman"/>
          <w:b/>
          <w:i w:val="false"/>
          <w:color w:val="000000"/>
        </w:rPr>
        <w:t>Төтенше жағдайлар департаменті Ұзынкөл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2303"/>
    <w:bookmarkStart w:name="z12910" w:id="1230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Ұзынкөл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2304"/>
    <w:bookmarkStart w:name="z12911" w:id="1230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2305"/>
    <w:bookmarkStart w:name="z12912" w:id="1230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306"/>
    <w:bookmarkStart w:name="z12913" w:id="1230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307"/>
    <w:bookmarkStart w:name="z12914" w:id="1230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308"/>
    <w:bookmarkStart w:name="z12915" w:id="1230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309"/>
    <w:bookmarkStart w:name="z12916" w:id="1231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310"/>
    <w:bookmarkStart w:name="z12917" w:id="12311"/>
    <w:p>
      <w:pPr>
        <w:spacing w:after="0"/>
        <w:ind w:left="0"/>
        <w:jc w:val="both"/>
      </w:pPr>
      <w:r>
        <w:rPr>
          <w:rFonts w:ascii="Times New Roman"/>
          <w:b w:val="false"/>
          <w:i w:val="false"/>
          <w:color w:val="000000"/>
          <w:sz w:val="28"/>
        </w:rPr>
        <w:t>
      8. Бөлімнің заңды мекенжайы: 111800, Қазақстан Республикасы, Қостанай облысы, Ұзынкөл ауданы, Ұзынкөл ауылы, Б. Момышұлы көшесі, 12.</w:t>
      </w:r>
    </w:p>
    <w:bookmarkEnd w:id="12311"/>
    <w:bookmarkStart w:name="z12918" w:id="1231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Ұзынкөл ауданының төтенше жағдайлар бөлімі" республикалық мемлекеттік мекемесі.</w:t>
      </w:r>
    </w:p>
    <w:bookmarkEnd w:id="12312"/>
    <w:bookmarkStart w:name="z12919" w:id="12313"/>
    <w:p>
      <w:pPr>
        <w:spacing w:after="0"/>
        <w:ind w:left="0"/>
        <w:jc w:val="both"/>
      </w:pPr>
      <w:r>
        <w:rPr>
          <w:rFonts w:ascii="Times New Roman"/>
          <w:b w:val="false"/>
          <w:i w:val="false"/>
          <w:color w:val="000000"/>
          <w:sz w:val="28"/>
        </w:rPr>
        <w:t>
      10. Осы Ереже Бөлімнің құрылтай құжаты болып табылады.</w:t>
      </w:r>
    </w:p>
    <w:bookmarkEnd w:id="12313"/>
    <w:bookmarkStart w:name="z12920" w:id="1231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314"/>
    <w:bookmarkStart w:name="z12921" w:id="1231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315"/>
    <w:bookmarkStart w:name="z12922" w:id="1231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316"/>
    <w:bookmarkStart w:name="z12923" w:id="1231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317"/>
    <w:bookmarkStart w:name="z12924" w:id="12318"/>
    <w:p>
      <w:pPr>
        <w:spacing w:after="0"/>
        <w:ind w:left="0"/>
        <w:jc w:val="both"/>
      </w:pPr>
      <w:r>
        <w:rPr>
          <w:rFonts w:ascii="Times New Roman"/>
          <w:b w:val="false"/>
          <w:i w:val="false"/>
          <w:color w:val="000000"/>
          <w:sz w:val="28"/>
        </w:rPr>
        <w:t>
      13. Бөлімнің міндеттері:</w:t>
      </w:r>
    </w:p>
    <w:bookmarkEnd w:id="12318"/>
    <w:bookmarkStart w:name="z12925" w:id="1231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319"/>
    <w:bookmarkStart w:name="z12926" w:id="1232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320"/>
    <w:bookmarkStart w:name="z12927" w:id="1232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321"/>
    <w:bookmarkStart w:name="z12928" w:id="1232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322"/>
    <w:bookmarkStart w:name="z12929" w:id="12323"/>
    <w:p>
      <w:pPr>
        <w:spacing w:after="0"/>
        <w:ind w:left="0"/>
        <w:jc w:val="both"/>
      </w:pPr>
      <w:r>
        <w:rPr>
          <w:rFonts w:ascii="Times New Roman"/>
          <w:b w:val="false"/>
          <w:i w:val="false"/>
          <w:color w:val="000000"/>
          <w:sz w:val="28"/>
        </w:rPr>
        <w:t>
      14. Бөлімнің функциялары:</w:t>
      </w:r>
    </w:p>
    <w:bookmarkEnd w:id="12323"/>
    <w:bookmarkStart w:name="z12930" w:id="1232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324"/>
    <w:bookmarkStart w:name="z12931" w:id="1232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325"/>
    <w:bookmarkStart w:name="z12932" w:id="1232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326"/>
    <w:bookmarkStart w:name="z12933" w:id="1232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327"/>
    <w:bookmarkStart w:name="z12934" w:id="1232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328"/>
    <w:bookmarkStart w:name="z12935" w:id="1232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329"/>
    <w:bookmarkStart w:name="z12936" w:id="1233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330"/>
    <w:bookmarkStart w:name="z12937" w:id="1233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331"/>
    <w:bookmarkStart w:name="z12938" w:id="1233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332"/>
    <w:bookmarkStart w:name="z12939" w:id="1233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333"/>
    <w:bookmarkStart w:name="z12940" w:id="1233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334"/>
    <w:bookmarkStart w:name="z12941" w:id="1233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43" w:id="1233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2336"/>
    <w:bookmarkStart w:name="z12944" w:id="1233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2337"/>
    <w:bookmarkStart w:name="z12945" w:id="1233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2338"/>
    <w:bookmarkStart w:name="z12946" w:id="1233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339"/>
    <w:bookmarkStart w:name="z12947" w:id="1234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2340"/>
    <w:bookmarkStart w:name="z12948" w:id="1234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2341"/>
    <w:bookmarkStart w:name="z12949" w:id="1234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342"/>
    <w:bookmarkStart w:name="z12950" w:id="1234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2343"/>
    <w:bookmarkStart w:name="z12951" w:id="1234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344"/>
    <w:bookmarkStart w:name="z12952" w:id="1234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2345"/>
    <w:bookmarkStart w:name="z12953" w:id="1234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2346"/>
    <w:bookmarkStart w:name="z12954" w:id="1234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2347"/>
    <w:bookmarkStart w:name="z12955" w:id="1234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2348"/>
    <w:bookmarkStart w:name="z12956" w:id="1234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349"/>
    <w:bookmarkStart w:name="z12957" w:id="12350"/>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350"/>
    <w:bookmarkStart w:name="z12958" w:id="1235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351"/>
    <w:bookmarkStart w:name="z12959" w:id="1235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352"/>
    <w:bookmarkStart w:name="z12960" w:id="12353"/>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2353"/>
    <w:bookmarkStart w:name="z12961" w:id="12354"/>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2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2963" w:id="1235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355"/>
    <w:bookmarkStart w:name="z12964" w:id="1235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3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65" w:id="12357"/>
    <w:p>
      <w:pPr>
        <w:spacing w:after="0"/>
        <w:ind w:left="0"/>
        <w:jc w:val="both"/>
      </w:pPr>
      <w:r>
        <w:rPr>
          <w:rFonts w:ascii="Times New Roman"/>
          <w:b w:val="false"/>
          <w:i w:val="false"/>
          <w:color w:val="000000"/>
          <w:sz w:val="28"/>
        </w:rPr>
        <w:t>
      15. Құқықтары және міндеттері:</w:t>
      </w:r>
    </w:p>
    <w:bookmarkEnd w:id="12357"/>
    <w:bookmarkStart w:name="z12966" w:id="1235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358"/>
    <w:bookmarkStart w:name="z12967" w:id="1235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359"/>
    <w:bookmarkStart w:name="z12968" w:id="1236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360"/>
    <w:bookmarkStart w:name="z12969" w:id="1236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361"/>
    <w:bookmarkStart w:name="z12970" w:id="12362"/>
    <w:p>
      <w:pPr>
        <w:spacing w:after="0"/>
        <w:ind w:left="0"/>
        <w:jc w:val="left"/>
      </w:pPr>
      <w:r>
        <w:rPr>
          <w:rFonts w:ascii="Times New Roman"/>
          <w:b/>
          <w:i w:val="false"/>
          <w:color w:val="000000"/>
        </w:rPr>
        <w:t xml:space="preserve"> 3. Бөлім қызметін ұйымдастыру</w:t>
      </w:r>
    </w:p>
    <w:bookmarkEnd w:id="12362"/>
    <w:bookmarkStart w:name="z12971" w:id="1236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2363"/>
    <w:bookmarkStart w:name="z12972" w:id="1236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2364"/>
    <w:bookmarkStart w:name="z12973" w:id="12365"/>
    <w:p>
      <w:pPr>
        <w:spacing w:after="0"/>
        <w:ind w:left="0"/>
        <w:jc w:val="both"/>
      </w:pPr>
      <w:r>
        <w:rPr>
          <w:rFonts w:ascii="Times New Roman"/>
          <w:b w:val="false"/>
          <w:i w:val="false"/>
          <w:color w:val="000000"/>
          <w:sz w:val="28"/>
        </w:rPr>
        <w:t>
      18. Бөлім бастығы:</w:t>
      </w:r>
    </w:p>
    <w:bookmarkEnd w:id="12365"/>
    <w:bookmarkStart w:name="z12974" w:id="12366"/>
    <w:p>
      <w:pPr>
        <w:spacing w:after="0"/>
        <w:ind w:left="0"/>
        <w:jc w:val="both"/>
      </w:pPr>
      <w:r>
        <w:rPr>
          <w:rFonts w:ascii="Times New Roman"/>
          <w:b w:val="false"/>
          <w:i w:val="false"/>
          <w:color w:val="000000"/>
          <w:sz w:val="28"/>
        </w:rPr>
        <w:t>
      1) Бөлім атынан сенімхатсыз әрекет етеді;</w:t>
      </w:r>
    </w:p>
    <w:bookmarkEnd w:id="12366"/>
    <w:bookmarkStart w:name="z12975" w:id="1236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367"/>
    <w:bookmarkStart w:name="z12976" w:id="1236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2368"/>
    <w:bookmarkStart w:name="z12977" w:id="1236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369"/>
    <w:bookmarkStart w:name="z12978" w:id="1237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370"/>
    <w:bookmarkStart w:name="z12979" w:id="1237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371"/>
    <w:bookmarkStart w:name="z12980" w:id="1237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372"/>
    <w:bookmarkStart w:name="z12981" w:id="1237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373"/>
    <w:bookmarkStart w:name="z12982" w:id="1237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2374"/>
    <w:bookmarkStart w:name="z12983" w:id="1237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375"/>
    <w:bookmarkStart w:name="z12984" w:id="1237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376"/>
    <w:bookmarkStart w:name="z12985" w:id="1237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2377"/>
    <w:bookmarkStart w:name="z12986" w:id="1237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378"/>
    <w:bookmarkStart w:name="z12987" w:id="1237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379"/>
    <w:bookmarkStart w:name="z12988" w:id="12380"/>
    <w:p>
      <w:pPr>
        <w:spacing w:after="0"/>
        <w:ind w:left="0"/>
        <w:jc w:val="both"/>
      </w:pPr>
      <w:r>
        <w:rPr>
          <w:rFonts w:ascii="Times New Roman"/>
          <w:b w:val="false"/>
          <w:i w:val="false"/>
          <w:color w:val="000000"/>
          <w:sz w:val="28"/>
        </w:rPr>
        <w:t>
      15) Ұзынкөл ауданының аумағында орналасқан өртке қарсы қызметтерге қатысты аға жедел бастық болып табылады;</w:t>
      </w:r>
    </w:p>
    <w:bookmarkEnd w:id="12380"/>
    <w:bookmarkStart w:name="z12989" w:id="1238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381"/>
    <w:bookmarkStart w:name="z12990" w:id="1238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382"/>
    <w:bookmarkStart w:name="z12991" w:id="1238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383"/>
    <w:bookmarkStart w:name="z12992" w:id="12384"/>
    <w:p>
      <w:pPr>
        <w:spacing w:after="0"/>
        <w:ind w:left="0"/>
        <w:jc w:val="left"/>
      </w:pPr>
      <w:r>
        <w:rPr>
          <w:rFonts w:ascii="Times New Roman"/>
          <w:b/>
          <w:i w:val="false"/>
          <w:color w:val="000000"/>
        </w:rPr>
        <w:t xml:space="preserve"> 4. Бөлімнің мүлкі</w:t>
      </w:r>
    </w:p>
    <w:bookmarkEnd w:id="12384"/>
    <w:bookmarkStart w:name="z12993" w:id="1238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38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2994" w:id="1238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386"/>
    <w:bookmarkStart w:name="z12995" w:id="1238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387"/>
    <w:bookmarkStart w:name="z12996" w:id="12388"/>
    <w:p>
      <w:pPr>
        <w:spacing w:after="0"/>
        <w:ind w:left="0"/>
        <w:jc w:val="left"/>
      </w:pPr>
      <w:r>
        <w:rPr>
          <w:rFonts w:ascii="Times New Roman"/>
          <w:b/>
          <w:i w:val="false"/>
          <w:color w:val="000000"/>
        </w:rPr>
        <w:t xml:space="preserve"> 5. Бөлімді қайта ұйымдастыру және тарату</w:t>
      </w:r>
    </w:p>
    <w:bookmarkEnd w:id="12388"/>
    <w:bookmarkStart w:name="z12997" w:id="1238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152-қосымша</w:t>
            </w:r>
          </w:p>
        </w:tc>
      </w:tr>
    </w:tbl>
    <w:bookmarkStart w:name="z12999" w:id="12390"/>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Қостанай облысының</w:t>
      </w:r>
      <w:r>
        <w:br/>
      </w:r>
      <w:r>
        <w:rPr>
          <w:rFonts w:ascii="Times New Roman"/>
          <w:b/>
          <w:i w:val="false"/>
          <w:color w:val="000000"/>
        </w:rPr>
        <w:t>Төтенше жағдайлар департаменті Федоров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2390"/>
    <w:bookmarkStart w:name="z13001" w:id="1239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Қостанай облысының Төтенше жағдайлар департаменті Федоров ауданының төтенше жағдайлар бөлімі (бұдан әрі – Бөлім) Қазақстан Республикасы Ішкі істер министрлігінің Төтенше жағдайлар комитеті Қостанай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2391"/>
    <w:bookmarkStart w:name="z13002" w:id="1239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2392"/>
    <w:bookmarkStart w:name="z13003" w:id="1239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393"/>
    <w:bookmarkStart w:name="z13004" w:id="1239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394"/>
    <w:bookmarkStart w:name="z13005" w:id="1239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395"/>
    <w:bookmarkStart w:name="z13006" w:id="1239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396"/>
    <w:bookmarkStart w:name="z13007" w:id="1239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397"/>
    <w:bookmarkStart w:name="z13008" w:id="12398"/>
    <w:p>
      <w:pPr>
        <w:spacing w:after="0"/>
        <w:ind w:left="0"/>
        <w:jc w:val="both"/>
      </w:pPr>
      <w:r>
        <w:rPr>
          <w:rFonts w:ascii="Times New Roman"/>
          <w:b w:val="false"/>
          <w:i w:val="false"/>
          <w:color w:val="000000"/>
          <w:sz w:val="28"/>
        </w:rPr>
        <w:t>
      8. Бөлімнің заңды мекенжайы: 111900, Қазақстан Республикасы, Қостанай облысы, Федоров ауданы, Федоров ауылы, Киров көшесі, 63.</w:t>
      </w:r>
    </w:p>
    <w:bookmarkEnd w:id="12398"/>
    <w:bookmarkStart w:name="z13009" w:id="1239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Қостанай облысының Төтенше жағдайлар департаменті Федоров ауданының төтенше жағдайлар бөлімі" республикалық мемлекеттік мекемесі.</w:t>
      </w:r>
    </w:p>
    <w:bookmarkEnd w:id="12399"/>
    <w:bookmarkStart w:name="z13010" w:id="12400"/>
    <w:p>
      <w:pPr>
        <w:spacing w:after="0"/>
        <w:ind w:left="0"/>
        <w:jc w:val="both"/>
      </w:pPr>
      <w:r>
        <w:rPr>
          <w:rFonts w:ascii="Times New Roman"/>
          <w:b w:val="false"/>
          <w:i w:val="false"/>
          <w:color w:val="000000"/>
          <w:sz w:val="28"/>
        </w:rPr>
        <w:t>
      10. Осы Ереже Бөлімнің құрылтай құжаты болып табылады.</w:t>
      </w:r>
    </w:p>
    <w:bookmarkEnd w:id="12400"/>
    <w:bookmarkStart w:name="z13011" w:id="1240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401"/>
    <w:bookmarkStart w:name="z13012" w:id="1240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402"/>
    <w:bookmarkStart w:name="z13013" w:id="1240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403"/>
    <w:bookmarkStart w:name="z13014" w:id="1240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404"/>
    <w:bookmarkStart w:name="z13015" w:id="12405"/>
    <w:p>
      <w:pPr>
        <w:spacing w:after="0"/>
        <w:ind w:left="0"/>
        <w:jc w:val="both"/>
      </w:pPr>
      <w:r>
        <w:rPr>
          <w:rFonts w:ascii="Times New Roman"/>
          <w:b w:val="false"/>
          <w:i w:val="false"/>
          <w:color w:val="000000"/>
          <w:sz w:val="28"/>
        </w:rPr>
        <w:t>
      13. Бөлімнің міндеттері:</w:t>
      </w:r>
    </w:p>
    <w:bookmarkEnd w:id="12405"/>
    <w:bookmarkStart w:name="z13016" w:id="1240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406"/>
    <w:bookmarkStart w:name="z13017" w:id="1240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407"/>
    <w:bookmarkStart w:name="z13018" w:id="1240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408"/>
    <w:bookmarkStart w:name="z13019" w:id="1240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409"/>
    <w:bookmarkStart w:name="z13020" w:id="12410"/>
    <w:p>
      <w:pPr>
        <w:spacing w:after="0"/>
        <w:ind w:left="0"/>
        <w:jc w:val="both"/>
      </w:pPr>
      <w:r>
        <w:rPr>
          <w:rFonts w:ascii="Times New Roman"/>
          <w:b w:val="false"/>
          <w:i w:val="false"/>
          <w:color w:val="000000"/>
          <w:sz w:val="28"/>
        </w:rPr>
        <w:t>
      14. Бөлімнің функциялары:</w:t>
      </w:r>
    </w:p>
    <w:bookmarkEnd w:id="12410"/>
    <w:bookmarkStart w:name="z13021" w:id="1241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411"/>
    <w:bookmarkStart w:name="z13022" w:id="1241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412"/>
    <w:bookmarkStart w:name="z13023" w:id="1241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413"/>
    <w:bookmarkStart w:name="z13024" w:id="1241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414"/>
    <w:bookmarkStart w:name="z13025" w:id="1241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415"/>
    <w:bookmarkStart w:name="z13026" w:id="1241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416"/>
    <w:bookmarkStart w:name="z13027" w:id="1241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417"/>
    <w:bookmarkStart w:name="z13028" w:id="1241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418"/>
    <w:bookmarkStart w:name="z13029" w:id="1241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419"/>
    <w:bookmarkStart w:name="z13030" w:id="1242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420"/>
    <w:bookmarkStart w:name="z13031" w:id="1242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421"/>
    <w:bookmarkStart w:name="z13032" w:id="1242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4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34" w:id="1242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2423"/>
    <w:bookmarkStart w:name="z13035" w:id="1242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2424"/>
    <w:bookmarkStart w:name="z13036" w:id="1242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2425"/>
    <w:bookmarkStart w:name="z13037" w:id="1242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426"/>
    <w:bookmarkStart w:name="z13038" w:id="1242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2427"/>
    <w:bookmarkStart w:name="z13039" w:id="1242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2428"/>
    <w:bookmarkStart w:name="z13040" w:id="1242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429"/>
    <w:bookmarkStart w:name="z13041" w:id="1243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2430"/>
    <w:bookmarkStart w:name="z13042" w:id="1243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431"/>
    <w:bookmarkStart w:name="z13043" w:id="1243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2432"/>
    <w:bookmarkStart w:name="z13044" w:id="1243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2433"/>
    <w:bookmarkStart w:name="z13045" w:id="1243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2434"/>
    <w:bookmarkStart w:name="z13046" w:id="1243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2435"/>
    <w:bookmarkStart w:name="z13047" w:id="1243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436"/>
    <w:bookmarkStart w:name="z13048" w:id="12437"/>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437"/>
    <w:bookmarkStart w:name="z13049" w:id="1243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438"/>
    <w:bookmarkStart w:name="z13050" w:id="1243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439"/>
    <w:bookmarkStart w:name="z13051" w:id="12440"/>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2440"/>
    <w:bookmarkStart w:name="z13052" w:id="12441"/>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24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3054" w:id="1244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442"/>
    <w:bookmarkStart w:name="z13055" w:id="1244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4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56" w:id="12444"/>
    <w:p>
      <w:pPr>
        <w:spacing w:after="0"/>
        <w:ind w:left="0"/>
        <w:jc w:val="both"/>
      </w:pPr>
      <w:r>
        <w:rPr>
          <w:rFonts w:ascii="Times New Roman"/>
          <w:b w:val="false"/>
          <w:i w:val="false"/>
          <w:color w:val="000000"/>
          <w:sz w:val="28"/>
        </w:rPr>
        <w:t>
      15. Құқықтары және міндеттері:</w:t>
      </w:r>
    </w:p>
    <w:bookmarkEnd w:id="12444"/>
    <w:bookmarkStart w:name="z13057" w:id="1244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445"/>
    <w:bookmarkStart w:name="z13058" w:id="1244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446"/>
    <w:bookmarkStart w:name="z13059" w:id="1244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447"/>
    <w:bookmarkStart w:name="z13060" w:id="1244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448"/>
    <w:bookmarkStart w:name="z13061" w:id="12449"/>
    <w:p>
      <w:pPr>
        <w:spacing w:after="0"/>
        <w:ind w:left="0"/>
        <w:jc w:val="left"/>
      </w:pPr>
      <w:r>
        <w:rPr>
          <w:rFonts w:ascii="Times New Roman"/>
          <w:b/>
          <w:i w:val="false"/>
          <w:color w:val="000000"/>
        </w:rPr>
        <w:t xml:space="preserve"> 3. Бөлім қызметін ұйымдастыру</w:t>
      </w:r>
    </w:p>
    <w:bookmarkEnd w:id="12449"/>
    <w:bookmarkStart w:name="z13062" w:id="1245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2450"/>
    <w:bookmarkStart w:name="z13063" w:id="1245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2451"/>
    <w:bookmarkStart w:name="z13064" w:id="12452"/>
    <w:p>
      <w:pPr>
        <w:spacing w:after="0"/>
        <w:ind w:left="0"/>
        <w:jc w:val="both"/>
      </w:pPr>
      <w:r>
        <w:rPr>
          <w:rFonts w:ascii="Times New Roman"/>
          <w:b w:val="false"/>
          <w:i w:val="false"/>
          <w:color w:val="000000"/>
          <w:sz w:val="28"/>
        </w:rPr>
        <w:t>
      18. Бөлім бастығы:</w:t>
      </w:r>
    </w:p>
    <w:bookmarkEnd w:id="12452"/>
    <w:bookmarkStart w:name="z13065" w:id="12453"/>
    <w:p>
      <w:pPr>
        <w:spacing w:after="0"/>
        <w:ind w:left="0"/>
        <w:jc w:val="both"/>
      </w:pPr>
      <w:r>
        <w:rPr>
          <w:rFonts w:ascii="Times New Roman"/>
          <w:b w:val="false"/>
          <w:i w:val="false"/>
          <w:color w:val="000000"/>
          <w:sz w:val="28"/>
        </w:rPr>
        <w:t>
      1) Бөлім атынан сенімхатсыз әрекет етеді;</w:t>
      </w:r>
    </w:p>
    <w:bookmarkEnd w:id="12453"/>
    <w:bookmarkStart w:name="z13066" w:id="1245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454"/>
    <w:bookmarkStart w:name="z13067" w:id="1245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2455"/>
    <w:bookmarkStart w:name="z13068" w:id="1245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456"/>
    <w:bookmarkStart w:name="z13069" w:id="1245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457"/>
    <w:bookmarkStart w:name="z13070" w:id="1245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458"/>
    <w:bookmarkStart w:name="z13071" w:id="1245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459"/>
    <w:bookmarkStart w:name="z13072" w:id="1246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460"/>
    <w:bookmarkStart w:name="z13073" w:id="1246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2461"/>
    <w:bookmarkStart w:name="z13074" w:id="1246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462"/>
    <w:bookmarkStart w:name="z13075" w:id="1246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463"/>
    <w:bookmarkStart w:name="z13076" w:id="1246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2464"/>
    <w:bookmarkStart w:name="z13077" w:id="1246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465"/>
    <w:bookmarkStart w:name="z13078" w:id="1246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466"/>
    <w:bookmarkStart w:name="z13079" w:id="12467"/>
    <w:p>
      <w:pPr>
        <w:spacing w:after="0"/>
        <w:ind w:left="0"/>
        <w:jc w:val="both"/>
      </w:pPr>
      <w:r>
        <w:rPr>
          <w:rFonts w:ascii="Times New Roman"/>
          <w:b w:val="false"/>
          <w:i w:val="false"/>
          <w:color w:val="000000"/>
          <w:sz w:val="28"/>
        </w:rPr>
        <w:t>
      15) Федоров ауданының аумағында орналасқан өртке қарсы қызметтерге қатысты аға жедел бастық болып табылады;</w:t>
      </w:r>
    </w:p>
    <w:bookmarkEnd w:id="12467"/>
    <w:bookmarkStart w:name="z13080" w:id="1246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468"/>
    <w:bookmarkStart w:name="z13081" w:id="1246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469"/>
    <w:bookmarkStart w:name="z13082" w:id="1247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470"/>
    <w:bookmarkStart w:name="z13083" w:id="12471"/>
    <w:p>
      <w:pPr>
        <w:spacing w:after="0"/>
        <w:ind w:left="0"/>
        <w:jc w:val="left"/>
      </w:pPr>
      <w:r>
        <w:rPr>
          <w:rFonts w:ascii="Times New Roman"/>
          <w:b/>
          <w:i w:val="false"/>
          <w:color w:val="000000"/>
        </w:rPr>
        <w:t xml:space="preserve"> 4. Бөлімнің мүлкі</w:t>
      </w:r>
    </w:p>
    <w:bookmarkEnd w:id="12471"/>
    <w:bookmarkStart w:name="z13084" w:id="1247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47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3085" w:id="1247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473"/>
    <w:bookmarkStart w:name="z13086" w:id="1247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474"/>
    <w:bookmarkStart w:name="z13087" w:id="12475"/>
    <w:p>
      <w:pPr>
        <w:spacing w:after="0"/>
        <w:ind w:left="0"/>
        <w:jc w:val="left"/>
      </w:pPr>
      <w:r>
        <w:rPr>
          <w:rFonts w:ascii="Times New Roman"/>
          <w:b/>
          <w:i w:val="false"/>
          <w:color w:val="000000"/>
        </w:rPr>
        <w:t xml:space="preserve"> 5. Бөлімді қайта ұйымдастыру және тарату</w:t>
      </w:r>
    </w:p>
    <w:bookmarkEnd w:id="12475"/>
    <w:bookmarkStart w:name="z13088" w:id="1247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153-қосымша</w:t>
            </w:r>
          </w:p>
        </w:tc>
      </w:tr>
    </w:tbl>
    <w:bookmarkStart w:name="z13090" w:id="12477"/>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Қызылорда облысы</w:t>
      </w:r>
      <w:r>
        <w:br/>
      </w:r>
      <w:r>
        <w:rPr>
          <w:rFonts w:ascii="Times New Roman"/>
          <w:b/>
          <w:i w:val="false"/>
          <w:color w:val="000000"/>
        </w:rPr>
        <w:t>Төтенше жағдайлар департаменті Арал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2477"/>
    <w:bookmarkStart w:name="z13092" w:id="1247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Төтенше жағдайлар департаменті Арал ауданының төтенше жағдайлар бөлімі (бұдан әрі – Бөлім) Қазақстан Республикасы Ішкі істер министрлігінің Төтенше жағдайлар комитеті Қызылорда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2478"/>
    <w:bookmarkStart w:name="z13093" w:id="1247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2479"/>
    <w:bookmarkStart w:name="z13094" w:id="1248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480"/>
    <w:bookmarkStart w:name="z13095" w:id="1248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481"/>
    <w:bookmarkStart w:name="z13096" w:id="1248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482"/>
    <w:bookmarkStart w:name="z13097" w:id="1248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483"/>
    <w:bookmarkStart w:name="z13098" w:id="1248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484"/>
    <w:bookmarkStart w:name="z13099" w:id="12485"/>
    <w:p>
      <w:pPr>
        <w:spacing w:after="0"/>
        <w:ind w:left="0"/>
        <w:jc w:val="both"/>
      </w:pPr>
      <w:r>
        <w:rPr>
          <w:rFonts w:ascii="Times New Roman"/>
          <w:b w:val="false"/>
          <w:i w:val="false"/>
          <w:color w:val="000000"/>
          <w:sz w:val="28"/>
        </w:rPr>
        <w:t>
      8. Бөлімнің заңды мекенжайы: Қазақстан Республикасы, Қызылорда облысы, Арал ауданы, Арал қаласы, Қаныш Сәтбаев көшесі, 7 ғимарат.</w:t>
      </w:r>
    </w:p>
    <w:bookmarkEnd w:id="12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21.05.2018 </w:t>
      </w:r>
      <w:r>
        <w:rPr>
          <w:rFonts w:ascii="Times New Roman"/>
          <w:b w:val="false"/>
          <w:i w:val="false"/>
          <w:color w:val="ff0000"/>
          <w:sz w:val="28"/>
        </w:rPr>
        <w:t>№ 93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бұйрығымен.</w:t>
      </w:r>
      <w:r>
        <w:br/>
      </w:r>
      <w:r>
        <w:rPr>
          <w:rFonts w:ascii="Times New Roman"/>
          <w:b w:val="false"/>
          <w:i w:val="false"/>
          <w:color w:val="000000"/>
          <w:sz w:val="28"/>
        </w:rPr>
        <w:t>
</w:t>
      </w:r>
    </w:p>
    <w:bookmarkStart w:name="z13100" w:id="12486"/>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Қызылорда облысының Төтенше жағдайлар департаменті Арал ауданының Төтенше жағдайлар бөлімі" республикалық мемлекеттік мекемесі.</w:t>
      </w:r>
    </w:p>
    <w:bookmarkEnd w:id="12486"/>
    <w:bookmarkStart w:name="z13101" w:id="12487"/>
    <w:p>
      <w:pPr>
        <w:spacing w:after="0"/>
        <w:ind w:left="0"/>
        <w:jc w:val="both"/>
      </w:pPr>
      <w:r>
        <w:rPr>
          <w:rFonts w:ascii="Times New Roman"/>
          <w:b w:val="false"/>
          <w:i w:val="false"/>
          <w:color w:val="000000"/>
          <w:sz w:val="28"/>
        </w:rPr>
        <w:t>
      10. Осы Ереже Бөлімнің құрылтай құжаты болып табылады.</w:t>
      </w:r>
    </w:p>
    <w:bookmarkEnd w:id="12487"/>
    <w:bookmarkStart w:name="z13102" w:id="1248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488"/>
    <w:bookmarkStart w:name="z13103" w:id="1248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489"/>
    <w:bookmarkStart w:name="z13104" w:id="1249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490"/>
    <w:bookmarkStart w:name="z13105" w:id="1249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491"/>
    <w:bookmarkStart w:name="z13106" w:id="12492"/>
    <w:p>
      <w:pPr>
        <w:spacing w:after="0"/>
        <w:ind w:left="0"/>
        <w:jc w:val="both"/>
      </w:pPr>
      <w:r>
        <w:rPr>
          <w:rFonts w:ascii="Times New Roman"/>
          <w:b w:val="false"/>
          <w:i w:val="false"/>
          <w:color w:val="000000"/>
          <w:sz w:val="28"/>
        </w:rPr>
        <w:t>
      13. Бөлімнің міндеттері:</w:t>
      </w:r>
    </w:p>
    <w:bookmarkEnd w:id="12492"/>
    <w:bookmarkStart w:name="z13107" w:id="1249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493"/>
    <w:bookmarkStart w:name="z13108" w:id="1249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494"/>
    <w:bookmarkStart w:name="z13109" w:id="1249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495"/>
    <w:bookmarkStart w:name="z13110" w:id="1249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496"/>
    <w:bookmarkStart w:name="z13111" w:id="12497"/>
    <w:p>
      <w:pPr>
        <w:spacing w:after="0"/>
        <w:ind w:left="0"/>
        <w:jc w:val="both"/>
      </w:pPr>
      <w:r>
        <w:rPr>
          <w:rFonts w:ascii="Times New Roman"/>
          <w:b w:val="false"/>
          <w:i w:val="false"/>
          <w:color w:val="000000"/>
          <w:sz w:val="28"/>
        </w:rPr>
        <w:t>
      14. Бөлімнің функциялары:</w:t>
      </w:r>
    </w:p>
    <w:bookmarkEnd w:id="12497"/>
    <w:bookmarkStart w:name="z13112" w:id="1249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498"/>
    <w:bookmarkStart w:name="z13113" w:id="1249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499"/>
    <w:bookmarkStart w:name="z13114" w:id="1250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500"/>
    <w:bookmarkStart w:name="z13115" w:id="1250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501"/>
    <w:bookmarkStart w:name="z13116" w:id="1250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502"/>
    <w:bookmarkStart w:name="z13117" w:id="1250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503"/>
    <w:bookmarkStart w:name="z13118" w:id="1250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504"/>
    <w:bookmarkStart w:name="z13119" w:id="1250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505"/>
    <w:bookmarkStart w:name="z13120" w:id="1250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506"/>
    <w:bookmarkStart w:name="z13121" w:id="1250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507"/>
    <w:bookmarkStart w:name="z13122" w:id="1250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508"/>
    <w:bookmarkStart w:name="z13123" w:id="1250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5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125" w:id="1251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2510"/>
    <w:bookmarkStart w:name="z13126" w:id="1251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2511"/>
    <w:bookmarkStart w:name="z13127" w:id="1251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2512"/>
    <w:bookmarkStart w:name="z13128" w:id="1251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513"/>
    <w:bookmarkStart w:name="z13129" w:id="1251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2514"/>
    <w:bookmarkStart w:name="z13130" w:id="1251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2515"/>
    <w:bookmarkStart w:name="z13131" w:id="1251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516"/>
    <w:bookmarkStart w:name="z13132" w:id="12517"/>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2517"/>
    <w:bookmarkStart w:name="z13133" w:id="1251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518"/>
    <w:bookmarkStart w:name="z13134" w:id="1251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2519"/>
    <w:bookmarkStart w:name="z13135" w:id="12520"/>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2520"/>
    <w:bookmarkStart w:name="z13136" w:id="1252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2521"/>
    <w:bookmarkStart w:name="z13137" w:id="1252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2522"/>
    <w:bookmarkStart w:name="z13138" w:id="1252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523"/>
    <w:bookmarkStart w:name="z13139" w:id="12524"/>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524"/>
    <w:bookmarkStart w:name="z13140" w:id="1252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525"/>
    <w:bookmarkStart w:name="z13141" w:id="1252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526"/>
    <w:bookmarkStart w:name="z13142" w:id="12527"/>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2527"/>
    <w:bookmarkStart w:name="z13143" w:id="12528"/>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25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3145" w:id="1252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529"/>
    <w:bookmarkStart w:name="z13146" w:id="1253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147" w:id="12531"/>
    <w:p>
      <w:pPr>
        <w:spacing w:after="0"/>
        <w:ind w:left="0"/>
        <w:jc w:val="both"/>
      </w:pPr>
      <w:r>
        <w:rPr>
          <w:rFonts w:ascii="Times New Roman"/>
          <w:b w:val="false"/>
          <w:i w:val="false"/>
          <w:color w:val="000000"/>
          <w:sz w:val="28"/>
        </w:rPr>
        <w:t>
      15. Құқықтары және міндеттері:</w:t>
      </w:r>
    </w:p>
    <w:bookmarkEnd w:id="12531"/>
    <w:bookmarkStart w:name="z13148" w:id="1253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532"/>
    <w:bookmarkStart w:name="z13149" w:id="1253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533"/>
    <w:bookmarkStart w:name="z13150" w:id="1253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534"/>
    <w:bookmarkStart w:name="z13151" w:id="1253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535"/>
    <w:bookmarkStart w:name="z13152" w:id="12536"/>
    <w:p>
      <w:pPr>
        <w:spacing w:after="0"/>
        <w:ind w:left="0"/>
        <w:jc w:val="left"/>
      </w:pPr>
      <w:r>
        <w:rPr>
          <w:rFonts w:ascii="Times New Roman"/>
          <w:b/>
          <w:i w:val="false"/>
          <w:color w:val="000000"/>
        </w:rPr>
        <w:t xml:space="preserve"> 3. Бөлім қызметін ұйымдастыру</w:t>
      </w:r>
    </w:p>
    <w:bookmarkEnd w:id="12536"/>
    <w:bookmarkStart w:name="z13153" w:id="12537"/>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2537"/>
    <w:bookmarkStart w:name="z13154" w:id="1253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2538"/>
    <w:bookmarkStart w:name="z13155" w:id="12539"/>
    <w:p>
      <w:pPr>
        <w:spacing w:after="0"/>
        <w:ind w:left="0"/>
        <w:jc w:val="both"/>
      </w:pPr>
      <w:r>
        <w:rPr>
          <w:rFonts w:ascii="Times New Roman"/>
          <w:b w:val="false"/>
          <w:i w:val="false"/>
          <w:color w:val="000000"/>
          <w:sz w:val="28"/>
        </w:rPr>
        <w:t>
      18. Бөлім бастығының өкілеттіктері:</w:t>
      </w:r>
    </w:p>
    <w:bookmarkEnd w:id="12539"/>
    <w:bookmarkStart w:name="z13156" w:id="12540"/>
    <w:p>
      <w:pPr>
        <w:spacing w:after="0"/>
        <w:ind w:left="0"/>
        <w:jc w:val="both"/>
      </w:pPr>
      <w:r>
        <w:rPr>
          <w:rFonts w:ascii="Times New Roman"/>
          <w:b w:val="false"/>
          <w:i w:val="false"/>
          <w:color w:val="000000"/>
          <w:sz w:val="28"/>
        </w:rPr>
        <w:t>
      1) Бөлім атынан сенімхатсыз әрекет етеді;</w:t>
      </w:r>
    </w:p>
    <w:bookmarkEnd w:id="12540"/>
    <w:bookmarkStart w:name="z13157" w:id="1254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541"/>
    <w:bookmarkStart w:name="z13158" w:id="1254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2542"/>
    <w:bookmarkStart w:name="z13159" w:id="12543"/>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2543"/>
    <w:bookmarkStart w:name="z13160" w:id="1254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544"/>
    <w:bookmarkStart w:name="z13161" w:id="1254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545"/>
    <w:bookmarkStart w:name="z13162" w:id="1254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546"/>
    <w:bookmarkStart w:name="z13163" w:id="1254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547"/>
    <w:bookmarkStart w:name="z13164" w:id="1254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2548"/>
    <w:bookmarkStart w:name="z13165" w:id="1254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549"/>
    <w:bookmarkStart w:name="z13166" w:id="1255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550"/>
    <w:bookmarkStart w:name="z13167" w:id="1255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551"/>
    <w:bookmarkStart w:name="z13168" w:id="1255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552"/>
    <w:bookmarkStart w:name="z13169" w:id="1255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553"/>
    <w:bookmarkStart w:name="z13170" w:id="12554"/>
    <w:p>
      <w:pPr>
        <w:spacing w:after="0"/>
        <w:ind w:left="0"/>
        <w:jc w:val="both"/>
      </w:pPr>
      <w:r>
        <w:rPr>
          <w:rFonts w:ascii="Times New Roman"/>
          <w:b w:val="false"/>
          <w:i w:val="false"/>
          <w:color w:val="000000"/>
          <w:sz w:val="28"/>
        </w:rPr>
        <w:t>
      15) Арал ауданының аумағында орналасқан өртке қарсы қызметтерге қатысты аға жедел бастық болып табылады;</w:t>
      </w:r>
    </w:p>
    <w:bookmarkEnd w:id="12554"/>
    <w:bookmarkStart w:name="z13171" w:id="1255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555"/>
    <w:bookmarkStart w:name="z13172" w:id="1255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556"/>
    <w:bookmarkStart w:name="z13173" w:id="1255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557"/>
    <w:bookmarkStart w:name="z13174" w:id="12558"/>
    <w:p>
      <w:pPr>
        <w:spacing w:after="0"/>
        <w:ind w:left="0"/>
        <w:jc w:val="left"/>
      </w:pPr>
      <w:r>
        <w:rPr>
          <w:rFonts w:ascii="Times New Roman"/>
          <w:b/>
          <w:i w:val="false"/>
          <w:color w:val="000000"/>
        </w:rPr>
        <w:t xml:space="preserve"> 4. Бөлімнің мүлкі</w:t>
      </w:r>
    </w:p>
    <w:bookmarkEnd w:id="12558"/>
    <w:bookmarkStart w:name="z13175" w:id="1255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55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3176" w:id="1256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560"/>
    <w:bookmarkStart w:name="z13177" w:id="1256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561"/>
    <w:bookmarkStart w:name="z13178" w:id="12562"/>
    <w:p>
      <w:pPr>
        <w:spacing w:after="0"/>
        <w:ind w:left="0"/>
        <w:jc w:val="left"/>
      </w:pPr>
      <w:r>
        <w:rPr>
          <w:rFonts w:ascii="Times New Roman"/>
          <w:b/>
          <w:i w:val="false"/>
          <w:color w:val="000000"/>
        </w:rPr>
        <w:t xml:space="preserve"> 5. Бөлімді қайта ұйымдастыру және тарату</w:t>
      </w:r>
    </w:p>
    <w:bookmarkEnd w:id="12562"/>
    <w:bookmarkStart w:name="z13179" w:id="1256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5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154-қосымша</w:t>
            </w:r>
          </w:p>
        </w:tc>
      </w:tr>
    </w:tbl>
    <w:bookmarkStart w:name="z13181" w:id="12564"/>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Қызылорда облысы</w:t>
      </w:r>
      <w:r>
        <w:br/>
      </w:r>
      <w:r>
        <w:rPr>
          <w:rFonts w:ascii="Times New Roman"/>
          <w:b/>
          <w:i w:val="false"/>
          <w:color w:val="000000"/>
        </w:rPr>
        <w:t>Төтенше жағдайлар департаменті Жалағаш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2564"/>
    <w:bookmarkStart w:name="z13183" w:id="1256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Төтенше жағдайлар департаменті Жалағаш ауданының Төтенше жағдайлар бөлімі (бұдан әрі –Бөлім) Қазақстан Республикасы Ішкі істер министрлігінің Төтенше жағдайлар комитеті Қызылорда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2565"/>
    <w:bookmarkStart w:name="z13184" w:id="1256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2566"/>
    <w:bookmarkStart w:name="z13185" w:id="1256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567"/>
    <w:bookmarkStart w:name="z13186" w:id="1256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568"/>
    <w:bookmarkStart w:name="z13187" w:id="1256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569"/>
    <w:bookmarkStart w:name="z13188" w:id="1257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570"/>
    <w:bookmarkStart w:name="z13189" w:id="1257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571"/>
    <w:bookmarkStart w:name="z13190" w:id="12572"/>
    <w:p>
      <w:pPr>
        <w:spacing w:after="0"/>
        <w:ind w:left="0"/>
        <w:jc w:val="both"/>
      </w:pPr>
      <w:r>
        <w:rPr>
          <w:rFonts w:ascii="Times New Roman"/>
          <w:b w:val="false"/>
          <w:i w:val="false"/>
          <w:color w:val="000000"/>
          <w:sz w:val="28"/>
        </w:rPr>
        <w:t>
      8. Бөлімнің заңды мекенжайы: Қазақстан Республикасы, Қызылорда облысы, Жалағаш ауданы, Жалағаш кенті, Нығмет Мырзалиев көшесі, құрылыс № 30.</w:t>
      </w:r>
    </w:p>
    <w:bookmarkEnd w:id="125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191" w:id="1257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Қызылорда облысының Төтенше жағдайлар департаменті Жалағаш ауданының Төтенше жағдайлар бөлімі" республикалық мемлекеттік мекемесі.</w:t>
      </w:r>
    </w:p>
    <w:bookmarkEnd w:id="12573"/>
    <w:bookmarkStart w:name="z13192" w:id="12574"/>
    <w:p>
      <w:pPr>
        <w:spacing w:after="0"/>
        <w:ind w:left="0"/>
        <w:jc w:val="both"/>
      </w:pPr>
      <w:r>
        <w:rPr>
          <w:rFonts w:ascii="Times New Roman"/>
          <w:b w:val="false"/>
          <w:i w:val="false"/>
          <w:color w:val="000000"/>
          <w:sz w:val="28"/>
        </w:rPr>
        <w:t>
      10. Осы Ереже Бөлімнің құрылтай құжаты болып табылады.</w:t>
      </w:r>
    </w:p>
    <w:bookmarkEnd w:id="12574"/>
    <w:bookmarkStart w:name="z13193" w:id="1257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575"/>
    <w:bookmarkStart w:name="z13194" w:id="1257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576"/>
    <w:bookmarkStart w:name="z13195" w:id="1257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577"/>
    <w:bookmarkStart w:name="z13196" w:id="1257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578"/>
    <w:bookmarkStart w:name="z13197" w:id="12579"/>
    <w:p>
      <w:pPr>
        <w:spacing w:after="0"/>
        <w:ind w:left="0"/>
        <w:jc w:val="both"/>
      </w:pPr>
      <w:r>
        <w:rPr>
          <w:rFonts w:ascii="Times New Roman"/>
          <w:b w:val="false"/>
          <w:i w:val="false"/>
          <w:color w:val="000000"/>
          <w:sz w:val="28"/>
        </w:rPr>
        <w:t>
      13. Бөлімнің міндеттері:</w:t>
      </w:r>
    </w:p>
    <w:bookmarkEnd w:id="12579"/>
    <w:bookmarkStart w:name="z13198" w:id="1258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580"/>
    <w:bookmarkStart w:name="z13199" w:id="1258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581"/>
    <w:bookmarkStart w:name="z13200" w:id="1258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582"/>
    <w:bookmarkStart w:name="z13201" w:id="1258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583"/>
    <w:bookmarkStart w:name="z13202" w:id="12584"/>
    <w:p>
      <w:pPr>
        <w:spacing w:after="0"/>
        <w:ind w:left="0"/>
        <w:jc w:val="both"/>
      </w:pPr>
      <w:r>
        <w:rPr>
          <w:rFonts w:ascii="Times New Roman"/>
          <w:b w:val="false"/>
          <w:i w:val="false"/>
          <w:color w:val="000000"/>
          <w:sz w:val="28"/>
        </w:rPr>
        <w:t>
      14. Бөлімнің функциялары:</w:t>
      </w:r>
    </w:p>
    <w:bookmarkEnd w:id="12584"/>
    <w:bookmarkStart w:name="z13203" w:id="1258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585"/>
    <w:bookmarkStart w:name="z13204" w:id="1258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586"/>
    <w:bookmarkStart w:name="z13205" w:id="1258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587"/>
    <w:bookmarkStart w:name="z13206" w:id="1258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588"/>
    <w:bookmarkStart w:name="z13207" w:id="1258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589"/>
    <w:bookmarkStart w:name="z13208" w:id="1259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590"/>
    <w:bookmarkStart w:name="z13209" w:id="1259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591"/>
    <w:bookmarkStart w:name="z13210" w:id="1259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592"/>
    <w:bookmarkStart w:name="z13211" w:id="1259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593"/>
    <w:bookmarkStart w:name="z13212" w:id="1259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594"/>
    <w:bookmarkStart w:name="z13213" w:id="1259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595"/>
    <w:bookmarkStart w:name="z13214" w:id="1259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5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216" w:id="1259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2597"/>
    <w:bookmarkStart w:name="z13217" w:id="1259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2598"/>
    <w:bookmarkStart w:name="z13218" w:id="1259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2599"/>
    <w:bookmarkStart w:name="z13219" w:id="1260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600"/>
    <w:bookmarkStart w:name="z13220" w:id="1260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2601"/>
    <w:bookmarkStart w:name="z13221" w:id="1260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2602"/>
    <w:bookmarkStart w:name="z13222" w:id="1260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603"/>
    <w:bookmarkStart w:name="z13223" w:id="12604"/>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2604"/>
    <w:bookmarkStart w:name="z13224" w:id="1260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605"/>
    <w:bookmarkStart w:name="z13225" w:id="1260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2606"/>
    <w:bookmarkStart w:name="z13226" w:id="12607"/>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2607"/>
    <w:bookmarkStart w:name="z13227" w:id="1260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2608"/>
    <w:bookmarkStart w:name="z13228" w:id="1260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2609"/>
    <w:bookmarkStart w:name="z13229" w:id="1261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610"/>
    <w:bookmarkStart w:name="z13230" w:id="12611"/>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611"/>
    <w:bookmarkStart w:name="z13231" w:id="1261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612"/>
    <w:bookmarkStart w:name="z13232" w:id="1261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613"/>
    <w:bookmarkStart w:name="z13233" w:id="12614"/>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2614"/>
    <w:bookmarkStart w:name="z13234" w:id="12615"/>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26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3236" w:id="1261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616"/>
    <w:bookmarkStart w:name="z13237" w:id="1261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6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238" w:id="12618"/>
    <w:p>
      <w:pPr>
        <w:spacing w:after="0"/>
        <w:ind w:left="0"/>
        <w:jc w:val="both"/>
      </w:pPr>
      <w:r>
        <w:rPr>
          <w:rFonts w:ascii="Times New Roman"/>
          <w:b w:val="false"/>
          <w:i w:val="false"/>
          <w:color w:val="000000"/>
          <w:sz w:val="28"/>
        </w:rPr>
        <w:t>
      15. Құқықтары және міндеттері:</w:t>
      </w:r>
    </w:p>
    <w:bookmarkEnd w:id="12618"/>
    <w:bookmarkStart w:name="z13239" w:id="1261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619"/>
    <w:bookmarkStart w:name="z13240" w:id="1262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620"/>
    <w:bookmarkStart w:name="z13241" w:id="1262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621"/>
    <w:bookmarkStart w:name="z13242" w:id="1262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622"/>
    <w:bookmarkStart w:name="z13243" w:id="12623"/>
    <w:p>
      <w:pPr>
        <w:spacing w:after="0"/>
        <w:ind w:left="0"/>
        <w:jc w:val="left"/>
      </w:pPr>
      <w:r>
        <w:rPr>
          <w:rFonts w:ascii="Times New Roman"/>
          <w:b/>
          <w:i w:val="false"/>
          <w:color w:val="000000"/>
        </w:rPr>
        <w:t xml:space="preserve"> 3. Бөлім қызметін ұйымдастыру</w:t>
      </w:r>
    </w:p>
    <w:bookmarkEnd w:id="12623"/>
    <w:bookmarkStart w:name="z13244" w:id="12624"/>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2624"/>
    <w:bookmarkStart w:name="z13245" w:id="12625"/>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2625"/>
    <w:bookmarkStart w:name="z13246" w:id="12626"/>
    <w:p>
      <w:pPr>
        <w:spacing w:after="0"/>
        <w:ind w:left="0"/>
        <w:jc w:val="both"/>
      </w:pPr>
      <w:r>
        <w:rPr>
          <w:rFonts w:ascii="Times New Roman"/>
          <w:b w:val="false"/>
          <w:i w:val="false"/>
          <w:color w:val="000000"/>
          <w:sz w:val="28"/>
        </w:rPr>
        <w:t>
      18. Бөлім бастығының өкілеттіктері:</w:t>
      </w:r>
    </w:p>
    <w:bookmarkEnd w:id="12626"/>
    <w:bookmarkStart w:name="z13247" w:id="12627"/>
    <w:p>
      <w:pPr>
        <w:spacing w:after="0"/>
        <w:ind w:left="0"/>
        <w:jc w:val="both"/>
      </w:pPr>
      <w:r>
        <w:rPr>
          <w:rFonts w:ascii="Times New Roman"/>
          <w:b w:val="false"/>
          <w:i w:val="false"/>
          <w:color w:val="000000"/>
          <w:sz w:val="28"/>
        </w:rPr>
        <w:t>
      1) Бөлім атынан сенімхатсыз әрекет етеді;</w:t>
      </w:r>
    </w:p>
    <w:bookmarkEnd w:id="12627"/>
    <w:bookmarkStart w:name="z13248" w:id="1262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628"/>
    <w:bookmarkStart w:name="z13249" w:id="1262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2629"/>
    <w:bookmarkStart w:name="z13250" w:id="12630"/>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2630"/>
    <w:bookmarkStart w:name="z13251" w:id="1263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631"/>
    <w:bookmarkStart w:name="z13252" w:id="1263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632"/>
    <w:bookmarkStart w:name="z13253" w:id="1263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633"/>
    <w:bookmarkStart w:name="z13254" w:id="1263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634"/>
    <w:bookmarkStart w:name="z13255" w:id="12635"/>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2635"/>
    <w:bookmarkStart w:name="z13256" w:id="1263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636"/>
    <w:bookmarkStart w:name="z13257" w:id="1263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637"/>
    <w:bookmarkStart w:name="z13258" w:id="1263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638"/>
    <w:bookmarkStart w:name="z13259" w:id="1263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639"/>
    <w:bookmarkStart w:name="z13260" w:id="1264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640"/>
    <w:bookmarkStart w:name="z13261" w:id="12641"/>
    <w:p>
      <w:pPr>
        <w:spacing w:after="0"/>
        <w:ind w:left="0"/>
        <w:jc w:val="both"/>
      </w:pPr>
      <w:r>
        <w:rPr>
          <w:rFonts w:ascii="Times New Roman"/>
          <w:b w:val="false"/>
          <w:i w:val="false"/>
          <w:color w:val="000000"/>
          <w:sz w:val="28"/>
        </w:rPr>
        <w:t>
      15) Жалағаш ауданының аумағында орналасқан өртке қарсы қызметтерге қатысты аға жедел бастық болып табылады;</w:t>
      </w:r>
    </w:p>
    <w:bookmarkEnd w:id="12641"/>
    <w:bookmarkStart w:name="z13262" w:id="1264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642"/>
    <w:bookmarkStart w:name="z13263" w:id="1264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643"/>
    <w:bookmarkStart w:name="z13264" w:id="1264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644"/>
    <w:bookmarkStart w:name="z13265" w:id="12645"/>
    <w:p>
      <w:pPr>
        <w:spacing w:after="0"/>
        <w:ind w:left="0"/>
        <w:jc w:val="left"/>
      </w:pPr>
      <w:r>
        <w:rPr>
          <w:rFonts w:ascii="Times New Roman"/>
          <w:b/>
          <w:i w:val="false"/>
          <w:color w:val="000000"/>
        </w:rPr>
        <w:t xml:space="preserve"> 4. Бөлімнің мүлкі</w:t>
      </w:r>
    </w:p>
    <w:bookmarkEnd w:id="12645"/>
    <w:bookmarkStart w:name="z13266" w:id="1264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64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3267" w:id="1264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647"/>
    <w:bookmarkStart w:name="z13268" w:id="1264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648"/>
    <w:bookmarkStart w:name="z13269" w:id="12649"/>
    <w:p>
      <w:pPr>
        <w:spacing w:after="0"/>
        <w:ind w:left="0"/>
        <w:jc w:val="left"/>
      </w:pPr>
      <w:r>
        <w:rPr>
          <w:rFonts w:ascii="Times New Roman"/>
          <w:b/>
          <w:i w:val="false"/>
          <w:color w:val="000000"/>
        </w:rPr>
        <w:t xml:space="preserve"> 5. Бөлімді қайта ұйымдастыру және тарату</w:t>
      </w:r>
    </w:p>
    <w:bookmarkEnd w:id="12649"/>
    <w:bookmarkStart w:name="z13270" w:id="1265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6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155-қосымша</w:t>
            </w:r>
          </w:p>
        </w:tc>
      </w:tr>
    </w:tbl>
    <w:bookmarkStart w:name="z13272" w:id="12651"/>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Қызылорда облысы</w:t>
      </w:r>
      <w:r>
        <w:br/>
      </w:r>
      <w:r>
        <w:rPr>
          <w:rFonts w:ascii="Times New Roman"/>
          <w:b/>
          <w:i w:val="false"/>
          <w:color w:val="000000"/>
        </w:rPr>
        <w:t>Төтенше жағдайлар департаменті Жаңақорған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2651"/>
    <w:bookmarkStart w:name="z13274" w:id="1265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Төтенше жағдайлар департаменті Жаңақорған ауданының төтенше жағдайлар бөлімі (бұдан әрі –Бөлім) Қазақстан Республикасы Ішкі істер министрлігінің Төтенше жағдайлар комитеті Қызылорда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2652"/>
    <w:bookmarkStart w:name="z13275" w:id="1265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2653"/>
    <w:bookmarkStart w:name="z13276" w:id="1265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654"/>
    <w:bookmarkStart w:name="z13277" w:id="1265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655"/>
    <w:bookmarkStart w:name="z13278" w:id="1265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656"/>
    <w:bookmarkStart w:name="z13279" w:id="1265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657"/>
    <w:bookmarkStart w:name="z13280" w:id="1265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658"/>
    <w:bookmarkStart w:name="z13281" w:id="12659"/>
    <w:p>
      <w:pPr>
        <w:spacing w:after="0"/>
        <w:ind w:left="0"/>
        <w:jc w:val="both"/>
      </w:pPr>
      <w:r>
        <w:rPr>
          <w:rFonts w:ascii="Times New Roman"/>
          <w:b w:val="false"/>
          <w:i w:val="false"/>
          <w:color w:val="000000"/>
          <w:sz w:val="28"/>
        </w:rPr>
        <w:t>
      8. Бөлімнің заңды мекенжайы: Қызылорда облысы Жаңақорған ауданы Жаңақорған кенті С. Қосжанов көшесі №5.</w:t>
      </w:r>
    </w:p>
    <w:bookmarkEnd w:id="12659"/>
    <w:bookmarkStart w:name="z13282" w:id="12660"/>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Қызылорда облысының Төтенше жағдайлар департаменті Жаңақорған ауданының Төтенше жағдайлар бөлімі" республикалық мемлекеттік мекемесі.</w:t>
      </w:r>
    </w:p>
    <w:bookmarkEnd w:id="12660"/>
    <w:bookmarkStart w:name="z13283" w:id="12661"/>
    <w:p>
      <w:pPr>
        <w:spacing w:after="0"/>
        <w:ind w:left="0"/>
        <w:jc w:val="both"/>
      </w:pPr>
      <w:r>
        <w:rPr>
          <w:rFonts w:ascii="Times New Roman"/>
          <w:b w:val="false"/>
          <w:i w:val="false"/>
          <w:color w:val="000000"/>
          <w:sz w:val="28"/>
        </w:rPr>
        <w:t>
      10. Осы Ереже Бөлімнің құрылтай құжаты болып табылады.</w:t>
      </w:r>
    </w:p>
    <w:bookmarkEnd w:id="12661"/>
    <w:bookmarkStart w:name="z13284" w:id="1266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662"/>
    <w:bookmarkStart w:name="z13285" w:id="1266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663"/>
    <w:bookmarkStart w:name="z13286" w:id="1266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664"/>
    <w:bookmarkStart w:name="z13287" w:id="1266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665"/>
    <w:bookmarkStart w:name="z13288" w:id="12666"/>
    <w:p>
      <w:pPr>
        <w:spacing w:after="0"/>
        <w:ind w:left="0"/>
        <w:jc w:val="both"/>
      </w:pPr>
      <w:r>
        <w:rPr>
          <w:rFonts w:ascii="Times New Roman"/>
          <w:b w:val="false"/>
          <w:i w:val="false"/>
          <w:color w:val="000000"/>
          <w:sz w:val="28"/>
        </w:rPr>
        <w:t>
      13. Бөлімнің міндеттері:</w:t>
      </w:r>
    </w:p>
    <w:bookmarkEnd w:id="12666"/>
    <w:bookmarkStart w:name="z13289" w:id="1266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667"/>
    <w:bookmarkStart w:name="z13290" w:id="1266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668"/>
    <w:bookmarkStart w:name="z13291" w:id="1266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669"/>
    <w:bookmarkStart w:name="z13292" w:id="1267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670"/>
    <w:bookmarkStart w:name="z13293" w:id="12671"/>
    <w:p>
      <w:pPr>
        <w:spacing w:after="0"/>
        <w:ind w:left="0"/>
        <w:jc w:val="both"/>
      </w:pPr>
      <w:r>
        <w:rPr>
          <w:rFonts w:ascii="Times New Roman"/>
          <w:b w:val="false"/>
          <w:i w:val="false"/>
          <w:color w:val="000000"/>
          <w:sz w:val="28"/>
        </w:rPr>
        <w:t>
      14. Бөлімнің функциялары:</w:t>
      </w:r>
    </w:p>
    <w:bookmarkEnd w:id="12671"/>
    <w:bookmarkStart w:name="z13294" w:id="1267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672"/>
    <w:bookmarkStart w:name="z13295" w:id="1267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673"/>
    <w:bookmarkStart w:name="z13296" w:id="1267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674"/>
    <w:bookmarkStart w:name="z13297" w:id="1267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675"/>
    <w:bookmarkStart w:name="z13298" w:id="1267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676"/>
    <w:bookmarkStart w:name="z13299" w:id="1267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677"/>
    <w:bookmarkStart w:name="z13300" w:id="1267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678"/>
    <w:bookmarkStart w:name="z13301" w:id="1267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679"/>
    <w:bookmarkStart w:name="z13302" w:id="1268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680"/>
    <w:bookmarkStart w:name="z13303" w:id="1268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681"/>
    <w:bookmarkStart w:name="z13304" w:id="1268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682"/>
    <w:bookmarkStart w:name="z13305" w:id="1268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07" w:id="1268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2684"/>
    <w:bookmarkStart w:name="z13308" w:id="1268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2685"/>
    <w:bookmarkStart w:name="z13309" w:id="1268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2686"/>
    <w:bookmarkStart w:name="z13310" w:id="1268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687"/>
    <w:bookmarkStart w:name="z13311" w:id="1268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2688"/>
    <w:bookmarkStart w:name="z13312" w:id="1268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2689"/>
    <w:bookmarkStart w:name="z13313" w:id="1269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690"/>
    <w:bookmarkStart w:name="z13314" w:id="12691"/>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2691"/>
    <w:bookmarkStart w:name="z13315" w:id="1269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692"/>
    <w:bookmarkStart w:name="z13316" w:id="1269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2693"/>
    <w:bookmarkStart w:name="z13317" w:id="12694"/>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2694"/>
    <w:bookmarkStart w:name="z13318" w:id="1269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2695"/>
    <w:bookmarkStart w:name="z13319" w:id="1269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2696"/>
    <w:bookmarkStart w:name="z13320" w:id="1269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697"/>
    <w:bookmarkStart w:name="z13321" w:id="12698"/>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698"/>
    <w:bookmarkStart w:name="z13322" w:id="1269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699"/>
    <w:bookmarkStart w:name="z13323" w:id="1270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700"/>
    <w:bookmarkStart w:name="z13324" w:id="12701"/>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2701"/>
    <w:bookmarkStart w:name="z13325" w:id="12702"/>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27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3327" w:id="1270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703"/>
    <w:bookmarkStart w:name="z13328" w:id="1270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29" w:id="12705"/>
    <w:p>
      <w:pPr>
        <w:spacing w:after="0"/>
        <w:ind w:left="0"/>
        <w:jc w:val="both"/>
      </w:pPr>
      <w:r>
        <w:rPr>
          <w:rFonts w:ascii="Times New Roman"/>
          <w:b w:val="false"/>
          <w:i w:val="false"/>
          <w:color w:val="000000"/>
          <w:sz w:val="28"/>
        </w:rPr>
        <w:t>
      15. Құқықтары және міндеттері:</w:t>
      </w:r>
    </w:p>
    <w:bookmarkEnd w:id="12705"/>
    <w:bookmarkStart w:name="z13330" w:id="1270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706"/>
    <w:bookmarkStart w:name="z13331" w:id="1270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707"/>
    <w:bookmarkStart w:name="z13332" w:id="1270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708"/>
    <w:bookmarkStart w:name="z13333" w:id="1270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709"/>
    <w:bookmarkStart w:name="z13334" w:id="12710"/>
    <w:p>
      <w:pPr>
        <w:spacing w:after="0"/>
        <w:ind w:left="0"/>
        <w:jc w:val="left"/>
      </w:pPr>
      <w:r>
        <w:rPr>
          <w:rFonts w:ascii="Times New Roman"/>
          <w:b/>
          <w:i w:val="false"/>
          <w:color w:val="000000"/>
        </w:rPr>
        <w:t xml:space="preserve"> 3. Бөлім қызметін ұйымдастыру</w:t>
      </w:r>
    </w:p>
    <w:bookmarkEnd w:id="12710"/>
    <w:bookmarkStart w:name="z13335" w:id="12711"/>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2711"/>
    <w:bookmarkStart w:name="z13336" w:id="1271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2712"/>
    <w:bookmarkStart w:name="z13337" w:id="12713"/>
    <w:p>
      <w:pPr>
        <w:spacing w:after="0"/>
        <w:ind w:left="0"/>
        <w:jc w:val="both"/>
      </w:pPr>
      <w:r>
        <w:rPr>
          <w:rFonts w:ascii="Times New Roman"/>
          <w:b w:val="false"/>
          <w:i w:val="false"/>
          <w:color w:val="000000"/>
          <w:sz w:val="28"/>
        </w:rPr>
        <w:t>
      18. Бөлім бастығының өкілеттіктері:</w:t>
      </w:r>
    </w:p>
    <w:bookmarkEnd w:id="12713"/>
    <w:bookmarkStart w:name="z13338" w:id="12714"/>
    <w:p>
      <w:pPr>
        <w:spacing w:after="0"/>
        <w:ind w:left="0"/>
        <w:jc w:val="both"/>
      </w:pPr>
      <w:r>
        <w:rPr>
          <w:rFonts w:ascii="Times New Roman"/>
          <w:b w:val="false"/>
          <w:i w:val="false"/>
          <w:color w:val="000000"/>
          <w:sz w:val="28"/>
        </w:rPr>
        <w:t>
      1) Бөлім атынан сенімхатсыз әрекет етеді;</w:t>
      </w:r>
    </w:p>
    <w:bookmarkEnd w:id="12714"/>
    <w:bookmarkStart w:name="z13339" w:id="1271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715"/>
    <w:bookmarkStart w:name="z13340" w:id="1271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2716"/>
    <w:bookmarkStart w:name="z13341" w:id="12717"/>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2717"/>
    <w:bookmarkStart w:name="z13342" w:id="1271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718"/>
    <w:bookmarkStart w:name="z13343" w:id="1271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719"/>
    <w:bookmarkStart w:name="z13344" w:id="1272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720"/>
    <w:bookmarkStart w:name="z13345" w:id="1272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721"/>
    <w:bookmarkStart w:name="z13346" w:id="1272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2722"/>
    <w:bookmarkStart w:name="z13347" w:id="1272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723"/>
    <w:bookmarkStart w:name="z13348" w:id="1272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724"/>
    <w:bookmarkStart w:name="z13349" w:id="1272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725"/>
    <w:bookmarkStart w:name="z13350" w:id="1272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726"/>
    <w:bookmarkStart w:name="z13351" w:id="1272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727"/>
    <w:bookmarkStart w:name="z13352" w:id="12728"/>
    <w:p>
      <w:pPr>
        <w:spacing w:after="0"/>
        <w:ind w:left="0"/>
        <w:jc w:val="both"/>
      </w:pPr>
      <w:r>
        <w:rPr>
          <w:rFonts w:ascii="Times New Roman"/>
          <w:b w:val="false"/>
          <w:i w:val="false"/>
          <w:color w:val="000000"/>
          <w:sz w:val="28"/>
        </w:rPr>
        <w:t>
      15) Жаңақорған ауданының аумағында орналасқан өртке қарсы қызметтерге қатысты аға жедел бастық болып табылады;</w:t>
      </w:r>
    </w:p>
    <w:bookmarkEnd w:id="12728"/>
    <w:bookmarkStart w:name="z13353" w:id="1272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729"/>
    <w:bookmarkStart w:name="z13354" w:id="1273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730"/>
    <w:bookmarkStart w:name="z13355" w:id="1273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731"/>
    <w:bookmarkStart w:name="z13356" w:id="12732"/>
    <w:p>
      <w:pPr>
        <w:spacing w:after="0"/>
        <w:ind w:left="0"/>
        <w:jc w:val="left"/>
      </w:pPr>
      <w:r>
        <w:rPr>
          <w:rFonts w:ascii="Times New Roman"/>
          <w:b/>
          <w:i w:val="false"/>
          <w:color w:val="000000"/>
        </w:rPr>
        <w:t xml:space="preserve"> 4. Бөлімнің мүлкі</w:t>
      </w:r>
    </w:p>
    <w:bookmarkEnd w:id="12732"/>
    <w:bookmarkStart w:name="z13357" w:id="1273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73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3358" w:id="1273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734"/>
    <w:bookmarkStart w:name="z13359" w:id="1273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735"/>
    <w:bookmarkStart w:name="z13360" w:id="12736"/>
    <w:p>
      <w:pPr>
        <w:spacing w:after="0"/>
        <w:ind w:left="0"/>
        <w:jc w:val="left"/>
      </w:pPr>
      <w:r>
        <w:rPr>
          <w:rFonts w:ascii="Times New Roman"/>
          <w:b/>
          <w:i w:val="false"/>
          <w:color w:val="000000"/>
        </w:rPr>
        <w:t xml:space="preserve"> 5. Бөлімді қайта ұйымдастыру және тарату</w:t>
      </w:r>
    </w:p>
    <w:bookmarkEnd w:id="12736"/>
    <w:bookmarkStart w:name="z13361" w:id="1273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7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156-қосымша</w:t>
            </w:r>
          </w:p>
        </w:tc>
      </w:tr>
    </w:tbl>
    <w:bookmarkStart w:name="z13363" w:id="12738"/>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Қызылорда облысының</w:t>
      </w:r>
      <w:r>
        <w:br/>
      </w:r>
      <w:r>
        <w:rPr>
          <w:rFonts w:ascii="Times New Roman"/>
          <w:b/>
          <w:i w:val="false"/>
          <w:color w:val="000000"/>
        </w:rPr>
        <w:t>Төтенше жағдайлар департаменті Қазалы ауданының</w:t>
      </w:r>
      <w:r>
        <w:br/>
      </w:r>
      <w:r>
        <w:rPr>
          <w:rFonts w:ascii="Times New Roman"/>
          <w:b/>
          <w:i w:val="false"/>
          <w:color w:val="000000"/>
        </w:rPr>
        <w:t>төтенше жағдайлар басқармасы туралы</w:t>
      </w:r>
      <w:r>
        <w:br/>
      </w:r>
      <w:r>
        <w:rPr>
          <w:rFonts w:ascii="Times New Roman"/>
          <w:b/>
          <w:i w:val="false"/>
          <w:color w:val="000000"/>
        </w:rPr>
        <w:t>ЕРЕЖЕ</w:t>
      </w:r>
      <w:r>
        <w:br/>
      </w:r>
      <w:r>
        <w:rPr>
          <w:rFonts w:ascii="Times New Roman"/>
          <w:b/>
          <w:i w:val="false"/>
          <w:color w:val="000000"/>
        </w:rPr>
        <w:t>1. Жалпы ережелер</w:t>
      </w:r>
    </w:p>
    <w:bookmarkEnd w:id="12738"/>
    <w:bookmarkStart w:name="z13365" w:id="1273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Қызылорда облысының Төтенше жағдайлар департаменті Қазалы ауданының төтенше жағдайлар бөлімі (бұдан әрі –Бөлім) Қазақстан Республикасы Ішкі істер министрлігінің Төтенше жағдайлар комитеті Қызылорда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2739"/>
    <w:bookmarkStart w:name="z13366" w:id="1274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2740"/>
    <w:bookmarkStart w:name="z13367" w:id="1274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741"/>
    <w:bookmarkStart w:name="z13368" w:id="1274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742"/>
    <w:bookmarkStart w:name="z13369" w:id="1274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743"/>
    <w:bookmarkStart w:name="z13370" w:id="1274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744"/>
    <w:bookmarkStart w:name="z13371" w:id="1274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745"/>
    <w:bookmarkStart w:name="z13372" w:id="12746"/>
    <w:p>
      <w:pPr>
        <w:spacing w:after="0"/>
        <w:ind w:left="0"/>
        <w:jc w:val="both"/>
      </w:pPr>
      <w:r>
        <w:rPr>
          <w:rFonts w:ascii="Times New Roman"/>
          <w:b w:val="false"/>
          <w:i w:val="false"/>
          <w:color w:val="000000"/>
          <w:sz w:val="28"/>
        </w:rPr>
        <w:t>
      8. Бөлімнің заңды мекенжайы: Қызылорда облысы Қазалы ауданы Әйтеке би кенті Жанқожа батыр көшесі нөмірсіз.</w:t>
      </w:r>
    </w:p>
    <w:bookmarkEnd w:id="12746"/>
    <w:bookmarkStart w:name="z13373" w:id="1274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Қызылорда облысының Төтенше жағдайлар департаменті Қазалы ауданының төтенше жағдайлар бөлімі" республикалық мемлекеттік мекемесі.</w:t>
      </w:r>
    </w:p>
    <w:bookmarkEnd w:id="12747"/>
    <w:bookmarkStart w:name="z13374" w:id="12748"/>
    <w:p>
      <w:pPr>
        <w:spacing w:after="0"/>
        <w:ind w:left="0"/>
        <w:jc w:val="both"/>
      </w:pPr>
      <w:r>
        <w:rPr>
          <w:rFonts w:ascii="Times New Roman"/>
          <w:b w:val="false"/>
          <w:i w:val="false"/>
          <w:color w:val="000000"/>
          <w:sz w:val="28"/>
        </w:rPr>
        <w:t>
      10. Осы Ереже Бөлімнің құрылтай құжаты болып табылады.</w:t>
      </w:r>
    </w:p>
    <w:bookmarkEnd w:id="12748"/>
    <w:bookmarkStart w:name="z13375" w:id="12749"/>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12749"/>
    <w:bookmarkStart w:name="z13376" w:id="1275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750"/>
    <w:bookmarkStart w:name="z13377" w:id="1275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751"/>
    <w:bookmarkStart w:name="z13378" w:id="1275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752"/>
    <w:bookmarkStart w:name="z13379" w:id="12753"/>
    <w:p>
      <w:pPr>
        <w:spacing w:after="0"/>
        <w:ind w:left="0"/>
        <w:jc w:val="both"/>
      </w:pPr>
      <w:r>
        <w:rPr>
          <w:rFonts w:ascii="Times New Roman"/>
          <w:b w:val="false"/>
          <w:i w:val="false"/>
          <w:color w:val="000000"/>
          <w:sz w:val="28"/>
        </w:rPr>
        <w:t>
      13. Бөлімнің міндеттері:</w:t>
      </w:r>
    </w:p>
    <w:bookmarkEnd w:id="12753"/>
    <w:bookmarkStart w:name="z13380" w:id="1275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754"/>
    <w:bookmarkStart w:name="z13381" w:id="1275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755"/>
    <w:bookmarkStart w:name="z13382" w:id="1275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756"/>
    <w:bookmarkStart w:name="z13383" w:id="1275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757"/>
    <w:bookmarkStart w:name="z13384" w:id="12758"/>
    <w:p>
      <w:pPr>
        <w:spacing w:after="0"/>
        <w:ind w:left="0"/>
        <w:jc w:val="both"/>
      </w:pPr>
      <w:r>
        <w:rPr>
          <w:rFonts w:ascii="Times New Roman"/>
          <w:b w:val="false"/>
          <w:i w:val="false"/>
          <w:color w:val="000000"/>
          <w:sz w:val="28"/>
        </w:rPr>
        <w:t>
      14. Бөлімнің функциялары:</w:t>
      </w:r>
    </w:p>
    <w:bookmarkEnd w:id="12758"/>
    <w:bookmarkStart w:name="z13385" w:id="1275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759"/>
    <w:bookmarkStart w:name="z13386" w:id="1276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760"/>
    <w:bookmarkStart w:name="z13387" w:id="1276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761"/>
    <w:bookmarkStart w:name="z13388" w:id="1276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762"/>
    <w:bookmarkStart w:name="z13389" w:id="1276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763"/>
    <w:bookmarkStart w:name="z13390" w:id="1276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764"/>
    <w:bookmarkStart w:name="z13391" w:id="1276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765"/>
    <w:bookmarkStart w:name="z13392" w:id="1276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766"/>
    <w:bookmarkStart w:name="z13393" w:id="1276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767"/>
    <w:bookmarkStart w:name="z13394" w:id="1276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768"/>
    <w:bookmarkStart w:name="z13395" w:id="1276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769"/>
    <w:bookmarkStart w:name="z13396" w:id="1277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98" w:id="1277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2771"/>
    <w:bookmarkStart w:name="z13399" w:id="1277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2772"/>
    <w:bookmarkStart w:name="z13400" w:id="1277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2773"/>
    <w:bookmarkStart w:name="z13401" w:id="1277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774"/>
    <w:bookmarkStart w:name="z13402" w:id="1277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2775"/>
    <w:bookmarkStart w:name="z13403" w:id="1277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2776"/>
    <w:bookmarkStart w:name="z13404" w:id="1277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777"/>
    <w:bookmarkStart w:name="z13405" w:id="1277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2778"/>
    <w:bookmarkStart w:name="z13406" w:id="1277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779"/>
    <w:bookmarkStart w:name="z13407" w:id="1278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2780"/>
    <w:bookmarkStart w:name="z13408" w:id="1278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2781"/>
    <w:bookmarkStart w:name="z13409" w:id="1278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2782"/>
    <w:bookmarkStart w:name="z13410" w:id="1278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2783"/>
    <w:bookmarkStart w:name="z13411" w:id="1278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784"/>
    <w:bookmarkStart w:name="z13412" w:id="1278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785"/>
    <w:bookmarkStart w:name="z13413" w:id="1278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786"/>
    <w:bookmarkStart w:name="z13414" w:id="1278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787"/>
    <w:bookmarkStart w:name="z13415" w:id="1278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2788"/>
    <w:bookmarkStart w:name="z13416" w:id="1278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2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3418" w:id="1279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790"/>
    <w:bookmarkStart w:name="z13419" w:id="1279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7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20" w:id="12792"/>
    <w:p>
      <w:pPr>
        <w:spacing w:after="0"/>
        <w:ind w:left="0"/>
        <w:jc w:val="both"/>
      </w:pPr>
      <w:r>
        <w:rPr>
          <w:rFonts w:ascii="Times New Roman"/>
          <w:b w:val="false"/>
          <w:i w:val="false"/>
          <w:color w:val="000000"/>
          <w:sz w:val="28"/>
        </w:rPr>
        <w:t>
      15. Құқықтары және міндеттері:</w:t>
      </w:r>
    </w:p>
    <w:bookmarkEnd w:id="12792"/>
    <w:bookmarkStart w:name="z13421" w:id="1279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793"/>
    <w:bookmarkStart w:name="z13422" w:id="12794"/>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794"/>
    <w:bookmarkStart w:name="z13423" w:id="1279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795"/>
    <w:bookmarkStart w:name="z13424" w:id="1279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796"/>
    <w:bookmarkStart w:name="z13425" w:id="12797"/>
    <w:p>
      <w:pPr>
        <w:spacing w:after="0"/>
        <w:ind w:left="0"/>
        <w:jc w:val="left"/>
      </w:pPr>
      <w:r>
        <w:rPr>
          <w:rFonts w:ascii="Times New Roman"/>
          <w:b/>
          <w:i w:val="false"/>
          <w:color w:val="000000"/>
        </w:rPr>
        <w:t xml:space="preserve"> 3. Бөлім қызметін ұйымдастыру</w:t>
      </w:r>
    </w:p>
    <w:bookmarkEnd w:id="12797"/>
    <w:bookmarkStart w:name="z13426" w:id="12798"/>
    <w:p>
      <w:pPr>
        <w:spacing w:after="0"/>
        <w:ind w:left="0"/>
        <w:jc w:val="both"/>
      </w:pPr>
      <w:r>
        <w:rPr>
          <w:rFonts w:ascii="Times New Roman"/>
          <w:b w:val="false"/>
          <w:i w:val="false"/>
          <w:color w:val="000000"/>
          <w:sz w:val="28"/>
        </w:rPr>
        <w:t>
      16. Бөлімге басшылықты бастық жүзеге асырады, ол Басқармаға (Бөлімге) жүктелген міндеттердің орындалуына және оның өз функцияларын жүзеге асыруына дербес жауап береді.</w:t>
      </w:r>
    </w:p>
    <w:bookmarkEnd w:id="12798"/>
    <w:bookmarkStart w:name="z13427" w:id="1279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2799"/>
    <w:bookmarkStart w:name="z13428" w:id="12800"/>
    <w:p>
      <w:pPr>
        <w:spacing w:after="0"/>
        <w:ind w:left="0"/>
        <w:jc w:val="both"/>
      </w:pPr>
      <w:r>
        <w:rPr>
          <w:rFonts w:ascii="Times New Roman"/>
          <w:b w:val="false"/>
          <w:i w:val="false"/>
          <w:color w:val="000000"/>
          <w:sz w:val="28"/>
        </w:rPr>
        <w:t>
      18. Бөлім бастығының өкілеттіктері:</w:t>
      </w:r>
    </w:p>
    <w:bookmarkEnd w:id="12800"/>
    <w:bookmarkStart w:name="z13429" w:id="12801"/>
    <w:p>
      <w:pPr>
        <w:spacing w:after="0"/>
        <w:ind w:left="0"/>
        <w:jc w:val="both"/>
      </w:pPr>
      <w:r>
        <w:rPr>
          <w:rFonts w:ascii="Times New Roman"/>
          <w:b w:val="false"/>
          <w:i w:val="false"/>
          <w:color w:val="000000"/>
          <w:sz w:val="28"/>
        </w:rPr>
        <w:t>
      1) Бөлім атынан сенімхатсыз әрекет етеді;</w:t>
      </w:r>
    </w:p>
    <w:bookmarkEnd w:id="12801"/>
    <w:bookmarkStart w:name="z13430" w:id="1280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802"/>
    <w:bookmarkStart w:name="z13431" w:id="1280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2803"/>
    <w:bookmarkStart w:name="z13432" w:id="12804"/>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2804"/>
    <w:bookmarkStart w:name="z13433" w:id="1280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805"/>
    <w:bookmarkStart w:name="z13434" w:id="1280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806"/>
    <w:bookmarkStart w:name="z13435" w:id="1280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807"/>
    <w:bookmarkStart w:name="z13436" w:id="1280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808"/>
    <w:bookmarkStart w:name="z13437" w:id="1280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2809"/>
    <w:bookmarkStart w:name="z13438" w:id="1281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810"/>
    <w:bookmarkStart w:name="z13439" w:id="1281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811"/>
    <w:bookmarkStart w:name="z13440" w:id="1281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812"/>
    <w:bookmarkStart w:name="z13441" w:id="1281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813"/>
    <w:bookmarkStart w:name="z13442" w:id="1281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814"/>
    <w:bookmarkStart w:name="z13443" w:id="12815"/>
    <w:p>
      <w:pPr>
        <w:spacing w:after="0"/>
        <w:ind w:left="0"/>
        <w:jc w:val="both"/>
      </w:pPr>
      <w:r>
        <w:rPr>
          <w:rFonts w:ascii="Times New Roman"/>
          <w:b w:val="false"/>
          <w:i w:val="false"/>
          <w:color w:val="000000"/>
          <w:sz w:val="28"/>
        </w:rPr>
        <w:t>
      15) Қазалы ауданының аумағында орналасқан өртке қарсы қызметтерге қатысты аға жедел бастық болып табылады;</w:t>
      </w:r>
    </w:p>
    <w:bookmarkEnd w:id="12815"/>
    <w:bookmarkStart w:name="z13444" w:id="1281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816"/>
    <w:bookmarkStart w:name="z13445" w:id="1281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817"/>
    <w:bookmarkStart w:name="z13446" w:id="1281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818"/>
    <w:bookmarkStart w:name="z13447" w:id="12819"/>
    <w:p>
      <w:pPr>
        <w:spacing w:after="0"/>
        <w:ind w:left="0"/>
        <w:jc w:val="left"/>
      </w:pPr>
      <w:r>
        <w:rPr>
          <w:rFonts w:ascii="Times New Roman"/>
          <w:b/>
          <w:i w:val="false"/>
          <w:color w:val="000000"/>
        </w:rPr>
        <w:t xml:space="preserve"> 4. Бөлімнің мүлкі</w:t>
      </w:r>
    </w:p>
    <w:bookmarkEnd w:id="12819"/>
    <w:bookmarkStart w:name="z13448" w:id="1282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82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3449" w:id="1282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821"/>
    <w:bookmarkStart w:name="z13450" w:id="1282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822"/>
    <w:bookmarkStart w:name="z13451" w:id="12823"/>
    <w:p>
      <w:pPr>
        <w:spacing w:after="0"/>
        <w:ind w:left="0"/>
        <w:jc w:val="left"/>
      </w:pPr>
      <w:r>
        <w:rPr>
          <w:rFonts w:ascii="Times New Roman"/>
          <w:b/>
          <w:i w:val="false"/>
          <w:color w:val="000000"/>
        </w:rPr>
        <w:t xml:space="preserve"> 5. Бөлімді қайта ұйымдастыру және тарату</w:t>
      </w:r>
    </w:p>
    <w:bookmarkEnd w:id="12823"/>
    <w:bookmarkStart w:name="z13452" w:id="1282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8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157-қосымша</w:t>
            </w:r>
          </w:p>
        </w:tc>
      </w:tr>
    </w:tbl>
    <w:bookmarkStart w:name="z13454" w:id="12825"/>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Қызылорда облысының</w:t>
      </w:r>
      <w:r>
        <w:br/>
      </w:r>
      <w:r>
        <w:rPr>
          <w:rFonts w:ascii="Times New Roman"/>
          <w:b/>
          <w:i w:val="false"/>
          <w:color w:val="000000"/>
        </w:rPr>
        <w:t>Төтенше жағдайлар департаменті Қармақшы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2825"/>
    <w:bookmarkStart w:name="z13456" w:id="1282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Қызылорда облысының Төтенше жағдайлар департаменті Қармақшы ауданының Төтенше жағдайлар бөлімі (бұдан әрі –Бөлім) Қазақстан Республикасы Ішкі істер министрлігінің Төтенше жағдайлар комитеті Қызылорда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2826"/>
    <w:bookmarkStart w:name="z13457" w:id="1282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2827"/>
    <w:bookmarkStart w:name="z13458" w:id="1282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828"/>
    <w:bookmarkStart w:name="z13459" w:id="1282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829"/>
    <w:bookmarkStart w:name="z13460" w:id="1283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830"/>
    <w:bookmarkStart w:name="z13461" w:id="1283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831"/>
    <w:bookmarkStart w:name="z13462" w:id="1283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832"/>
    <w:bookmarkStart w:name="z13463" w:id="12833"/>
    <w:p>
      <w:pPr>
        <w:spacing w:after="0"/>
        <w:ind w:left="0"/>
        <w:jc w:val="both"/>
      </w:pPr>
      <w:r>
        <w:rPr>
          <w:rFonts w:ascii="Times New Roman"/>
          <w:b w:val="false"/>
          <w:i w:val="false"/>
          <w:color w:val="000000"/>
          <w:sz w:val="28"/>
        </w:rPr>
        <w:t>
      8. Бөлімнің заңды мекенжайы: Қызылорда облысы Қармақшы ауданы Жосалы кенті Көшербаев көшесі №41.</w:t>
      </w:r>
    </w:p>
    <w:bookmarkEnd w:id="12833"/>
    <w:bookmarkStart w:name="z13464" w:id="1283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Қызылорда облысының Төтенше жағдайлар департаменті Қармақшы ауданының төтенше жағдайлар бөлімі" республикалық мемлекеттік мекемесі.</w:t>
      </w:r>
    </w:p>
    <w:bookmarkEnd w:id="12834"/>
    <w:bookmarkStart w:name="z13465" w:id="12835"/>
    <w:p>
      <w:pPr>
        <w:spacing w:after="0"/>
        <w:ind w:left="0"/>
        <w:jc w:val="both"/>
      </w:pPr>
      <w:r>
        <w:rPr>
          <w:rFonts w:ascii="Times New Roman"/>
          <w:b w:val="false"/>
          <w:i w:val="false"/>
          <w:color w:val="000000"/>
          <w:sz w:val="28"/>
        </w:rPr>
        <w:t>
      10. Осы Ереже Бөлімнің құрылтай құжаты болып табылады.</w:t>
      </w:r>
    </w:p>
    <w:bookmarkEnd w:id="12835"/>
    <w:bookmarkStart w:name="z13466" w:id="1283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836"/>
    <w:bookmarkStart w:name="z13467" w:id="1283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837"/>
    <w:bookmarkStart w:name="z13468" w:id="1283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838"/>
    <w:bookmarkStart w:name="z13469" w:id="1283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839"/>
    <w:bookmarkStart w:name="z13470" w:id="12840"/>
    <w:p>
      <w:pPr>
        <w:spacing w:after="0"/>
        <w:ind w:left="0"/>
        <w:jc w:val="both"/>
      </w:pPr>
      <w:r>
        <w:rPr>
          <w:rFonts w:ascii="Times New Roman"/>
          <w:b w:val="false"/>
          <w:i w:val="false"/>
          <w:color w:val="000000"/>
          <w:sz w:val="28"/>
        </w:rPr>
        <w:t>
      13. Бөлімнің міндеттері:</w:t>
      </w:r>
    </w:p>
    <w:bookmarkEnd w:id="12840"/>
    <w:bookmarkStart w:name="z13471" w:id="1284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841"/>
    <w:bookmarkStart w:name="z13472" w:id="1284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842"/>
    <w:bookmarkStart w:name="z13473" w:id="1284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843"/>
    <w:bookmarkStart w:name="z13474" w:id="1284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844"/>
    <w:bookmarkStart w:name="z13475" w:id="12845"/>
    <w:p>
      <w:pPr>
        <w:spacing w:after="0"/>
        <w:ind w:left="0"/>
        <w:jc w:val="both"/>
      </w:pPr>
      <w:r>
        <w:rPr>
          <w:rFonts w:ascii="Times New Roman"/>
          <w:b w:val="false"/>
          <w:i w:val="false"/>
          <w:color w:val="000000"/>
          <w:sz w:val="28"/>
        </w:rPr>
        <w:t>
      14. Бөлімнің функциялары:</w:t>
      </w:r>
    </w:p>
    <w:bookmarkEnd w:id="12845"/>
    <w:bookmarkStart w:name="z13476" w:id="1284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846"/>
    <w:bookmarkStart w:name="z13477" w:id="1284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847"/>
    <w:bookmarkStart w:name="z13478" w:id="1284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848"/>
    <w:bookmarkStart w:name="z13479" w:id="1284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849"/>
    <w:bookmarkStart w:name="z13480" w:id="1285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850"/>
    <w:bookmarkStart w:name="z13481" w:id="1285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851"/>
    <w:bookmarkStart w:name="z13482" w:id="1285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852"/>
    <w:bookmarkStart w:name="z13483" w:id="1285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853"/>
    <w:bookmarkStart w:name="z13484" w:id="1285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854"/>
    <w:bookmarkStart w:name="z13485" w:id="1285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855"/>
    <w:bookmarkStart w:name="z13486" w:id="1285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856"/>
    <w:bookmarkStart w:name="z13487" w:id="1285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8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89" w:id="1285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2858"/>
    <w:bookmarkStart w:name="z13490" w:id="1285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2859"/>
    <w:bookmarkStart w:name="z13491" w:id="1286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2860"/>
    <w:bookmarkStart w:name="z13492" w:id="1286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861"/>
    <w:bookmarkStart w:name="z13493" w:id="1286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2862"/>
    <w:bookmarkStart w:name="z13494" w:id="1286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2863"/>
    <w:bookmarkStart w:name="z13495" w:id="1286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864"/>
    <w:bookmarkStart w:name="z13496" w:id="1286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2865"/>
    <w:bookmarkStart w:name="z13497" w:id="1286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866"/>
    <w:bookmarkStart w:name="z13498" w:id="1286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2867"/>
    <w:bookmarkStart w:name="z13499" w:id="1286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2868"/>
    <w:bookmarkStart w:name="z13500" w:id="1286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2869"/>
    <w:bookmarkStart w:name="z13501" w:id="1287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2870"/>
    <w:bookmarkStart w:name="z13502" w:id="1287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871"/>
    <w:bookmarkStart w:name="z13503" w:id="1287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872"/>
    <w:bookmarkStart w:name="z13504" w:id="1287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873"/>
    <w:bookmarkStart w:name="z13505" w:id="1287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874"/>
    <w:bookmarkStart w:name="z13506" w:id="12875"/>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2875"/>
    <w:bookmarkStart w:name="z13507" w:id="12876"/>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28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3509" w:id="1287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877"/>
    <w:bookmarkStart w:name="z13510" w:id="1287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8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11" w:id="12879"/>
    <w:p>
      <w:pPr>
        <w:spacing w:after="0"/>
        <w:ind w:left="0"/>
        <w:jc w:val="both"/>
      </w:pPr>
      <w:r>
        <w:rPr>
          <w:rFonts w:ascii="Times New Roman"/>
          <w:b w:val="false"/>
          <w:i w:val="false"/>
          <w:color w:val="000000"/>
          <w:sz w:val="28"/>
        </w:rPr>
        <w:t>
      15. Құқықтары және міндеттері:</w:t>
      </w:r>
    </w:p>
    <w:bookmarkEnd w:id="12879"/>
    <w:bookmarkStart w:name="z13512" w:id="1288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880"/>
    <w:bookmarkStart w:name="z13513" w:id="12881"/>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881"/>
    <w:bookmarkStart w:name="z13514" w:id="1288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882"/>
    <w:bookmarkStart w:name="z13515" w:id="1288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883"/>
    <w:bookmarkStart w:name="z13516" w:id="12884"/>
    <w:p>
      <w:pPr>
        <w:spacing w:after="0"/>
        <w:ind w:left="0"/>
        <w:jc w:val="left"/>
      </w:pPr>
      <w:r>
        <w:rPr>
          <w:rFonts w:ascii="Times New Roman"/>
          <w:b/>
          <w:i w:val="false"/>
          <w:color w:val="000000"/>
        </w:rPr>
        <w:t xml:space="preserve"> 3. Бөлім қызметін ұйымдастыру</w:t>
      </w:r>
    </w:p>
    <w:bookmarkEnd w:id="12884"/>
    <w:bookmarkStart w:name="z13517" w:id="1288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2885"/>
    <w:bookmarkStart w:name="z13518" w:id="1288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2886"/>
    <w:bookmarkStart w:name="z13519" w:id="12887"/>
    <w:p>
      <w:pPr>
        <w:spacing w:after="0"/>
        <w:ind w:left="0"/>
        <w:jc w:val="both"/>
      </w:pPr>
      <w:r>
        <w:rPr>
          <w:rFonts w:ascii="Times New Roman"/>
          <w:b w:val="false"/>
          <w:i w:val="false"/>
          <w:color w:val="000000"/>
          <w:sz w:val="28"/>
        </w:rPr>
        <w:t>
      18. Бөлім бастығының өкілеттіктері:</w:t>
      </w:r>
    </w:p>
    <w:bookmarkEnd w:id="12887"/>
    <w:bookmarkStart w:name="z13520" w:id="12888"/>
    <w:p>
      <w:pPr>
        <w:spacing w:after="0"/>
        <w:ind w:left="0"/>
        <w:jc w:val="both"/>
      </w:pPr>
      <w:r>
        <w:rPr>
          <w:rFonts w:ascii="Times New Roman"/>
          <w:b w:val="false"/>
          <w:i w:val="false"/>
          <w:color w:val="000000"/>
          <w:sz w:val="28"/>
        </w:rPr>
        <w:t>
      1) Бөлім атынан сенімхатсыз әрекет етеді;</w:t>
      </w:r>
    </w:p>
    <w:bookmarkEnd w:id="12888"/>
    <w:bookmarkStart w:name="z13521" w:id="1288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889"/>
    <w:bookmarkStart w:name="z13522" w:id="1289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2890"/>
    <w:bookmarkStart w:name="z13523" w:id="12891"/>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2891"/>
    <w:bookmarkStart w:name="z13524" w:id="1289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892"/>
    <w:bookmarkStart w:name="z13525" w:id="1289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893"/>
    <w:bookmarkStart w:name="z13526" w:id="1289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894"/>
    <w:bookmarkStart w:name="z13527" w:id="1289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895"/>
    <w:bookmarkStart w:name="z13528" w:id="1289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2896"/>
    <w:bookmarkStart w:name="z13529" w:id="1289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897"/>
    <w:bookmarkStart w:name="z13530" w:id="1289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898"/>
    <w:bookmarkStart w:name="z13531" w:id="1289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899"/>
    <w:bookmarkStart w:name="z13532" w:id="1290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900"/>
    <w:bookmarkStart w:name="z13533" w:id="1290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901"/>
    <w:bookmarkStart w:name="z13534" w:id="12902"/>
    <w:p>
      <w:pPr>
        <w:spacing w:after="0"/>
        <w:ind w:left="0"/>
        <w:jc w:val="both"/>
      </w:pPr>
      <w:r>
        <w:rPr>
          <w:rFonts w:ascii="Times New Roman"/>
          <w:b w:val="false"/>
          <w:i w:val="false"/>
          <w:color w:val="000000"/>
          <w:sz w:val="28"/>
        </w:rPr>
        <w:t>
      15) Қармақшы ауданының аумағында орналасқан өртке қарсы қызметтерге қатысты аға жедел бастық болып табылады;</w:t>
      </w:r>
    </w:p>
    <w:bookmarkEnd w:id="12902"/>
    <w:bookmarkStart w:name="z13535" w:id="1290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903"/>
    <w:bookmarkStart w:name="z13536" w:id="1290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904"/>
    <w:bookmarkStart w:name="z13537" w:id="1290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905"/>
    <w:bookmarkStart w:name="z13538" w:id="12906"/>
    <w:p>
      <w:pPr>
        <w:spacing w:after="0"/>
        <w:ind w:left="0"/>
        <w:jc w:val="left"/>
      </w:pPr>
      <w:r>
        <w:rPr>
          <w:rFonts w:ascii="Times New Roman"/>
          <w:b/>
          <w:i w:val="false"/>
          <w:color w:val="000000"/>
        </w:rPr>
        <w:t xml:space="preserve"> 4. Бөлімнің мүлкі</w:t>
      </w:r>
    </w:p>
    <w:bookmarkEnd w:id="12906"/>
    <w:bookmarkStart w:name="z13539" w:id="1290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90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3540" w:id="1290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908"/>
    <w:bookmarkStart w:name="z13541" w:id="1290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909"/>
    <w:bookmarkStart w:name="z13542" w:id="12910"/>
    <w:p>
      <w:pPr>
        <w:spacing w:after="0"/>
        <w:ind w:left="0"/>
        <w:jc w:val="left"/>
      </w:pPr>
      <w:r>
        <w:rPr>
          <w:rFonts w:ascii="Times New Roman"/>
          <w:b/>
          <w:i w:val="false"/>
          <w:color w:val="000000"/>
        </w:rPr>
        <w:t xml:space="preserve"> 5. Бөлімді қайта ұйымдастыру және тарату</w:t>
      </w:r>
    </w:p>
    <w:bookmarkEnd w:id="12910"/>
    <w:bookmarkStart w:name="z13543" w:id="1291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9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158-қосымша</w:t>
            </w:r>
          </w:p>
        </w:tc>
      </w:tr>
    </w:tbl>
    <w:bookmarkStart w:name="z13545" w:id="12912"/>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Қызылорда облысының</w:t>
      </w:r>
      <w:r>
        <w:br/>
      </w:r>
      <w:r>
        <w:rPr>
          <w:rFonts w:ascii="Times New Roman"/>
          <w:b/>
          <w:i w:val="false"/>
          <w:color w:val="000000"/>
        </w:rPr>
        <w:t>Төтенше жағдайлар департаменті Сырдария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2912"/>
    <w:bookmarkStart w:name="z13547" w:id="1291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Қызылорда Төтенше жағдайлар департаменті Сырдария ауданының төтенше жағдайлар бөлімі (бұдан әрі –Бөлім) Қазақстан Республикасы Ішкі істер министрлігінің Төтенше жағдайлар комитеті Қызылорда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2913"/>
    <w:bookmarkStart w:name="z13548" w:id="1291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2914"/>
    <w:bookmarkStart w:name="z13549" w:id="1291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915"/>
    <w:bookmarkStart w:name="z13550" w:id="1291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916"/>
    <w:bookmarkStart w:name="z13551" w:id="1291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2917"/>
    <w:bookmarkStart w:name="z13552" w:id="1291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918"/>
    <w:bookmarkStart w:name="z13553" w:id="1291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919"/>
    <w:bookmarkStart w:name="z13554" w:id="12920"/>
    <w:p>
      <w:pPr>
        <w:spacing w:after="0"/>
        <w:ind w:left="0"/>
        <w:jc w:val="both"/>
      </w:pPr>
      <w:r>
        <w:rPr>
          <w:rFonts w:ascii="Times New Roman"/>
          <w:b w:val="false"/>
          <w:i w:val="false"/>
          <w:color w:val="000000"/>
          <w:sz w:val="28"/>
        </w:rPr>
        <w:t>
      8. Бөлімнің заңды мекенжайы: Қызылорда облысы Сырдария ауданы Тереңөзек кенті Абай көшесі №30.</w:t>
      </w:r>
    </w:p>
    <w:bookmarkEnd w:id="12920"/>
    <w:bookmarkStart w:name="z13555" w:id="1292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Қызылорда облысының Төтенше жағдайлар департаменті Сырдария ауданының төтенше жағдайлар бөлімі" республикалық мемлекеттік мекемесі.</w:t>
      </w:r>
    </w:p>
    <w:bookmarkEnd w:id="12921"/>
    <w:bookmarkStart w:name="z13556" w:id="1292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922"/>
    <w:bookmarkStart w:name="z13557" w:id="1292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923"/>
    <w:bookmarkStart w:name="z13558" w:id="1292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924"/>
    <w:bookmarkStart w:name="z13559" w:id="1292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925"/>
    <w:bookmarkStart w:name="z13560" w:id="1292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926"/>
    <w:bookmarkStart w:name="z13561" w:id="12927"/>
    <w:p>
      <w:pPr>
        <w:spacing w:after="0"/>
        <w:ind w:left="0"/>
        <w:jc w:val="both"/>
      </w:pPr>
      <w:r>
        <w:rPr>
          <w:rFonts w:ascii="Times New Roman"/>
          <w:b w:val="false"/>
          <w:i w:val="false"/>
          <w:color w:val="000000"/>
          <w:sz w:val="28"/>
        </w:rPr>
        <w:t>
      13. Бөлімнің міндеттері:</w:t>
      </w:r>
    </w:p>
    <w:bookmarkEnd w:id="12927"/>
    <w:bookmarkStart w:name="z13562" w:id="1292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928"/>
    <w:bookmarkStart w:name="z13563" w:id="1292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929"/>
    <w:bookmarkStart w:name="z13564" w:id="1293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930"/>
    <w:bookmarkStart w:name="z13565" w:id="1293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931"/>
    <w:bookmarkStart w:name="z13566" w:id="12932"/>
    <w:p>
      <w:pPr>
        <w:spacing w:after="0"/>
        <w:ind w:left="0"/>
        <w:jc w:val="both"/>
      </w:pPr>
      <w:r>
        <w:rPr>
          <w:rFonts w:ascii="Times New Roman"/>
          <w:b w:val="false"/>
          <w:i w:val="false"/>
          <w:color w:val="000000"/>
          <w:sz w:val="28"/>
        </w:rPr>
        <w:t>
      14. Бөлімнің функциялары:</w:t>
      </w:r>
    </w:p>
    <w:bookmarkEnd w:id="12932"/>
    <w:bookmarkStart w:name="z13567" w:id="1293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933"/>
    <w:bookmarkStart w:name="z13568" w:id="1293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934"/>
    <w:bookmarkStart w:name="z13569" w:id="1293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935"/>
    <w:bookmarkStart w:name="z13570" w:id="1293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936"/>
    <w:bookmarkStart w:name="z13571" w:id="1293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937"/>
    <w:bookmarkStart w:name="z13572" w:id="1293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938"/>
    <w:bookmarkStart w:name="z13573" w:id="1293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939"/>
    <w:bookmarkStart w:name="z13574" w:id="1294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940"/>
    <w:bookmarkStart w:name="z13575" w:id="1294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941"/>
    <w:bookmarkStart w:name="z13576" w:id="1294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942"/>
    <w:bookmarkStart w:name="z13577" w:id="1294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943"/>
    <w:bookmarkStart w:name="z13578" w:id="1294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9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80" w:id="12945"/>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2945"/>
    <w:bookmarkStart w:name="z13581" w:id="12946"/>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2946"/>
    <w:bookmarkStart w:name="z13582" w:id="12947"/>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2947"/>
    <w:bookmarkStart w:name="z13583" w:id="12948"/>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2948"/>
    <w:bookmarkStart w:name="z13584" w:id="12949"/>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2949"/>
    <w:bookmarkStart w:name="z13585" w:id="12950"/>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2950"/>
    <w:bookmarkStart w:name="z13586" w:id="12951"/>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951"/>
    <w:bookmarkStart w:name="z13587" w:id="12952"/>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2952"/>
    <w:bookmarkStart w:name="z13588" w:id="12953"/>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953"/>
    <w:bookmarkStart w:name="z13589" w:id="12954"/>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2954"/>
    <w:bookmarkStart w:name="z13590" w:id="12955"/>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2955"/>
    <w:bookmarkStart w:name="z13591" w:id="12956"/>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2956"/>
    <w:bookmarkStart w:name="z13592" w:id="12957"/>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2957"/>
    <w:bookmarkStart w:name="z13593" w:id="1295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958"/>
    <w:bookmarkStart w:name="z13594" w:id="12959"/>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959"/>
    <w:bookmarkStart w:name="z13595" w:id="1296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2960"/>
    <w:bookmarkStart w:name="z13596" w:id="12961"/>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961"/>
    <w:bookmarkStart w:name="z13597" w:id="12962"/>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2962"/>
    <w:bookmarkStart w:name="z13598" w:id="12963"/>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29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3600" w:id="1296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964"/>
    <w:bookmarkStart w:name="z13601" w:id="1296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9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02" w:id="12966"/>
    <w:p>
      <w:pPr>
        <w:spacing w:after="0"/>
        <w:ind w:left="0"/>
        <w:jc w:val="both"/>
      </w:pPr>
      <w:r>
        <w:rPr>
          <w:rFonts w:ascii="Times New Roman"/>
          <w:b w:val="false"/>
          <w:i w:val="false"/>
          <w:color w:val="000000"/>
          <w:sz w:val="28"/>
        </w:rPr>
        <w:t>
      15. Құқықтары және міндеттері:</w:t>
      </w:r>
    </w:p>
    <w:bookmarkEnd w:id="12966"/>
    <w:bookmarkStart w:name="z13603" w:id="1296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967"/>
    <w:bookmarkStart w:name="z13604" w:id="12968"/>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968"/>
    <w:bookmarkStart w:name="z13605" w:id="1296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969"/>
    <w:bookmarkStart w:name="z13606" w:id="1297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2970"/>
    <w:bookmarkStart w:name="z13607" w:id="12971"/>
    <w:p>
      <w:pPr>
        <w:spacing w:after="0"/>
        <w:ind w:left="0"/>
        <w:jc w:val="left"/>
      </w:pPr>
      <w:r>
        <w:rPr>
          <w:rFonts w:ascii="Times New Roman"/>
          <w:b/>
          <w:i w:val="false"/>
          <w:color w:val="000000"/>
        </w:rPr>
        <w:t xml:space="preserve"> 3. Бөлім қызметін ұйымдастыру</w:t>
      </w:r>
    </w:p>
    <w:bookmarkEnd w:id="12971"/>
    <w:bookmarkStart w:name="z13608" w:id="12972"/>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2972"/>
    <w:bookmarkStart w:name="z13609" w:id="12973"/>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2973"/>
    <w:bookmarkStart w:name="z13610" w:id="12974"/>
    <w:p>
      <w:pPr>
        <w:spacing w:after="0"/>
        <w:ind w:left="0"/>
        <w:jc w:val="both"/>
      </w:pPr>
      <w:r>
        <w:rPr>
          <w:rFonts w:ascii="Times New Roman"/>
          <w:b w:val="false"/>
          <w:i w:val="false"/>
          <w:color w:val="000000"/>
          <w:sz w:val="28"/>
        </w:rPr>
        <w:t>
      18. Бөлім бастығының өкілеттіктері:</w:t>
      </w:r>
    </w:p>
    <w:bookmarkEnd w:id="12974"/>
    <w:bookmarkStart w:name="z13611" w:id="12975"/>
    <w:p>
      <w:pPr>
        <w:spacing w:after="0"/>
        <w:ind w:left="0"/>
        <w:jc w:val="both"/>
      </w:pPr>
      <w:r>
        <w:rPr>
          <w:rFonts w:ascii="Times New Roman"/>
          <w:b w:val="false"/>
          <w:i w:val="false"/>
          <w:color w:val="000000"/>
          <w:sz w:val="28"/>
        </w:rPr>
        <w:t>
      1) Бөлім атынан сенімхатсыз әрекет етеді;</w:t>
      </w:r>
    </w:p>
    <w:bookmarkEnd w:id="12975"/>
    <w:bookmarkStart w:name="z13612" w:id="1297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2976"/>
    <w:bookmarkStart w:name="z13613" w:id="12977"/>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2977"/>
    <w:bookmarkStart w:name="z13614" w:id="12978"/>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2978"/>
    <w:bookmarkStart w:name="z13615" w:id="1297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979"/>
    <w:bookmarkStart w:name="z13616" w:id="1298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2980"/>
    <w:bookmarkStart w:name="z13617" w:id="1298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981"/>
    <w:bookmarkStart w:name="z13618" w:id="1298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982"/>
    <w:bookmarkStart w:name="z13619" w:id="12983"/>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2983"/>
    <w:bookmarkStart w:name="z13620" w:id="1298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984"/>
    <w:bookmarkStart w:name="z13621" w:id="1298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985"/>
    <w:bookmarkStart w:name="z13622" w:id="1298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986"/>
    <w:bookmarkStart w:name="z13623" w:id="1298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987"/>
    <w:bookmarkStart w:name="z13624" w:id="1298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2988"/>
    <w:bookmarkStart w:name="z13625" w:id="12989"/>
    <w:p>
      <w:pPr>
        <w:spacing w:after="0"/>
        <w:ind w:left="0"/>
        <w:jc w:val="both"/>
      </w:pPr>
      <w:r>
        <w:rPr>
          <w:rFonts w:ascii="Times New Roman"/>
          <w:b w:val="false"/>
          <w:i w:val="false"/>
          <w:color w:val="000000"/>
          <w:sz w:val="28"/>
        </w:rPr>
        <w:t>
      15) Сырдария ауданының аумағында орналасқан өртке қарсы қызметтерге қатысты аға жедел бастық болып табылады;</w:t>
      </w:r>
    </w:p>
    <w:bookmarkEnd w:id="12989"/>
    <w:bookmarkStart w:name="z13626" w:id="1299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990"/>
    <w:bookmarkStart w:name="z13627" w:id="1299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2991"/>
    <w:bookmarkStart w:name="z13628" w:id="1299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992"/>
    <w:bookmarkStart w:name="z13629" w:id="12993"/>
    <w:p>
      <w:pPr>
        <w:spacing w:after="0"/>
        <w:ind w:left="0"/>
        <w:jc w:val="left"/>
      </w:pPr>
      <w:r>
        <w:rPr>
          <w:rFonts w:ascii="Times New Roman"/>
          <w:b/>
          <w:i w:val="false"/>
          <w:color w:val="000000"/>
        </w:rPr>
        <w:t xml:space="preserve"> 4. Бөлімнің мүлкі</w:t>
      </w:r>
    </w:p>
    <w:bookmarkEnd w:id="12993"/>
    <w:bookmarkStart w:name="z13630" w:id="1299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99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3631" w:id="1299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995"/>
    <w:bookmarkStart w:name="z13632" w:id="1299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996"/>
    <w:bookmarkStart w:name="z13633" w:id="12997"/>
    <w:p>
      <w:pPr>
        <w:spacing w:after="0"/>
        <w:ind w:left="0"/>
        <w:jc w:val="left"/>
      </w:pPr>
      <w:r>
        <w:rPr>
          <w:rFonts w:ascii="Times New Roman"/>
          <w:b/>
          <w:i w:val="false"/>
          <w:color w:val="000000"/>
        </w:rPr>
        <w:t xml:space="preserve"> 5. Бөлімді қайта ұйымдастыру және тарату</w:t>
      </w:r>
    </w:p>
    <w:bookmarkEnd w:id="12997"/>
    <w:bookmarkStart w:name="z13634" w:id="1299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9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159-қосымша</w:t>
            </w:r>
          </w:p>
        </w:tc>
      </w:tr>
    </w:tbl>
    <w:bookmarkStart w:name="z13636" w:id="12999"/>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Қызылорда облысының</w:t>
      </w:r>
      <w:r>
        <w:br/>
      </w:r>
      <w:r>
        <w:rPr>
          <w:rFonts w:ascii="Times New Roman"/>
          <w:b/>
          <w:i w:val="false"/>
          <w:color w:val="000000"/>
        </w:rPr>
        <w:t>Төтенше жағдайлар департаменті Шиелі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2999"/>
    <w:bookmarkStart w:name="z13638" w:id="1300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Қызылорда облысының Төтенше жағдайлар департаменті Шиелі ауданының төтенше жағдайлар бөлімі (бұдан әрі –Бөлім) Қазақстан Республикасы Ішкі істер министрлігінің Төтенше жағдайлар комитеті Қызылорда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3000"/>
    <w:bookmarkStart w:name="z13639" w:id="1300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3001"/>
    <w:bookmarkStart w:name="z13640" w:id="1300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002"/>
    <w:bookmarkStart w:name="z13641" w:id="1300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003"/>
    <w:bookmarkStart w:name="z13642" w:id="13004"/>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004"/>
    <w:bookmarkStart w:name="z13643" w:id="1300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005"/>
    <w:bookmarkStart w:name="z13644" w:id="1300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006"/>
    <w:bookmarkStart w:name="z13645" w:id="13007"/>
    <w:p>
      <w:pPr>
        <w:spacing w:after="0"/>
        <w:ind w:left="0"/>
        <w:jc w:val="both"/>
      </w:pPr>
      <w:r>
        <w:rPr>
          <w:rFonts w:ascii="Times New Roman"/>
          <w:b w:val="false"/>
          <w:i w:val="false"/>
          <w:color w:val="000000"/>
          <w:sz w:val="28"/>
        </w:rPr>
        <w:t>
      8. Бөлімнің заңды мекенжайы: Қазақстан Республикасы, Қызылорда облысы, Шиелі ауданы, Шиелі кенті, Көкшоқы шағын ауданы, Өтеген Жарықбаев көшесі, 29 құрылыс.</w:t>
      </w:r>
    </w:p>
    <w:bookmarkEnd w:id="130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21.05.2018 </w:t>
      </w:r>
      <w:r>
        <w:rPr>
          <w:rFonts w:ascii="Times New Roman"/>
          <w:b w:val="false"/>
          <w:i w:val="false"/>
          <w:color w:val="ff0000"/>
          <w:sz w:val="28"/>
        </w:rPr>
        <w:t>№ 93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бұйрығымен.</w:t>
      </w:r>
      <w:r>
        <w:br/>
      </w:r>
      <w:r>
        <w:rPr>
          <w:rFonts w:ascii="Times New Roman"/>
          <w:b w:val="false"/>
          <w:i w:val="false"/>
          <w:color w:val="000000"/>
          <w:sz w:val="28"/>
        </w:rPr>
        <w:t>
</w:t>
      </w:r>
    </w:p>
    <w:bookmarkStart w:name="z13646" w:id="13008"/>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Қызылорда облысының Төтенше жағдайлар департаменті Шиелі ауданының төтенше жағдайлар бөлімі" республикалық мемлекеттік мекемесі.</w:t>
      </w:r>
    </w:p>
    <w:bookmarkEnd w:id="13008"/>
    <w:bookmarkStart w:name="z13647" w:id="13009"/>
    <w:p>
      <w:pPr>
        <w:spacing w:after="0"/>
        <w:ind w:left="0"/>
        <w:jc w:val="both"/>
      </w:pPr>
      <w:r>
        <w:rPr>
          <w:rFonts w:ascii="Times New Roman"/>
          <w:b w:val="false"/>
          <w:i w:val="false"/>
          <w:color w:val="000000"/>
          <w:sz w:val="28"/>
        </w:rPr>
        <w:t>
      10. Осы Ереже Бөлімнің құрылтай құжаты болып табылады.</w:t>
      </w:r>
    </w:p>
    <w:bookmarkEnd w:id="13009"/>
    <w:bookmarkStart w:name="z13648" w:id="1301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010"/>
    <w:bookmarkStart w:name="z13649" w:id="1301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011"/>
    <w:bookmarkStart w:name="z13650" w:id="1301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012"/>
    <w:bookmarkStart w:name="z13651" w:id="1301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013"/>
    <w:bookmarkStart w:name="z13652" w:id="13014"/>
    <w:p>
      <w:pPr>
        <w:spacing w:after="0"/>
        <w:ind w:left="0"/>
        <w:jc w:val="both"/>
      </w:pPr>
      <w:r>
        <w:rPr>
          <w:rFonts w:ascii="Times New Roman"/>
          <w:b w:val="false"/>
          <w:i w:val="false"/>
          <w:color w:val="000000"/>
          <w:sz w:val="28"/>
        </w:rPr>
        <w:t>
      13. Бөлімнің міндеттері:</w:t>
      </w:r>
    </w:p>
    <w:bookmarkEnd w:id="13014"/>
    <w:bookmarkStart w:name="z13653" w:id="1301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015"/>
    <w:bookmarkStart w:name="z13654" w:id="1301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016"/>
    <w:bookmarkStart w:name="z13655" w:id="1301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017"/>
    <w:bookmarkStart w:name="z13656" w:id="1301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018"/>
    <w:bookmarkStart w:name="z13657" w:id="13019"/>
    <w:p>
      <w:pPr>
        <w:spacing w:after="0"/>
        <w:ind w:left="0"/>
        <w:jc w:val="both"/>
      </w:pPr>
      <w:r>
        <w:rPr>
          <w:rFonts w:ascii="Times New Roman"/>
          <w:b w:val="false"/>
          <w:i w:val="false"/>
          <w:color w:val="000000"/>
          <w:sz w:val="28"/>
        </w:rPr>
        <w:t>
      14. Бөлімнің функциялары:</w:t>
      </w:r>
    </w:p>
    <w:bookmarkEnd w:id="13019"/>
    <w:bookmarkStart w:name="z13658" w:id="1302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020"/>
    <w:bookmarkStart w:name="z13659" w:id="1302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021"/>
    <w:bookmarkStart w:name="z13660" w:id="1302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022"/>
    <w:bookmarkStart w:name="z13661" w:id="1302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023"/>
    <w:bookmarkStart w:name="z13662" w:id="1302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024"/>
    <w:bookmarkStart w:name="z13663" w:id="1302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025"/>
    <w:bookmarkStart w:name="z13664" w:id="1302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026"/>
    <w:bookmarkStart w:name="z13665" w:id="1302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027"/>
    <w:bookmarkStart w:name="z13666" w:id="1302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028"/>
    <w:bookmarkStart w:name="z13667" w:id="1302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029"/>
    <w:bookmarkStart w:name="z13668" w:id="1303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030"/>
    <w:bookmarkStart w:name="z13669" w:id="1303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0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71" w:id="13032"/>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3032"/>
    <w:bookmarkStart w:name="z13672" w:id="13033"/>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3033"/>
    <w:bookmarkStart w:name="z13673" w:id="13034"/>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3034"/>
    <w:bookmarkStart w:name="z13674" w:id="13035"/>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035"/>
    <w:bookmarkStart w:name="z13675" w:id="13036"/>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3036"/>
    <w:bookmarkStart w:name="z13676" w:id="13037"/>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3037"/>
    <w:bookmarkStart w:name="z13677" w:id="13038"/>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038"/>
    <w:bookmarkStart w:name="z13678" w:id="13039"/>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3039"/>
    <w:bookmarkStart w:name="z13679" w:id="13040"/>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040"/>
    <w:bookmarkStart w:name="z13680" w:id="13041"/>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3041"/>
    <w:bookmarkStart w:name="z13681" w:id="13042"/>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3042"/>
    <w:bookmarkStart w:name="z13682" w:id="13043"/>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3043"/>
    <w:bookmarkStart w:name="z13683" w:id="13044"/>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3044"/>
    <w:bookmarkStart w:name="z13684" w:id="1304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045"/>
    <w:bookmarkStart w:name="z13685" w:id="13046"/>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3046"/>
    <w:bookmarkStart w:name="z13686" w:id="1304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047"/>
    <w:bookmarkStart w:name="z13687" w:id="1304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048"/>
    <w:bookmarkStart w:name="z13688" w:id="13049"/>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3049"/>
    <w:bookmarkStart w:name="z13689" w:id="13050"/>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30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3691" w:id="1305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051"/>
    <w:bookmarkStart w:name="z13692" w:id="1305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93" w:id="13053"/>
    <w:p>
      <w:pPr>
        <w:spacing w:after="0"/>
        <w:ind w:left="0"/>
        <w:jc w:val="both"/>
      </w:pPr>
      <w:r>
        <w:rPr>
          <w:rFonts w:ascii="Times New Roman"/>
          <w:b w:val="false"/>
          <w:i w:val="false"/>
          <w:color w:val="000000"/>
          <w:sz w:val="28"/>
        </w:rPr>
        <w:t>
      15. Құқықтары және міндеттері:</w:t>
      </w:r>
    </w:p>
    <w:bookmarkEnd w:id="13053"/>
    <w:bookmarkStart w:name="z13694" w:id="1305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054"/>
    <w:bookmarkStart w:name="z13695" w:id="13055"/>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055"/>
    <w:bookmarkStart w:name="z13696" w:id="1305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056"/>
    <w:bookmarkStart w:name="z13697" w:id="1305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057"/>
    <w:bookmarkStart w:name="z13698" w:id="13058"/>
    <w:p>
      <w:pPr>
        <w:spacing w:after="0"/>
        <w:ind w:left="0"/>
        <w:jc w:val="left"/>
      </w:pPr>
      <w:r>
        <w:rPr>
          <w:rFonts w:ascii="Times New Roman"/>
          <w:b/>
          <w:i w:val="false"/>
          <w:color w:val="000000"/>
        </w:rPr>
        <w:t xml:space="preserve"> 3. Бөлім қызметін ұйымдастыру</w:t>
      </w:r>
    </w:p>
    <w:bookmarkEnd w:id="13058"/>
    <w:bookmarkStart w:name="z13699" w:id="13059"/>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3059"/>
    <w:bookmarkStart w:name="z13700" w:id="13060"/>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3060"/>
    <w:bookmarkStart w:name="z13701" w:id="13061"/>
    <w:p>
      <w:pPr>
        <w:spacing w:after="0"/>
        <w:ind w:left="0"/>
        <w:jc w:val="both"/>
      </w:pPr>
      <w:r>
        <w:rPr>
          <w:rFonts w:ascii="Times New Roman"/>
          <w:b w:val="false"/>
          <w:i w:val="false"/>
          <w:color w:val="000000"/>
          <w:sz w:val="28"/>
        </w:rPr>
        <w:t>
      18. Бөлім бастығының өкілеттіктері:</w:t>
      </w:r>
    </w:p>
    <w:bookmarkEnd w:id="13061"/>
    <w:bookmarkStart w:name="z13702" w:id="13062"/>
    <w:p>
      <w:pPr>
        <w:spacing w:after="0"/>
        <w:ind w:left="0"/>
        <w:jc w:val="both"/>
      </w:pPr>
      <w:r>
        <w:rPr>
          <w:rFonts w:ascii="Times New Roman"/>
          <w:b w:val="false"/>
          <w:i w:val="false"/>
          <w:color w:val="000000"/>
          <w:sz w:val="28"/>
        </w:rPr>
        <w:t>
      1) Бөлім атынан сенімхатсыз әрекет етеді;</w:t>
      </w:r>
    </w:p>
    <w:bookmarkEnd w:id="13062"/>
    <w:bookmarkStart w:name="z13703" w:id="1306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063"/>
    <w:bookmarkStart w:name="z13704" w:id="1306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3064"/>
    <w:bookmarkStart w:name="z13705" w:id="13065"/>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3065"/>
    <w:bookmarkStart w:name="z13706" w:id="1306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066"/>
    <w:bookmarkStart w:name="z13707" w:id="1306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067"/>
    <w:bookmarkStart w:name="z13708" w:id="1306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068"/>
    <w:bookmarkStart w:name="z13709" w:id="1306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069"/>
    <w:bookmarkStart w:name="z13710" w:id="1307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3070"/>
    <w:bookmarkStart w:name="z13711" w:id="1307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071"/>
    <w:bookmarkStart w:name="z13712" w:id="1307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072"/>
    <w:bookmarkStart w:name="z13713" w:id="1307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073"/>
    <w:bookmarkStart w:name="z13714" w:id="1307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074"/>
    <w:bookmarkStart w:name="z13715" w:id="1307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3075"/>
    <w:bookmarkStart w:name="z13716" w:id="13076"/>
    <w:p>
      <w:pPr>
        <w:spacing w:after="0"/>
        <w:ind w:left="0"/>
        <w:jc w:val="both"/>
      </w:pPr>
      <w:r>
        <w:rPr>
          <w:rFonts w:ascii="Times New Roman"/>
          <w:b w:val="false"/>
          <w:i w:val="false"/>
          <w:color w:val="000000"/>
          <w:sz w:val="28"/>
        </w:rPr>
        <w:t>
      15) Шиелі ауданының аумағында орналасқан өртке қарсы қызметтерге қатысты аға жедел бастық болып табылады;</w:t>
      </w:r>
    </w:p>
    <w:bookmarkEnd w:id="13076"/>
    <w:bookmarkStart w:name="z13717" w:id="1307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077"/>
    <w:bookmarkStart w:name="z13718" w:id="1307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3078"/>
    <w:bookmarkStart w:name="z13719" w:id="1307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079"/>
    <w:bookmarkStart w:name="z13720" w:id="13080"/>
    <w:p>
      <w:pPr>
        <w:spacing w:after="0"/>
        <w:ind w:left="0"/>
        <w:jc w:val="left"/>
      </w:pPr>
      <w:r>
        <w:rPr>
          <w:rFonts w:ascii="Times New Roman"/>
          <w:b/>
          <w:i w:val="false"/>
          <w:color w:val="000000"/>
        </w:rPr>
        <w:t xml:space="preserve"> 4. Бөлімнің мүлкі</w:t>
      </w:r>
    </w:p>
    <w:bookmarkEnd w:id="13080"/>
    <w:bookmarkStart w:name="z13721" w:id="1308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08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3722" w:id="1308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082"/>
    <w:bookmarkStart w:name="z13723" w:id="1308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083"/>
    <w:bookmarkStart w:name="z13724" w:id="13084"/>
    <w:p>
      <w:pPr>
        <w:spacing w:after="0"/>
        <w:ind w:left="0"/>
        <w:jc w:val="left"/>
      </w:pPr>
      <w:r>
        <w:rPr>
          <w:rFonts w:ascii="Times New Roman"/>
          <w:b/>
          <w:i w:val="false"/>
          <w:color w:val="000000"/>
        </w:rPr>
        <w:t xml:space="preserve"> 5. Бөлімді қайта ұйымдастыру және тарату</w:t>
      </w:r>
    </w:p>
    <w:bookmarkEnd w:id="13084"/>
    <w:bookmarkStart w:name="z13725" w:id="1308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0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160-қосымша</w:t>
            </w:r>
          </w:p>
        </w:tc>
      </w:tr>
    </w:tbl>
    <w:bookmarkStart w:name="z13727" w:id="13086"/>
    <w:p>
      <w:pPr>
        <w:spacing w:after="0"/>
        <w:ind w:left="0"/>
        <w:jc w:val="left"/>
      </w:pPr>
      <w:r>
        <w:rPr>
          <w:rFonts w:ascii="Times New Roman"/>
          <w:b/>
          <w:i w:val="false"/>
          <w:color w:val="000000"/>
        </w:rPr>
        <w:t xml:space="preserve"> Республикасы Ішкі істер министрлігінің</w:t>
      </w:r>
      <w:r>
        <w:br/>
      </w:r>
      <w:r>
        <w:rPr>
          <w:rFonts w:ascii="Times New Roman"/>
          <w:b/>
          <w:i w:val="false"/>
          <w:color w:val="000000"/>
        </w:rPr>
        <w:t>Төтенше жағдайлар комитеті Маңғыстау облысының</w:t>
      </w:r>
      <w:r>
        <w:br/>
      </w:r>
      <w:r>
        <w:rPr>
          <w:rFonts w:ascii="Times New Roman"/>
          <w:b/>
          <w:i w:val="false"/>
          <w:color w:val="000000"/>
        </w:rPr>
        <w:t>Төтенше жағдайлар департаменті Бейнеу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3086"/>
    <w:bookmarkStart w:name="z13729" w:id="1308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Маңғыстау облысының Төтенше жағдайлар департаменті Бейнеу ауданының төтенше жағдайлар бөлімі (бұдан әрі – Бөлім) Қазақстан Республикасы Ішкі істер министрлігінің Төтенше жағдайлар комитеті Маңғыстау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3087"/>
    <w:bookmarkStart w:name="z13730" w:id="1308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3088"/>
    <w:bookmarkStart w:name="z13731" w:id="1308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089"/>
    <w:bookmarkStart w:name="z13732" w:id="1309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090"/>
    <w:bookmarkStart w:name="z13733" w:id="1309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091"/>
    <w:bookmarkStart w:name="z13734" w:id="1309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092"/>
    <w:bookmarkStart w:name="z13735" w:id="1309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093"/>
    <w:bookmarkStart w:name="z13736" w:id="13094"/>
    <w:p>
      <w:pPr>
        <w:spacing w:after="0"/>
        <w:ind w:left="0"/>
        <w:jc w:val="both"/>
      </w:pPr>
      <w:r>
        <w:rPr>
          <w:rFonts w:ascii="Times New Roman"/>
          <w:b w:val="false"/>
          <w:i w:val="false"/>
          <w:color w:val="000000"/>
          <w:sz w:val="28"/>
        </w:rPr>
        <w:t>
      8. Бөлімнің заңды мекенжайы: Қазақстан Республикасы, индекс 130100, Маңғыстау облысы, Бейнеу ауданы, Бейнеу кенті, Досан Тажиев көшесі, 37 үй.</w:t>
      </w:r>
    </w:p>
    <w:bookmarkEnd w:id="13094"/>
    <w:bookmarkStart w:name="z13737" w:id="13095"/>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Маңғыстау облысының Төтенше жағдайлар департаменті Бейнеу ауданының төтенше жағдайлар бөлімі" республикалық мемлекеттік мекемесі.</w:t>
      </w:r>
    </w:p>
    <w:bookmarkEnd w:id="13095"/>
    <w:bookmarkStart w:name="z13738" w:id="13096"/>
    <w:p>
      <w:pPr>
        <w:spacing w:after="0"/>
        <w:ind w:left="0"/>
        <w:jc w:val="both"/>
      </w:pPr>
      <w:r>
        <w:rPr>
          <w:rFonts w:ascii="Times New Roman"/>
          <w:b w:val="false"/>
          <w:i w:val="false"/>
          <w:color w:val="000000"/>
          <w:sz w:val="28"/>
        </w:rPr>
        <w:t>
      10. Осы Ереже Бөлімнің құрылтай құжаты болып табылады.</w:t>
      </w:r>
    </w:p>
    <w:bookmarkEnd w:id="13096"/>
    <w:bookmarkStart w:name="z13739" w:id="1309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097"/>
    <w:bookmarkStart w:name="z13740" w:id="1309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098"/>
    <w:bookmarkStart w:name="z13741" w:id="1309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099"/>
    <w:bookmarkStart w:name="z13742" w:id="1310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100"/>
    <w:bookmarkStart w:name="z13743" w:id="13101"/>
    <w:p>
      <w:pPr>
        <w:spacing w:after="0"/>
        <w:ind w:left="0"/>
        <w:jc w:val="both"/>
      </w:pPr>
      <w:r>
        <w:rPr>
          <w:rFonts w:ascii="Times New Roman"/>
          <w:b w:val="false"/>
          <w:i w:val="false"/>
          <w:color w:val="000000"/>
          <w:sz w:val="28"/>
        </w:rPr>
        <w:t>
      13. Бөлімнің міндеттері:</w:t>
      </w:r>
    </w:p>
    <w:bookmarkEnd w:id="13101"/>
    <w:bookmarkStart w:name="z13744" w:id="1310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102"/>
    <w:bookmarkStart w:name="z13745" w:id="1310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103"/>
    <w:bookmarkStart w:name="z13746" w:id="1310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104"/>
    <w:bookmarkStart w:name="z13747" w:id="1310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105"/>
    <w:bookmarkStart w:name="z13748" w:id="13106"/>
    <w:p>
      <w:pPr>
        <w:spacing w:after="0"/>
        <w:ind w:left="0"/>
        <w:jc w:val="both"/>
      </w:pPr>
      <w:r>
        <w:rPr>
          <w:rFonts w:ascii="Times New Roman"/>
          <w:b w:val="false"/>
          <w:i w:val="false"/>
          <w:color w:val="000000"/>
          <w:sz w:val="28"/>
        </w:rPr>
        <w:t>
      14. Бөлімнің функциялары:</w:t>
      </w:r>
    </w:p>
    <w:bookmarkEnd w:id="13106"/>
    <w:bookmarkStart w:name="z13749" w:id="1310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107"/>
    <w:bookmarkStart w:name="z13750" w:id="1310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108"/>
    <w:bookmarkStart w:name="z13751" w:id="1310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109"/>
    <w:bookmarkStart w:name="z13752" w:id="1311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110"/>
    <w:bookmarkStart w:name="z13753" w:id="1311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111"/>
    <w:bookmarkStart w:name="z13754" w:id="1311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112"/>
    <w:bookmarkStart w:name="z13755" w:id="1311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113"/>
    <w:bookmarkStart w:name="z13756" w:id="1311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114"/>
    <w:bookmarkStart w:name="z13757" w:id="1311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115"/>
    <w:bookmarkStart w:name="z13758" w:id="1311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116"/>
    <w:bookmarkStart w:name="z13759" w:id="1311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117"/>
    <w:bookmarkStart w:name="z13760" w:id="1311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62" w:id="13119"/>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3119"/>
    <w:bookmarkStart w:name="z13763" w:id="13120"/>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3120"/>
    <w:bookmarkStart w:name="z13764" w:id="13121"/>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3121"/>
    <w:bookmarkStart w:name="z13765" w:id="13122"/>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122"/>
    <w:bookmarkStart w:name="z13766" w:id="13123"/>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3123"/>
    <w:bookmarkStart w:name="z13767" w:id="13124"/>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3124"/>
    <w:bookmarkStart w:name="z13768" w:id="13125"/>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125"/>
    <w:bookmarkStart w:name="z13769" w:id="13126"/>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3126"/>
    <w:bookmarkStart w:name="z13770" w:id="13127"/>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127"/>
    <w:bookmarkStart w:name="z13771" w:id="13128"/>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3128"/>
    <w:bookmarkStart w:name="z13772" w:id="13129"/>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3129"/>
    <w:bookmarkStart w:name="z13773" w:id="13130"/>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3130"/>
    <w:bookmarkStart w:name="z13774" w:id="13131"/>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3131"/>
    <w:bookmarkStart w:name="z13775" w:id="1313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132"/>
    <w:bookmarkStart w:name="z13776" w:id="13133"/>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3133"/>
    <w:bookmarkStart w:name="z13777" w:id="1313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134"/>
    <w:bookmarkStart w:name="z13778" w:id="13135"/>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135"/>
    <w:bookmarkStart w:name="z13779" w:id="13136"/>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3136"/>
    <w:bookmarkStart w:name="z13780" w:id="13137"/>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31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3782" w:id="1313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138"/>
    <w:bookmarkStart w:name="z13783" w:id="1313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1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84" w:id="13140"/>
    <w:p>
      <w:pPr>
        <w:spacing w:after="0"/>
        <w:ind w:left="0"/>
        <w:jc w:val="both"/>
      </w:pPr>
      <w:r>
        <w:rPr>
          <w:rFonts w:ascii="Times New Roman"/>
          <w:b w:val="false"/>
          <w:i w:val="false"/>
          <w:color w:val="000000"/>
          <w:sz w:val="28"/>
        </w:rPr>
        <w:t>
      15. Құқықтары және міндеттері:</w:t>
      </w:r>
    </w:p>
    <w:bookmarkEnd w:id="13140"/>
    <w:bookmarkStart w:name="z13785" w:id="1314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141"/>
    <w:bookmarkStart w:name="z13786" w:id="13142"/>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142"/>
    <w:bookmarkStart w:name="z13787" w:id="1314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143"/>
    <w:bookmarkStart w:name="z13788" w:id="13144"/>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144"/>
    <w:bookmarkStart w:name="z13789" w:id="13145"/>
    <w:p>
      <w:pPr>
        <w:spacing w:after="0"/>
        <w:ind w:left="0"/>
        <w:jc w:val="left"/>
      </w:pPr>
      <w:r>
        <w:rPr>
          <w:rFonts w:ascii="Times New Roman"/>
          <w:b/>
          <w:i w:val="false"/>
          <w:color w:val="000000"/>
        </w:rPr>
        <w:t xml:space="preserve"> 3. Бөлім қызметін ұйымдастыру</w:t>
      </w:r>
    </w:p>
    <w:bookmarkEnd w:id="13145"/>
    <w:bookmarkStart w:name="z13790" w:id="13146"/>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3146"/>
    <w:bookmarkStart w:name="z13791" w:id="13147"/>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3147"/>
    <w:bookmarkStart w:name="z13792" w:id="13148"/>
    <w:p>
      <w:pPr>
        <w:spacing w:after="0"/>
        <w:ind w:left="0"/>
        <w:jc w:val="both"/>
      </w:pPr>
      <w:r>
        <w:rPr>
          <w:rFonts w:ascii="Times New Roman"/>
          <w:b w:val="false"/>
          <w:i w:val="false"/>
          <w:color w:val="000000"/>
          <w:sz w:val="28"/>
        </w:rPr>
        <w:t>
      18. Бөлім бастығының өкілеттіктері:</w:t>
      </w:r>
    </w:p>
    <w:bookmarkEnd w:id="13148"/>
    <w:bookmarkStart w:name="z13793" w:id="13149"/>
    <w:p>
      <w:pPr>
        <w:spacing w:after="0"/>
        <w:ind w:left="0"/>
        <w:jc w:val="both"/>
      </w:pPr>
      <w:r>
        <w:rPr>
          <w:rFonts w:ascii="Times New Roman"/>
          <w:b w:val="false"/>
          <w:i w:val="false"/>
          <w:color w:val="000000"/>
          <w:sz w:val="28"/>
        </w:rPr>
        <w:t>
      1) Бөлім атынан сенімхатсыз әрекет етеді;</w:t>
      </w:r>
    </w:p>
    <w:bookmarkEnd w:id="13149"/>
    <w:bookmarkStart w:name="z13794" w:id="1315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150"/>
    <w:bookmarkStart w:name="z13795" w:id="13151"/>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3151"/>
    <w:bookmarkStart w:name="z13796" w:id="13152"/>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3152"/>
    <w:bookmarkStart w:name="z13797" w:id="1315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153"/>
    <w:bookmarkStart w:name="z13798" w:id="1315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154"/>
    <w:bookmarkStart w:name="z13799" w:id="1315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155"/>
    <w:bookmarkStart w:name="z13800" w:id="1315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156"/>
    <w:bookmarkStart w:name="z13801" w:id="13157"/>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3157"/>
    <w:bookmarkStart w:name="z13802" w:id="1315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158"/>
    <w:bookmarkStart w:name="z13803" w:id="1315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159"/>
    <w:bookmarkStart w:name="z13804" w:id="1316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160"/>
    <w:bookmarkStart w:name="z13805" w:id="1316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161"/>
    <w:bookmarkStart w:name="z13806" w:id="1316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3162"/>
    <w:bookmarkStart w:name="z13807" w:id="13163"/>
    <w:p>
      <w:pPr>
        <w:spacing w:after="0"/>
        <w:ind w:left="0"/>
        <w:jc w:val="both"/>
      </w:pPr>
      <w:r>
        <w:rPr>
          <w:rFonts w:ascii="Times New Roman"/>
          <w:b w:val="false"/>
          <w:i w:val="false"/>
          <w:color w:val="000000"/>
          <w:sz w:val="28"/>
        </w:rPr>
        <w:t>
      15) Бейнеу ауданының аумағында орналасқан өртке қарсы қызметтерге қатысты аға жедел бастық болып табылады;</w:t>
      </w:r>
    </w:p>
    <w:bookmarkEnd w:id="13163"/>
    <w:bookmarkStart w:name="z13808" w:id="1316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164"/>
    <w:bookmarkStart w:name="z13809" w:id="1316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3165"/>
    <w:bookmarkStart w:name="z13810" w:id="1316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166"/>
    <w:bookmarkStart w:name="z13811" w:id="13167"/>
    <w:p>
      <w:pPr>
        <w:spacing w:after="0"/>
        <w:ind w:left="0"/>
        <w:jc w:val="left"/>
      </w:pPr>
      <w:r>
        <w:rPr>
          <w:rFonts w:ascii="Times New Roman"/>
          <w:b/>
          <w:i w:val="false"/>
          <w:color w:val="000000"/>
        </w:rPr>
        <w:t xml:space="preserve"> 4. Бөлімнің мүлкі</w:t>
      </w:r>
    </w:p>
    <w:bookmarkEnd w:id="13167"/>
    <w:bookmarkStart w:name="z13812" w:id="1316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16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3813" w:id="1316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169"/>
    <w:bookmarkStart w:name="z13814" w:id="1317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170"/>
    <w:bookmarkStart w:name="z13815" w:id="13171"/>
    <w:p>
      <w:pPr>
        <w:spacing w:after="0"/>
        <w:ind w:left="0"/>
        <w:jc w:val="left"/>
      </w:pPr>
      <w:r>
        <w:rPr>
          <w:rFonts w:ascii="Times New Roman"/>
          <w:b/>
          <w:i w:val="false"/>
          <w:color w:val="000000"/>
        </w:rPr>
        <w:t xml:space="preserve"> 5. Бөлімді қайта ұйымдастыру және тарату</w:t>
      </w:r>
    </w:p>
    <w:bookmarkEnd w:id="13171"/>
    <w:bookmarkStart w:name="z13816" w:id="1317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161-қосымша</w:t>
            </w:r>
          </w:p>
        </w:tc>
      </w:tr>
    </w:tbl>
    <w:bookmarkStart w:name="z13818" w:id="1317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Маңғыстау облысының</w:t>
      </w:r>
      <w:r>
        <w:br/>
      </w:r>
      <w:r>
        <w:rPr>
          <w:rFonts w:ascii="Times New Roman"/>
          <w:b/>
          <w:i w:val="false"/>
          <w:color w:val="000000"/>
        </w:rPr>
        <w:t>Төтенше жағдайлар департаменті Жаңаөзен қаласының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3173"/>
    <w:bookmarkStart w:name="z13820" w:id="1317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Маңғыстау облысының Төтенше жағдайлар департаменті Жаңаөзен қаласының Төтенше жағдайлар бөлімі (бұдан әрі – Бөлім) Қазақстан Республикасы Ішкі істер министрлігінің Төтенше жағдайлар комитеті Маңғыстау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3174"/>
    <w:bookmarkStart w:name="z13821" w:id="1317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3175"/>
    <w:bookmarkStart w:name="z13822" w:id="1317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176"/>
    <w:bookmarkStart w:name="z13823" w:id="1317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177"/>
    <w:bookmarkStart w:name="z13824" w:id="1317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178"/>
    <w:bookmarkStart w:name="z13825" w:id="1317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179"/>
    <w:bookmarkStart w:name="z13826" w:id="1318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180"/>
    <w:bookmarkStart w:name="z13827" w:id="13181"/>
    <w:p>
      <w:pPr>
        <w:spacing w:after="0"/>
        <w:ind w:left="0"/>
        <w:jc w:val="both"/>
      </w:pPr>
      <w:r>
        <w:rPr>
          <w:rFonts w:ascii="Times New Roman"/>
          <w:b w:val="false"/>
          <w:i w:val="false"/>
          <w:color w:val="000000"/>
          <w:sz w:val="28"/>
        </w:rPr>
        <w:t>
      8. Бөлімнің заңды мекенжайы: Қазақстан Республикасы, индекс 130200, Маңғыстау облысы, Жаңаөзен қаласы, №3 өндірістік аймақ, №4 ғимарат.</w:t>
      </w:r>
    </w:p>
    <w:bookmarkEnd w:id="13181"/>
    <w:bookmarkStart w:name="z13828" w:id="1318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Маңғыстау облысының Төтенше жағдайлар департаменті Жаңаөзен қаласының төтенше жағдайлар бөлімі" республикалық мемлекеттік мекемесі.</w:t>
      </w:r>
    </w:p>
    <w:bookmarkEnd w:id="13182"/>
    <w:bookmarkStart w:name="z13829" w:id="13183"/>
    <w:p>
      <w:pPr>
        <w:spacing w:after="0"/>
        <w:ind w:left="0"/>
        <w:jc w:val="both"/>
      </w:pPr>
      <w:r>
        <w:rPr>
          <w:rFonts w:ascii="Times New Roman"/>
          <w:b w:val="false"/>
          <w:i w:val="false"/>
          <w:color w:val="000000"/>
          <w:sz w:val="28"/>
        </w:rPr>
        <w:t>
      10. Осы Ереже Бөлімнің құрылтай құжаты болып табылады.</w:t>
      </w:r>
    </w:p>
    <w:bookmarkEnd w:id="13183"/>
    <w:bookmarkStart w:name="z13830" w:id="1318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184"/>
    <w:bookmarkStart w:name="z13831" w:id="1318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185"/>
    <w:bookmarkStart w:name="z13832" w:id="1318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186"/>
    <w:bookmarkStart w:name="z13833" w:id="1318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187"/>
    <w:bookmarkStart w:name="z13834" w:id="13188"/>
    <w:p>
      <w:pPr>
        <w:spacing w:after="0"/>
        <w:ind w:left="0"/>
        <w:jc w:val="both"/>
      </w:pPr>
      <w:r>
        <w:rPr>
          <w:rFonts w:ascii="Times New Roman"/>
          <w:b w:val="false"/>
          <w:i w:val="false"/>
          <w:color w:val="000000"/>
          <w:sz w:val="28"/>
        </w:rPr>
        <w:t>
      13. Бөлімнің міндеттері:</w:t>
      </w:r>
    </w:p>
    <w:bookmarkEnd w:id="13188"/>
    <w:bookmarkStart w:name="z13835" w:id="1318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189"/>
    <w:bookmarkStart w:name="z13836" w:id="1319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190"/>
    <w:bookmarkStart w:name="z13837" w:id="1319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191"/>
    <w:bookmarkStart w:name="z13838" w:id="1319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192"/>
    <w:bookmarkStart w:name="z13839" w:id="13193"/>
    <w:p>
      <w:pPr>
        <w:spacing w:after="0"/>
        <w:ind w:left="0"/>
        <w:jc w:val="both"/>
      </w:pPr>
      <w:r>
        <w:rPr>
          <w:rFonts w:ascii="Times New Roman"/>
          <w:b w:val="false"/>
          <w:i w:val="false"/>
          <w:color w:val="000000"/>
          <w:sz w:val="28"/>
        </w:rPr>
        <w:t>
      14. Бөлімнің функциялары:</w:t>
      </w:r>
    </w:p>
    <w:bookmarkEnd w:id="13193"/>
    <w:bookmarkStart w:name="z13840" w:id="1319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194"/>
    <w:bookmarkStart w:name="z13841" w:id="1319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195"/>
    <w:bookmarkStart w:name="z13842" w:id="1319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196"/>
    <w:bookmarkStart w:name="z13843" w:id="1319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197"/>
    <w:bookmarkStart w:name="z13844" w:id="1319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198"/>
    <w:bookmarkStart w:name="z13845" w:id="1319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199"/>
    <w:bookmarkStart w:name="z13846" w:id="1320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200"/>
    <w:bookmarkStart w:name="z13847" w:id="1320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201"/>
    <w:bookmarkStart w:name="z13848" w:id="1320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202"/>
    <w:bookmarkStart w:name="z13849" w:id="1320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203"/>
    <w:bookmarkStart w:name="z13850" w:id="1320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204"/>
    <w:bookmarkStart w:name="z13851" w:id="1320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53" w:id="1320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3206"/>
    <w:bookmarkStart w:name="z13854" w:id="1320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3207"/>
    <w:bookmarkStart w:name="z13855" w:id="1320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3208"/>
    <w:bookmarkStart w:name="z13856" w:id="1320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209"/>
    <w:bookmarkStart w:name="z13857" w:id="1321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3210"/>
    <w:bookmarkStart w:name="z13858" w:id="1321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3211"/>
    <w:bookmarkStart w:name="z13859" w:id="1321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212"/>
    <w:bookmarkStart w:name="z13860" w:id="1321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3213"/>
    <w:bookmarkStart w:name="z13861" w:id="1321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214"/>
    <w:bookmarkStart w:name="z13862" w:id="1321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3215"/>
    <w:bookmarkStart w:name="z13863" w:id="1321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3216"/>
    <w:bookmarkStart w:name="z13864" w:id="1321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3217"/>
    <w:bookmarkStart w:name="z13865" w:id="1321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3218"/>
    <w:bookmarkStart w:name="z13866" w:id="1321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219"/>
    <w:bookmarkStart w:name="z13867" w:id="13220"/>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3220"/>
    <w:bookmarkStart w:name="z13868" w:id="1322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221"/>
    <w:bookmarkStart w:name="z13869" w:id="1322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222"/>
    <w:bookmarkStart w:name="z13870" w:id="13223"/>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3223"/>
    <w:bookmarkStart w:name="z13871" w:id="13224"/>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3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3873" w:id="1322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225"/>
    <w:bookmarkStart w:name="z13874" w:id="1322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75" w:id="13227"/>
    <w:p>
      <w:pPr>
        <w:spacing w:after="0"/>
        <w:ind w:left="0"/>
        <w:jc w:val="both"/>
      </w:pPr>
      <w:r>
        <w:rPr>
          <w:rFonts w:ascii="Times New Roman"/>
          <w:b w:val="false"/>
          <w:i w:val="false"/>
          <w:color w:val="000000"/>
          <w:sz w:val="28"/>
        </w:rPr>
        <w:t>
      15. Құқықтары және міндеттері:</w:t>
      </w:r>
    </w:p>
    <w:bookmarkEnd w:id="13227"/>
    <w:bookmarkStart w:name="z13876" w:id="1322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228"/>
    <w:bookmarkStart w:name="z13877" w:id="13229"/>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229"/>
    <w:bookmarkStart w:name="z13878" w:id="1323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230"/>
    <w:bookmarkStart w:name="z13879" w:id="1323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231"/>
    <w:bookmarkStart w:name="z13880" w:id="13232"/>
    <w:p>
      <w:pPr>
        <w:spacing w:after="0"/>
        <w:ind w:left="0"/>
        <w:jc w:val="left"/>
      </w:pPr>
      <w:r>
        <w:rPr>
          <w:rFonts w:ascii="Times New Roman"/>
          <w:b/>
          <w:i w:val="false"/>
          <w:color w:val="000000"/>
        </w:rPr>
        <w:t xml:space="preserve"> 3. Бөлім қызметін ұйымдастыру</w:t>
      </w:r>
    </w:p>
    <w:bookmarkEnd w:id="13232"/>
    <w:bookmarkStart w:name="z13881" w:id="1323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3233"/>
    <w:bookmarkStart w:name="z13882" w:id="1323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3234"/>
    <w:bookmarkStart w:name="z13883" w:id="13235"/>
    <w:p>
      <w:pPr>
        <w:spacing w:after="0"/>
        <w:ind w:left="0"/>
        <w:jc w:val="both"/>
      </w:pPr>
      <w:r>
        <w:rPr>
          <w:rFonts w:ascii="Times New Roman"/>
          <w:b w:val="false"/>
          <w:i w:val="false"/>
          <w:color w:val="000000"/>
          <w:sz w:val="28"/>
        </w:rPr>
        <w:t>
      18. Бөлім бастығының өкілеттіктері:</w:t>
      </w:r>
    </w:p>
    <w:bookmarkEnd w:id="13235"/>
    <w:bookmarkStart w:name="z13884" w:id="13236"/>
    <w:p>
      <w:pPr>
        <w:spacing w:after="0"/>
        <w:ind w:left="0"/>
        <w:jc w:val="both"/>
      </w:pPr>
      <w:r>
        <w:rPr>
          <w:rFonts w:ascii="Times New Roman"/>
          <w:b w:val="false"/>
          <w:i w:val="false"/>
          <w:color w:val="000000"/>
          <w:sz w:val="28"/>
        </w:rPr>
        <w:t>
      1) Бөлім атынан сенімхатсыз әрекет етеді;</w:t>
      </w:r>
    </w:p>
    <w:bookmarkEnd w:id="13236"/>
    <w:bookmarkStart w:name="z13885" w:id="1323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237"/>
    <w:bookmarkStart w:name="z13886" w:id="1323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3238"/>
    <w:bookmarkStart w:name="z13887" w:id="13239"/>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3239"/>
    <w:bookmarkStart w:name="z13888" w:id="1324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240"/>
    <w:bookmarkStart w:name="z13889" w:id="1324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241"/>
    <w:bookmarkStart w:name="z13890" w:id="1324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242"/>
    <w:bookmarkStart w:name="z13891" w:id="1324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243"/>
    <w:bookmarkStart w:name="z13892" w:id="1324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3244"/>
    <w:bookmarkStart w:name="z13893" w:id="1324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245"/>
    <w:bookmarkStart w:name="z13894" w:id="1324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246"/>
    <w:bookmarkStart w:name="z13895" w:id="1324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247"/>
    <w:bookmarkStart w:name="z13896" w:id="1324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248"/>
    <w:bookmarkStart w:name="z13897" w:id="1324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3249"/>
    <w:bookmarkStart w:name="z13898" w:id="13250"/>
    <w:p>
      <w:pPr>
        <w:spacing w:after="0"/>
        <w:ind w:left="0"/>
        <w:jc w:val="both"/>
      </w:pPr>
      <w:r>
        <w:rPr>
          <w:rFonts w:ascii="Times New Roman"/>
          <w:b w:val="false"/>
          <w:i w:val="false"/>
          <w:color w:val="000000"/>
          <w:sz w:val="28"/>
        </w:rPr>
        <w:t>
      15) Жаңаөзен қаласының аумағында орналасқан өртке қарсы қызметтерге қатысты аға жедел бастық болып табылады;</w:t>
      </w:r>
    </w:p>
    <w:bookmarkEnd w:id="13250"/>
    <w:bookmarkStart w:name="z13899" w:id="1325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251"/>
    <w:bookmarkStart w:name="z13900" w:id="1325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3252"/>
    <w:bookmarkStart w:name="z13901" w:id="1325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253"/>
    <w:bookmarkStart w:name="z13902" w:id="13254"/>
    <w:p>
      <w:pPr>
        <w:spacing w:after="0"/>
        <w:ind w:left="0"/>
        <w:jc w:val="left"/>
      </w:pPr>
      <w:r>
        <w:rPr>
          <w:rFonts w:ascii="Times New Roman"/>
          <w:b/>
          <w:i w:val="false"/>
          <w:color w:val="000000"/>
        </w:rPr>
        <w:t xml:space="preserve"> 4. Бөлімнің мүлкі</w:t>
      </w:r>
    </w:p>
    <w:bookmarkEnd w:id="13254"/>
    <w:bookmarkStart w:name="z13903" w:id="1325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25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3904" w:id="1325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256"/>
    <w:bookmarkStart w:name="z13905" w:id="1325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257"/>
    <w:bookmarkStart w:name="z13906" w:id="13258"/>
    <w:p>
      <w:pPr>
        <w:spacing w:after="0"/>
        <w:ind w:left="0"/>
        <w:jc w:val="left"/>
      </w:pPr>
      <w:r>
        <w:rPr>
          <w:rFonts w:ascii="Times New Roman"/>
          <w:b/>
          <w:i w:val="false"/>
          <w:color w:val="000000"/>
        </w:rPr>
        <w:t xml:space="preserve"> 5. Бөлімді қайта ұйымдастыру және тарату</w:t>
      </w:r>
    </w:p>
    <w:bookmarkEnd w:id="13258"/>
    <w:bookmarkStart w:name="z13907" w:id="1325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162-қосымша</w:t>
            </w:r>
          </w:p>
        </w:tc>
      </w:tr>
    </w:tbl>
    <w:bookmarkStart w:name="z13909" w:id="13260"/>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Маңғыстау облысының</w:t>
      </w:r>
      <w:r>
        <w:br/>
      </w:r>
      <w:r>
        <w:rPr>
          <w:rFonts w:ascii="Times New Roman"/>
          <w:b/>
          <w:i w:val="false"/>
          <w:color w:val="000000"/>
        </w:rPr>
        <w:t>Төтенше жағдайлар департаменті Қарақия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3260"/>
    <w:bookmarkStart w:name="z13911" w:id="1326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Маңғыстау облысының Төтенше жағдайлар департаменті Қарақия ауданының төтенше жағдайлар бөлімі (бұдан әрі – Бөлім) Қазақстан Республикасы Ішкі істер министрлігінің Төтенше жағдайлар комитеті Маңғыстау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3261"/>
    <w:bookmarkStart w:name="z13912" w:id="1326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3262"/>
    <w:bookmarkStart w:name="z13913" w:id="1326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263"/>
    <w:bookmarkStart w:name="z13914" w:id="1326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264"/>
    <w:bookmarkStart w:name="z13915" w:id="1326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265"/>
    <w:bookmarkStart w:name="z13916" w:id="1326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266"/>
    <w:bookmarkStart w:name="z13917" w:id="1326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267"/>
    <w:bookmarkStart w:name="z13918" w:id="13268"/>
    <w:p>
      <w:pPr>
        <w:spacing w:after="0"/>
        <w:ind w:left="0"/>
        <w:jc w:val="both"/>
      </w:pPr>
      <w:r>
        <w:rPr>
          <w:rFonts w:ascii="Times New Roman"/>
          <w:b w:val="false"/>
          <w:i w:val="false"/>
          <w:color w:val="000000"/>
          <w:sz w:val="28"/>
        </w:rPr>
        <w:t>
      8. Бөлімнің заңды мекенжайы: Қазақстан Республикасы, индекс 130300, Маңғыстау облысы, Қарақия ауданы, Құрық селосы, Досан Батыр көшесі, 4 үй.</w:t>
      </w:r>
    </w:p>
    <w:bookmarkEnd w:id="13268"/>
    <w:bookmarkStart w:name="z13919" w:id="1326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Маңғыстау облысының Төтенше жағдайлар департаменті Қарақия ауданының төтенше жағдайлар бөлімі" республикалық мемлекеттік мекемесі.</w:t>
      </w:r>
    </w:p>
    <w:bookmarkEnd w:id="13269"/>
    <w:bookmarkStart w:name="z13920" w:id="13270"/>
    <w:p>
      <w:pPr>
        <w:spacing w:after="0"/>
        <w:ind w:left="0"/>
        <w:jc w:val="both"/>
      </w:pPr>
      <w:r>
        <w:rPr>
          <w:rFonts w:ascii="Times New Roman"/>
          <w:b w:val="false"/>
          <w:i w:val="false"/>
          <w:color w:val="000000"/>
          <w:sz w:val="28"/>
        </w:rPr>
        <w:t>
      10. Осы Ереже Бөлімнің құрылтай құжаты болып табылады.</w:t>
      </w:r>
    </w:p>
    <w:bookmarkEnd w:id="13270"/>
    <w:bookmarkStart w:name="z13921" w:id="1327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271"/>
    <w:bookmarkStart w:name="z13922" w:id="1327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272"/>
    <w:bookmarkStart w:name="z13923" w:id="1327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273"/>
    <w:bookmarkStart w:name="z13924" w:id="1327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274"/>
    <w:bookmarkStart w:name="z13925" w:id="13275"/>
    <w:p>
      <w:pPr>
        <w:spacing w:after="0"/>
        <w:ind w:left="0"/>
        <w:jc w:val="both"/>
      </w:pPr>
      <w:r>
        <w:rPr>
          <w:rFonts w:ascii="Times New Roman"/>
          <w:b w:val="false"/>
          <w:i w:val="false"/>
          <w:color w:val="000000"/>
          <w:sz w:val="28"/>
        </w:rPr>
        <w:t>
      13. Бөлімнің міндеттері:</w:t>
      </w:r>
    </w:p>
    <w:bookmarkEnd w:id="13275"/>
    <w:bookmarkStart w:name="z13926" w:id="1327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276"/>
    <w:bookmarkStart w:name="z13927" w:id="1327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277"/>
    <w:bookmarkStart w:name="z13928" w:id="1327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278"/>
    <w:bookmarkStart w:name="z13929" w:id="1327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279"/>
    <w:bookmarkStart w:name="z13930" w:id="13280"/>
    <w:p>
      <w:pPr>
        <w:spacing w:after="0"/>
        <w:ind w:left="0"/>
        <w:jc w:val="both"/>
      </w:pPr>
      <w:r>
        <w:rPr>
          <w:rFonts w:ascii="Times New Roman"/>
          <w:b w:val="false"/>
          <w:i w:val="false"/>
          <w:color w:val="000000"/>
          <w:sz w:val="28"/>
        </w:rPr>
        <w:t>
      14. Бөлімнің функциялары:</w:t>
      </w:r>
    </w:p>
    <w:bookmarkEnd w:id="13280"/>
    <w:bookmarkStart w:name="z13931" w:id="1328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281"/>
    <w:bookmarkStart w:name="z13932" w:id="1328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282"/>
    <w:bookmarkStart w:name="z13933" w:id="1328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283"/>
    <w:bookmarkStart w:name="z13934" w:id="1328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284"/>
    <w:bookmarkStart w:name="z13935" w:id="1328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285"/>
    <w:bookmarkStart w:name="z13936" w:id="1328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286"/>
    <w:bookmarkStart w:name="z13937" w:id="1328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287"/>
    <w:bookmarkStart w:name="z13938" w:id="1328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288"/>
    <w:bookmarkStart w:name="z13939" w:id="1328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289"/>
    <w:bookmarkStart w:name="z13940" w:id="1329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290"/>
    <w:bookmarkStart w:name="z13941" w:id="1329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291"/>
    <w:bookmarkStart w:name="z13942" w:id="1329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44" w:id="1329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3293"/>
    <w:bookmarkStart w:name="z13945" w:id="1329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3294"/>
    <w:bookmarkStart w:name="z13946" w:id="1329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3295"/>
    <w:bookmarkStart w:name="z13947" w:id="1329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296"/>
    <w:bookmarkStart w:name="z13948" w:id="1329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3297"/>
    <w:bookmarkStart w:name="z13949" w:id="1329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3298"/>
    <w:bookmarkStart w:name="z13950" w:id="1329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299"/>
    <w:bookmarkStart w:name="z13951" w:id="1330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3300"/>
    <w:bookmarkStart w:name="z13952" w:id="1330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301"/>
    <w:bookmarkStart w:name="z13953" w:id="1330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3302"/>
    <w:bookmarkStart w:name="z13954" w:id="1330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3303"/>
    <w:bookmarkStart w:name="z13955" w:id="1330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3304"/>
    <w:bookmarkStart w:name="z13956" w:id="1330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3305"/>
    <w:bookmarkStart w:name="z13957" w:id="1330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306"/>
    <w:bookmarkStart w:name="z13958" w:id="13307"/>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3307"/>
    <w:bookmarkStart w:name="z13959" w:id="1330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308"/>
    <w:bookmarkStart w:name="z13960" w:id="1330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309"/>
    <w:bookmarkStart w:name="z13961" w:id="13310"/>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3310"/>
    <w:bookmarkStart w:name="z13962" w:id="13311"/>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33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3964" w:id="1331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312"/>
    <w:bookmarkStart w:name="z13965" w:id="1331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3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66" w:id="13314"/>
    <w:p>
      <w:pPr>
        <w:spacing w:after="0"/>
        <w:ind w:left="0"/>
        <w:jc w:val="both"/>
      </w:pPr>
      <w:r>
        <w:rPr>
          <w:rFonts w:ascii="Times New Roman"/>
          <w:b w:val="false"/>
          <w:i w:val="false"/>
          <w:color w:val="000000"/>
          <w:sz w:val="28"/>
        </w:rPr>
        <w:t>
      15. Құқықтары және міндеттері:</w:t>
      </w:r>
    </w:p>
    <w:bookmarkEnd w:id="13314"/>
    <w:bookmarkStart w:name="z13967" w:id="1331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315"/>
    <w:bookmarkStart w:name="z13968" w:id="13316"/>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316"/>
    <w:bookmarkStart w:name="z13969" w:id="1331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317"/>
    <w:bookmarkStart w:name="z13970" w:id="1331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318"/>
    <w:bookmarkStart w:name="z13971" w:id="13319"/>
    <w:p>
      <w:pPr>
        <w:spacing w:after="0"/>
        <w:ind w:left="0"/>
        <w:jc w:val="left"/>
      </w:pPr>
      <w:r>
        <w:rPr>
          <w:rFonts w:ascii="Times New Roman"/>
          <w:b/>
          <w:i w:val="false"/>
          <w:color w:val="000000"/>
        </w:rPr>
        <w:t xml:space="preserve"> 3. Бөлім қызметін ұйымдастыру</w:t>
      </w:r>
    </w:p>
    <w:bookmarkEnd w:id="13319"/>
    <w:bookmarkStart w:name="z13972" w:id="1332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3320"/>
    <w:bookmarkStart w:name="z13973" w:id="1332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3321"/>
    <w:bookmarkStart w:name="z13974" w:id="13322"/>
    <w:p>
      <w:pPr>
        <w:spacing w:after="0"/>
        <w:ind w:left="0"/>
        <w:jc w:val="both"/>
      </w:pPr>
      <w:r>
        <w:rPr>
          <w:rFonts w:ascii="Times New Roman"/>
          <w:b w:val="false"/>
          <w:i w:val="false"/>
          <w:color w:val="000000"/>
          <w:sz w:val="28"/>
        </w:rPr>
        <w:t>
      18. Бөлім бастығының өкілеттіктері:</w:t>
      </w:r>
    </w:p>
    <w:bookmarkEnd w:id="13322"/>
    <w:bookmarkStart w:name="z13975" w:id="13323"/>
    <w:p>
      <w:pPr>
        <w:spacing w:after="0"/>
        <w:ind w:left="0"/>
        <w:jc w:val="both"/>
      </w:pPr>
      <w:r>
        <w:rPr>
          <w:rFonts w:ascii="Times New Roman"/>
          <w:b w:val="false"/>
          <w:i w:val="false"/>
          <w:color w:val="000000"/>
          <w:sz w:val="28"/>
        </w:rPr>
        <w:t>
      1) Бөлім атынан сенімхатсыз әрекет етеді;</w:t>
      </w:r>
    </w:p>
    <w:bookmarkEnd w:id="13323"/>
    <w:bookmarkStart w:name="z13976" w:id="1332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324"/>
    <w:bookmarkStart w:name="z13977" w:id="1332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3325"/>
    <w:bookmarkStart w:name="z13978" w:id="13326"/>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3326"/>
    <w:bookmarkStart w:name="z13979" w:id="1332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327"/>
    <w:bookmarkStart w:name="z13980" w:id="1332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328"/>
    <w:bookmarkStart w:name="z13981" w:id="1332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329"/>
    <w:bookmarkStart w:name="z13982" w:id="1333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330"/>
    <w:bookmarkStart w:name="z13983" w:id="1333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3331"/>
    <w:bookmarkStart w:name="z13984" w:id="1333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332"/>
    <w:bookmarkStart w:name="z13985" w:id="1333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333"/>
    <w:bookmarkStart w:name="z13986" w:id="1333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334"/>
    <w:bookmarkStart w:name="z13987" w:id="1333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335"/>
    <w:bookmarkStart w:name="z13988" w:id="1333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3336"/>
    <w:bookmarkStart w:name="z13989" w:id="13337"/>
    <w:p>
      <w:pPr>
        <w:spacing w:after="0"/>
        <w:ind w:left="0"/>
        <w:jc w:val="both"/>
      </w:pPr>
      <w:r>
        <w:rPr>
          <w:rFonts w:ascii="Times New Roman"/>
          <w:b w:val="false"/>
          <w:i w:val="false"/>
          <w:color w:val="000000"/>
          <w:sz w:val="28"/>
        </w:rPr>
        <w:t>
      15) Қарақия ауданының аумағында орналасқан өртке қарсы қызметтерге қатысты аға жедел бастық болып табылады;</w:t>
      </w:r>
    </w:p>
    <w:bookmarkEnd w:id="13337"/>
    <w:bookmarkStart w:name="z13990" w:id="1333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338"/>
    <w:bookmarkStart w:name="z13991" w:id="1333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3339"/>
    <w:bookmarkStart w:name="z13992" w:id="1334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340"/>
    <w:bookmarkStart w:name="z13993" w:id="13341"/>
    <w:p>
      <w:pPr>
        <w:spacing w:after="0"/>
        <w:ind w:left="0"/>
        <w:jc w:val="left"/>
      </w:pPr>
      <w:r>
        <w:rPr>
          <w:rFonts w:ascii="Times New Roman"/>
          <w:b/>
          <w:i w:val="false"/>
          <w:color w:val="000000"/>
        </w:rPr>
        <w:t xml:space="preserve"> 4. Бөлімнің мүлкі</w:t>
      </w:r>
    </w:p>
    <w:bookmarkEnd w:id="13341"/>
    <w:bookmarkStart w:name="z13994" w:id="1334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34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3995" w:id="1334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343"/>
    <w:bookmarkStart w:name="z13996" w:id="1334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44"/>
    <w:bookmarkStart w:name="z13997" w:id="13345"/>
    <w:p>
      <w:pPr>
        <w:spacing w:after="0"/>
        <w:ind w:left="0"/>
        <w:jc w:val="left"/>
      </w:pPr>
      <w:r>
        <w:rPr>
          <w:rFonts w:ascii="Times New Roman"/>
          <w:b/>
          <w:i w:val="false"/>
          <w:color w:val="000000"/>
        </w:rPr>
        <w:t xml:space="preserve"> 5. Бөлімді қайта ұйымдастыру және тарату</w:t>
      </w:r>
    </w:p>
    <w:bookmarkEnd w:id="13345"/>
    <w:bookmarkStart w:name="z13998" w:id="1334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3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163-қосымша</w:t>
            </w:r>
          </w:p>
        </w:tc>
      </w:tr>
    </w:tbl>
    <w:bookmarkStart w:name="z14000" w:id="13347"/>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Манғыстау облысының</w:t>
      </w:r>
      <w:r>
        <w:br/>
      </w:r>
      <w:r>
        <w:rPr>
          <w:rFonts w:ascii="Times New Roman"/>
          <w:b/>
          <w:i w:val="false"/>
          <w:color w:val="000000"/>
        </w:rPr>
        <w:t>Төтенше жағдайлар департаменті Манғыстау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3347"/>
    <w:bookmarkStart w:name="z14002" w:id="1334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Маңғыстау облысының Төтенше жағдайлар департаменті Манғыстау ауданының төтенше жағдайлар бөлімі (бұдан әрі – Бөлім) Қазақстан Республикасы Ішкі істер министрлігінің Төтенше жағдайлар комитеті Манғыстау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3348"/>
    <w:bookmarkStart w:name="z14003" w:id="1334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3349"/>
    <w:bookmarkStart w:name="z14004" w:id="1335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350"/>
    <w:bookmarkStart w:name="z14005" w:id="1335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351"/>
    <w:bookmarkStart w:name="z14006" w:id="1335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352"/>
    <w:bookmarkStart w:name="z14007" w:id="1335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353"/>
    <w:bookmarkStart w:name="z14008" w:id="1335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354"/>
    <w:bookmarkStart w:name="z14009" w:id="13355"/>
    <w:p>
      <w:pPr>
        <w:spacing w:after="0"/>
        <w:ind w:left="0"/>
        <w:jc w:val="both"/>
      </w:pPr>
      <w:r>
        <w:rPr>
          <w:rFonts w:ascii="Times New Roman"/>
          <w:b w:val="false"/>
          <w:i w:val="false"/>
          <w:color w:val="000000"/>
          <w:sz w:val="28"/>
        </w:rPr>
        <w:t>
      8. Бөлімнің заңды мекенжайы: Қазақстан Республикасы, индекс 130006, Манғыстау облысы, Манғыстау ауданы, Шетпе селосы, №3 өрт сөндіру ғимараты.</w:t>
      </w:r>
    </w:p>
    <w:bookmarkEnd w:id="13355"/>
    <w:bookmarkStart w:name="z14010" w:id="13356"/>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Манғыстау облысының Төтенше жағдайлар департаменті Манғыстау ауданының Төтенше жағдайлар бөлімі" республикалық мемлекеттік мекемесі.</w:t>
      </w:r>
    </w:p>
    <w:bookmarkEnd w:id="13356"/>
    <w:bookmarkStart w:name="z14011" w:id="13357"/>
    <w:p>
      <w:pPr>
        <w:spacing w:after="0"/>
        <w:ind w:left="0"/>
        <w:jc w:val="both"/>
      </w:pPr>
      <w:r>
        <w:rPr>
          <w:rFonts w:ascii="Times New Roman"/>
          <w:b w:val="false"/>
          <w:i w:val="false"/>
          <w:color w:val="000000"/>
          <w:sz w:val="28"/>
        </w:rPr>
        <w:t>
      10. Осы Ереже Бөлімнің құрылтай құжаты болып табылады.</w:t>
      </w:r>
    </w:p>
    <w:bookmarkEnd w:id="13357"/>
    <w:bookmarkStart w:name="z14012" w:id="1335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358"/>
    <w:bookmarkStart w:name="z14013" w:id="1335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359"/>
    <w:bookmarkStart w:name="z14014" w:id="1336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360"/>
    <w:bookmarkStart w:name="z14015" w:id="1336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361"/>
    <w:bookmarkStart w:name="z14016" w:id="13362"/>
    <w:p>
      <w:pPr>
        <w:spacing w:after="0"/>
        <w:ind w:left="0"/>
        <w:jc w:val="both"/>
      </w:pPr>
      <w:r>
        <w:rPr>
          <w:rFonts w:ascii="Times New Roman"/>
          <w:b w:val="false"/>
          <w:i w:val="false"/>
          <w:color w:val="000000"/>
          <w:sz w:val="28"/>
        </w:rPr>
        <w:t>
      13. Бөлімнің міндеттері:</w:t>
      </w:r>
    </w:p>
    <w:bookmarkEnd w:id="13362"/>
    <w:bookmarkStart w:name="z14017" w:id="1336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363"/>
    <w:bookmarkStart w:name="z14018" w:id="1336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364"/>
    <w:bookmarkStart w:name="z14019" w:id="1336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365"/>
    <w:bookmarkStart w:name="z14020" w:id="1336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366"/>
    <w:bookmarkStart w:name="z14021" w:id="13367"/>
    <w:p>
      <w:pPr>
        <w:spacing w:after="0"/>
        <w:ind w:left="0"/>
        <w:jc w:val="both"/>
      </w:pPr>
      <w:r>
        <w:rPr>
          <w:rFonts w:ascii="Times New Roman"/>
          <w:b w:val="false"/>
          <w:i w:val="false"/>
          <w:color w:val="000000"/>
          <w:sz w:val="28"/>
        </w:rPr>
        <w:t>
      14. Бөлімнің функциялары:</w:t>
      </w:r>
    </w:p>
    <w:bookmarkEnd w:id="13367"/>
    <w:bookmarkStart w:name="z14022" w:id="1336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368"/>
    <w:bookmarkStart w:name="z14023" w:id="1336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369"/>
    <w:bookmarkStart w:name="z14024" w:id="1337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370"/>
    <w:bookmarkStart w:name="z14025" w:id="1337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371"/>
    <w:bookmarkStart w:name="z14026" w:id="1337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372"/>
    <w:bookmarkStart w:name="z14027" w:id="1337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373"/>
    <w:bookmarkStart w:name="z14028" w:id="1337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374"/>
    <w:bookmarkStart w:name="z14029" w:id="1337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375"/>
    <w:bookmarkStart w:name="z14030" w:id="1337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376"/>
    <w:bookmarkStart w:name="z14031" w:id="1337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377"/>
    <w:bookmarkStart w:name="z14032" w:id="1337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378"/>
    <w:bookmarkStart w:name="z14033" w:id="1337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35" w:id="1338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3380"/>
    <w:bookmarkStart w:name="z14036" w:id="1338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3381"/>
    <w:bookmarkStart w:name="z14037" w:id="1338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3382"/>
    <w:bookmarkStart w:name="z14038" w:id="1338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383"/>
    <w:bookmarkStart w:name="z14039" w:id="1338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3384"/>
    <w:bookmarkStart w:name="z14040" w:id="1338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3385"/>
    <w:bookmarkStart w:name="z14041" w:id="1338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386"/>
    <w:bookmarkStart w:name="z14042" w:id="13387"/>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3387"/>
    <w:bookmarkStart w:name="z14043" w:id="1338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388"/>
    <w:bookmarkStart w:name="z14044" w:id="1338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3389"/>
    <w:bookmarkStart w:name="z14045" w:id="13390"/>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3390"/>
    <w:bookmarkStart w:name="z14046" w:id="1339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3391"/>
    <w:bookmarkStart w:name="z14047" w:id="1339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3392"/>
    <w:bookmarkStart w:name="z14048" w:id="1339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393"/>
    <w:bookmarkStart w:name="z14049" w:id="13394"/>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3394"/>
    <w:bookmarkStart w:name="z14050" w:id="1339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395"/>
    <w:bookmarkStart w:name="z14051" w:id="1339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396"/>
    <w:bookmarkStart w:name="z14052" w:id="13397"/>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3397"/>
    <w:bookmarkStart w:name="z14053" w:id="13398"/>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3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055" w:id="1339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399"/>
    <w:bookmarkStart w:name="z14056" w:id="1340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4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57" w:id="13401"/>
    <w:p>
      <w:pPr>
        <w:spacing w:after="0"/>
        <w:ind w:left="0"/>
        <w:jc w:val="both"/>
      </w:pPr>
      <w:r>
        <w:rPr>
          <w:rFonts w:ascii="Times New Roman"/>
          <w:b w:val="false"/>
          <w:i w:val="false"/>
          <w:color w:val="000000"/>
          <w:sz w:val="28"/>
        </w:rPr>
        <w:t>
      15. Құқықтары және міндеттері:</w:t>
      </w:r>
    </w:p>
    <w:bookmarkEnd w:id="13401"/>
    <w:bookmarkStart w:name="z14058" w:id="1340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402"/>
    <w:bookmarkStart w:name="z14059" w:id="13403"/>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403"/>
    <w:bookmarkStart w:name="z14060" w:id="1340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404"/>
    <w:bookmarkStart w:name="z14061" w:id="1340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405"/>
    <w:bookmarkStart w:name="z14062" w:id="13406"/>
    <w:p>
      <w:pPr>
        <w:spacing w:after="0"/>
        <w:ind w:left="0"/>
        <w:jc w:val="left"/>
      </w:pPr>
      <w:r>
        <w:rPr>
          <w:rFonts w:ascii="Times New Roman"/>
          <w:b/>
          <w:i w:val="false"/>
          <w:color w:val="000000"/>
        </w:rPr>
        <w:t xml:space="preserve"> 3. Бөлім қызметін ұйымдастыру</w:t>
      </w:r>
    </w:p>
    <w:bookmarkEnd w:id="13406"/>
    <w:bookmarkStart w:name="z14063" w:id="13407"/>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3407"/>
    <w:bookmarkStart w:name="z14064" w:id="1340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3408"/>
    <w:bookmarkStart w:name="z14065" w:id="13409"/>
    <w:p>
      <w:pPr>
        <w:spacing w:after="0"/>
        <w:ind w:left="0"/>
        <w:jc w:val="both"/>
      </w:pPr>
      <w:r>
        <w:rPr>
          <w:rFonts w:ascii="Times New Roman"/>
          <w:b w:val="false"/>
          <w:i w:val="false"/>
          <w:color w:val="000000"/>
          <w:sz w:val="28"/>
        </w:rPr>
        <w:t>
      18. Бөлім бастығының өкілеттіктері:</w:t>
      </w:r>
    </w:p>
    <w:bookmarkEnd w:id="13409"/>
    <w:bookmarkStart w:name="z14066" w:id="13410"/>
    <w:p>
      <w:pPr>
        <w:spacing w:after="0"/>
        <w:ind w:left="0"/>
        <w:jc w:val="both"/>
      </w:pPr>
      <w:r>
        <w:rPr>
          <w:rFonts w:ascii="Times New Roman"/>
          <w:b w:val="false"/>
          <w:i w:val="false"/>
          <w:color w:val="000000"/>
          <w:sz w:val="28"/>
        </w:rPr>
        <w:t>
      1) Бөлім атынан сенімхатсыз әрекет етеді;</w:t>
      </w:r>
    </w:p>
    <w:bookmarkEnd w:id="13410"/>
    <w:bookmarkStart w:name="z14067" w:id="1341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411"/>
    <w:bookmarkStart w:name="z14068" w:id="1341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3412"/>
    <w:bookmarkStart w:name="z14069" w:id="13413"/>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3413"/>
    <w:bookmarkStart w:name="z14070" w:id="1341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414"/>
    <w:bookmarkStart w:name="z14071" w:id="1341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415"/>
    <w:bookmarkStart w:name="z14072" w:id="1341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416"/>
    <w:bookmarkStart w:name="z14073" w:id="1341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417"/>
    <w:bookmarkStart w:name="z14074" w:id="1341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3418"/>
    <w:bookmarkStart w:name="z14075" w:id="1341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419"/>
    <w:bookmarkStart w:name="z14076" w:id="1342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420"/>
    <w:bookmarkStart w:name="z14077" w:id="1342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421"/>
    <w:bookmarkStart w:name="z14078" w:id="1342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422"/>
    <w:bookmarkStart w:name="z14079" w:id="1342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3423"/>
    <w:bookmarkStart w:name="z14080" w:id="13424"/>
    <w:p>
      <w:pPr>
        <w:spacing w:after="0"/>
        <w:ind w:left="0"/>
        <w:jc w:val="both"/>
      </w:pPr>
      <w:r>
        <w:rPr>
          <w:rFonts w:ascii="Times New Roman"/>
          <w:b w:val="false"/>
          <w:i w:val="false"/>
          <w:color w:val="000000"/>
          <w:sz w:val="28"/>
        </w:rPr>
        <w:t>
      15) Манғыстау ауданының аумағында орналасқан өртке қарсы қызметтерге қатысты аға жедел бастық болып табылады;</w:t>
      </w:r>
    </w:p>
    <w:bookmarkEnd w:id="13424"/>
    <w:bookmarkStart w:name="z14081" w:id="1342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425"/>
    <w:bookmarkStart w:name="z14082" w:id="1342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3426"/>
    <w:bookmarkStart w:name="z14083" w:id="1342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427"/>
    <w:bookmarkStart w:name="z14084" w:id="13428"/>
    <w:p>
      <w:pPr>
        <w:spacing w:after="0"/>
        <w:ind w:left="0"/>
        <w:jc w:val="left"/>
      </w:pPr>
      <w:r>
        <w:rPr>
          <w:rFonts w:ascii="Times New Roman"/>
          <w:b/>
          <w:i w:val="false"/>
          <w:color w:val="000000"/>
        </w:rPr>
        <w:t xml:space="preserve"> 4. Бөлімнің мүлкі</w:t>
      </w:r>
    </w:p>
    <w:bookmarkEnd w:id="13428"/>
    <w:bookmarkStart w:name="z14085" w:id="1342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42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4086" w:id="1343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430"/>
    <w:bookmarkStart w:name="z14087" w:id="1343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431"/>
    <w:bookmarkStart w:name="z14088" w:id="13432"/>
    <w:p>
      <w:pPr>
        <w:spacing w:after="0"/>
        <w:ind w:left="0"/>
        <w:jc w:val="left"/>
      </w:pPr>
      <w:r>
        <w:rPr>
          <w:rFonts w:ascii="Times New Roman"/>
          <w:b/>
          <w:i w:val="false"/>
          <w:color w:val="000000"/>
        </w:rPr>
        <w:t xml:space="preserve"> 5. Бөлімді қайта ұйымдастыру және тарату</w:t>
      </w:r>
    </w:p>
    <w:bookmarkEnd w:id="13432"/>
    <w:bookmarkStart w:name="z14089" w:id="1343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4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164-қосымша</w:t>
            </w:r>
          </w:p>
        </w:tc>
      </w:tr>
    </w:tbl>
    <w:bookmarkStart w:name="z14091" w:id="13434"/>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Манғыстау облысының</w:t>
      </w:r>
      <w:r>
        <w:br/>
      </w:r>
      <w:r>
        <w:rPr>
          <w:rFonts w:ascii="Times New Roman"/>
          <w:b/>
          <w:i w:val="false"/>
          <w:color w:val="000000"/>
        </w:rPr>
        <w:t>Төтенше жағдайлар департаменті Мұнайлы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3434"/>
    <w:bookmarkStart w:name="z14093" w:id="1343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Маңғыстау облысының Төтенше жағдайлар департаменті Мұнайлы ауданының Төтенше жағдайлар бөлімі (бұдан әрі – Бөлім) Қазақстан Республикасы Ішкі істер министрлігінің Төтенше жағдайлар комитеті Манғыстау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3435"/>
    <w:bookmarkStart w:name="z14094" w:id="1343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3436"/>
    <w:bookmarkStart w:name="z14095" w:id="1343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437"/>
    <w:bookmarkStart w:name="z14096" w:id="1343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438"/>
    <w:bookmarkStart w:name="z14097" w:id="1343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439"/>
    <w:bookmarkStart w:name="z14098" w:id="1344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440"/>
    <w:bookmarkStart w:name="z14099" w:id="1344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441"/>
    <w:bookmarkStart w:name="z14100" w:id="13442"/>
    <w:p>
      <w:pPr>
        <w:spacing w:after="0"/>
        <w:ind w:left="0"/>
        <w:jc w:val="both"/>
      </w:pPr>
      <w:r>
        <w:rPr>
          <w:rFonts w:ascii="Times New Roman"/>
          <w:b w:val="false"/>
          <w:i w:val="false"/>
          <w:color w:val="000000"/>
          <w:sz w:val="28"/>
        </w:rPr>
        <w:t>
      8. Бөлімнің заңды мекенжайы: Қазақстан Республикасы, индекс 130006, Манғыстау облысы, Мұнайлы ауданы, Бірлік селосы.</w:t>
      </w:r>
    </w:p>
    <w:bookmarkEnd w:id="13442"/>
    <w:bookmarkStart w:name="z14101" w:id="13443"/>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Манғыстау облысының Төтенше жағдайлар департаменті Мұнайлы ауданының Төтенше жағдайлар бөлімі" республикалық мемлекеттік мекемесі.</w:t>
      </w:r>
    </w:p>
    <w:bookmarkEnd w:id="13443"/>
    <w:bookmarkStart w:name="z14102" w:id="13444"/>
    <w:p>
      <w:pPr>
        <w:spacing w:after="0"/>
        <w:ind w:left="0"/>
        <w:jc w:val="both"/>
      </w:pPr>
      <w:r>
        <w:rPr>
          <w:rFonts w:ascii="Times New Roman"/>
          <w:b w:val="false"/>
          <w:i w:val="false"/>
          <w:color w:val="000000"/>
          <w:sz w:val="28"/>
        </w:rPr>
        <w:t>
      10. Осы Ереже Бөлімнің құрылтай құжаты болып табылады.</w:t>
      </w:r>
    </w:p>
    <w:bookmarkEnd w:id="13444"/>
    <w:bookmarkStart w:name="z14103" w:id="1344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445"/>
    <w:bookmarkStart w:name="z14104" w:id="1344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446"/>
    <w:bookmarkStart w:name="z14105" w:id="1344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447"/>
    <w:bookmarkStart w:name="z14106" w:id="1344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448"/>
    <w:bookmarkStart w:name="z14107" w:id="13449"/>
    <w:p>
      <w:pPr>
        <w:spacing w:after="0"/>
        <w:ind w:left="0"/>
        <w:jc w:val="both"/>
      </w:pPr>
      <w:r>
        <w:rPr>
          <w:rFonts w:ascii="Times New Roman"/>
          <w:b w:val="false"/>
          <w:i w:val="false"/>
          <w:color w:val="000000"/>
          <w:sz w:val="28"/>
        </w:rPr>
        <w:t>
      13. Бөлімнің міндеттері:</w:t>
      </w:r>
    </w:p>
    <w:bookmarkEnd w:id="13449"/>
    <w:bookmarkStart w:name="z14108" w:id="1345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450"/>
    <w:bookmarkStart w:name="z14109" w:id="1345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451"/>
    <w:bookmarkStart w:name="z14110" w:id="1345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452"/>
    <w:bookmarkStart w:name="z14111" w:id="1345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453"/>
    <w:bookmarkStart w:name="z14112" w:id="13454"/>
    <w:p>
      <w:pPr>
        <w:spacing w:after="0"/>
        <w:ind w:left="0"/>
        <w:jc w:val="both"/>
      </w:pPr>
      <w:r>
        <w:rPr>
          <w:rFonts w:ascii="Times New Roman"/>
          <w:b w:val="false"/>
          <w:i w:val="false"/>
          <w:color w:val="000000"/>
          <w:sz w:val="28"/>
        </w:rPr>
        <w:t>
      14. Бөлімнің функциялары:</w:t>
      </w:r>
    </w:p>
    <w:bookmarkEnd w:id="13454"/>
    <w:bookmarkStart w:name="z14113" w:id="1345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455"/>
    <w:bookmarkStart w:name="z14114" w:id="1345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456"/>
    <w:bookmarkStart w:name="z14115" w:id="1345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457"/>
    <w:bookmarkStart w:name="z14116" w:id="1345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458"/>
    <w:bookmarkStart w:name="z14117" w:id="1345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459"/>
    <w:bookmarkStart w:name="z14118" w:id="1346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460"/>
    <w:bookmarkStart w:name="z14119" w:id="1346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461"/>
    <w:bookmarkStart w:name="z14120" w:id="1346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462"/>
    <w:bookmarkStart w:name="z14121" w:id="1346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463"/>
    <w:bookmarkStart w:name="z14122" w:id="1346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464"/>
    <w:bookmarkStart w:name="z14123" w:id="1346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465"/>
    <w:bookmarkStart w:name="z14124" w:id="1346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26" w:id="13467"/>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3467"/>
    <w:bookmarkStart w:name="z14127" w:id="13468"/>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3468"/>
    <w:bookmarkStart w:name="z14128" w:id="13469"/>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3469"/>
    <w:bookmarkStart w:name="z14129" w:id="13470"/>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470"/>
    <w:bookmarkStart w:name="z14130" w:id="13471"/>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3471"/>
    <w:bookmarkStart w:name="z14131" w:id="13472"/>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3472"/>
    <w:bookmarkStart w:name="z14132" w:id="13473"/>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473"/>
    <w:bookmarkStart w:name="z14133" w:id="13474"/>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3474"/>
    <w:bookmarkStart w:name="z14134" w:id="13475"/>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475"/>
    <w:bookmarkStart w:name="z14135" w:id="13476"/>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3476"/>
    <w:bookmarkStart w:name="z14136" w:id="13477"/>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3477"/>
    <w:bookmarkStart w:name="z14137" w:id="13478"/>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3478"/>
    <w:bookmarkStart w:name="z14138" w:id="13479"/>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3479"/>
    <w:bookmarkStart w:name="z14139" w:id="1348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480"/>
    <w:bookmarkStart w:name="z14140" w:id="13481"/>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3481"/>
    <w:bookmarkStart w:name="z14141" w:id="1348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482"/>
    <w:bookmarkStart w:name="z14142" w:id="1348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483"/>
    <w:bookmarkStart w:name="z14143" w:id="13484"/>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3484"/>
    <w:bookmarkStart w:name="z14144" w:id="13485"/>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3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146" w:id="1348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486"/>
    <w:bookmarkStart w:name="z14147" w:id="1348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48" w:id="13488"/>
    <w:p>
      <w:pPr>
        <w:spacing w:after="0"/>
        <w:ind w:left="0"/>
        <w:jc w:val="both"/>
      </w:pPr>
      <w:r>
        <w:rPr>
          <w:rFonts w:ascii="Times New Roman"/>
          <w:b w:val="false"/>
          <w:i w:val="false"/>
          <w:color w:val="000000"/>
          <w:sz w:val="28"/>
        </w:rPr>
        <w:t>
      15. Құқықтары және міндеттері:</w:t>
      </w:r>
    </w:p>
    <w:bookmarkEnd w:id="13488"/>
    <w:bookmarkStart w:name="z14149" w:id="1348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489"/>
    <w:bookmarkStart w:name="z14150" w:id="13490"/>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490"/>
    <w:bookmarkStart w:name="z14151" w:id="1349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491"/>
    <w:bookmarkStart w:name="z14152" w:id="13492"/>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492"/>
    <w:bookmarkStart w:name="z14153" w:id="13493"/>
    <w:p>
      <w:pPr>
        <w:spacing w:after="0"/>
        <w:ind w:left="0"/>
        <w:jc w:val="left"/>
      </w:pPr>
      <w:r>
        <w:rPr>
          <w:rFonts w:ascii="Times New Roman"/>
          <w:b/>
          <w:i w:val="false"/>
          <w:color w:val="000000"/>
        </w:rPr>
        <w:t xml:space="preserve"> 3. Бөлім қызметін ұйымдастыру</w:t>
      </w:r>
    </w:p>
    <w:bookmarkEnd w:id="13493"/>
    <w:bookmarkStart w:name="z14154" w:id="13494"/>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3494"/>
    <w:bookmarkStart w:name="z14155" w:id="13495"/>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3495"/>
    <w:bookmarkStart w:name="z14156" w:id="13496"/>
    <w:p>
      <w:pPr>
        <w:spacing w:after="0"/>
        <w:ind w:left="0"/>
        <w:jc w:val="both"/>
      </w:pPr>
      <w:r>
        <w:rPr>
          <w:rFonts w:ascii="Times New Roman"/>
          <w:b w:val="false"/>
          <w:i w:val="false"/>
          <w:color w:val="000000"/>
          <w:sz w:val="28"/>
        </w:rPr>
        <w:t>
      18. Бөлім бастығының өкілеттіктері:</w:t>
      </w:r>
    </w:p>
    <w:bookmarkEnd w:id="13496"/>
    <w:bookmarkStart w:name="z14157" w:id="13497"/>
    <w:p>
      <w:pPr>
        <w:spacing w:after="0"/>
        <w:ind w:left="0"/>
        <w:jc w:val="both"/>
      </w:pPr>
      <w:r>
        <w:rPr>
          <w:rFonts w:ascii="Times New Roman"/>
          <w:b w:val="false"/>
          <w:i w:val="false"/>
          <w:color w:val="000000"/>
          <w:sz w:val="28"/>
        </w:rPr>
        <w:t>
      1) Бөлім атынан сенімхатсыз әрекет етеді;</w:t>
      </w:r>
    </w:p>
    <w:bookmarkEnd w:id="13497"/>
    <w:bookmarkStart w:name="z14158" w:id="1349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498"/>
    <w:bookmarkStart w:name="z14159" w:id="1349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3499"/>
    <w:bookmarkStart w:name="z14160" w:id="13500"/>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3500"/>
    <w:bookmarkStart w:name="z14161" w:id="1350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501"/>
    <w:bookmarkStart w:name="z14162" w:id="1350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502"/>
    <w:bookmarkStart w:name="z14163" w:id="1350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503"/>
    <w:bookmarkStart w:name="z14164" w:id="1350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504"/>
    <w:bookmarkStart w:name="z14165" w:id="13505"/>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3505"/>
    <w:bookmarkStart w:name="z14166" w:id="1350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506"/>
    <w:bookmarkStart w:name="z14167" w:id="1350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507"/>
    <w:bookmarkStart w:name="z14168" w:id="1350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508"/>
    <w:bookmarkStart w:name="z14169" w:id="1350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509"/>
    <w:bookmarkStart w:name="z14170" w:id="1351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3510"/>
    <w:bookmarkStart w:name="z14171" w:id="13511"/>
    <w:p>
      <w:pPr>
        <w:spacing w:after="0"/>
        <w:ind w:left="0"/>
        <w:jc w:val="both"/>
      </w:pPr>
      <w:r>
        <w:rPr>
          <w:rFonts w:ascii="Times New Roman"/>
          <w:b w:val="false"/>
          <w:i w:val="false"/>
          <w:color w:val="000000"/>
          <w:sz w:val="28"/>
        </w:rPr>
        <w:t>
      15) Мұнайлы ауданының аумағында орналасқан өртке қарсы қызметтерге қатысты аға жедел бастық болып табылады;</w:t>
      </w:r>
    </w:p>
    <w:bookmarkEnd w:id="13511"/>
    <w:bookmarkStart w:name="z14172" w:id="1351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512"/>
    <w:bookmarkStart w:name="z14173" w:id="1351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3513"/>
    <w:bookmarkStart w:name="z14174" w:id="1351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514"/>
    <w:bookmarkStart w:name="z14175" w:id="13515"/>
    <w:p>
      <w:pPr>
        <w:spacing w:after="0"/>
        <w:ind w:left="0"/>
        <w:jc w:val="left"/>
      </w:pPr>
      <w:r>
        <w:rPr>
          <w:rFonts w:ascii="Times New Roman"/>
          <w:b/>
          <w:i w:val="false"/>
          <w:color w:val="000000"/>
        </w:rPr>
        <w:t xml:space="preserve"> 4. Бөлімнің мүлкі</w:t>
      </w:r>
    </w:p>
    <w:bookmarkEnd w:id="13515"/>
    <w:bookmarkStart w:name="z14176" w:id="1351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51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4177" w:id="1351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517"/>
    <w:bookmarkStart w:name="z14178" w:id="1351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518"/>
    <w:bookmarkStart w:name="z14179" w:id="13519"/>
    <w:p>
      <w:pPr>
        <w:spacing w:after="0"/>
        <w:ind w:left="0"/>
        <w:jc w:val="left"/>
      </w:pPr>
      <w:r>
        <w:rPr>
          <w:rFonts w:ascii="Times New Roman"/>
          <w:b/>
          <w:i w:val="false"/>
          <w:color w:val="000000"/>
        </w:rPr>
        <w:t xml:space="preserve"> 5. Бөлімді қайта ұйымдастыру және тарату</w:t>
      </w:r>
    </w:p>
    <w:bookmarkEnd w:id="13519"/>
    <w:bookmarkStart w:name="z14180" w:id="1352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165-қосымша</w:t>
            </w:r>
          </w:p>
        </w:tc>
      </w:tr>
    </w:tbl>
    <w:bookmarkStart w:name="z14182" w:id="13521"/>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Манғыстау облысының</w:t>
      </w:r>
      <w:r>
        <w:br/>
      </w:r>
      <w:r>
        <w:rPr>
          <w:rFonts w:ascii="Times New Roman"/>
          <w:b/>
          <w:i w:val="false"/>
          <w:color w:val="000000"/>
        </w:rPr>
        <w:t>Төтенше жағдайлар департаменті Түпқараған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3521"/>
    <w:bookmarkStart w:name="z14184" w:id="1352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Маңғыстау облысының Төтенше жағдайлар департаменті Түпқараған ауданының Төтенше жағдайлар бөлімі (бұдан әрі – Бөлім) Қазақстан Республикасы Ішкі істер министрлігінің Төтенше жағдайлар комитеті Манғыстау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3522"/>
    <w:bookmarkStart w:name="z14185" w:id="1352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3523"/>
    <w:bookmarkStart w:name="z14186" w:id="1352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524"/>
    <w:bookmarkStart w:name="z14187" w:id="1352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525"/>
    <w:bookmarkStart w:name="z14188" w:id="1352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3526"/>
    <w:bookmarkStart w:name="z14189" w:id="1352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527"/>
    <w:bookmarkStart w:name="z14190" w:id="1352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528"/>
    <w:bookmarkStart w:name="z14191" w:id="13529"/>
    <w:p>
      <w:pPr>
        <w:spacing w:after="0"/>
        <w:ind w:left="0"/>
        <w:jc w:val="both"/>
      </w:pPr>
      <w:r>
        <w:rPr>
          <w:rFonts w:ascii="Times New Roman"/>
          <w:b w:val="false"/>
          <w:i w:val="false"/>
          <w:color w:val="000000"/>
          <w:sz w:val="28"/>
        </w:rPr>
        <w:t>
      8. Бөлімнің заңды мекенжайы: Қазақстан Республикасы, индекс 130500, Манғыстау облысы, Түпқараған ауданы, Форт-Шевченко қаласы, өртке қарсы қызмет ғимараты.</w:t>
      </w:r>
    </w:p>
    <w:bookmarkEnd w:id="13529"/>
    <w:bookmarkStart w:name="z14192" w:id="13530"/>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Манғыстау облысының Төтенше жағдайлар департаменті Түпқараған ауданының Төтенше жағдайлар бөлімі" республикалық мемлекеттік мекемесі.</w:t>
      </w:r>
    </w:p>
    <w:bookmarkEnd w:id="13530"/>
    <w:bookmarkStart w:name="z14193" w:id="13531"/>
    <w:p>
      <w:pPr>
        <w:spacing w:after="0"/>
        <w:ind w:left="0"/>
        <w:jc w:val="both"/>
      </w:pPr>
      <w:r>
        <w:rPr>
          <w:rFonts w:ascii="Times New Roman"/>
          <w:b w:val="false"/>
          <w:i w:val="false"/>
          <w:color w:val="000000"/>
          <w:sz w:val="28"/>
        </w:rPr>
        <w:t>
      10. Осы Ереже Бөлімнің құрылтай құжаты болып табылады.</w:t>
      </w:r>
    </w:p>
    <w:bookmarkEnd w:id="13531"/>
    <w:bookmarkStart w:name="z14194" w:id="1353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532"/>
    <w:bookmarkStart w:name="z14195" w:id="1353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533"/>
    <w:bookmarkStart w:name="z14196" w:id="1353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534"/>
    <w:bookmarkStart w:name="z14197" w:id="1353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535"/>
    <w:bookmarkStart w:name="z14198" w:id="13536"/>
    <w:p>
      <w:pPr>
        <w:spacing w:after="0"/>
        <w:ind w:left="0"/>
        <w:jc w:val="both"/>
      </w:pPr>
      <w:r>
        <w:rPr>
          <w:rFonts w:ascii="Times New Roman"/>
          <w:b w:val="false"/>
          <w:i w:val="false"/>
          <w:color w:val="000000"/>
          <w:sz w:val="28"/>
        </w:rPr>
        <w:t>
      13. Бөлімнің міндеттері:</w:t>
      </w:r>
    </w:p>
    <w:bookmarkEnd w:id="13536"/>
    <w:bookmarkStart w:name="z14199" w:id="1353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537"/>
    <w:bookmarkStart w:name="z14200" w:id="1353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538"/>
    <w:bookmarkStart w:name="z14201" w:id="1353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539"/>
    <w:bookmarkStart w:name="z14202" w:id="1354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540"/>
    <w:bookmarkStart w:name="z14203" w:id="13541"/>
    <w:p>
      <w:pPr>
        <w:spacing w:after="0"/>
        <w:ind w:left="0"/>
        <w:jc w:val="both"/>
      </w:pPr>
      <w:r>
        <w:rPr>
          <w:rFonts w:ascii="Times New Roman"/>
          <w:b w:val="false"/>
          <w:i w:val="false"/>
          <w:color w:val="000000"/>
          <w:sz w:val="28"/>
        </w:rPr>
        <w:t>
      14. Бөлімнің функциялары:</w:t>
      </w:r>
    </w:p>
    <w:bookmarkEnd w:id="13541"/>
    <w:bookmarkStart w:name="z14204" w:id="1354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542"/>
    <w:bookmarkStart w:name="z14205" w:id="1354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543"/>
    <w:bookmarkStart w:name="z14206" w:id="1354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544"/>
    <w:bookmarkStart w:name="z14207" w:id="1354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545"/>
    <w:bookmarkStart w:name="z14208" w:id="1354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546"/>
    <w:bookmarkStart w:name="z14209" w:id="1354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547"/>
    <w:bookmarkStart w:name="z14210" w:id="1354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548"/>
    <w:bookmarkStart w:name="z14211" w:id="1354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549"/>
    <w:bookmarkStart w:name="z14212" w:id="1355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550"/>
    <w:bookmarkStart w:name="z14213" w:id="1355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551"/>
    <w:bookmarkStart w:name="z14214" w:id="1355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552"/>
    <w:bookmarkStart w:name="z14215" w:id="1355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5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17" w:id="1355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3554"/>
    <w:bookmarkStart w:name="z14218" w:id="1355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3555"/>
    <w:bookmarkStart w:name="z14219" w:id="1355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3556"/>
    <w:bookmarkStart w:name="z14220" w:id="1355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557"/>
    <w:bookmarkStart w:name="z14221" w:id="1355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3558"/>
    <w:bookmarkStart w:name="z14222" w:id="1355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3559"/>
    <w:bookmarkStart w:name="z14223" w:id="1356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560"/>
    <w:bookmarkStart w:name="z14224" w:id="13561"/>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3561"/>
    <w:bookmarkStart w:name="z14225" w:id="1356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562"/>
    <w:bookmarkStart w:name="z14226" w:id="1356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3563"/>
    <w:bookmarkStart w:name="z14227" w:id="13564"/>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3564"/>
    <w:bookmarkStart w:name="z14228" w:id="1356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3565"/>
    <w:bookmarkStart w:name="z14229" w:id="1356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3566"/>
    <w:bookmarkStart w:name="z14230" w:id="1356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567"/>
    <w:bookmarkStart w:name="z14231" w:id="13568"/>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3568"/>
    <w:bookmarkStart w:name="z14232" w:id="1356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569"/>
    <w:bookmarkStart w:name="z14233" w:id="1357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570"/>
    <w:bookmarkStart w:name="z14234" w:id="13571"/>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3571"/>
    <w:bookmarkStart w:name="z14235" w:id="13572"/>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35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237" w:id="1357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573"/>
    <w:bookmarkStart w:name="z14238" w:id="1357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39" w:id="13575"/>
    <w:p>
      <w:pPr>
        <w:spacing w:after="0"/>
        <w:ind w:left="0"/>
        <w:jc w:val="both"/>
      </w:pPr>
      <w:r>
        <w:rPr>
          <w:rFonts w:ascii="Times New Roman"/>
          <w:b w:val="false"/>
          <w:i w:val="false"/>
          <w:color w:val="000000"/>
          <w:sz w:val="28"/>
        </w:rPr>
        <w:t>
      15. Құқықтары және міндеттері:</w:t>
      </w:r>
    </w:p>
    <w:bookmarkEnd w:id="13575"/>
    <w:bookmarkStart w:name="z14240" w:id="1357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576"/>
    <w:bookmarkStart w:name="z14241" w:id="13577"/>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577"/>
    <w:bookmarkStart w:name="z14242" w:id="1357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578"/>
    <w:bookmarkStart w:name="z14243" w:id="1357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579"/>
    <w:bookmarkStart w:name="z14244" w:id="13580"/>
    <w:p>
      <w:pPr>
        <w:spacing w:after="0"/>
        <w:ind w:left="0"/>
        <w:jc w:val="left"/>
      </w:pPr>
      <w:r>
        <w:rPr>
          <w:rFonts w:ascii="Times New Roman"/>
          <w:b/>
          <w:i w:val="false"/>
          <w:color w:val="000000"/>
        </w:rPr>
        <w:t xml:space="preserve"> 3. Бөлім қызметін ұйымдастыру</w:t>
      </w:r>
    </w:p>
    <w:bookmarkEnd w:id="13580"/>
    <w:bookmarkStart w:name="z14245" w:id="13581"/>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3581"/>
    <w:bookmarkStart w:name="z14246" w:id="1358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3582"/>
    <w:bookmarkStart w:name="z14247" w:id="13583"/>
    <w:p>
      <w:pPr>
        <w:spacing w:after="0"/>
        <w:ind w:left="0"/>
        <w:jc w:val="both"/>
      </w:pPr>
      <w:r>
        <w:rPr>
          <w:rFonts w:ascii="Times New Roman"/>
          <w:b w:val="false"/>
          <w:i w:val="false"/>
          <w:color w:val="000000"/>
          <w:sz w:val="28"/>
        </w:rPr>
        <w:t>
      18. Бөлім бастығының өкілеттіктері:</w:t>
      </w:r>
    </w:p>
    <w:bookmarkEnd w:id="13583"/>
    <w:bookmarkStart w:name="z14248" w:id="13584"/>
    <w:p>
      <w:pPr>
        <w:spacing w:after="0"/>
        <w:ind w:left="0"/>
        <w:jc w:val="both"/>
      </w:pPr>
      <w:r>
        <w:rPr>
          <w:rFonts w:ascii="Times New Roman"/>
          <w:b w:val="false"/>
          <w:i w:val="false"/>
          <w:color w:val="000000"/>
          <w:sz w:val="28"/>
        </w:rPr>
        <w:t>
      1) Бөлім атынан сенімхатсыз әрекет етеді;</w:t>
      </w:r>
    </w:p>
    <w:bookmarkEnd w:id="13584"/>
    <w:bookmarkStart w:name="z14249" w:id="1358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3585"/>
    <w:bookmarkStart w:name="z14250" w:id="1358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3586"/>
    <w:bookmarkStart w:name="z14251" w:id="13587"/>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3587"/>
    <w:bookmarkStart w:name="z14252" w:id="1358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588"/>
    <w:bookmarkStart w:name="z14253" w:id="1358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3589"/>
    <w:bookmarkStart w:name="z14254" w:id="1359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590"/>
    <w:bookmarkStart w:name="z14255" w:id="1359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591"/>
    <w:bookmarkStart w:name="z14256" w:id="1359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3592"/>
    <w:bookmarkStart w:name="z14257" w:id="1359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593"/>
    <w:bookmarkStart w:name="z14258" w:id="1359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594"/>
    <w:bookmarkStart w:name="z14259" w:id="1359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595"/>
    <w:bookmarkStart w:name="z14260" w:id="1359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596"/>
    <w:bookmarkStart w:name="z14261" w:id="1359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3597"/>
    <w:bookmarkStart w:name="z14262" w:id="13598"/>
    <w:p>
      <w:pPr>
        <w:spacing w:after="0"/>
        <w:ind w:left="0"/>
        <w:jc w:val="both"/>
      </w:pPr>
      <w:r>
        <w:rPr>
          <w:rFonts w:ascii="Times New Roman"/>
          <w:b w:val="false"/>
          <w:i w:val="false"/>
          <w:color w:val="000000"/>
          <w:sz w:val="28"/>
        </w:rPr>
        <w:t>
      15) Түпқараған ауданының аумағында орналасқан өртке қарсы қызметтерге қатысты аға жедел бастық болып табылады;</w:t>
      </w:r>
    </w:p>
    <w:bookmarkEnd w:id="13598"/>
    <w:bookmarkStart w:name="z14263" w:id="1359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599"/>
    <w:bookmarkStart w:name="z14264" w:id="1360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3600"/>
    <w:bookmarkStart w:name="z14265" w:id="1360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601"/>
    <w:bookmarkStart w:name="z14266" w:id="13602"/>
    <w:p>
      <w:pPr>
        <w:spacing w:after="0"/>
        <w:ind w:left="0"/>
        <w:jc w:val="left"/>
      </w:pPr>
      <w:r>
        <w:rPr>
          <w:rFonts w:ascii="Times New Roman"/>
          <w:b/>
          <w:i w:val="false"/>
          <w:color w:val="000000"/>
        </w:rPr>
        <w:t xml:space="preserve"> 4. Бөлімнің мүлкі</w:t>
      </w:r>
    </w:p>
    <w:bookmarkEnd w:id="13602"/>
    <w:bookmarkStart w:name="z14267" w:id="1360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60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4268" w:id="1360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60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4269" w:id="13605"/>
    <w:p>
      <w:pPr>
        <w:spacing w:after="0"/>
        <w:ind w:left="0"/>
        <w:jc w:val="left"/>
      </w:pPr>
      <w:r>
        <w:rPr>
          <w:rFonts w:ascii="Times New Roman"/>
          <w:b/>
          <w:i w:val="false"/>
          <w:color w:val="000000"/>
        </w:rPr>
        <w:t xml:space="preserve"> 5. Бөлімді қайта ұйымдастыру және тарату</w:t>
      </w:r>
    </w:p>
    <w:bookmarkEnd w:id="13605"/>
    <w:bookmarkStart w:name="z14270" w:id="1360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6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166-қосымша</w:t>
            </w:r>
          </w:p>
        </w:tc>
      </w:tr>
    </w:tbl>
    <w:bookmarkStart w:name="z14272" w:id="13607"/>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Павлодар облысының</w:t>
      </w:r>
      <w:r>
        <w:br/>
      </w:r>
      <w:r>
        <w:rPr>
          <w:rFonts w:ascii="Times New Roman"/>
          <w:b/>
          <w:i w:val="false"/>
          <w:color w:val="000000"/>
        </w:rPr>
        <w:t>Төтенше жағдайлар департаменті Ақсу қаласының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3607"/>
    <w:bookmarkStart w:name="z14274" w:id="1360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Павлодар облысының Төтенше жағдайлар департаменті Ақсу қаласының төтенше жағдайлар бөлімі (бұдан әрі – Бөлім)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3608"/>
    <w:bookmarkStart w:name="z14275" w:id="1360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3609"/>
    <w:bookmarkStart w:name="z14276" w:id="1361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610"/>
    <w:bookmarkStart w:name="z14277" w:id="1361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611"/>
    <w:bookmarkStart w:name="z14278" w:id="13612"/>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612"/>
    <w:bookmarkStart w:name="z14279" w:id="1361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613"/>
    <w:bookmarkStart w:name="z14280" w:id="1361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614"/>
    <w:bookmarkStart w:name="z14281" w:id="13615"/>
    <w:p>
      <w:pPr>
        <w:spacing w:after="0"/>
        <w:ind w:left="0"/>
        <w:jc w:val="both"/>
      </w:pPr>
      <w:r>
        <w:rPr>
          <w:rFonts w:ascii="Times New Roman"/>
          <w:b w:val="false"/>
          <w:i w:val="false"/>
          <w:color w:val="000000"/>
          <w:sz w:val="28"/>
        </w:rPr>
        <w:t>
      8. Бөлімнің заңды мекенжайы: 140100, Қазақстан Республикасы, Павлодар облысы, Ақсу қаласы, Вокзал көшесі, 9.</w:t>
      </w:r>
    </w:p>
    <w:bookmarkEnd w:id="13615"/>
    <w:bookmarkStart w:name="z14282" w:id="13616"/>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Павлодар облысының Төтенше жағдайлар департаменті Ақсу қаласының төтенше жағдайлар бөлімі" республикалық мемлекеттік мекемесі.</w:t>
      </w:r>
    </w:p>
    <w:bookmarkEnd w:id="13616"/>
    <w:bookmarkStart w:name="z14283" w:id="13617"/>
    <w:p>
      <w:pPr>
        <w:spacing w:after="0"/>
        <w:ind w:left="0"/>
        <w:jc w:val="both"/>
      </w:pPr>
      <w:r>
        <w:rPr>
          <w:rFonts w:ascii="Times New Roman"/>
          <w:b w:val="false"/>
          <w:i w:val="false"/>
          <w:color w:val="000000"/>
          <w:sz w:val="28"/>
        </w:rPr>
        <w:t>
      10. Осы Ереже Бөлімнің құрылтай құжаты болып табылады.</w:t>
      </w:r>
    </w:p>
    <w:bookmarkEnd w:id="13617"/>
    <w:bookmarkStart w:name="z14284" w:id="1361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618"/>
    <w:bookmarkStart w:name="z14285" w:id="1361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619"/>
    <w:bookmarkStart w:name="z14286" w:id="1362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620"/>
    <w:bookmarkStart w:name="z14287" w:id="1362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621"/>
    <w:bookmarkStart w:name="z14288" w:id="13622"/>
    <w:p>
      <w:pPr>
        <w:spacing w:after="0"/>
        <w:ind w:left="0"/>
        <w:jc w:val="both"/>
      </w:pPr>
      <w:r>
        <w:rPr>
          <w:rFonts w:ascii="Times New Roman"/>
          <w:b w:val="false"/>
          <w:i w:val="false"/>
          <w:color w:val="000000"/>
          <w:sz w:val="28"/>
        </w:rPr>
        <w:t>
      13. Бөлімнің міндеттері:</w:t>
      </w:r>
    </w:p>
    <w:bookmarkEnd w:id="13622"/>
    <w:bookmarkStart w:name="z14289" w:id="1362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623"/>
    <w:bookmarkStart w:name="z14290" w:id="1362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624"/>
    <w:bookmarkStart w:name="z14291" w:id="1362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625"/>
    <w:bookmarkStart w:name="z14292" w:id="1362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626"/>
    <w:bookmarkStart w:name="z14293" w:id="13627"/>
    <w:p>
      <w:pPr>
        <w:spacing w:after="0"/>
        <w:ind w:left="0"/>
        <w:jc w:val="both"/>
      </w:pPr>
      <w:r>
        <w:rPr>
          <w:rFonts w:ascii="Times New Roman"/>
          <w:b w:val="false"/>
          <w:i w:val="false"/>
          <w:color w:val="000000"/>
          <w:sz w:val="28"/>
        </w:rPr>
        <w:t>
      14. Бөлімнің функциялары:</w:t>
      </w:r>
    </w:p>
    <w:bookmarkEnd w:id="13627"/>
    <w:bookmarkStart w:name="z14294" w:id="1362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628"/>
    <w:bookmarkStart w:name="z14295" w:id="1362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629"/>
    <w:bookmarkStart w:name="z14296" w:id="1363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630"/>
    <w:bookmarkStart w:name="z14297" w:id="1363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631"/>
    <w:bookmarkStart w:name="z14298" w:id="1363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632"/>
    <w:bookmarkStart w:name="z14299" w:id="1363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633"/>
    <w:bookmarkStart w:name="z14300" w:id="1363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634"/>
    <w:bookmarkStart w:name="z14301" w:id="1363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635"/>
    <w:bookmarkStart w:name="z14302" w:id="1363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636"/>
    <w:bookmarkStart w:name="z14303" w:id="1363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637"/>
    <w:bookmarkStart w:name="z14304" w:id="1363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638"/>
    <w:bookmarkStart w:name="z14305" w:id="1363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6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07" w:id="13640"/>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3640"/>
    <w:bookmarkStart w:name="z14308" w:id="13641"/>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3641"/>
    <w:bookmarkStart w:name="z14309" w:id="13642"/>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3642"/>
    <w:bookmarkStart w:name="z14310" w:id="13643"/>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643"/>
    <w:bookmarkStart w:name="z14311" w:id="13644"/>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3644"/>
    <w:bookmarkStart w:name="z14312" w:id="13645"/>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3645"/>
    <w:bookmarkStart w:name="z14313" w:id="13646"/>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646"/>
    <w:bookmarkStart w:name="z14314" w:id="13647"/>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3647"/>
    <w:bookmarkStart w:name="z14315" w:id="13648"/>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648"/>
    <w:bookmarkStart w:name="z14316" w:id="13649"/>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3649"/>
    <w:bookmarkStart w:name="z14317" w:id="13650"/>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3650"/>
    <w:bookmarkStart w:name="z14318" w:id="13651"/>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3651"/>
    <w:bookmarkStart w:name="z14319" w:id="13652"/>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3652"/>
    <w:bookmarkStart w:name="z14320" w:id="1365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653"/>
    <w:bookmarkStart w:name="z14321" w:id="13654"/>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3654"/>
    <w:bookmarkStart w:name="z14322" w:id="1365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655"/>
    <w:bookmarkStart w:name="z14323" w:id="1365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656"/>
    <w:bookmarkStart w:name="z14324" w:id="13657"/>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bookmarkEnd w:id="13657"/>
    <w:bookmarkStart w:name="z14325" w:id="13658"/>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bookmarkEnd w:id="136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327" w:id="1365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659"/>
    <w:bookmarkStart w:name="z14328" w:id="1366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6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29" w:id="13661"/>
    <w:p>
      <w:pPr>
        <w:spacing w:after="0"/>
        <w:ind w:left="0"/>
        <w:jc w:val="both"/>
      </w:pPr>
      <w:r>
        <w:rPr>
          <w:rFonts w:ascii="Times New Roman"/>
          <w:b w:val="false"/>
          <w:i w:val="false"/>
          <w:color w:val="000000"/>
          <w:sz w:val="28"/>
        </w:rPr>
        <w:t>
      15. Құқықтары және міндеттері:</w:t>
      </w:r>
    </w:p>
    <w:bookmarkEnd w:id="13661"/>
    <w:bookmarkStart w:name="z14330" w:id="1366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662"/>
    <w:bookmarkStart w:name="z14331" w:id="13663"/>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663"/>
    <w:bookmarkStart w:name="z14332" w:id="1366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664"/>
    <w:bookmarkStart w:name="z14333" w:id="13665"/>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665"/>
    <w:bookmarkStart w:name="z14334" w:id="13666"/>
    <w:p>
      <w:pPr>
        <w:spacing w:after="0"/>
        <w:ind w:left="0"/>
        <w:jc w:val="left"/>
      </w:pPr>
      <w:r>
        <w:rPr>
          <w:rFonts w:ascii="Times New Roman"/>
          <w:b/>
          <w:i w:val="false"/>
          <w:color w:val="000000"/>
        </w:rPr>
        <w:t xml:space="preserve"> 3. Бөлім қызметін ұйымдастыру</w:t>
      </w:r>
    </w:p>
    <w:bookmarkEnd w:id="13666"/>
    <w:bookmarkStart w:name="z14335" w:id="13667"/>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3667"/>
    <w:bookmarkStart w:name="z14336" w:id="13668"/>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3668"/>
    <w:bookmarkStart w:name="z14337" w:id="13669"/>
    <w:p>
      <w:pPr>
        <w:spacing w:after="0"/>
        <w:ind w:left="0"/>
        <w:jc w:val="both"/>
      </w:pPr>
      <w:r>
        <w:rPr>
          <w:rFonts w:ascii="Times New Roman"/>
          <w:b w:val="false"/>
          <w:i w:val="false"/>
          <w:color w:val="000000"/>
          <w:sz w:val="28"/>
        </w:rPr>
        <w:t>
      18. Бөлім бастығы:</w:t>
      </w:r>
    </w:p>
    <w:bookmarkEnd w:id="13669"/>
    <w:bookmarkStart w:name="z14338" w:id="13670"/>
    <w:p>
      <w:pPr>
        <w:spacing w:after="0"/>
        <w:ind w:left="0"/>
        <w:jc w:val="both"/>
      </w:pPr>
      <w:r>
        <w:rPr>
          <w:rFonts w:ascii="Times New Roman"/>
          <w:b w:val="false"/>
          <w:i w:val="false"/>
          <w:color w:val="000000"/>
          <w:sz w:val="28"/>
        </w:rPr>
        <w:t>
      1) Бөлім атынан сенімхатсыз әрекет етеді;</w:t>
      </w:r>
    </w:p>
    <w:bookmarkEnd w:id="13670"/>
    <w:bookmarkStart w:name="z14339" w:id="1367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671"/>
    <w:bookmarkStart w:name="z14340" w:id="1367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3672"/>
    <w:bookmarkStart w:name="z14341" w:id="1367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673"/>
    <w:bookmarkStart w:name="z14342" w:id="1367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674"/>
    <w:bookmarkStart w:name="z14343" w:id="1367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675"/>
    <w:bookmarkStart w:name="z14344" w:id="1367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676"/>
    <w:bookmarkStart w:name="z14345" w:id="1367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677"/>
    <w:bookmarkStart w:name="z14346" w:id="13678"/>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3678"/>
    <w:bookmarkStart w:name="z14347" w:id="1367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679"/>
    <w:bookmarkStart w:name="z14348" w:id="1368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680"/>
    <w:bookmarkStart w:name="z14349" w:id="1368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3681"/>
    <w:bookmarkStart w:name="z14350" w:id="1368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682"/>
    <w:bookmarkStart w:name="z14351" w:id="1368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683"/>
    <w:bookmarkStart w:name="z14352" w:id="13684"/>
    <w:p>
      <w:pPr>
        <w:spacing w:after="0"/>
        <w:ind w:left="0"/>
        <w:jc w:val="both"/>
      </w:pPr>
      <w:r>
        <w:rPr>
          <w:rFonts w:ascii="Times New Roman"/>
          <w:b w:val="false"/>
          <w:i w:val="false"/>
          <w:color w:val="000000"/>
          <w:sz w:val="28"/>
        </w:rPr>
        <w:t>
      15) Ақсу қаласының аумағында орналасқан өртке қарсы қызметтерге қатысты аға жедел бастық болып табылады;</w:t>
      </w:r>
    </w:p>
    <w:bookmarkEnd w:id="13684"/>
    <w:bookmarkStart w:name="z14353" w:id="1368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685"/>
    <w:bookmarkStart w:name="z14354" w:id="1368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686"/>
    <w:bookmarkStart w:name="z14355" w:id="1368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687"/>
    <w:bookmarkStart w:name="z14356" w:id="13688"/>
    <w:p>
      <w:pPr>
        <w:spacing w:after="0"/>
        <w:ind w:left="0"/>
        <w:jc w:val="left"/>
      </w:pPr>
      <w:r>
        <w:rPr>
          <w:rFonts w:ascii="Times New Roman"/>
          <w:b/>
          <w:i w:val="false"/>
          <w:color w:val="000000"/>
        </w:rPr>
        <w:t xml:space="preserve"> 4. Бөлімнің мүлкі</w:t>
      </w:r>
    </w:p>
    <w:bookmarkEnd w:id="13688"/>
    <w:bookmarkStart w:name="z14357" w:id="1368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68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4358" w:id="1369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69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4359" w:id="13691"/>
    <w:p>
      <w:pPr>
        <w:spacing w:after="0"/>
        <w:ind w:left="0"/>
        <w:jc w:val="left"/>
      </w:pPr>
      <w:r>
        <w:rPr>
          <w:rFonts w:ascii="Times New Roman"/>
          <w:b/>
          <w:i w:val="false"/>
          <w:color w:val="000000"/>
        </w:rPr>
        <w:t xml:space="preserve"> 5. Бөлімді қайта ұйымдастыру және тарату</w:t>
      </w:r>
    </w:p>
    <w:bookmarkEnd w:id="13691"/>
    <w:bookmarkStart w:name="z14360" w:id="1369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6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167-қосымша</w:t>
            </w:r>
          </w:p>
        </w:tc>
      </w:tr>
    </w:tbl>
    <w:bookmarkStart w:name="z14362" w:id="1369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Павлодар облысының</w:t>
      </w:r>
      <w:r>
        <w:br/>
      </w:r>
      <w:r>
        <w:rPr>
          <w:rFonts w:ascii="Times New Roman"/>
          <w:b/>
          <w:i w:val="false"/>
          <w:color w:val="000000"/>
        </w:rPr>
        <w:t>Төтенше жағдайлар департаменті Ақтоғай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3693"/>
    <w:bookmarkStart w:name="z14364" w:id="1369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Павлодар облысының Төтенше жағдайлар департаменті Ақтоғай ауданының төтенше жағдайлар бөлімі (бұдан әрі – Бөлім)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3694"/>
    <w:bookmarkStart w:name="z14365" w:id="1369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3695"/>
    <w:bookmarkStart w:name="z14366" w:id="1369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696"/>
    <w:bookmarkStart w:name="z14367" w:id="1369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697"/>
    <w:bookmarkStart w:name="z14368" w:id="1369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698"/>
    <w:bookmarkStart w:name="z14369" w:id="1369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699"/>
    <w:bookmarkStart w:name="z14370" w:id="1370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700"/>
    <w:bookmarkStart w:name="z14371" w:id="13701"/>
    <w:p>
      <w:pPr>
        <w:spacing w:after="0"/>
        <w:ind w:left="0"/>
        <w:jc w:val="both"/>
      </w:pPr>
      <w:r>
        <w:rPr>
          <w:rFonts w:ascii="Times New Roman"/>
          <w:b w:val="false"/>
          <w:i w:val="false"/>
          <w:color w:val="000000"/>
          <w:sz w:val="28"/>
        </w:rPr>
        <w:t>
      8. Бөлімнің заңды мекенжайы: 140200, Қазақстан Республикасы, Павлодар облысы, Ақтоғай ауылы, К. Әлин көшесі, 97.</w:t>
      </w:r>
    </w:p>
    <w:bookmarkEnd w:id="13701"/>
    <w:bookmarkStart w:name="z14372" w:id="1370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Павлодар облысының Төтенше жағдайлар департаменті Ақтоғай ауданының төтенше жағдайлар бөлімі" республикалық мемлекеттік мекемесі.</w:t>
      </w:r>
    </w:p>
    <w:bookmarkEnd w:id="13702"/>
    <w:bookmarkStart w:name="z14373" w:id="13703"/>
    <w:p>
      <w:pPr>
        <w:spacing w:after="0"/>
        <w:ind w:left="0"/>
        <w:jc w:val="both"/>
      </w:pPr>
      <w:r>
        <w:rPr>
          <w:rFonts w:ascii="Times New Roman"/>
          <w:b w:val="false"/>
          <w:i w:val="false"/>
          <w:color w:val="000000"/>
          <w:sz w:val="28"/>
        </w:rPr>
        <w:t>
      10. Осы Ереже Бөлімнің құрылтай құжаты болып табылады.</w:t>
      </w:r>
    </w:p>
    <w:bookmarkEnd w:id="13703"/>
    <w:bookmarkStart w:name="z14374" w:id="1370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704"/>
    <w:bookmarkStart w:name="z14375" w:id="1370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705"/>
    <w:bookmarkStart w:name="z14376" w:id="1370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706"/>
    <w:bookmarkStart w:name="z14377" w:id="1370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707"/>
    <w:bookmarkStart w:name="z14378" w:id="13708"/>
    <w:p>
      <w:pPr>
        <w:spacing w:after="0"/>
        <w:ind w:left="0"/>
        <w:jc w:val="both"/>
      </w:pPr>
      <w:r>
        <w:rPr>
          <w:rFonts w:ascii="Times New Roman"/>
          <w:b w:val="false"/>
          <w:i w:val="false"/>
          <w:color w:val="000000"/>
          <w:sz w:val="28"/>
        </w:rPr>
        <w:t>
      13. Бөлімнің міндеттері:</w:t>
      </w:r>
    </w:p>
    <w:bookmarkEnd w:id="13708"/>
    <w:bookmarkStart w:name="z14379" w:id="1370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709"/>
    <w:bookmarkStart w:name="z14380" w:id="1371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710"/>
    <w:bookmarkStart w:name="z14381" w:id="1371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711"/>
    <w:bookmarkStart w:name="z14382" w:id="1371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712"/>
    <w:bookmarkStart w:name="z14383" w:id="13713"/>
    <w:p>
      <w:pPr>
        <w:spacing w:after="0"/>
        <w:ind w:left="0"/>
        <w:jc w:val="both"/>
      </w:pPr>
      <w:r>
        <w:rPr>
          <w:rFonts w:ascii="Times New Roman"/>
          <w:b w:val="false"/>
          <w:i w:val="false"/>
          <w:color w:val="000000"/>
          <w:sz w:val="28"/>
        </w:rPr>
        <w:t>
      14. Бөлімнің функциялары:</w:t>
      </w:r>
    </w:p>
    <w:bookmarkEnd w:id="13713"/>
    <w:bookmarkStart w:name="z14384" w:id="1371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714"/>
    <w:bookmarkStart w:name="z14385" w:id="1371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715"/>
    <w:bookmarkStart w:name="z14386" w:id="1371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716"/>
    <w:bookmarkStart w:name="z14387" w:id="1371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717"/>
    <w:bookmarkStart w:name="z14388" w:id="1371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718"/>
    <w:bookmarkStart w:name="z14389" w:id="1371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719"/>
    <w:bookmarkStart w:name="z14390" w:id="1372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720"/>
    <w:bookmarkStart w:name="z14391" w:id="1372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721"/>
    <w:bookmarkStart w:name="z14392" w:id="1372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722"/>
    <w:bookmarkStart w:name="z14393" w:id="1372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723"/>
    <w:bookmarkStart w:name="z14394" w:id="1372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724"/>
    <w:bookmarkStart w:name="z14395" w:id="1372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7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97" w:id="1372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3726"/>
    <w:bookmarkStart w:name="z14398" w:id="1372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3727"/>
    <w:bookmarkStart w:name="z14399" w:id="1372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3728"/>
    <w:bookmarkStart w:name="z14400" w:id="1372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729"/>
    <w:bookmarkStart w:name="z14401" w:id="1373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3730"/>
    <w:bookmarkStart w:name="z14402" w:id="1373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3731"/>
    <w:bookmarkStart w:name="z14403" w:id="1373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732"/>
    <w:bookmarkStart w:name="z14404" w:id="1373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3733"/>
    <w:bookmarkStart w:name="z14405" w:id="1373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734"/>
    <w:bookmarkStart w:name="z14406" w:id="1373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3735"/>
    <w:bookmarkStart w:name="z14407" w:id="1373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3736"/>
    <w:bookmarkStart w:name="z14408" w:id="1373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3737"/>
    <w:bookmarkStart w:name="z14409" w:id="1373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3738"/>
    <w:bookmarkStart w:name="z14410" w:id="1373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739"/>
    <w:bookmarkStart w:name="z14411" w:id="13740"/>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3740"/>
    <w:bookmarkStart w:name="z14412" w:id="1374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741"/>
    <w:bookmarkStart w:name="z14413" w:id="1374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742"/>
    <w:bookmarkStart w:name="z14414" w:id="13743"/>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3743"/>
    <w:bookmarkStart w:name="z14415" w:id="13744"/>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37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417" w:id="1374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745"/>
    <w:bookmarkStart w:name="z14418" w:id="1374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7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19" w:id="13747"/>
    <w:p>
      <w:pPr>
        <w:spacing w:after="0"/>
        <w:ind w:left="0"/>
        <w:jc w:val="both"/>
      </w:pPr>
      <w:r>
        <w:rPr>
          <w:rFonts w:ascii="Times New Roman"/>
          <w:b w:val="false"/>
          <w:i w:val="false"/>
          <w:color w:val="000000"/>
          <w:sz w:val="28"/>
        </w:rPr>
        <w:t>
      15. Құқықтары және міндеттері:</w:t>
      </w:r>
    </w:p>
    <w:bookmarkEnd w:id="13747"/>
    <w:bookmarkStart w:name="z14420" w:id="1374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748"/>
    <w:bookmarkStart w:name="z14421" w:id="1374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749"/>
    <w:bookmarkStart w:name="z14422" w:id="1375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750"/>
    <w:bookmarkStart w:name="z14423" w:id="1375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751"/>
    <w:bookmarkStart w:name="z14424" w:id="13752"/>
    <w:p>
      <w:pPr>
        <w:spacing w:after="0"/>
        <w:ind w:left="0"/>
        <w:jc w:val="left"/>
      </w:pPr>
      <w:r>
        <w:rPr>
          <w:rFonts w:ascii="Times New Roman"/>
          <w:b/>
          <w:i w:val="false"/>
          <w:color w:val="000000"/>
        </w:rPr>
        <w:t xml:space="preserve"> 3. Бөлім қызметін ұйымдастыру</w:t>
      </w:r>
    </w:p>
    <w:bookmarkEnd w:id="13752"/>
    <w:bookmarkStart w:name="z14425" w:id="1375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3753"/>
    <w:bookmarkStart w:name="z14426" w:id="1375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3754"/>
    <w:bookmarkStart w:name="z14427" w:id="13755"/>
    <w:p>
      <w:pPr>
        <w:spacing w:after="0"/>
        <w:ind w:left="0"/>
        <w:jc w:val="both"/>
      </w:pPr>
      <w:r>
        <w:rPr>
          <w:rFonts w:ascii="Times New Roman"/>
          <w:b w:val="false"/>
          <w:i w:val="false"/>
          <w:color w:val="000000"/>
          <w:sz w:val="28"/>
        </w:rPr>
        <w:t>
      18. Бөлім бастығы:</w:t>
      </w:r>
    </w:p>
    <w:bookmarkEnd w:id="13755"/>
    <w:bookmarkStart w:name="z14428" w:id="13756"/>
    <w:p>
      <w:pPr>
        <w:spacing w:after="0"/>
        <w:ind w:left="0"/>
        <w:jc w:val="both"/>
      </w:pPr>
      <w:r>
        <w:rPr>
          <w:rFonts w:ascii="Times New Roman"/>
          <w:b w:val="false"/>
          <w:i w:val="false"/>
          <w:color w:val="000000"/>
          <w:sz w:val="28"/>
        </w:rPr>
        <w:t>
      1) Бөлім атынан сенімхатсыз әрекет етеді;</w:t>
      </w:r>
    </w:p>
    <w:bookmarkEnd w:id="13756"/>
    <w:bookmarkStart w:name="z14429" w:id="1375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757"/>
    <w:bookmarkStart w:name="z14430" w:id="1375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3758"/>
    <w:bookmarkStart w:name="z14431" w:id="1375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759"/>
    <w:bookmarkStart w:name="z14432" w:id="1376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760"/>
    <w:bookmarkStart w:name="z14433" w:id="1376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761"/>
    <w:bookmarkStart w:name="z14434" w:id="1376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762"/>
    <w:bookmarkStart w:name="z14435" w:id="1376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763"/>
    <w:bookmarkStart w:name="z14436" w:id="1376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3764"/>
    <w:bookmarkStart w:name="z14437" w:id="1376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765"/>
    <w:bookmarkStart w:name="z14438" w:id="1376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766"/>
    <w:bookmarkStart w:name="z14439" w:id="1376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3767"/>
    <w:bookmarkStart w:name="z14440" w:id="1376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768"/>
    <w:bookmarkStart w:name="z14441" w:id="1376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769"/>
    <w:bookmarkStart w:name="z14442" w:id="13770"/>
    <w:p>
      <w:pPr>
        <w:spacing w:after="0"/>
        <w:ind w:left="0"/>
        <w:jc w:val="both"/>
      </w:pPr>
      <w:r>
        <w:rPr>
          <w:rFonts w:ascii="Times New Roman"/>
          <w:b w:val="false"/>
          <w:i w:val="false"/>
          <w:color w:val="000000"/>
          <w:sz w:val="28"/>
        </w:rPr>
        <w:t>
      15) Ақтоғай ауданының аумағында орналасқан өртке қарсы қызметтерге қатысты аға жедел бастық болып табылады;</w:t>
      </w:r>
    </w:p>
    <w:bookmarkEnd w:id="13770"/>
    <w:bookmarkStart w:name="z14443" w:id="1377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771"/>
    <w:bookmarkStart w:name="z14444" w:id="1377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772"/>
    <w:bookmarkStart w:name="z14445" w:id="1377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773"/>
    <w:bookmarkStart w:name="z14446" w:id="13774"/>
    <w:p>
      <w:pPr>
        <w:spacing w:after="0"/>
        <w:ind w:left="0"/>
        <w:jc w:val="left"/>
      </w:pPr>
      <w:r>
        <w:rPr>
          <w:rFonts w:ascii="Times New Roman"/>
          <w:b/>
          <w:i w:val="false"/>
          <w:color w:val="000000"/>
        </w:rPr>
        <w:t xml:space="preserve"> 4. Бөлімнің мүлкі</w:t>
      </w:r>
    </w:p>
    <w:bookmarkEnd w:id="13774"/>
    <w:bookmarkStart w:name="z14447" w:id="1377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77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4448" w:id="1377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77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4449" w:id="13777"/>
    <w:p>
      <w:pPr>
        <w:spacing w:after="0"/>
        <w:ind w:left="0"/>
        <w:jc w:val="left"/>
      </w:pPr>
      <w:r>
        <w:rPr>
          <w:rFonts w:ascii="Times New Roman"/>
          <w:b/>
          <w:i w:val="false"/>
          <w:color w:val="000000"/>
        </w:rPr>
        <w:t xml:space="preserve"> 5. Бөлімді қайта ұйымдастыру және тарату</w:t>
      </w:r>
    </w:p>
    <w:bookmarkEnd w:id="13777"/>
    <w:bookmarkStart w:name="z14450" w:id="1377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7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168-қосымша</w:t>
            </w:r>
          </w:p>
        </w:tc>
      </w:tr>
    </w:tbl>
    <w:bookmarkStart w:name="z14452" w:id="13779"/>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Павлодар облысының</w:t>
      </w:r>
      <w:r>
        <w:br/>
      </w:r>
      <w:r>
        <w:rPr>
          <w:rFonts w:ascii="Times New Roman"/>
          <w:b/>
          <w:i w:val="false"/>
          <w:color w:val="000000"/>
        </w:rPr>
        <w:t>Төтенше жағдайлар департаменті Баянауыл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3779"/>
    <w:bookmarkStart w:name="z14454" w:id="1378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Павлодар облысының Төтенше жағдайлар департаменті Баянауыл ауданының төтенше жағдайлар бөлімі (бұдан әрі – Бөлім)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3780"/>
    <w:bookmarkStart w:name="z14455" w:id="1378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3781"/>
    <w:bookmarkStart w:name="z14456" w:id="1378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782"/>
    <w:bookmarkStart w:name="z14457" w:id="1378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783"/>
    <w:bookmarkStart w:name="z14458" w:id="1378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784"/>
    <w:bookmarkStart w:name="z14459" w:id="1378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785"/>
    <w:bookmarkStart w:name="z14460" w:id="1378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786"/>
    <w:bookmarkStart w:name="z14461" w:id="13787"/>
    <w:p>
      <w:pPr>
        <w:spacing w:after="0"/>
        <w:ind w:left="0"/>
        <w:jc w:val="both"/>
      </w:pPr>
      <w:r>
        <w:rPr>
          <w:rFonts w:ascii="Times New Roman"/>
          <w:b w:val="false"/>
          <w:i w:val="false"/>
          <w:color w:val="000000"/>
          <w:sz w:val="28"/>
        </w:rPr>
        <w:t>
      8. Бөлімнің заңды мекенжайы: 140300, Қазақстан Республикасы, Павлодар облысы, Баянауыл ауылы, Бектұров көшесі, 27 "а".</w:t>
      </w:r>
    </w:p>
    <w:bookmarkEnd w:id="13787"/>
    <w:bookmarkStart w:name="z14462" w:id="13788"/>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Павлодар облысының Төтенше жағдайлар департаменті Баянауыл ауданының төтенше жағдайлар бөлімі" республикалық мемлекеттік мекемесі.</w:t>
      </w:r>
    </w:p>
    <w:bookmarkEnd w:id="13788"/>
    <w:bookmarkStart w:name="z14463" w:id="13789"/>
    <w:p>
      <w:pPr>
        <w:spacing w:after="0"/>
        <w:ind w:left="0"/>
        <w:jc w:val="both"/>
      </w:pPr>
      <w:r>
        <w:rPr>
          <w:rFonts w:ascii="Times New Roman"/>
          <w:b w:val="false"/>
          <w:i w:val="false"/>
          <w:color w:val="000000"/>
          <w:sz w:val="28"/>
        </w:rPr>
        <w:t>
      10. Осы Ереже Бөлімнің құрылтай құжаты болып табылады.</w:t>
      </w:r>
    </w:p>
    <w:bookmarkEnd w:id="13789"/>
    <w:bookmarkStart w:name="z14464" w:id="1379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790"/>
    <w:bookmarkStart w:name="z14465" w:id="1379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791"/>
    <w:bookmarkStart w:name="z14466" w:id="1379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792"/>
    <w:bookmarkStart w:name="z14467" w:id="1379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793"/>
    <w:bookmarkStart w:name="z14468" w:id="13794"/>
    <w:p>
      <w:pPr>
        <w:spacing w:after="0"/>
        <w:ind w:left="0"/>
        <w:jc w:val="both"/>
      </w:pPr>
      <w:r>
        <w:rPr>
          <w:rFonts w:ascii="Times New Roman"/>
          <w:b w:val="false"/>
          <w:i w:val="false"/>
          <w:color w:val="000000"/>
          <w:sz w:val="28"/>
        </w:rPr>
        <w:t>
      13. Бөлімнің міндеттері:</w:t>
      </w:r>
    </w:p>
    <w:bookmarkEnd w:id="13794"/>
    <w:bookmarkStart w:name="z14469" w:id="1379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795"/>
    <w:bookmarkStart w:name="z14470" w:id="1379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796"/>
    <w:bookmarkStart w:name="z14471" w:id="1379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797"/>
    <w:bookmarkStart w:name="z14472" w:id="1379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798"/>
    <w:bookmarkStart w:name="z14473" w:id="13799"/>
    <w:p>
      <w:pPr>
        <w:spacing w:after="0"/>
        <w:ind w:left="0"/>
        <w:jc w:val="both"/>
      </w:pPr>
      <w:r>
        <w:rPr>
          <w:rFonts w:ascii="Times New Roman"/>
          <w:b w:val="false"/>
          <w:i w:val="false"/>
          <w:color w:val="000000"/>
          <w:sz w:val="28"/>
        </w:rPr>
        <w:t>
      14. Бөлімнің функциялары:</w:t>
      </w:r>
    </w:p>
    <w:bookmarkEnd w:id="13799"/>
    <w:bookmarkStart w:name="z14474" w:id="1380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800"/>
    <w:bookmarkStart w:name="z14475" w:id="1380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801"/>
    <w:bookmarkStart w:name="z14476" w:id="1380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802"/>
    <w:bookmarkStart w:name="z14477" w:id="1380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803"/>
    <w:bookmarkStart w:name="z14478" w:id="1380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804"/>
    <w:bookmarkStart w:name="z14479" w:id="1380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805"/>
    <w:bookmarkStart w:name="z14480" w:id="1380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806"/>
    <w:bookmarkStart w:name="z14481" w:id="1380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807"/>
    <w:bookmarkStart w:name="z14482" w:id="1380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808"/>
    <w:bookmarkStart w:name="z14483" w:id="1380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809"/>
    <w:bookmarkStart w:name="z14484" w:id="1381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810"/>
    <w:bookmarkStart w:name="z14485" w:id="1381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87" w:id="13812"/>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3812"/>
    <w:bookmarkStart w:name="z14488" w:id="13813"/>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3813"/>
    <w:bookmarkStart w:name="z14489" w:id="13814"/>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3814"/>
    <w:bookmarkStart w:name="z14490" w:id="13815"/>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815"/>
    <w:bookmarkStart w:name="z14491" w:id="13816"/>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3816"/>
    <w:bookmarkStart w:name="z14492" w:id="13817"/>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3817"/>
    <w:bookmarkStart w:name="z14493" w:id="13818"/>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818"/>
    <w:bookmarkStart w:name="z14494" w:id="13819"/>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3819"/>
    <w:bookmarkStart w:name="z14495" w:id="13820"/>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820"/>
    <w:bookmarkStart w:name="z14496" w:id="13821"/>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3821"/>
    <w:bookmarkStart w:name="z14497" w:id="13822"/>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3822"/>
    <w:bookmarkStart w:name="z14498" w:id="13823"/>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3823"/>
    <w:bookmarkStart w:name="z14499" w:id="13824"/>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3824"/>
    <w:bookmarkStart w:name="z14500" w:id="1382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825"/>
    <w:bookmarkStart w:name="z14501" w:id="13826"/>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3826"/>
    <w:bookmarkStart w:name="z14502" w:id="1382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827"/>
    <w:bookmarkStart w:name="z14503" w:id="13828"/>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828"/>
    <w:bookmarkStart w:name="z14504" w:id="13829"/>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3829"/>
    <w:bookmarkStart w:name="z14505" w:id="13830"/>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38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507" w:id="1383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831"/>
    <w:bookmarkStart w:name="z14508" w:id="1383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8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09" w:id="13833"/>
    <w:p>
      <w:pPr>
        <w:spacing w:after="0"/>
        <w:ind w:left="0"/>
        <w:jc w:val="both"/>
      </w:pPr>
      <w:r>
        <w:rPr>
          <w:rFonts w:ascii="Times New Roman"/>
          <w:b w:val="false"/>
          <w:i w:val="false"/>
          <w:color w:val="000000"/>
          <w:sz w:val="28"/>
        </w:rPr>
        <w:t>
      15. Құқықтары және міндеттері:</w:t>
      </w:r>
    </w:p>
    <w:bookmarkEnd w:id="13833"/>
    <w:bookmarkStart w:name="z14510" w:id="1383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834"/>
    <w:bookmarkStart w:name="z14511" w:id="1383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835"/>
    <w:bookmarkStart w:name="z14512" w:id="1383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836"/>
    <w:bookmarkStart w:name="z14513" w:id="13837"/>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837"/>
    <w:bookmarkStart w:name="z14514" w:id="13838"/>
    <w:p>
      <w:pPr>
        <w:spacing w:after="0"/>
        <w:ind w:left="0"/>
        <w:jc w:val="left"/>
      </w:pPr>
      <w:r>
        <w:rPr>
          <w:rFonts w:ascii="Times New Roman"/>
          <w:b/>
          <w:i w:val="false"/>
          <w:color w:val="000000"/>
        </w:rPr>
        <w:t xml:space="preserve"> 3. Бөлім қызметін ұйымдастыру</w:t>
      </w:r>
    </w:p>
    <w:bookmarkEnd w:id="13838"/>
    <w:bookmarkStart w:name="z14515" w:id="13839"/>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3839"/>
    <w:bookmarkStart w:name="z14516" w:id="13840"/>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3840"/>
    <w:bookmarkStart w:name="z14517" w:id="13841"/>
    <w:p>
      <w:pPr>
        <w:spacing w:after="0"/>
        <w:ind w:left="0"/>
        <w:jc w:val="both"/>
      </w:pPr>
      <w:r>
        <w:rPr>
          <w:rFonts w:ascii="Times New Roman"/>
          <w:b w:val="false"/>
          <w:i w:val="false"/>
          <w:color w:val="000000"/>
          <w:sz w:val="28"/>
        </w:rPr>
        <w:t>
      18. Бөлім бастығы:</w:t>
      </w:r>
    </w:p>
    <w:bookmarkEnd w:id="13841"/>
    <w:bookmarkStart w:name="z14518" w:id="13842"/>
    <w:p>
      <w:pPr>
        <w:spacing w:after="0"/>
        <w:ind w:left="0"/>
        <w:jc w:val="both"/>
      </w:pPr>
      <w:r>
        <w:rPr>
          <w:rFonts w:ascii="Times New Roman"/>
          <w:b w:val="false"/>
          <w:i w:val="false"/>
          <w:color w:val="000000"/>
          <w:sz w:val="28"/>
        </w:rPr>
        <w:t>
      1) Бөлім атынан сенімхатсыз әрекет етеді;</w:t>
      </w:r>
    </w:p>
    <w:bookmarkEnd w:id="13842"/>
    <w:bookmarkStart w:name="z14519" w:id="1384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843"/>
    <w:bookmarkStart w:name="z14520" w:id="13844"/>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3844"/>
    <w:bookmarkStart w:name="z14521" w:id="1384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845"/>
    <w:bookmarkStart w:name="z14522" w:id="1384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846"/>
    <w:bookmarkStart w:name="z14523" w:id="1384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847"/>
    <w:bookmarkStart w:name="z14524" w:id="1384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848"/>
    <w:bookmarkStart w:name="z14525" w:id="1384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849"/>
    <w:bookmarkStart w:name="z14526" w:id="1385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3850"/>
    <w:bookmarkStart w:name="z14527" w:id="1385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851"/>
    <w:bookmarkStart w:name="z14528" w:id="1385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852"/>
    <w:bookmarkStart w:name="z14529" w:id="1385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3853"/>
    <w:bookmarkStart w:name="z14530" w:id="1385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854"/>
    <w:bookmarkStart w:name="z14531" w:id="1385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855"/>
    <w:bookmarkStart w:name="z14532" w:id="13856"/>
    <w:p>
      <w:pPr>
        <w:spacing w:after="0"/>
        <w:ind w:left="0"/>
        <w:jc w:val="both"/>
      </w:pPr>
      <w:r>
        <w:rPr>
          <w:rFonts w:ascii="Times New Roman"/>
          <w:b w:val="false"/>
          <w:i w:val="false"/>
          <w:color w:val="000000"/>
          <w:sz w:val="28"/>
        </w:rPr>
        <w:t>
      15) Баянауыл ауданының аумағында орналасқан өртке қарсы қызметтерге қатысты аға жедел бастық болып табылады;</w:t>
      </w:r>
    </w:p>
    <w:bookmarkEnd w:id="13856"/>
    <w:bookmarkStart w:name="z14533" w:id="1385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857"/>
    <w:bookmarkStart w:name="z14534" w:id="1385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858"/>
    <w:bookmarkStart w:name="z14535" w:id="1385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859"/>
    <w:bookmarkStart w:name="z14536" w:id="13860"/>
    <w:p>
      <w:pPr>
        <w:spacing w:after="0"/>
        <w:ind w:left="0"/>
        <w:jc w:val="left"/>
      </w:pPr>
      <w:r>
        <w:rPr>
          <w:rFonts w:ascii="Times New Roman"/>
          <w:b/>
          <w:i w:val="false"/>
          <w:color w:val="000000"/>
        </w:rPr>
        <w:t xml:space="preserve"> 4. Бөлімнің мүлкі</w:t>
      </w:r>
    </w:p>
    <w:bookmarkEnd w:id="13860"/>
    <w:bookmarkStart w:name="z14537" w:id="1386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86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4538" w:id="1386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86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4539" w:id="13863"/>
    <w:p>
      <w:pPr>
        <w:spacing w:after="0"/>
        <w:ind w:left="0"/>
        <w:jc w:val="left"/>
      </w:pPr>
      <w:r>
        <w:rPr>
          <w:rFonts w:ascii="Times New Roman"/>
          <w:b/>
          <w:i w:val="false"/>
          <w:color w:val="000000"/>
        </w:rPr>
        <w:t xml:space="preserve"> 5. Бөлімді қайта ұйымдастыру және тарату</w:t>
      </w:r>
    </w:p>
    <w:bookmarkEnd w:id="13863"/>
    <w:bookmarkStart w:name="z14540" w:id="1386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8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169-қосымша</w:t>
            </w:r>
          </w:p>
        </w:tc>
      </w:tr>
    </w:tbl>
    <w:bookmarkStart w:name="z14542" w:id="13865"/>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Павлодар облысының</w:t>
      </w:r>
      <w:r>
        <w:br/>
      </w:r>
      <w:r>
        <w:rPr>
          <w:rFonts w:ascii="Times New Roman"/>
          <w:b/>
          <w:i w:val="false"/>
          <w:color w:val="000000"/>
        </w:rPr>
        <w:t>Төтенше жағдайлар департаменті Железин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3865"/>
    <w:bookmarkStart w:name="z14544" w:id="1386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Павлодар облысының Төтенше жағдайлар департаменті Железин ауданының төтенше жағдайлар бөлімі (бұдан әрі – Бөлім)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3866"/>
    <w:bookmarkStart w:name="z14545" w:id="1386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3867"/>
    <w:bookmarkStart w:name="z14546" w:id="1386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868"/>
    <w:bookmarkStart w:name="z14547" w:id="1386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869"/>
    <w:bookmarkStart w:name="z14548" w:id="1387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870"/>
    <w:bookmarkStart w:name="z14549" w:id="1387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871"/>
    <w:bookmarkStart w:name="z14550" w:id="1387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872"/>
    <w:bookmarkStart w:name="z14551" w:id="13873"/>
    <w:p>
      <w:pPr>
        <w:spacing w:after="0"/>
        <w:ind w:left="0"/>
        <w:jc w:val="both"/>
      </w:pPr>
      <w:r>
        <w:rPr>
          <w:rFonts w:ascii="Times New Roman"/>
          <w:b w:val="false"/>
          <w:i w:val="false"/>
          <w:color w:val="000000"/>
          <w:sz w:val="28"/>
        </w:rPr>
        <w:t>
      8. Бөлімнің заңды мекенжайы: 140400, Қазақстан Республикасы, Павлодар облысы, Железин ауылы, Квитков көшесі, 13.</w:t>
      </w:r>
    </w:p>
    <w:bookmarkEnd w:id="13873"/>
    <w:bookmarkStart w:name="z14552" w:id="1387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Павлодар облысының Төтенше жағдайлар департаменті Железин ауданының төтенше жағдайлар бөлімі" республикалық мемлекеттік мекемесі.</w:t>
      </w:r>
    </w:p>
    <w:bookmarkEnd w:id="13874"/>
    <w:bookmarkStart w:name="z14553" w:id="13875"/>
    <w:p>
      <w:pPr>
        <w:spacing w:after="0"/>
        <w:ind w:left="0"/>
        <w:jc w:val="both"/>
      </w:pPr>
      <w:r>
        <w:rPr>
          <w:rFonts w:ascii="Times New Roman"/>
          <w:b w:val="false"/>
          <w:i w:val="false"/>
          <w:color w:val="000000"/>
          <w:sz w:val="28"/>
        </w:rPr>
        <w:t>
      10. Осы Ереже Бөлімнің құрылтай құжаты болып табылады.</w:t>
      </w:r>
    </w:p>
    <w:bookmarkEnd w:id="13875"/>
    <w:bookmarkStart w:name="z14554" w:id="1387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876"/>
    <w:bookmarkStart w:name="z14555" w:id="1387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877"/>
    <w:bookmarkStart w:name="z14556" w:id="1387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878"/>
    <w:bookmarkStart w:name="z14557" w:id="1387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879"/>
    <w:bookmarkStart w:name="z14558" w:id="13880"/>
    <w:p>
      <w:pPr>
        <w:spacing w:after="0"/>
        <w:ind w:left="0"/>
        <w:jc w:val="both"/>
      </w:pPr>
      <w:r>
        <w:rPr>
          <w:rFonts w:ascii="Times New Roman"/>
          <w:b w:val="false"/>
          <w:i w:val="false"/>
          <w:color w:val="000000"/>
          <w:sz w:val="28"/>
        </w:rPr>
        <w:t>
      13. Бөлімнің міндеттері:</w:t>
      </w:r>
    </w:p>
    <w:bookmarkEnd w:id="13880"/>
    <w:bookmarkStart w:name="z14559" w:id="1388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881"/>
    <w:bookmarkStart w:name="z14560" w:id="1388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882"/>
    <w:bookmarkStart w:name="z14561" w:id="1388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883"/>
    <w:bookmarkStart w:name="z14562" w:id="1388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884"/>
    <w:bookmarkStart w:name="z14563" w:id="13885"/>
    <w:p>
      <w:pPr>
        <w:spacing w:after="0"/>
        <w:ind w:left="0"/>
        <w:jc w:val="both"/>
      </w:pPr>
      <w:r>
        <w:rPr>
          <w:rFonts w:ascii="Times New Roman"/>
          <w:b w:val="false"/>
          <w:i w:val="false"/>
          <w:color w:val="000000"/>
          <w:sz w:val="28"/>
        </w:rPr>
        <w:t>
      14. Бөлімнің функциялары:</w:t>
      </w:r>
    </w:p>
    <w:bookmarkEnd w:id="13885"/>
    <w:bookmarkStart w:name="z14564" w:id="1388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886"/>
    <w:bookmarkStart w:name="z14565" w:id="1388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887"/>
    <w:bookmarkStart w:name="z14566" w:id="1388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888"/>
    <w:bookmarkStart w:name="z14567" w:id="1388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889"/>
    <w:bookmarkStart w:name="z14568" w:id="1389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890"/>
    <w:bookmarkStart w:name="z14569" w:id="1389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891"/>
    <w:bookmarkStart w:name="z14570" w:id="1389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892"/>
    <w:bookmarkStart w:name="z14571" w:id="1389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893"/>
    <w:bookmarkStart w:name="z14572" w:id="1389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894"/>
    <w:bookmarkStart w:name="z14573" w:id="1389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895"/>
    <w:bookmarkStart w:name="z14574" w:id="1389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896"/>
    <w:bookmarkStart w:name="z14575" w:id="1389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77" w:id="1389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3898"/>
    <w:bookmarkStart w:name="z14578" w:id="1389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3899"/>
    <w:bookmarkStart w:name="z14579" w:id="1390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3900"/>
    <w:bookmarkStart w:name="z14580" w:id="1390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901"/>
    <w:bookmarkStart w:name="z14581" w:id="1390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3902"/>
    <w:bookmarkStart w:name="z14582" w:id="1390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3903"/>
    <w:bookmarkStart w:name="z14583" w:id="1390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904"/>
    <w:bookmarkStart w:name="z14584" w:id="1390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3905"/>
    <w:bookmarkStart w:name="z14585" w:id="1390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906"/>
    <w:bookmarkStart w:name="z14586" w:id="1390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3907"/>
    <w:bookmarkStart w:name="z14587" w:id="1390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3908"/>
    <w:bookmarkStart w:name="z14588" w:id="1390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3909"/>
    <w:bookmarkStart w:name="z14589" w:id="1391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3910"/>
    <w:bookmarkStart w:name="z14590" w:id="1391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911"/>
    <w:bookmarkStart w:name="z14591" w:id="13912"/>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3912"/>
    <w:bookmarkStart w:name="z14592" w:id="1391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913"/>
    <w:bookmarkStart w:name="z14593" w:id="1391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3914"/>
    <w:bookmarkStart w:name="z14594" w:id="13915"/>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3915"/>
    <w:bookmarkStart w:name="z14595" w:id="13916"/>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39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597" w:id="1391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3917"/>
    <w:bookmarkStart w:name="z14598" w:id="1391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3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99" w:id="13919"/>
    <w:p>
      <w:pPr>
        <w:spacing w:after="0"/>
        <w:ind w:left="0"/>
        <w:jc w:val="both"/>
      </w:pPr>
      <w:r>
        <w:rPr>
          <w:rFonts w:ascii="Times New Roman"/>
          <w:b w:val="false"/>
          <w:i w:val="false"/>
          <w:color w:val="000000"/>
          <w:sz w:val="28"/>
        </w:rPr>
        <w:t>
      15. Құқықтары және міндеттері:</w:t>
      </w:r>
    </w:p>
    <w:bookmarkEnd w:id="13919"/>
    <w:bookmarkStart w:name="z14600" w:id="1392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3920"/>
    <w:bookmarkStart w:name="z14601" w:id="1392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3921"/>
    <w:bookmarkStart w:name="z14602" w:id="1392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3922"/>
    <w:bookmarkStart w:name="z14603" w:id="1392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3923"/>
    <w:bookmarkStart w:name="z14604" w:id="13924"/>
    <w:p>
      <w:pPr>
        <w:spacing w:after="0"/>
        <w:ind w:left="0"/>
        <w:jc w:val="left"/>
      </w:pPr>
      <w:r>
        <w:rPr>
          <w:rFonts w:ascii="Times New Roman"/>
          <w:b/>
          <w:i w:val="false"/>
          <w:color w:val="000000"/>
        </w:rPr>
        <w:t xml:space="preserve"> 3. Бөлім қызметін ұйымдастыру</w:t>
      </w:r>
    </w:p>
    <w:bookmarkEnd w:id="13924"/>
    <w:bookmarkStart w:name="z14605" w:id="1392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3925"/>
    <w:bookmarkStart w:name="z14606" w:id="1392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3926"/>
    <w:bookmarkStart w:name="z14607" w:id="13927"/>
    <w:p>
      <w:pPr>
        <w:spacing w:after="0"/>
        <w:ind w:left="0"/>
        <w:jc w:val="both"/>
      </w:pPr>
      <w:r>
        <w:rPr>
          <w:rFonts w:ascii="Times New Roman"/>
          <w:b w:val="false"/>
          <w:i w:val="false"/>
          <w:color w:val="000000"/>
          <w:sz w:val="28"/>
        </w:rPr>
        <w:t>
      18. Бөлім бастығы:</w:t>
      </w:r>
    </w:p>
    <w:bookmarkEnd w:id="13927"/>
    <w:bookmarkStart w:name="z14608" w:id="13928"/>
    <w:p>
      <w:pPr>
        <w:spacing w:after="0"/>
        <w:ind w:left="0"/>
        <w:jc w:val="both"/>
      </w:pPr>
      <w:r>
        <w:rPr>
          <w:rFonts w:ascii="Times New Roman"/>
          <w:b w:val="false"/>
          <w:i w:val="false"/>
          <w:color w:val="000000"/>
          <w:sz w:val="28"/>
        </w:rPr>
        <w:t>
      1) Бөлім атынан сенімхатсыз әрекет етеді;</w:t>
      </w:r>
    </w:p>
    <w:bookmarkEnd w:id="13928"/>
    <w:bookmarkStart w:name="z14609" w:id="1392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929"/>
    <w:bookmarkStart w:name="z14610" w:id="1393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3930"/>
    <w:bookmarkStart w:name="z14611" w:id="1393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931"/>
    <w:bookmarkStart w:name="z14612" w:id="1393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932"/>
    <w:bookmarkStart w:name="z14613" w:id="1393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933"/>
    <w:bookmarkStart w:name="z14614" w:id="1393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934"/>
    <w:bookmarkStart w:name="z14615" w:id="1393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935"/>
    <w:bookmarkStart w:name="z14616" w:id="1393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3936"/>
    <w:bookmarkStart w:name="z14617" w:id="1393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937"/>
    <w:bookmarkStart w:name="z14618" w:id="1393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938"/>
    <w:bookmarkStart w:name="z14619" w:id="1393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3939"/>
    <w:bookmarkStart w:name="z14620" w:id="1394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940"/>
    <w:bookmarkStart w:name="z14621" w:id="1394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941"/>
    <w:bookmarkStart w:name="z14622" w:id="13942"/>
    <w:p>
      <w:pPr>
        <w:spacing w:after="0"/>
        <w:ind w:left="0"/>
        <w:jc w:val="both"/>
      </w:pPr>
      <w:r>
        <w:rPr>
          <w:rFonts w:ascii="Times New Roman"/>
          <w:b w:val="false"/>
          <w:i w:val="false"/>
          <w:color w:val="000000"/>
          <w:sz w:val="28"/>
        </w:rPr>
        <w:t>
      15) Железин ауданының аумағында орналасқан өртке қарсы қызметтерге қатысты аға жедел бастық болып табылады;</w:t>
      </w:r>
    </w:p>
    <w:bookmarkEnd w:id="13942"/>
    <w:bookmarkStart w:name="z14623" w:id="1394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943"/>
    <w:bookmarkStart w:name="z14624" w:id="1394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944"/>
    <w:bookmarkStart w:name="z14625" w:id="1394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945"/>
    <w:bookmarkStart w:name="z14626" w:id="13946"/>
    <w:p>
      <w:pPr>
        <w:spacing w:after="0"/>
        <w:ind w:left="0"/>
        <w:jc w:val="left"/>
      </w:pPr>
      <w:r>
        <w:rPr>
          <w:rFonts w:ascii="Times New Roman"/>
          <w:b/>
          <w:i w:val="false"/>
          <w:color w:val="000000"/>
        </w:rPr>
        <w:t xml:space="preserve"> 4. Бөлімнің мүлкі</w:t>
      </w:r>
    </w:p>
    <w:bookmarkEnd w:id="13946"/>
    <w:bookmarkStart w:name="z14627" w:id="1394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94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4628" w:id="1394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94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4629" w:id="13949"/>
    <w:p>
      <w:pPr>
        <w:spacing w:after="0"/>
        <w:ind w:left="0"/>
        <w:jc w:val="left"/>
      </w:pPr>
      <w:r>
        <w:rPr>
          <w:rFonts w:ascii="Times New Roman"/>
          <w:b/>
          <w:i w:val="false"/>
          <w:color w:val="000000"/>
        </w:rPr>
        <w:t xml:space="preserve"> 5. Бөлімді қайта ұйымдастыру және тарату</w:t>
      </w:r>
    </w:p>
    <w:bookmarkEnd w:id="13949"/>
    <w:bookmarkStart w:name="z14630" w:id="1395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9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170-қосымша</w:t>
            </w:r>
          </w:p>
        </w:tc>
      </w:tr>
    </w:tbl>
    <w:bookmarkStart w:name="z14632" w:id="13951"/>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Павлодар облысының</w:t>
      </w:r>
      <w:r>
        <w:br/>
      </w:r>
      <w:r>
        <w:rPr>
          <w:rFonts w:ascii="Times New Roman"/>
          <w:b/>
          <w:i w:val="false"/>
          <w:color w:val="000000"/>
        </w:rPr>
        <w:t>Төтенше жағдайлар департаменті Ертіс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3951"/>
    <w:bookmarkStart w:name="z14634" w:id="1395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Павлодар облысының Төтенше жағдайлар департаменті Ертіс ауданының төтенше жағдайлар бөлімі (бұдан әрі – Бөлім)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3952"/>
    <w:bookmarkStart w:name="z14635" w:id="1395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3953"/>
    <w:bookmarkStart w:name="z14636" w:id="1395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954"/>
    <w:bookmarkStart w:name="z14637" w:id="1395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955"/>
    <w:bookmarkStart w:name="z14638" w:id="1395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956"/>
    <w:bookmarkStart w:name="z14639" w:id="1395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957"/>
    <w:bookmarkStart w:name="z14640" w:id="1395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958"/>
    <w:bookmarkStart w:name="z14641" w:id="13959"/>
    <w:p>
      <w:pPr>
        <w:spacing w:after="0"/>
        <w:ind w:left="0"/>
        <w:jc w:val="both"/>
      </w:pPr>
      <w:r>
        <w:rPr>
          <w:rFonts w:ascii="Times New Roman"/>
          <w:b w:val="false"/>
          <w:i w:val="false"/>
          <w:color w:val="000000"/>
          <w:sz w:val="28"/>
        </w:rPr>
        <w:t>
      8. Бөлімнің заңды мекенжайы: 140500, Қазақстан Республикасы, Павлодар облысы, Ертік ауылы, Чайковский көшесі, 32.</w:t>
      </w:r>
    </w:p>
    <w:bookmarkEnd w:id="13959"/>
    <w:bookmarkStart w:name="z14642" w:id="13960"/>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Павлодар облысының Төтенше жағдайлар департаменті Ертіс ауданының төтенше жағдайлар бөлімі" республикалық мемлекеттік мекемесі.</w:t>
      </w:r>
    </w:p>
    <w:bookmarkEnd w:id="13960"/>
    <w:bookmarkStart w:name="z14643" w:id="13961"/>
    <w:p>
      <w:pPr>
        <w:spacing w:after="0"/>
        <w:ind w:left="0"/>
        <w:jc w:val="both"/>
      </w:pPr>
      <w:r>
        <w:rPr>
          <w:rFonts w:ascii="Times New Roman"/>
          <w:b w:val="false"/>
          <w:i w:val="false"/>
          <w:color w:val="000000"/>
          <w:sz w:val="28"/>
        </w:rPr>
        <w:t>
      10. Осы Ереже Бөлімнің құрылтай құжаты болып табылады.</w:t>
      </w:r>
    </w:p>
    <w:bookmarkEnd w:id="13961"/>
    <w:bookmarkStart w:name="z14644" w:id="1396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962"/>
    <w:bookmarkStart w:name="z14645" w:id="1396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963"/>
    <w:bookmarkStart w:name="z14646" w:id="1396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964"/>
    <w:bookmarkStart w:name="z14647" w:id="1396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3965"/>
    <w:bookmarkStart w:name="z14648" w:id="13966"/>
    <w:p>
      <w:pPr>
        <w:spacing w:after="0"/>
        <w:ind w:left="0"/>
        <w:jc w:val="both"/>
      </w:pPr>
      <w:r>
        <w:rPr>
          <w:rFonts w:ascii="Times New Roman"/>
          <w:b w:val="false"/>
          <w:i w:val="false"/>
          <w:color w:val="000000"/>
          <w:sz w:val="28"/>
        </w:rPr>
        <w:t>
      13. Бөлімнің міндеттері:</w:t>
      </w:r>
    </w:p>
    <w:bookmarkEnd w:id="13966"/>
    <w:bookmarkStart w:name="z14649" w:id="1396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3967"/>
    <w:bookmarkStart w:name="z14650" w:id="1396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968"/>
    <w:bookmarkStart w:name="z14651" w:id="1396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969"/>
    <w:bookmarkStart w:name="z14652" w:id="1397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970"/>
    <w:bookmarkStart w:name="z14653" w:id="13971"/>
    <w:p>
      <w:pPr>
        <w:spacing w:after="0"/>
        <w:ind w:left="0"/>
        <w:jc w:val="both"/>
      </w:pPr>
      <w:r>
        <w:rPr>
          <w:rFonts w:ascii="Times New Roman"/>
          <w:b w:val="false"/>
          <w:i w:val="false"/>
          <w:color w:val="000000"/>
          <w:sz w:val="28"/>
        </w:rPr>
        <w:t>
      14. Бөлімнің функциялары:</w:t>
      </w:r>
    </w:p>
    <w:bookmarkEnd w:id="13971"/>
    <w:bookmarkStart w:name="z14654" w:id="1397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3972"/>
    <w:bookmarkStart w:name="z14655" w:id="1397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3973"/>
    <w:bookmarkStart w:name="z14656" w:id="1397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3974"/>
    <w:bookmarkStart w:name="z14657" w:id="1397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3975"/>
    <w:bookmarkStart w:name="z14658" w:id="1397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3976"/>
    <w:bookmarkStart w:name="z14659" w:id="1397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3977"/>
    <w:bookmarkStart w:name="z14660" w:id="1397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3978"/>
    <w:bookmarkStart w:name="z14661" w:id="1397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3979"/>
    <w:bookmarkStart w:name="z14662" w:id="1398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3980"/>
    <w:bookmarkStart w:name="z14663" w:id="1398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3981"/>
    <w:bookmarkStart w:name="z14664" w:id="1398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3982"/>
    <w:bookmarkStart w:name="z14665" w:id="1398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39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67" w:id="13984"/>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3984"/>
    <w:bookmarkStart w:name="z14668" w:id="13985"/>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3985"/>
    <w:bookmarkStart w:name="z14669" w:id="13986"/>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3986"/>
    <w:bookmarkStart w:name="z14670" w:id="13987"/>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3987"/>
    <w:bookmarkStart w:name="z14671" w:id="13988"/>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3988"/>
    <w:bookmarkStart w:name="z14672" w:id="13989"/>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3989"/>
    <w:bookmarkStart w:name="z14673" w:id="13990"/>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3990"/>
    <w:bookmarkStart w:name="z14674" w:id="13991"/>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3991"/>
    <w:bookmarkStart w:name="z14675" w:id="13992"/>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3992"/>
    <w:bookmarkStart w:name="z14676" w:id="13993"/>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3993"/>
    <w:bookmarkStart w:name="z14677" w:id="13994"/>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3994"/>
    <w:bookmarkStart w:name="z14678" w:id="13995"/>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3995"/>
    <w:bookmarkStart w:name="z14679" w:id="13996"/>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3996"/>
    <w:bookmarkStart w:name="z14680" w:id="1399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3997"/>
    <w:bookmarkStart w:name="z14681" w:id="13998"/>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3998"/>
    <w:bookmarkStart w:name="z14682" w:id="1399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3999"/>
    <w:bookmarkStart w:name="z14683" w:id="14000"/>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000"/>
    <w:bookmarkStart w:name="z14684" w:id="14001"/>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4001"/>
    <w:bookmarkStart w:name="z14685" w:id="14002"/>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4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687" w:id="1400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003"/>
    <w:bookmarkStart w:name="z14688" w:id="1400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89" w:id="14005"/>
    <w:p>
      <w:pPr>
        <w:spacing w:after="0"/>
        <w:ind w:left="0"/>
        <w:jc w:val="both"/>
      </w:pPr>
      <w:r>
        <w:rPr>
          <w:rFonts w:ascii="Times New Roman"/>
          <w:b w:val="false"/>
          <w:i w:val="false"/>
          <w:color w:val="000000"/>
          <w:sz w:val="28"/>
        </w:rPr>
        <w:t>
      15. Құқықтары және міндеттері:</w:t>
      </w:r>
    </w:p>
    <w:bookmarkEnd w:id="14005"/>
    <w:bookmarkStart w:name="z14690" w:id="1400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006"/>
    <w:bookmarkStart w:name="z14691" w:id="1400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007"/>
    <w:bookmarkStart w:name="z14692" w:id="1400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008"/>
    <w:bookmarkStart w:name="z14693" w:id="14009"/>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009"/>
    <w:bookmarkStart w:name="z14694" w:id="14010"/>
    <w:p>
      <w:pPr>
        <w:spacing w:after="0"/>
        <w:ind w:left="0"/>
        <w:jc w:val="left"/>
      </w:pPr>
      <w:r>
        <w:rPr>
          <w:rFonts w:ascii="Times New Roman"/>
          <w:b/>
          <w:i w:val="false"/>
          <w:color w:val="000000"/>
        </w:rPr>
        <w:t xml:space="preserve"> 3. Бөлім қызметін ұйымдастыру</w:t>
      </w:r>
    </w:p>
    <w:bookmarkEnd w:id="14010"/>
    <w:bookmarkStart w:name="z14695" w:id="14011"/>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4011"/>
    <w:bookmarkStart w:name="z14696" w:id="14012"/>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4012"/>
    <w:bookmarkStart w:name="z14697" w:id="14013"/>
    <w:p>
      <w:pPr>
        <w:spacing w:after="0"/>
        <w:ind w:left="0"/>
        <w:jc w:val="both"/>
      </w:pPr>
      <w:r>
        <w:rPr>
          <w:rFonts w:ascii="Times New Roman"/>
          <w:b w:val="false"/>
          <w:i w:val="false"/>
          <w:color w:val="000000"/>
          <w:sz w:val="28"/>
        </w:rPr>
        <w:t>
      18. Бөлім бастығы:</w:t>
      </w:r>
    </w:p>
    <w:bookmarkEnd w:id="14013"/>
    <w:bookmarkStart w:name="z14698" w:id="14014"/>
    <w:p>
      <w:pPr>
        <w:spacing w:after="0"/>
        <w:ind w:left="0"/>
        <w:jc w:val="both"/>
      </w:pPr>
      <w:r>
        <w:rPr>
          <w:rFonts w:ascii="Times New Roman"/>
          <w:b w:val="false"/>
          <w:i w:val="false"/>
          <w:color w:val="000000"/>
          <w:sz w:val="28"/>
        </w:rPr>
        <w:t>
      1) Бөлім атынан сенімхатсыз әрекет етеді;</w:t>
      </w:r>
    </w:p>
    <w:bookmarkEnd w:id="14014"/>
    <w:bookmarkStart w:name="z14699" w:id="1401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015"/>
    <w:bookmarkStart w:name="z14700" w:id="1401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016"/>
    <w:bookmarkStart w:name="z14701" w:id="1401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017"/>
    <w:bookmarkStart w:name="z14702" w:id="1401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018"/>
    <w:bookmarkStart w:name="z14703" w:id="1401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019"/>
    <w:bookmarkStart w:name="z14704" w:id="1402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020"/>
    <w:bookmarkStart w:name="z14705" w:id="1402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021"/>
    <w:bookmarkStart w:name="z14706" w:id="14022"/>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4022"/>
    <w:bookmarkStart w:name="z14707" w:id="1402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023"/>
    <w:bookmarkStart w:name="z14708" w:id="1402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024"/>
    <w:bookmarkStart w:name="z14709" w:id="1402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025"/>
    <w:bookmarkStart w:name="z14710" w:id="1402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026"/>
    <w:bookmarkStart w:name="z14711" w:id="1402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027"/>
    <w:bookmarkStart w:name="z14712" w:id="14028"/>
    <w:p>
      <w:pPr>
        <w:spacing w:after="0"/>
        <w:ind w:left="0"/>
        <w:jc w:val="both"/>
      </w:pPr>
      <w:r>
        <w:rPr>
          <w:rFonts w:ascii="Times New Roman"/>
          <w:b w:val="false"/>
          <w:i w:val="false"/>
          <w:color w:val="000000"/>
          <w:sz w:val="28"/>
        </w:rPr>
        <w:t>
      15) Ертіс ауданының аумағында орналасқан өртке қарсы қызметтерге қатысты аға жедел бастық болып табылады;</w:t>
      </w:r>
    </w:p>
    <w:bookmarkEnd w:id="14028"/>
    <w:bookmarkStart w:name="z14713" w:id="1402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029"/>
    <w:bookmarkStart w:name="z14714" w:id="1403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030"/>
    <w:bookmarkStart w:name="z14715" w:id="1403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031"/>
    <w:bookmarkStart w:name="z14716" w:id="14032"/>
    <w:p>
      <w:pPr>
        <w:spacing w:after="0"/>
        <w:ind w:left="0"/>
        <w:jc w:val="left"/>
      </w:pPr>
      <w:r>
        <w:rPr>
          <w:rFonts w:ascii="Times New Roman"/>
          <w:b/>
          <w:i w:val="false"/>
          <w:color w:val="000000"/>
        </w:rPr>
        <w:t xml:space="preserve"> 4. Бөлімнің мүлкі</w:t>
      </w:r>
    </w:p>
    <w:bookmarkEnd w:id="14032"/>
    <w:bookmarkStart w:name="z14717" w:id="1403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403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4718" w:id="1403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03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4719" w:id="14035"/>
    <w:p>
      <w:pPr>
        <w:spacing w:after="0"/>
        <w:ind w:left="0"/>
        <w:jc w:val="left"/>
      </w:pPr>
      <w:r>
        <w:rPr>
          <w:rFonts w:ascii="Times New Roman"/>
          <w:b/>
          <w:i w:val="false"/>
          <w:color w:val="000000"/>
        </w:rPr>
        <w:t xml:space="preserve"> 5. Бөлімді қайта ұйымдастыру және тарату</w:t>
      </w:r>
    </w:p>
    <w:bookmarkEnd w:id="14035"/>
    <w:bookmarkStart w:name="z14720" w:id="1403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0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171-қосымша</w:t>
            </w:r>
          </w:p>
        </w:tc>
      </w:tr>
    </w:tbl>
    <w:bookmarkStart w:name="z14722" w:id="14037"/>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Павлодар облысының Төтенше жағдайлар департаменті Тереңкөл ауданының төтенше жағдайлар бөлімі туралы ереже</w:t>
      </w:r>
    </w:p>
    <w:bookmarkEnd w:id="14037"/>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bookmarkStart w:name="z14723" w:id="14038"/>
    <w:p>
      <w:pPr>
        <w:spacing w:after="0"/>
        <w:ind w:left="0"/>
        <w:jc w:val="left"/>
      </w:pPr>
      <w:r>
        <w:rPr>
          <w:rFonts w:ascii="Times New Roman"/>
          <w:b/>
          <w:i w:val="false"/>
          <w:color w:val="000000"/>
        </w:rPr>
        <w:t xml:space="preserve"> 1. Жалпы ережелер</w:t>
      </w:r>
    </w:p>
    <w:bookmarkEnd w:id="14038"/>
    <w:bookmarkStart w:name="z14724" w:id="1403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Павлодар облысының Төтенше жағдайлар департаменті Тереңкөл ауданының төтенше жағдайлар бөлімі (бұдан әрі – Бөлім)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40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725" w:id="1404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4040"/>
    <w:bookmarkStart w:name="z14726" w:id="1404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041"/>
    <w:bookmarkStart w:name="z14727" w:id="1404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042"/>
    <w:bookmarkStart w:name="z14728" w:id="1404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043"/>
    <w:bookmarkStart w:name="z14729" w:id="1404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044"/>
    <w:bookmarkStart w:name="z14730" w:id="1404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045"/>
    <w:bookmarkStart w:name="z14731" w:id="14046"/>
    <w:p>
      <w:pPr>
        <w:spacing w:after="0"/>
        <w:ind w:left="0"/>
        <w:jc w:val="both"/>
      </w:pPr>
      <w:r>
        <w:rPr>
          <w:rFonts w:ascii="Times New Roman"/>
          <w:b w:val="false"/>
          <w:i w:val="false"/>
          <w:color w:val="000000"/>
          <w:sz w:val="28"/>
        </w:rPr>
        <w:t>
      8. Бөлімнің заңды мекенжайы: 140600, Қазақстан Республикасы, Павлодар облысы, Тереңкөл ауылы, Құрылысшылар көшесі, 15 "А".</w:t>
      </w:r>
    </w:p>
    <w:bookmarkEnd w:id="14046"/>
    <w:bookmarkStart w:name="z14732" w:id="1404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Павлодар облысының Төтенше жағдайлар департаменті Тереңкөл ауданының төтенше жағдайлар бөлімі" республикалық мемлекеттік мекемесі.</w:t>
      </w:r>
    </w:p>
    <w:bookmarkEnd w:id="140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733" w:id="14048"/>
    <w:p>
      <w:pPr>
        <w:spacing w:after="0"/>
        <w:ind w:left="0"/>
        <w:jc w:val="both"/>
      </w:pPr>
      <w:r>
        <w:rPr>
          <w:rFonts w:ascii="Times New Roman"/>
          <w:b w:val="false"/>
          <w:i w:val="false"/>
          <w:color w:val="000000"/>
          <w:sz w:val="28"/>
        </w:rPr>
        <w:t>
      10. Осы Ереже Бөлімнің құрылтай құжаты болып табылады.</w:t>
      </w:r>
    </w:p>
    <w:bookmarkEnd w:id="14048"/>
    <w:bookmarkStart w:name="z14734" w:id="1404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049"/>
    <w:bookmarkStart w:name="z14735" w:id="1405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050"/>
    <w:bookmarkStart w:name="z14736" w:id="1405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051"/>
    <w:bookmarkStart w:name="z14737" w:id="1405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052"/>
    <w:bookmarkStart w:name="z14738" w:id="14053"/>
    <w:p>
      <w:pPr>
        <w:spacing w:after="0"/>
        <w:ind w:left="0"/>
        <w:jc w:val="both"/>
      </w:pPr>
      <w:r>
        <w:rPr>
          <w:rFonts w:ascii="Times New Roman"/>
          <w:b w:val="false"/>
          <w:i w:val="false"/>
          <w:color w:val="000000"/>
          <w:sz w:val="28"/>
        </w:rPr>
        <w:t>
      13. Бөлімнің міндеттері:</w:t>
      </w:r>
    </w:p>
    <w:bookmarkEnd w:id="14053"/>
    <w:bookmarkStart w:name="z14739" w:id="1405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054"/>
    <w:bookmarkStart w:name="z14740" w:id="1405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055"/>
    <w:bookmarkStart w:name="z14741" w:id="1405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056"/>
    <w:bookmarkStart w:name="z14742" w:id="1405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057"/>
    <w:bookmarkStart w:name="z14743" w:id="14058"/>
    <w:p>
      <w:pPr>
        <w:spacing w:after="0"/>
        <w:ind w:left="0"/>
        <w:jc w:val="both"/>
      </w:pPr>
      <w:r>
        <w:rPr>
          <w:rFonts w:ascii="Times New Roman"/>
          <w:b w:val="false"/>
          <w:i w:val="false"/>
          <w:color w:val="000000"/>
          <w:sz w:val="28"/>
        </w:rPr>
        <w:t>
      14. Бөлімнің функциялары:</w:t>
      </w:r>
    </w:p>
    <w:bookmarkEnd w:id="14058"/>
    <w:bookmarkStart w:name="z14744" w:id="1405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059"/>
    <w:bookmarkStart w:name="z14745" w:id="1406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060"/>
    <w:bookmarkStart w:name="z14746" w:id="1406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061"/>
    <w:bookmarkStart w:name="z14747" w:id="1406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062"/>
    <w:bookmarkStart w:name="z14748" w:id="1406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063"/>
    <w:bookmarkStart w:name="z14749" w:id="1406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064"/>
    <w:bookmarkStart w:name="z14750" w:id="1406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065"/>
    <w:bookmarkStart w:name="z14751" w:id="1406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066"/>
    <w:bookmarkStart w:name="z14752" w:id="1406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067"/>
    <w:bookmarkStart w:name="z14753" w:id="1406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068"/>
    <w:bookmarkStart w:name="z14754" w:id="1406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069"/>
    <w:bookmarkStart w:name="z14755" w:id="1407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57" w:id="1407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4071"/>
    <w:bookmarkStart w:name="z14758" w:id="1407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4072"/>
    <w:bookmarkStart w:name="z14759" w:id="1407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4073"/>
    <w:bookmarkStart w:name="z14760" w:id="1407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074"/>
    <w:bookmarkStart w:name="z14761" w:id="1407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4075"/>
    <w:bookmarkStart w:name="z14762" w:id="1407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4076"/>
    <w:bookmarkStart w:name="z14763" w:id="1407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077"/>
    <w:bookmarkStart w:name="z14764" w:id="1407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4078"/>
    <w:bookmarkStart w:name="z14765" w:id="1407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079"/>
    <w:bookmarkStart w:name="z14766" w:id="1408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4080"/>
    <w:bookmarkStart w:name="z14767" w:id="1408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4081"/>
    <w:bookmarkStart w:name="z14768" w:id="1408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4082"/>
    <w:bookmarkStart w:name="z14769" w:id="1408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4083"/>
    <w:bookmarkStart w:name="z14770" w:id="1408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084"/>
    <w:bookmarkStart w:name="z14771" w:id="14085"/>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4085"/>
    <w:bookmarkStart w:name="z14772" w:id="1408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086"/>
    <w:bookmarkStart w:name="z14773" w:id="1408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087"/>
    <w:bookmarkStart w:name="z14774" w:id="1408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4088"/>
    <w:bookmarkStart w:name="z14775" w:id="1408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40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777" w:id="1409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090"/>
    <w:bookmarkStart w:name="z14778" w:id="1409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0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79" w:id="14092"/>
    <w:p>
      <w:pPr>
        <w:spacing w:after="0"/>
        <w:ind w:left="0"/>
        <w:jc w:val="both"/>
      </w:pPr>
      <w:r>
        <w:rPr>
          <w:rFonts w:ascii="Times New Roman"/>
          <w:b w:val="false"/>
          <w:i w:val="false"/>
          <w:color w:val="000000"/>
          <w:sz w:val="28"/>
        </w:rPr>
        <w:t>
      15. Құқықтары және міндеттері:</w:t>
      </w:r>
    </w:p>
    <w:bookmarkEnd w:id="14092"/>
    <w:bookmarkStart w:name="z14780" w:id="1409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093"/>
    <w:bookmarkStart w:name="z14781" w:id="1409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094"/>
    <w:bookmarkStart w:name="z14782" w:id="1409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095"/>
    <w:bookmarkStart w:name="z14783" w:id="1409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096"/>
    <w:bookmarkStart w:name="z14784" w:id="14097"/>
    <w:p>
      <w:pPr>
        <w:spacing w:after="0"/>
        <w:ind w:left="0"/>
        <w:jc w:val="left"/>
      </w:pPr>
      <w:r>
        <w:rPr>
          <w:rFonts w:ascii="Times New Roman"/>
          <w:b/>
          <w:i w:val="false"/>
          <w:color w:val="000000"/>
        </w:rPr>
        <w:t xml:space="preserve"> 3. Бөлім қызметін ұйымдастыру</w:t>
      </w:r>
    </w:p>
    <w:bookmarkEnd w:id="14097"/>
    <w:bookmarkStart w:name="z14785" w:id="1409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4098"/>
    <w:bookmarkStart w:name="z14786" w:id="1409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4099"/>
    <w:bookmarkStart w:name="z14787" w:id="14100"/>
    <w:p>
      <w:pPr>
        <w:spacing w:after="0"/>
        <w:ind w:left="0"/>
        <w:jc w:val="both"/>
      </w:pPr>
      <w:r>
        <w:rPr>
          <w:rFonts w:ascii="Times New Roman"/>
          <w:b w:val="false"/>
          <w:i w:val="false"/>
          <w:color w:val="000000"/>
          <w:sz w:val="28"/>
        </w:rPr>
        <w:t>
      18. Бөлім бастығы:</w:t>
      </w:r>
    </w:p>
    <w:bookmarkEnd w:id="14100"/>
    <w:bookmarkStart w:name="z14788" w:id="14101"/>
    <w:p>
      <w:pPr>
        <w:spacing w:after="0"/>
        <w:ind w:left="0"/>
        <w:jc w:val="both"/>
      </w:pPr>
      <w:r>
        <w:rPr>
          <w:rFonts w:ascii="Times New Roman"/>
          <w:b w:val="false"/>
          <w:i w:val="false"/>
          <w:color w:val="000000"/>
          <w:sz w:val="28"/>
        </w:rPr>
        <w:t>
      1) Бөлім атынан сенімхатсыз әрекет етеді;</w:t>
      </w:r>
    </w:p>
    <w:bookmarkEnd w:id="14101"/>
    <w:bookmarkStart w:name="z14789" w:id="1410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102"/>
    <w:bookmarkStart w:name="z14790" w:id="1410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103"/>
    <w:bookmarkStart w:name="z14791" w:id="1410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104"/>
    <w:bookmarkStart w:name="z14792" w:id="1410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105"/>
    <w:bookmarkStart w:name="z14793" w:id="1410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106"/>
    <w:bookmarkStart w:name="z14794" w:id="1410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107"/>
    <w:bookmarkStart w:name="z14795" w:id="1410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108"/>
    <w:bookmarkStart w:name="z14796" w:id="1410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4109"/>
    <w:bookmarkStart w:name="z14797" w:id="1411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110"/>
    <w:bookmarkStart w:name="z14798" w:id="1411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111"/>
    <w:bookmarkStart w:name="z14799" w:id="1411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112"/>
    <w:bookmarkStart w:name="z14800" w:id="1411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113"/>
    <w:bookmarkStart w:name="z14801" w:id="1411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114"/>
    <w:bookmarkStart w:name="z14802" w:id="14115"/>
    <w:p>
      <w:pPr>
        <w:spacing w:after="0"/>
        <w:ind w:left="0"/>
        <w:jc w:val="both"/>
      </w:pPr>
      <w:r>
        <w:rPr>
          <w:rFonts w:ascii="Times New Roman"/>
          <w:b w:val="false"/>
          <w:i w:val="false"/>
          <w:color w:val="000000"/>
          <w:sz w:val="28"/>
        </w:rPr>
        <w:t>
      15) Тереңкөл ауданының аумағында орналасқан өртке қарсы қызметтерге қатысты аға жедел бастық болып табылады;</w:t>
      </w:r>
    </w:p>
    <w:bookmarkEnd w:id="14115"/>
    <w:bookmarkStart w:name="z14803" w:id="1411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116"/>
    <w:bookmarkStart w:name="z14804" w:id="1411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117"/>
    <w:bookmarkStart w:name="z14805" w:id="1411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806" w:id="14119"/>
    <w:p>
      <w:pPr>
        <w:spacing w:after="0"/>
        <w:ind w:left="0"/>
        <w:jc w:val="left"/>
      </w:pPr>
      <w:r>
        <w:rPr>
          <w:rFonts w:ascii="Times New Roman"/>
          <w:b/>
          <w:i w:val="false"/>
          <w:color w:val="000000"/>
        </w:rPr>
        <w:t xml:space="preserve"> 4. Бөлімнің мүлкі</w:t>
      </w:r>
    </w:p>
    <w:bookmarkEnd w:id="14119"/>
    <w:bookmarkStart w:name="z14807" w:id="1412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412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4808" w:id="1412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12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4809" w:id="14122"/>
    <w:p>
      <w:pPr>
        <w:spacing w:after="0"/>
        <w:ind w:left="0"/>
        <w:jc w:val="left"/>
      </w:pPr>
      <w:r>
        <w:rPr>
          <w:rFonts w:ascii="Times New Roman"/>
          <w:b/>
          <w:i w:val="false"/>
          <w:color w:val="000000"/>
        </w:rPr>
        <w:t xml:space="preserve"> 5. Бөлімді қайта ұйымдастыру және тарату</w:t>
      </w:r>
    </w:p>
    <w:bookmarkEnd w:id="14122"/>
    <w:bookmarkStart w:name="z14810" w:id="1412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1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172-қосымша</w:t>
            </w:r>
          </w:p>
        </w:tc>
      </w:tr>
    </w:tbl>
    <w:bookmarkStart w:name="z14812" w:id="14124"/>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Павлодар облысының Төтенше жағдайлар департаменті Аққулы ауданының төтенше жағдайлар бөлімі туралы ереже</w:t>
      </w:r>
    </w:p>
    <w:bookmarkEnd w:id="14124"/>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bookmarkStart w:name="z14813" w:id="14125"/>
    <w:p>
      <w:pPr>
        <w:spacing w:after="0"/>
        <w:ind w:left="0"/>
        <w:jc w:val="left"/>
      </w:pPr>
      <w:r>
        <w:rPr>
          <w:rFonts w:ascii="Times New Roman"/>
          <w:b/>
          <w:i w:val="false"/>
          <w:color w:val="000000"/>
        </w:rPr>
        <w:t xml:space="preserve"> 1. Жалпы ережелер</w:t>
      </w:r>
    </w:p>
    <w:bookmarkEnd w:id="14125"/>
    <w:bookmarkStart w:name="z14814" w:id="1412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Павлодар облысының Төтенше жағдайлар департаменті Аққулы ауданының төтенше жағдайлар бөлімі (бұдан әрі – Бөлім)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4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815" w:id="1412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4127"/>
    <w:bookmarkStart w:name="z14816" w:id="1412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128"/>
    <w:bookmarkStart w:name="z14817" w:id="1412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129"/>
    <w:bookmarkStart w:name="z14818" w:id="1413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130"/>
    <w:bookmarkStart w:name="z14819" w:id="1413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131"/>
    <w:bookmarkStart w:name="z14820" w:id="1413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132"/>
    <w:bookmarkStart w:name="z14821" w:id="14133"/>
    <w:p>
      <w:pPr>
        <w:spacing w:after="0"/>
        <w:ind w:left="0"/>
        <w:jc w:val="both"/>
      </w:pPr>
      <w:r>
        <w:rPr>
          <w:rFonts w:ascii="Times New Roman"/>
          <w:b w:val="false"/>
          <w:i w:val="false"/>
          <w:color w:val="000000"/>
          <w:sz w:val="28"/>
        </w:rPr>
        <w:t>
      8. Бөлімнің заңды мекенжайы: 140700, Қазақстан Республикасы, Павлодар облысы, Аққу ауылы, Амангелді көшесі, 56.</w:t>
      </w:r>
    </w:p>
    <w:bookmarkEnd w:id="14133"/>
    <w:bookmarkStart w:name="z14822" w:id="1413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Павлодар облысының Төтенше жағдайлар департаменті Аққулы ауданының төтенше жағдайлар бөлімі" республикалық мемлекеттік мекемесі.</w:t>
      </w:r>
    </w:p>
    <w:bookmarkEnd w:id="14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823" w:id="14135"/>
    <w:p>
      <w:pPr>
        <w:spacing w:after="0"/>
        <w:ind w:left="0"/>
        <w:jc w:val="both"/>
      </w:pPr>
      <w:r>
        <w:rPr>
          <w:rFonts w:ascii="Times New Roman"/>
          <w:b w:val="false"/>
          <w:i w:val="false"/>
          <w:color w:val="000000"/>
          <w:sz w:val="28"/>
        </w:rPr>
        <w:t>
      10. Осы Ереже Бөлімнің құрылтай құжаты болып табылады.</w:t>
      </w:r>
    </w:p>
    <w:bookmarkEnd w:id="14135"/>
    <w:bookmarkStart w:name="z14824" w:id="1413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136"/>
    <w:bookmarkStart w:name="z14825" w:id="1413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137"/>
    <w:bookmarkStart w:name="z14826" w:id="1413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138"/>
    <w:bookmarkStart w:name="z14827" w:id="1413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139"/>
    <w:bookmarkStart w:name="z14828" w:id="14140"/>
    <w:p>
      <w:pPr>
        <w:spacing w:after="0"/>
        <w:ind w:left="0"/>
        <w:jc w:val="both"/>
      </w:pPr>
      <w:r>
        <w:rPr>
          <w:rFonts w:ascii="Times New Roman"/>
          <w:b w:val="false"/>
          <w:i w:val="false"/>
          <w:color w:val="000000"/>
          <w:sz w:val="28"/>
        </w:rPr>
        <w:t>
      13. Бөлімнің міндеттері:</w:t>
      </w:r>
    </w:p>
    <w:bookmarkEnd w:id="14140"/>
    <w:bookmarkStart w:name="z14829" w:id="1414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141"/>
    <w:bookmarkStart w:name="z14830" w:id="1414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142"/>
    <w:bookmarkStart w:name="z14831" w:id="1414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143"/>
    <w:bookmarkStart w:name="z14832" w:id="1414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144"/>
    <w:bookmarkStart w:name="z14833" w:id="14145"/>
    <w:p>
      <w:pPr>
        <w:spacing w:after="0"/>
        <w:ind w:left="0"/>
        <w:jc w:val="both"/>
      </w:pPr>
      <w:r>
        <w:rPr>
          <w:rFonts w:ascii="Times New Roman"/>
          <w:b w:val="false"/>
          <w:i w:val="false"/>
          <w:color w:val="000000"/>
          <w:sz w:val="28"/>
        </w:rPr>
        <w:t>
      14. Бөлімнің функциялары:</w:t>
      </w:r>
    </w:p>
    <w:bookmarkEnd w:id="14145"/>
    <w:bookmarkStart w:name="z14834" w:id="1414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146"/>
    <w:bookmarkStart w:name="z14835" w:id="1414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147"/>
    <w:bookmarkStart w:name="z14836" w:id="1414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148"/>
    <w:bookmarkStart w:name="z14837" w:id="1414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149"/>
    <w:bookmarkStart w:name="z14838" w:id="1415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150"/>
    <w:bookmarkStart w:name="z14839" w:id="1415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151"/>
    <w:bookmarkStart w:name="z14840" w:id="1415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152"/>
    <w:bookmarkStart w:name="z14841" w:id="1415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153"/>
    <w:bookmarkStart w:name="z14842" w:id="1415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154"/>
    <w:bookmarkStart w:name="z14843" w:id="1415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155"/>
    <w:bookmarkStart w:name="z14844" w:id="1415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156"/>
    <w:bookmarkStart w:name="z14845" w:id="1415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47" w:id="1415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4158"/>
    <w:bookmarkStart w:name="z14848" w:id="1415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4159"/>
    <w:bookmarkStart w:name="z14849" w:id="1416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4160"/>
    <w:bookmarkStart w:name="z14850" w:id="1416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161"/>
    <w:bookmarkStart w:name="z14851" w:id="1416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4162"/>
    <w:bookmarkStart w:name="z14852" w:id="1416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4163"/>
    <w:bookmarkStart w:name="z14853" w:id="1416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164"/>
    <w:bookmarkStart w:name="z14854" w:id="1416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4165"/>
    <w:bookmarkStart w:name="z14855" w:id="1416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166"/>
    <w:bookmarkStart w:name="z14856" w:id="1416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4167"/>
    <w:bookmarkStart w:name="z14857" w:id="1416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4168"/>
    <w:bookmarkStart w:name="z14858" w:id="1416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4169"/>
    <w:bookmarkStart w:name="z14859" w:id="1417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4170"/>
    <w:bookmarkStart w:name="z14860" w:id="1417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171"/>
    <w:bookmarkStart w:name="z14861" w:id="14172"/>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4172"/>
    <w:bookmarkStart w:name="z14862" w:id="14173"/>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End w:id="14173"/>
    <w:bookmarkStart w:name="z14863" w:id="1417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174"/>
    <w:bookmarkStart w:name="z14864" w:id="14175"/>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4175"/>
    <w:bookmarkStart w:name="z14865" w:id="14176"/>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4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867" w:id="1417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177"/>
    <w:bookmarkStart w:name="z14868" w:id="1417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69" w:id="14179"/>
    <w:p>
      <w:pPr>
        <w:spacing w:after="0"/>
        <w:ind w:left="0"/>
        <w:jc w:val="both"/>
      </w:pPr>
      <w:r>
        <w:rPr>
          <w:rFonts w:ascii="Times New Roman"/>
          <w:b w:val="false"/>
          <w:i w:val="false"/>
          <w:color w:val="000000"/>
          <w:sz w:val="28"/>
        </w:rPr>
        <w:t>
      15. Құқықтары және міндеттері:</w:t>
      </w:r>
    </w:p>
    <w:bookmarkEnd w:id="14179"/>
    <w:bookmarkStart w:name="z14870" w:id="1418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180"/>
    <w:bookmarkStart w:name="z14871" w:id="1418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181"/>
    <w:bookmarkStart w:name="z14872" w:id="1418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182"/>
    <w:bookmarkStart w:name="z14873" w:id="1418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183"/>
    <w:bookmarkStart w:name="z14874" w:id="14184"/>
    <w:p>
      <w:pPr>
        <w:spacing w:after="0"/>
        <w:ind w:left="0"/>
        <w:jc w:val="left"/>
      </w:pPr>
      <w:r>
        <w:rPr>
          <w:rFonts w:ascii="Times New Roman"/>
          <w:b/>
          <w:i w:val="false"/>
          <w:color w:val="000000"/>
        </w:rPr>
        <w:t xml:space="preserve"> 3. Бөлім қызметін ұйымдастыру</w:t>
      </w:r>
    </w:p>
    <w:bookmarkEnd w:id="14184"/>
    <w:bookmarkStart w:name="z14875" w:id="1418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4185"/>
    <w:bookmarkStart w:name="z14876" w:id="1418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4186"/>
    <w:bookmarkStart w:name="z14877" w:id="14187"/>
    <w:p>
      <w:pPr>
        <w:spacing w:after="0"/>
        <w:ind w:left="0"/>
        <w:jc w:val="both"/>
      </w:pPr>
      <w:r>
        <w:rPr>
          <w:rFonts w:ascii="Times New Roman"/>
          <w:b w:val="false"/>
          <w:i w:val="false"/>
          <w:color w:val="000000"/>
          <w:sz w:val="28"/>
        </w:rPr>
        <w:t>
      18. Бөлім бастығы:</w:t>
      </w:r>
    </w:p>
    <w:bookmarkEnd w:id="14187"/>
    <w:bookmarkStart w:name="z14878" w:id="14188"/>
    <w:p>
      <w:pPr>
        <w:spacing w:after="0"/>
        <w:ind w:left="0"/>
        <w:jc w:val="both"/>
      </w:pPr>
      <w:r>
        <w:rPr>
          <w:rFonts w:ascii="Times New Roman"/>
          <w:b w:val="false"/>
          <w:i w:val="false"/>
          <w:color w:val="000000"/>
          <w:sz w:val="28"/>
        </w:rPr>
        <w:t>
      1) Бөлім атынан сенімхатсыз әрекет етеді;</w:t>
      </w:r>
    </w:p>
    <w:bookmarkEnd w:id="14188"/>
    <w:bookmarkStart w:name="z14879" w:id="1418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189"/>
    <w:bookmarkStart w:name="z14880" w:id="1419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190"/>
    <w:bookmarkStart w:name="z14881" w:id="1419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191"/>
    <w:bookmarkStart w:name="z14882" w:id="1419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192"/>
    <w:bookmarkStart w:name="z14883" w:id="1419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193"/>
    <w:bookmarkStart w:name="z14884" w:id="1419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194"/>
    <w:bookmarkStart w:name="z14885" w:id="1419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195"/>
    <w:bookmarkStart w:name="z14886" w:id="1419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4196"/>
    <w:bookmarkStart w:name="z14887" w:id="1419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197"/>
    <w:bookmarkStart w:name="z14888" w:id="1419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198"/>
    <w:bookmarkStart w:name="z14889" w:id="1419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199"/>
    <w:bookmarkStart w:name="z14890" w:id="1420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200"/>
    <w:bookmarkStart w:name="z14891" w:id="1420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201"/>
    <w:bookmarkStart w:name="z14892" w:id="14202"/>
    <w:p>
      <w:pPr>
        <w:spacing w:after="0"/>
        <w:ind w:left="0"/>
        <w:jc w:val="both"/>
      </w:pPr>
      <w:r>
        <w:rPr>
          <w:rFonts w:ascii="Times New Roman"/>
          <w:b w:val="false"/>
          <w:i w:val="false"/>
          <w:color w:val="000000"/>
          <w:sz w:val="28"/>
        </w:rPr>
        <w:t>
      15) Аққулы ауданының аумағында орналасқан өртке қарсы қызметтерге қатысты аға жедел бастық болып табылады;</w:t>
      </w:r>
    </w:p>
    <w:bookmarkEnd w:id="14202"/>
    <w:bookmarkStart w:name="z14893" w:id="1420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203"/>
    <w:bookmarkStart w:name="z14894" w:id="1420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204"/>
    <w:bookmarkStart w:name="z14895" w:id="1420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896" w:id="14206"/>
    <w:p>
      <w:pPr>
        <w:spacing w:after="0"/>
        <w:ind w:left="0"/>
        <w:jc w:val="left"/>
      </w:pPr>
      <w:r>
        <w:rPr>
          <w:rFonts w:ascii="Times New Roman"/>
          <w:b/>
          <w:i w:val="false"/>
          <w:color w:val="000000"/>
        </w:rPr>
        <w:t xml:space="preserve"> 4. Бөлімнің мүлкі</w:t>
      </w:r>
    </w:p>
    <w:bookmarkEnd w:id="14206"/>
    <w:bookmarkStart w:name="z14897" w:id="1420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420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4898" w:id="1420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20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4899" w:id="14209"/>
    <w:p>
      <w:pPr>
        <w:spacing w:after="0"/>
        <w:ind w:left="0"/>
        <w:jc w:val="left"/>
      </w:pPr>
      <w:r>
        <w:rPr>
          <w:rFonts w:ascii="Times New Roman"/>
          <w:b/>
          <w:i w:val="false"/>
          <w:color w:val="000000"/>
        </w:rPr>
        <w:t xml:space="preserve"> 5. Бөлімді қайта ұйымдастыру және тарату</w:t>
      </w:r>
    </w:p>
    <w:bookmarkEnd w:id="14209"/>
    <w:bookmarkStart w:name="z14900" w:id="1421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2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173-қосымша</w:t>
            </w:r>
          </w:p>
        </w:tc>
      </w:tr>
    </w:tbl>
    <w:bookmarkStart w:name="z14902" w:id="14211"/>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w:t>
      </w:r>
      <w:r>
        <w:br/>
      </w:r>
      <w:r>
        <w:rPr>
          <w:rFonts w:ascii="Times New Roman"/>
          <w:b/>
          <w:i w:val="false"/>
          <w:color w:val="000000"/>
        </w:rPr>
        <w:t>Павлодар облысының Төтенше жағдайлар департаменті Май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p>
    <w:bookmarkEnd w:id="14211"/>
    <w:bookmarkStart w:name="z14903" w:id="14212"/>
    <w:p>
      <w:pPr>
        <w:spacing w:after="0"/>
        <w:ind w:left="0"/>
        <w:jc w:val="left"/>
      </w:pPr>
      <w:r>
        <w:rPr>
          <w:rFonts w:ascii="Times New Roman"/>
          <w:b/>
          <w:i w:val="false"/>
          <w:color w:val="000000"/>
        </w:rPr>
        <w:t xml:space="preserve"> 1. Жалпы ережелер</w:t>
      </w:r>
    </w:p>
    <w:bookmarkEnd w:id="14212"/>
    <w:bookmarkStart w:name="z14904" w:id="1421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Павлодар облысының Төтенше жағдайлар департаменті Май ауданының төтенше жағдайлар бөлімі (бұдан әрі – Бөлім)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4213"/>
    <w:bookmarkStart w:name="z14905" w:id="1421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4214"/>
    <w:bookmarkStart w:name="z14906" w:id="1421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215"/>
    <w:bookmarkStart w:name="z14907" w:id="1421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216"/>
    <w:bookmarkStart w:name="z14908" w:id="1421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217"/>
    <w:bookmarkStart w:name="z14909" w:id="1421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218"/>
    <w:bookmarkStart w:name="z14910" w:id="1421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219"/>
    <w:bookmarkStart w:name="z14911" w:id="14220"/>
    <w:p>
      <w:pPr>
        <w:spacing w:after="0"/>
        <w:ind w:left="0"/>
        <w:jc w:val="both"/>
      </w:pPr>
      <w:r>
        <w:rPr>
          <w:rFonts w:ascii="Times New Roman"/>
          <w:b w:val="false"/>
          <w:i w:val="false"/>
          <w:color w:val="000000"/>
          <w:sz w:val="28"/>
        </w:rPr>
        <w:t>
      8. Бөлімнің заңды мекенжайы: 140800, Қазақстан Республикасы, Павлодар облысы, Көктөбе ауылы, Торайғыров көшесі, 42.</w:t>
      </w:r>
    </w:p>
    <w:bookmarkEnd w:id="14220"/>
    <w:bookmarkStart w:name="z14912" w:id="14221"/>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Павлодар облысының Төтенше жағдайлар департаменті Май ауданының төтенше жағдайлар бөлімі" республикалық мемлекеттік мекемесі.</w:t>
      </w:r>
    </w:p>
    <w:bookmarkEnd w:id="14221"/>
    <w:bookmarkStart w:name="z14913" w:id="14222"/>
    <w:p>
      <w:pPr>
        <w:spacing w:after="0"/>
        <w:ind w:left="0"/>
        <w:jc w:val="both"/>
      </w:pPr>
      <w:r>
        <w:rPr>
          <w:rFonts w:ascii="Times New Roman"/>
          <w:b w:val="false"/>
          <w:i w:val="false"/>
          <w:color w:val="000000"/>
          <w:sz w:val="28"/>
        </w:rPr>
        <w:t>
      10. Осы Ереже Бөлімнің құрылтай құжаты болып табылады.</w:t>
      </w:r>
    </w:p>
    <w:bookmarkEnd w:id="14222"/>
    <w:bookmarkStart w:name="z14914" w:id="1422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223"/>
    <w:bookmarkStart w:name="z14915" w:id="1422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224"/>
    <w:bookmarkStart w:name="z14916" w:id="1422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225"/>
    <w:bookmarkStart w:name="z14917" w:id="1422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226"/>
    <w:bookmarkStart w:name="z14918" w:id="14227"/>
    <w:p>
      <w:pPr>
        <w:spacing w:after="0"/>
        <w:ind w:left="0"/>
        <w:jc w:val="both"/>
      </w:pPr>
      <w:r>
        <w:rPr>
          <w:rFonts w:ascii="Times New Roman"/>
          <w:b w:val="false"/>
          <w:i w:val="false"/>
          <w:color w:val="000000"/>
          <w:sz w:val="28"/>
        </w:rPr>
        <w:t>
      13. Бөлімнің міндеттері:</w:t>
      </w:r>
    </w:p>
    <w:bookmarkEnd w:id="14227"/>
    <w:bookmarkStart w:name="z14919" w:id="1422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228"/>
    <w:bookmarkStart w:name="z14920" w:id="1422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229"/>
    <w:bookmarkStart w:name="z14921" w:id="1423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230"/>
    <w:bookmarkStart w:name="z14922" w:id="1423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231"/>
    <w:bookmarkStart w:name="z14923" w:id="14232"/>
    <w:p>
      <w:pPr>
        <w:spacing w:after="0"/>
        <w:ind w:left="0"/>
        <w:jc w:val="both"/>
      </w:pPr>
      <w:r>
        <w:rPr>
          <w:rFonts w:ascii="Times New Roman"/>
          <w:b w:val="false"/>
          <w:i w:val="false"/>
          <w:color w:val="000000"/>
          <w:sz w:val="28"/>
        </w:rPr>
        <w:t>
      14. Бөлімнің функциялары:</w:t>
      </w:r>
    </w:p>
    <w:bookmarkEnd w:id="14232"/>
    <w:bookmarkStart w:name="z14924" w:id="1423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233"/>
    <w:bookmarkStart w:name="z14925" w:id="1423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234"/>
    <w:bookmarkStart w:name="z14926" w:id="1423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235"/>
    <w:bookmarkStart w:name="z14927" w:id="1423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236"/>
    <w:bookmarkStart w:name="z14928" w:id="1423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237"/>
    <w:bookmarkStart w:name="z14929" w:id="1423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238"/>
    <w:bookmarkStart w:name="z14930" w:id="1423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239"/>
    <w:bookmarkStart w:name="z14931" w:id="1424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240"/>
    <w:bookmarkStart w:name="z14932" w:id="1424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241"/>
    <w:bookmarkStart w:name="z14933" w:id="1424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242"/>
    <w:bookmarkStart w:name="z14934" w:id="1424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243"/>
    <w:bookmarkStart w:name="z14935" w:id="1424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37" w:id="14245"/>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4245"/>
    <w:bookmarkStart w:name="z14938" w:id="14246"/>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4246"/>
    <w:bookmarkStart w:name="z14939" w:id="14247"/>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4247"/>
    <w:bookmarkStart w:name="z14940" w:id="14248"/>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248"/>
    <w:bookmarkStart w:name="z14941" w:id="14249"/>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4249"/>
    <w:bookmarkStart w:name="z14942" w:id="14250"/>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4250"/>
    <w:bookmarkStart w:name="z14943" w:id="14251"/>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251"/>
    <w:bookmarkStart w:name="z14944" w:id="14252"/>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4252"/>
    <w:bookmarkStart w:name="z14945" w:id="14253"/>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253"/>
    <w:bookmarkStart w:name="z14946" w:id="14254"/>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4254"/>
    <w:bookmarkStart w:name="z14947" w:id="14255"/>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4255"/>
    <w:bookmarkStart w:name="z14948" w:id="14256"/>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4256"/>
    <w:bookmarkStart w:name="z14949" w:id="14257"/>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4257"/>
    <w:bookmarkStart w:name="z14950" w:id="1425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258"/>
    <w:bookmarkStart w:name="z14951" w:id="14259"/>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4259"/>
    <w:bookmarkStart w:name="z14952" w:id="1426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260"/>
    <w:bookmarkStart w:name="z14953" w:id="14261"/>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261"/>
    <w:bookmarkStart w:name="z14954" w:id="14262"/>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4262"/>
    <w:bookmarkStart w:name="z14955" w:id="14263"/>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4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4957" w:id="1426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264"/>
    <w:bookmarkStart w:name="z14958" w:id="1426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2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59" w:id="14266"/>
    <w:p>
      <w:pPr>
        <w:spacing w:after="0"/>
        <w:ind w:left="0"/>
        <w:jc w:val="both"/>
      </w:pPr>
      <w:r>
        <w:rPr>
          <w:rFonts w:ascii="Times New Roman"/>
          <w:b w:val="false"/>
          <w:i w:val="false"/>
          <w:color w:val="000000"/>
          <w:sz w:val="28"/>
        </w:rPr>
        <w:t>
      15. Құқықтары және міндеттері:</w:t>
      </w:r>
    </w:p>
    <w:bookmarkEnd w:id="14266"/>
    <w:bookmarkStart w:name="z14960" w:id="1426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267"/>
    <w:bookmarkStart w:name="z14961" w:id="1426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268"/>
    <w:bookmarkStart w:name="z14962" w:id="1426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269"/>
    <w:bookmarkStart w:name="z14963" w:id="14270"/>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270"/>
    <w:bookmarkStart w:name="z14964" w:id="14271"/>
    <w:p>
      <w:pPr>
        <w:spacing w:after="0"/>
        <w:ind w:left="0"/>
        <w:jc w:val="left"/>
      </w:pPr>
      <w:r>
        <w:rPr>
          <w:rFonts w:ascii="Times New Roman"/>
          <w:b/>
          <w:i w:val="false"/>
          <w:color w:val="000000"/>
        </w:rPr>
        <w:t xml:space="preserve"> 3. Бөлім қызметін ұйымдастыру</w:t>
      </w:r>
    </w:p>
    <w:bookmarkEnd w:id="14271"/>
    <w:bookmarkStart w:name="z14965" w:id="14272"/>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4272"/>
    <w:bookmarkStart w:name="z14966" w:id="14273"/>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4273"/>
    <w:bookmarkStart w:name="z14967" w:id="14274"/>
    <w:p>
      <w:pPr>
        <w:spacing w:after="0"/>
        <w:ind w:left="0"/>
        <w:jc w:val="both"/>
      </w:pPr>
      <w:r>
        <w:rPr>
          <w:rFonts w:ascii="Times New Roman"/>
          <w:b w:val="false"/>
          <w:i w:val="false"/>
          <w:color w:val="000000"/>
          <w:sz w:val="28"/>
        </w:rPr>
        <w:t>
      18. Бөлім бастығы:</w:t>
      </w:r>
    </w:p>
    <w:bookmarkEnd w:id="14274"/>
    <w:bookmarkStart w:name="z14968" w:id="14275"/>
    <w:p>
      <w:pPr>
        <w:spacing w:after="0"/>
        <w:ind w:left="0"/>
        <w:jc w:val="both"/>
      </w:pPr>
      <w:r>
        <w:rPr>
          <w:rFonts w:ascii="Times New Roman"/>
          <w:b w:val="false"/>
          <w:i w:val="false"/>
          <w:color w:val="000000"/>
          <w:sz w:val="28"/>
        </w:rPr>
        <w:t>
      1) Бөлім атынан сенімхатсыз әрекет етеді;</w:t>
      </w:r>
    </w:p>
    <w:bookmarkEnd w:id="14275"/>
    <w:bookmarkStart w:name="z14969" w:id="1427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276"/>
    <w:bookmarkStart w:name="z14970" w:id="14277"/>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277"/>
    <w:bookmarkStart w:name="z14971" w:id="1427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278"/>
    <w:bookmarkStart w:name="z14972" w:id="1427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279"/>
    <w:bookmarkStart w:name="z14973" w:id="1428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280"/>
    <w:bookmarkStart w:name="z14974" w:id="1428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281"/>
    <w:bookmarkStart w:name="z14975" w:id="1428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282"/>
    <w:bookmarkStart w:name="z14976" w:id="14283"/>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4283"/>
    <w:bookmarkStart w:name="z14977" w:id="1428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284"/>
    <w:bookmarkStart w:name="z14978" w:id="1428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285"/>
    <w:bookmarkStart w:name="z14979" w:id="1428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286"/>
    <w:bookmarkStart w:name="z14980" w:id="1428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287"/>
    <w:bookmarkStart w:name="z14981" w:id="1428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288"/>
    <w:bookmarkStart w:name="z14982" w:id="14289"/>
    <w:p>
      <w:pPr>
        <w:spacing w:after="0"/>
        <w:ind w:left="0"/>
        <w:jc w:val="both"/>
      </w:pPr>
      <w:r>
        <w:rPr>
          <w:rFonts w:ascii="Times New Roman"/>
          <w:b w:val="false"/>
          <w:i w:val="false"/>
          <w:color w:val="000000"/>
          <w:sz w:val="28"/>
        </w:rPr>
        <w:t>
      15) Май ауданының аумағында орналасқан өртке қарсы қызметтерге қатысты аға жедел бастық болып табылады;</w:t>
      </w:r>
    </w:p>
    <w:bookmarkEnd w:id="14289"/>
    <w:bookmarkStart w:name="z14983" w:id="1429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290"/>
    <w:bookmarkStart w:name="z14984" w:id="1429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291"/>
    <w:bookmarkStart w:name="z14985" w:id="1429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292"/>
    <w:bookmarkStart w:name="z14986" w:id="14293"/>
    <w:p>
      <w:pPr>
        <w:spacing w:after="0"/>
        <w:ind w:left="0"/>
        <w:jc w:val="left"/>
      </w:pPr>
      <w:r>
        <w:rPr>
          <w:rFonts w:ascii="Times New Roman"/>
          <w:b/>
          <w:i w:val="false"/>
          <w:color w:val="000000"/>
        </w:rPr>
        <w:t xml:space="preserve"> 4. Бөлімнің мүлкі</w:t>
      </w:r>
    </w:p>
    <w:bookmarkEnd w:id="14293"/>
    <w:bookmarkStart w:name="z14987" w:id="1429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429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4988" w:id="1429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429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4989" w:id="14296"/>
    <w:p>
      <w:pPr>
        <w:spacing w:after="0"/>
        <w:ind w:left="0"/>
        <w:jc w:val="left"/>
      </w:pPr>
      <w:r>
        <w:rPr>
          <w:rFonts w:ascii="Times New Roman"/>
          <w:b/>
          <w:i w:val="false"/>
          <w:color w:val="000000"/>
        </w:rPr>
        <w:t xml:space="preserve"> 5. Бөлімді қайта ұйымдастыру және тарату</w:t>
      </w:r>
    </w:p>
    <w:bookmarkEnd w:id="14296"/>
    <w:bookmarkStart w:name="z14990" w:id="1429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2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174-қосымша</w:t>
            </w:r>
          </w:p>
        </w:tc>
      </w:tr>
    </w:tbl>
    <w:bookmarkStart w:name="z14992" w:id="14298"/>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Павлодар облысының</w:t>
      </w:r>
      <w:r>
        <w:br/>
      </w:r>
      <w:r>
        <w:rPr>
          <w:rFonts w:ascii="Times New Roman"/>
          <w:b/>
          <w:i w:val="false"/>
          <w:color w:val="000000"/>
        </w:rPr>
        <w:t>Төтенше жағдайлар департаменті Павлодар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4298"/>
    <w:bookmarkStart w:name="z14994" w:id="1429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Павлодар облысының Төтенше жағдайлар департаменті Павлодар ауданының төтенше жағдайлар бөлімі (бұдан әрі – Бөлім)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4299"/>
    <w:bookmarkStart w:name="z14995" w:id="1430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4300"/>
    <w:bookmarkStart w:name="z14996" w:id="1430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301"/>
    <w:bookmarkStart w:name="z14997" w:id="1430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302"/>
    <w:bookmarkStart w:name="z14998" w:id="1430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303"/>
    <w:bookmarkStart w:name="z14999" w:id="1430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304"/>
    <w:bookmarkStart w:name="z15000" w:id="1430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305"/>
    <w:bookmarkStart w:name="z15001" w:id="14306"/>
    <w:p>
      <w:pPr>
        <w:spacing w:after="0"/>
        <w:ind w:left="0"/>
        <w:jc w:val="both"/>
      </w:pPr>
      <w:r>
        <w:rPr>
          <w:rFonts w:ascii="Times New Roman"/>
          <w:b w:val="false"/>
          <w:i w:val="false"/>
          <w:color w:val="000000"/>
          <w:sz w:val="28"/>
        </w:rPr>
        <w:t>
      8. Бөлімнің заңды мекенжайы: 140000, Қазақстан Республикасы, Павлодар облысы, Павлодар қаласы, Гагарин көшесі, 65.</w:t>
      </w:r>
    </w:p>
    <w:bookmarkEnd w:id="14306"/>
    <w:bookmarkStart w:name="z15002" w:id="1430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Павлодар облысының Төтенше жағдайлар департаменті Павлодар ауданының төтенше жағдайлар бөлімі" республикалық мемлекеттік мекемесі.</w:t>
      </w:r>
    </w:p>
    <w:bookmarkEnd w:id="14307"/>
    <w:bookmarkStart w:name="z15003" w:id="14308"/>
    <w:p>
      <w:pPr>
        <w:spacing w:after="0"/>
        <w:ind w:left="0"/>
        <w:jc w:val="both"/>
      </w:pPr>
      <w:r>
        <w:rPr>
          <w:rFonts w:ascii="Times New Roman"/>
          <w:b w:val="false"/>
          <w:i w:val="false"/>
          <w:color w:val="000000"/>
          <w:sz w:val="28"/>
        </w:rPr>
        <w:t>
      10. Осы Ереже Бөлімнің құрылтай құжаты болып табылады.</w:t>
      </w:r>
    </w:p>
    <w:bookmarkEnd w:id="14308"/>
    <w:bookmarkStart w:name="z15004" w:id="1430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309"/>
    <w:bookmarkStart w:name="z15005" w:id="1431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310"/>
    <w:bookmarkStart w:name="z15006" w:id="1431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311"/>
    <w:bookmarkStart w:name="z15007" w:id="1431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312"/>
    <w:bookmarkStart w:name="z15008" w:id="14313"/>
    <w:p>
      <w:pPr>
        <w:spacing w:after="0"/>
        <w:ind w:left="0"/>
        <w:jc w:val="both"/>
      </w:pPr>
      <w:r>
        <w:rPr>
          <w:rFonts w:ascii="Times New Roman"/>
          <w:b w:val="false"/>
          <w:i w:val="false"/>
          <w:color w:val="000000"/>
          <w:sz w:val="28"/>
        </w:rPr>
        <w:t>
      13. Бөлімнің міндеттері:</w:t>
      </w:r>
    </w:p>
    <w:bookmarkEnd w:id="14313"/>
    <w:bookmarkStart w:name="z15009" w:id="1431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314"/>
    <w:bookmarkStart w:name="z15010" w:id="1431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315"/>
    <w:bookmarkStart w:name="z15011" w:id="1431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316"/>
    <w:bookmarkStart w:name="z15012" w:id="1431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317"/>
    <w:bookmarkStart w:name="z15013" w:id="14318"/>
    <w:p>
      <w:pPr>
        <w:spacing w:after="0"/>
        <w:ind w:left="0"/>
        <w:jc w:val="both"/>
      </w:pPr>
      <w:r>
        <w:rPr>
          <w:rFonts w:ascii="Times New Roman"/>
          <w:b w:val="false"/>
          <w:i w:val="false"/>
          <w:color w:val="000000"/>
          <w:sz w:val="28"/>
        </w:rPr>
        <w:t>
      14. Бөлімнің функциялары:</w:t>
      </w:r>
    </w:p>
    <w:bookmarkEnd w:id="14318"/>
    <w:bookmarkStart w:name="z15014" w:id="1431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319"/>
    <w:bookmarkStart w:name="z15015" w:id="1432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320"/>
    <w:bookmarkStart w:name="z15016" w:id="1432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321"/>
    <w:bookmarkStart w:name="z15017" w:id="1432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322"/>
    <w:bookmarkStart w:name="z15018" w:id="1432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323"/>
    <w:bookmarkStart w:name="z15019" w:id="1432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324"/>
    <w:bookmarkStart w:name="z15020" w:id="1432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325"/>
    <w:bookmarkStart w:name="z15021" w:id="1432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326"/>
    <w:bookmarkStart w:name="z15022" w:id="1432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327"/>
    <w:bookmarkStart w:name="z15023" w:id="1432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328"/>
    <w:bookmarkStart w:name="z15024" w:id="1432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329"/>
    <w:bookmarkStart w:name="z15025" w:id="1433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27" w:id="1433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4331"/>
    <w:bookmarkStart w:name="z15028" w:id="1433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4332"/>
    <w:bookmarkStart w:name="z15029" w:id="1433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4333"/>
    <w:bookmarkStart w:name="z15030" w:id="1433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334"/>
    <w:bookmarkStart w:name="z15031" w:id="1433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4335"/>
    <w:bookmarkStart w:name="z15032" w:id="1433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4336"/>
    <w:bookmarkStart w:name="z15033" w:id="1433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337"/>
    <w:bookmarkStart w:name="z15034" w:id="1433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4338"/>
    <w:bookmarkStart w:name="z15035" w:id="1433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339"/>
    <w:bookmarkStart w:name="z15036" w:id="1434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4340"/>
    <w:bookmarkStart w:name="z15037" w:id="1434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4341"/>
    <w:bookmarkStart w:name="z15038" w:id="1434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4342"/>
    <w:bookmarkStart w:name="z15039" w:id="1434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4343"/>
    <w:bookmarkStart w:name="z15040" w:id="1434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344"/>
    <w:bookmarkStart w:name="z15041" w:id="14345"/>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4345"/>
    <w:bookmarkStart w:name="z15042" w:id="1434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346"/>
    <w:bookmarkStart w:name="z15043" w:id="1434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347"/>
    <w:bookmarkStart w:name="z15044" w:id="1434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4348"/>
    <w:bookmarkStart w:name="z15045" w:id="1434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4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5047" w:id="1435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350"/>
    <w:bookmarkStart w:name="z15048" w:id="1435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49" w:id="14352"/>
    <w:p>
      <w:pPr>
        <w:spacing w:after="0"/>
        <w:ind w:left="0"/>
        <w:jc w:val="both"/>
      </w:pPr>
      <w:r>
        <w:rPr>
          <w:rFonts w:ascii="Times New Roman"/>
          <w:b w:val="false"/>
          <w:i w:val="false"/>
          <w:color w:val="000000"/>
          <w:sz w:val="28"/>
        </w:rPr>
        <w:t>
      15. Құқықтары және міндеттері:</w:t>
      </w:r>
    </w:p>
    <w:bookmarkEnd w:id="14352"/>
    <w:bookmarkStart w:name="z15050" w:id="1435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353"/>
    <w:bookmarkStart w:name="z15051" w:id="1435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354"/>
    <w:bookmarkStart w:name="z15052" w:id="1435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355"/>
    <w:bookmarkStart w:name="z15053" w:id="1435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356"/>
    <w:bookmarkStart w:name="z15054" w:id="14357"/>
    <w:p>
      <w:pPr>
        <w:spacing w:after="0"/>
        <w:ind w:left="0"/>
        <w:jc w:val="left"/>
      </w:pPr>
      <w:r>
        <w:rPr>
          <w:rFonts w:ascii="Times New Roman"/>
          <w:b/>
          <w:i w:val="false"/>
          <w:color w:val="000000"/>
        </w:rPr>
        <w:t xml:space="preserve"> 3. Бөлім қызметін ұйымдастыру</w:t>
      </w:r>
    </w:p>
    <w:bookmarkEnd w:id="14357"/>
    <w:bookmarkStart w:name="z15055" w:id="1435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4358"/>
    <w:bookmarkStart w:name="z15056" w:id="1435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4359"/>
    <w:bookmarkStart w:name="z15057" w:id="14360"/>
    <w:p>
      <w:pPr>
        <w:spacing w:after="0"/>
        <w:ind w:left="0"/>
        <w:jc w:val="both"/>
      </w:pPr>
      <w:r>
        <w:rPr>
          <w:rFonts w:ascii="Times New Roman"/>
          <w:b w:val="false"/>
          <w:i w:val="false"/>
          <w:color w:val="000000"/>
          <w:sz w:val="28"/>
        </w:rPr>
        <w:t>
      18. Бөлім бастығы:</w:t>
      </w:r>
    </w:p>
    <w:bookmarkEnd w:id="14360"/>
    <w:bookmarkStart w:name="z15058" w:id="14361"/>
    <w:p>
      <w:pPr>
        <w:spacing w:after="0"/>
        <w:ind w:left="0"/>
        <w:jc w:val="both"/>
      </w:pPr>
      <w:r>
        <w:rPr>
          <w:rFonts w:ascii="Times New Roman"/>
          <w:b w:val="false"/>
          <w:i w:val="false"/>
          <w:color w:val="000000"/>
          <w:sz w:val="28"/>
        </w:rPr>
        <w:t>
      1) Бөлім атынан сенімхатсыз әрекет етеді;</w:t>
      </w:r>
    </w:p>
    <w:bookmarkEnd w:id="14361"/>
    <w:bookmarkStart w:name="z15059" w:id="1436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362"/>
    <w:bookmarkStart w:name="z15060" w:id="1436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363"/>
    <w:bookmarkStart w:name="z15061" w:id="1436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364"/>
    <w:bookmarkStart w:name="z15062" w:id="1436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365"/>
    <w:bookmarkStart w:name="z15063" w:id="1436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366"/>
    <w:bookmarkStart w:name="z15064" w:id="1436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367"/>
    <w:bookmarkStart w:name="z15065" w:id="1436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368"/>
    <w:bookmarkStart w:name="z15066" w:id="1436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4369"/>
    <w:bookmarkStart w:name="z15067" w:id="1437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370"/>
    <w:bookmarkStart w:name="z15068" w:id="1437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371"/>
    <w:bookmarkStart w:name="z15069" w:id="1437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372"/>
    <w:bookmarkStart w:name="z15070" w:id="1437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373"/>
    <w:bookmarkStart w:name="z15071" w:id="1437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374"/>
    <w:bookmarkStart w:name="z15072" w:id="14375"/>
    <w:p>
      <w:pPr>
        <w:spacing w:after="0"/>
        <w:ind w:left="0"/>
        <w:jc w:val="both"/>
      </w:pPr>
      <w:r>
        <w:rPr>
          <w:rFonts w:ascii="Times New Roman"/>
          <w:b w:val="false"/>
          <w:i w:val="false"/>
          <w:color w:val="000000"/>
          <w:sz w:val="28"/>
        </w:rPr>
        <w:t>
      15) Павлодар ауданының аумағында орналасқан өртке қарсы қызметтерге қатысты аға жедел бастық болып табылады;</w:t>
      </w:r>
    </w:p>
    <w:bookmarkEnd w:id="14375"/>
    <w:bookmarkStart w:name="z15073" w:id="1437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376"/>
    <w:bookmarkStart w:name="z15074" w:id="1437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377"/>
    <w:bookmarkStart w:name="z15075" w:id="1437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378"/>
    <w:bookmarkStart w:name="z15076" w:id="14379"/>
    <w:p>
      <w:pPr>
        <w:spacing w:after="0"/>
        <w:ind w:left="0"/>
        <w:jc w:val="left"/>
      </w:pPr>
      <w:r>
        <w:rPr>
          <w:rFonts w:ascii="Times New Roman"/>
          <w:b/>
          <w:i w:val="false"/>
          <w:color w:val="000000"/>
        </w:rPr>
        <w:t xml:space="preserve"> 4. Бөлімнің мүлкі</w:t>
      </w:r>
    </w:p>
    <w:bookmarkEnd w:id="14379"/>
    <w:bookmarkStart w:name="z15077" w:id="1438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438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5078" w:id="14381"/>
    <w:p>
      <w:pPr>
        <w:spacing w:after="0"/>
        <w:ind w:left="0"/>
        <w:jc w:val="left"/>
      </w:pPr>
      <w:r>
        <w:rPr>
          <w:rFonts w:ascii="Times New Roman"/>
          <w:b/>
          <w:i w:val="false"/>
          <w:color w:val="000000"/>
        </w:rPr>
        <w:t xml:space="preserve"> 5. Бөлімді қайта ұйымдастыру және тарату</w:t>
      </w:r>
    </w:p>
    <w:bookmarkEnd w:id="14381"/>
    <w:bookmarkStart w:name="z15079" w:id="1438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3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175-қосымша</w:t>
            </w:r>
          </w:p>
        </w:tc>
      </w:tr>
    </w:tbl>
    <w:bookmarkStart w:name="z15081" w:id="1438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Павлодар облысының</w:t>
      </w:r>
      <w:r>
        <w:br/>
      </w:r>
      <w:r>
        <w:rPr>
          <w:rFonts w:ascii="Times New Roman"/>
          <w:b/>
          <w:i w:val="false"/>
          <w:color w:val="000000"/>
        </w:rPr>
        <w:t>Төтенше жағдайлар департаменті Успен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4383"/>
    <w:bookmarkStart w:name="z15083" w:id="1438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Павлодар облысының Төтенше жағдайлар департаменті Успен ауданының төтенше жағдайлар бөлімі (бұдан әрі – Бөлім)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4384"/>
    <w:bookmarkStart w:name="z15084" w:id="1438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4385"/>
    <w:bookmarkStart w:name="z15085" w:id="1438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386"/>
    <w:bookmarkStart w:name="z15086" w:id="1438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387"/>
    <w:bookmarkStart w:name="z15087" w:id="1438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388"/>
    <w:bookmarkStart w:name="z15088" w:id="1438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389"/>
    <w:bookmarkStart w:name="z15089" w:id="1439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390"/>
    <w:bookmarkStart w:name="z15090" w:id="14391"/>
    <w:p>
      <w:pPr>
        <w:spacing w:after="0"/>
        <w:ind w:left="0"/>
        <w:jc w:val="both"/>
      </w:pPr>
      <w:r>
        <w:rPr>
          <w:rFonts w:ascii="Times New Roman"/>
          <w:b w:val="false"/>
          <w:i w:val="false"/>
          <w:color w:val="000000"/>
          <w:sz w:val="28"/>
        </w:rPr>
        <w:t>
      8. Бөлімнің заңды мекенжайы: 141000, Қазақстан Республикасы, Павлодар облысы, Успен ауылы, Жастар көшесі, 10.</w:t>
      </w:r>
    </w:p>
    <w:bookmarkEnd w:id="14391"/>
    <w:bookmarkStart w:name="z15091" w:id="1439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Павлодар облысының Төтенше жағдайлар департаменті Успен ауданының төтенше жағдайлар бөлімі" республикалық мемлекеттік мекемесі.</w:t>
      </w:r>
    </w:p>
    <w:bookmarkEnd w:id="14392"/>
    <w:bookmarkStart w:name="z15092" w:id="14393"/>
    <w:p>
      <w:pPr>
        <w:spacing w:after="0"/>
        <w:ind w:left="0"/>
        <w:jc w:val="both"/>
      </w:pPr>
      <w:r>
        <w:rPr>
          <w:rFonts w:ascii="Times New Roman"/>
          <w:b w:val="false"/>
          <w:i w:val="false"/>
          <w:color w:val="000000"/>
          <w:sz w:val="28"/>
        </w:rPr>
        <w:t>
      10. Осы Ереже Бөлімнің құрылтай құжаты болып табылады.</w:t>
      </w:r>
    </w:p>
    <w:bookmarkEnd w:id="14393"/>
    <w:bookmarkStart w:name="z15093" w:id="1439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394"/>
    <w:bookmarkStart w:name="z15094" w:id="1439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395"/>
    <w:bookmarkStart w:name="z15095" w:id="1439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396"/>
    <w:bookmarkStart w:name="z15096" w:id="1439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397"/>
    <w:bookmarkStart w:name="z15097" w:id="14398"/>
    <w:p>
      <w:pPr>
        <w:spacing w:after="0"/>
        <w:ind w:left="0"/>
        <w:jc w:val="both"/>
      </w:pPr>
      <w:r>
        <w:rPr>
          <w:rFonts w:ascii="Times New Roman"/>
          <w:b w:val="false"/>
          <w:i w:val="false"/>
          <w:color w:val="000000"/>
          <w:sz w:val="28"/>
        </w:rPr>
        <w:t>
      13. Бөлімнің міндеттері:</w:t>
      </w:r>
    </w:p>
    <w:bookmarkEnd w:id="14398"/>
    <w:bookmarkStart w:name="z15098" w:id="1439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399"/>
    <w:bookmarkStart w:name="z15099" w:id="1440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400"/>
    <w:bookmarkStart w:name="z15100" w:id="1440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401"/>
    <w:bookmarkStart w:name="z15101" w:id="1440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402"/>
    <w:bookmarkStart w:name="z15102" w:id="14403"/>
    <w:p>
      <w:pPr>
        <w:spacing w:after="0"/>
        <w:ind w:left="0"/>
        <w:jc w:val="both"/>
      </w:pPr>
      <w:r>
        <w:rPr>
          <w:rFonts w:ascii="Times New Roman"/>
          <w:b w:val="false"/>
          <w:i w:val="false"/>
          <w:color w:val="000000"/>
          <w:sz w:val="28"/>
        </w:rPr>
        <w:t>
      14. Бөлімнің функциялары:</w:t>
      </w:r>
    </w:p>
    <w:bookmarkEnd w:id="14403"/>
    <w:bookmarkStart w:name="z15103" w:id="1440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404"/>
    <w:bookmarkStart w:name="z15104" w:id="1440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405"/>
    <w:bookmarkStart w:name="z15105" w:id="1440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406"/>
    <w:bookmarkStart w:name="z15106" w:id="1440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407"/>
    <w:bookmarkStart w:name="z15107" w:id="1440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408"/>
    <w:bookmarkStart w:name="z15108" w:id="1440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409"/>
    <w:bookmarkStart w:name="z15109" w:id="1441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410"/>
    <w:bookmarkStart w:name="z15110" w:id="1441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411"/>
    <w:bookmarkStart w:name="z15111" w:id="1441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412"/>
    <w:bookmarkStart w:name="z15112" w:id="1441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413"/>
    <w:bookmarkStart w:name="z15113" w:id="1441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414"/>
    <w:bookmarkStart w:name="z15114" w:id="1441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4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16" w:id="1441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4416"/>
    <w:bookmarkStart w:name="z15117" w:id="1441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4417"/>
    <w:bookmarkStart w:name="z15118" w:id="1441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4418"/>
    <w:bookmarkStart w:name="z15119" w:id="1441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419"/>
    <w:bookmarkStart w:name="z15120" w:id="1442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4420"/>
    <w:bookmarkStart w:name="z15121" w:id="1442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4421"/>
    <w:bookmarkStart w:name="z15122" w:id="1442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422"/>
    <w:bookmarkStart w:name="z15123" w:id="1442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4423"/>
    <w:bookmarkStart w:name="z15124" w:id="1442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424"/>
    <w:bookmarkStart w:name="z15125" w:id="1442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4425"/>
    <w:bookmarkStart w:name="z15126" w:id="1442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4426"/>
    <w:bookmarkStart w:name="z15127" w:id="1442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4427"/>
    <w:bookmarkStart w:name="z15128" w:id="1442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4428"/>
    <w:bookmarkStart w:name="z15129" w:id="1442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429"/>
    <w:bookmarkStart w:name="z15130" w:id="14430"/>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4430"/>
    <w:bookmarkStart w:name="z15131" w:id="1443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431"/>
    <w:bookmarkStart w:name="z15132" w:id="1443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432"/>
    <w:bookmarkStart w:name="z15133" w:id="14433"/>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4433"/>
    <w:bookmarkStart w:name="z15134" w:id="14434"/>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4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5136" w:id="1443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435"/>
    <w:bookmarkStart w:name="z15137" w:id="1443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4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38" w:id="14437"/>
    <w:p>
      <w:pPr>
        <w:spacing w:after="0"/>
        <w:ind w:left="0"/>
        <w:jc w:val="both"/>
      </w:pPr>
      <w:r>
        <w:rPr>
          <w:rFonts w:ascii="Times New Roman"/>
          <w:b w:val="false"/>
          <w:i w:val="false"/>
          <w:color w:val="000000"/>
          <w:sz w:val="28"/>
        </w:rPr>
        <w:t>
      15. Құқықтары және міндеттері:</w:t>
      </w:r>
    </w:p>
    <w:bookmarkEnd w:id="14437"/>
    <w:bookmarkStart w:name="z15139" w:id="1443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438"/>
    <w:bookmarkStart w:name="z15140" w:id="1443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439"/>
    <w:bookmarkStart w:name="z15141" w:id="1444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440"/>
    <w:bookmarkStart w:name="z15142" w:id="1444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441"/>
    <w:bookmarkStart w:name="z15143" w:id="14442"/>
    <w:p>
      <w:pPr>
        <w:spacing w:after="0"/>
        <w:ind w:left="0"/>
        <w:jc w:val="left"/>
      </w:pPr>
      <w:r>
        <w:rPr>
          <w:rFonts w:ascii="Times New Roman"/>
          <w:b/>
          <w:i w:val="false"/>
          <w:color w:val="000000"/>
        </w:rPr>
        <w:t xml:space="preserve"> 3. Бөлім қызметін ұйымдастыру</w:t>
      </w:r>
    </w:p>
    <w:bookmarkEnd w:id="14442"/>
    <w:bookmarkStart w:name="z15144" w:id="1444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4443"/>
    <w:bookmarkStart w:name="z15145" w:id="1444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4444"/>
    <w:bookmarkStart w:name="z15146" w:id="14445"/>
    <w:p>
      <w:pPr>
        <w:spacing w:after="0"/>
        <w:ind w:left="0"/>
        <w:jc w:val="both"/>
      </w:pPr>
      <w:r>
        <w:rPr>
          <w:rFonts w:ascii="Times New Roman"/>
          <w:b w:val="false"/>
          <w:i w:val="false"/>
          <w:color w:val="000000"/>
          <w:sz w:val="28"/>
        </w:rPr>
        <w:t>
      18. Бөлім бастығы:</w:t>
      </w:r>
    </w:p>
    <w:bookmarkEnd w:id="14445"/>
    <w:bookmarkStart w:name="z15147" w:id="14446"/>
    <w:p>
      <w:pPr>
        <w:spacing w:after="0"/>
        <w:ind w:left="0"/>
        <w:jc w:val="both"/>
      </w:pPr>
      <w:r>
        <w:rPr>
          <w:rFonts w:ascii="Times New Roman"/>
          <w:b w:val="false"/>
          <w:i w:val="false"/>
          <w:color w:val="000000"/>
          <w:sz w:val="28"/>
        </w:rPr>
        <w:t>
      1) Бөлім атынан сенімхатсыз әрекет етеді;</w:t>
      </w:r>
    </w:p>
    <w:bookmarkEnd w:id="14446"/>
    <w:bookmarkStart w:name="z15148" w:id="1444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447"/>
    <w:bookmarkStart w:name="z15149" w:id="1444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448"/>
    <w:bookmarkStart w:name="z15150" w:id="1444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449"/>
    <w:bookmarkStart w:name="z15151" w:id="1445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450"/>
    <w:bookmarkStart w:name="z15152" w:id="1445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451"/>
    <w:bookmarkStart w:name="z15153" w:id="1445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452"/>
    <w:bookmarkStart w:name="z15154" w:id="1445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453"/>
    <w:bookmarkStart w:name="z15155" w:id="1445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4454"/>
    <w:bookmarkStart w:name="z15156" w:id="1445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455"/>
    <w:bookmarkStart w:name="z15157" w:id="1445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456"/>
    <w:bookmarkStart w:name="z15158" w:id="1445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457"/>
    <w:bookmarkStart w:name="z15159" w:id="1445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458"/>
    <w:bookmarkStart w:name="z15160" w:id="1445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459"/>
    <w:bookmarkStart w:name="z15161" w:id="14460"/>
    <w:p>
      <w:pPr>
        <w:spacing w:after="0"/>
        <w:ind w:left="0"/>
        <w:jc w:val="both"/>
      </w:pPr>
      <w:r>
        <w:rPr>
          <w:rFonts w:ascii="Times New Roman"/>
          <w:b w:val="false"/>
          <w:i w:val="false"/>
          <w:color w:val="000000"/>
          <w:sz w:val="28"/>
        </w:rPr>
        <w:t>
      15) Успен ауданының аумағында орналасқан өртке қарсы қызметтерге қатысты аға жедел бастық болып табылады;</w:t>
      </w:r>
    </w:p>
    <w:bookmarkEnd w:id="14460"/>
    <w:bookmarkStart w:name="z15162" w:id="1446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461"/>
    <w:bookmarkStart w:name="z15163" w:id="1446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462"/>
    <w:bookmarkStart w:name="z15164" w:id="1446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463"/>
    <w:bookmarkStart w:name="z15165" w:id="14464"/>
    <w:p>
      <w:pPr>
        <w:spacing w:after="0"/>
        <w:ind w:left="0"/>
        <w:jc w:val="left"/>
      </w:pPr>
      <w:r>
        <w:rPr>
          <w:rFonts w:ascii="Times New Roman"/>
          <w:b/>
          <w:i w:val="false"/>
          <w:color w:val="000000"/>
        </w:rPr>
        <w:t xml:space="preserve"> 4. Бөлімнің мүлкі</w:t>
      </w:r>
    </w:p>
    <w:bookmarkEnd w:id="14464"/>
    <w:bookmarkStart w:name="z15166" w:id="1446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446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5167" w:id="14466"/>
    <w:p>
      <w:pPr>
        <w:spacing w:after="0"/>
        <w:ind w:left="0"/>
        <w:jc w:val="left"/>
      </w:pPr>
      <w:r>
        <w:rPr>
          <w:rFonts w:ascii="Times New Roman"/>
          <w:b/>
          <w:i w:val="false"/>
          <w:color w:val="000000"/>
        </w:rPr>
        <w:t xml:space="preserve"> 5. Бөлімді қайта ұйымдастыру және тарату</w:t>
      </w:r>
    </w:p>
    <w:bookmarkEnd w:id="14466"/>
    <w:bookmarkStart w:name="z15168" w:id="1446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176-қосымша</w:t>
            </w:r>
          </w:p>
        </w:tc>
      </w:tr>
    </w:tbl>
    <w:bookmarkStart w:name="z15170" w:id="14468"/>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Павлодар облысының</w:t>
      </w:r>
      <w:r>
        <w:br/>
      </w:r>
      <w:r>
        <w:rPr>
          <w:rFonts w:ascii="Times New Roman"/>
          <w:b/>
          <w:i w:val="false"/>
          <w:color w:val="000000"/>
        </w:rPr>
        <w:t>Төтенше жағдайлар департаменті Шарбақты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4468"/>
    <w:bookmarkStart w:name="z15172" w:id="1446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Павлодар облысының Төтенше жағдайлар департаменті Шарбақты ауданының төтенше жағдайлар бөлімі (бұдан әрі – Бөлім) Қазақстан Республикасы Ішкі істер министрлігінің Төтенше жағдайлар комитеті Павлодар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4469"/>
    <w:bookmarkStart w:name="z15173" w:id="1447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4470"/>
    <w:bookmarkStart w:name="z15174" w:id="1447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471"/>
    <w:bookmarkStart w:name="z15175" w:id="1447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472"/>
    <w:bookmarkStart w:name="z15176" w:id="1447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473"/>
    <w:bookmarkStart w:name="z15177" w:id="1447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474"/>
    <w:bookmarkStart w:name="z15178" w:id="1447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475"/>
    <w:bookmarkStart w:name="z15179" w:id="14476"/>
    <w:p>
      <w:pPr>
        <w:spacing w:after="0"/>
        <w:ind w:left="0"/>
        <w:jc w:val="both"/>
      </w:pPr>
      <w:r>
        <w:rPr>
          <w:rFonts w:ascii="Times New Roman"/>
          <w:b w:val="false"/>
          <w:i w:val="false"/>
          <w:color w:val="000000"/>
          <w:sz w:val="28"/>
        </w:rPr>
        <w:t>
      8. Басқарманың заңды мекенжайы: 141200, Қазақстан Республикасы, Павлодар облысы, Щарбақты ауылы, Баян батыр көшесі 11.</w:t>
      </w:r>
    </w:p>
    <w:bookmarkEnd w:id="14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25.01.2019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5180" w:id="1447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Павлодар облысының Төтенше жағдайлар департаменті Шарбақты ауданының төтенше жағдайлар бөлімі" республикалық мемлекеттік мекемесі.</w:t>
      </w:r>
    </w:p>
    <w:bookmarkEnd w:id="14477"/>
    <w:bookmarkStart w:name="z15181" w:id="14478"/>
    <w:p>
      <w:pPr>
        <w:spacing w:after="0"/>
        <w:ind w:left="0"/>
        <w:jc w:val="both"/>
      </w:pPr>
      <w:r>
        <w:rPr>
          <w:rFonts w:ascii="Times New Roman"/>
          <w:b w:val="false"/>
          <w:i w:val="false"/>
          <w:color w:val="000000"/>
          <w:sz w:val="28"/>
        </w:rPr>
        <w:t>
      10. Осы Ереже Бөлімнің құрылтай құжаты болып табылады.</w:t>
      </w:r>
    </w:p>
    <w:bookmarkEnd w:id="14478"/>
    <w:bookmarkStart w:name="z15182" w:id="1447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479"/>
    <w:bookmarkStart w:name="z15183" w:id="1448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480"/>
    <w:bookmarkStart w:name="z15184" w:id="1448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481"/>
    <w:bookmarkStart w:name="z15185" w:id="1448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482"/>
    <w:bookmarkStart w:name="z15186" w:id="14483"/>
    <w:p>
      <w:pPr>
        <w:spacing w:after="0"/>
        <w:ind w:left="0"/>
        <w:jc w:val="both"/>
      </w:pPr>
      <w:r>
        <w:rPr>
          <w:rFonts w:ascii="Times New Roman"/>
          <w:b w:val="false"/>
          <w:i w:val="false"/>
          <w:color w:val="000000"/>
          <w:sz w:val="28"/>
        </w:rPr>
        <w:t>
      13. Бөлімнің міндеттері:</w:t>
      </w:r>
    </w:p>
    <w:bookmarkEnd w:id="14483"/>
    <w:bookmarkStart w:name="z15187" w:id="1448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484"/>
    <w:bookmarkStart w:name="z15188" w:id="1448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485"/>
    <w:bookmarkStart w:name="z15189" w:id="1448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486"/>
    <w:bookmarkStart w:name="z15190" w:id="1448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487"/>
    <w:bookmarkStart w:name="z15191" w:id="14488"/>
    <w:p>
      <w:pPr>
        <w:spacing w:after="0"/>
        <w:ind w:left="0"/>
        <w:jc w:val="both"/>
      </w:pPr>
      <w:r>
        <w:rPr>
          <w:rFonts w:ascii="Times New Roman"/>
          <w:b w:val="false"/>
          <w:i w:val="false"/>
          <w:color w:val="000000"/>
          <w:sz w:val="28"/>
        </w:rPr>
        <w:t>
      14. Бөлімнің функциялары:</w:t>
      </w:r>
    </w:p>
    <w:bookmarkEnd w:id="14488"/>
    <w:bookmarkStart w:name="z15192" w:id="1448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489"/>
    <w:bookmarkStart w:name="z15193" w:id="1449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490"/>
    <w:bookmarkStart w:name="z15194" w:id="1449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491"/>
    <w:bookmarkStart w:name="z15195" w:id="1449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492"/>
    <w:bookmarkStart w:name="z15196" w:id="1449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493"/>
    <w:bookmarkStart w:name="z15197" w:id="1449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494"/>
    <w:bookmarkStart w:name="z15198" w:id="1449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495"/>
    <w:bookmarkStart w:name="z15199" w:id="1449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496"/>
    <w:bookmarkStart w:name="z15200" w:id="1449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497"/>
    <w:bookmarkStart w:name="z15201" w:id="1449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498"/>
    <w:bookmarkStart w:name="z15202" w:id="1449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499"/>
    <w:bookmarkStart w:name="z15203" w:id="1450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5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05" w:id="1450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4501"/>
    <w:bookmarkStart w:name="z15206" w:id="1450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4502"/>
    <w:bookmarkStart w:name="z15207" w:id="1450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4503"/>
    <w:bookmarkStart w:name="z15208" w:id="1450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504"/>
    <w:bookmarkStart w:name="z15209" w:id="1450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4505"/>
    <w:bookmarkStart w:name="z15210" w:id="1450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4506"/>
    <w:bookmarkStart w:name="z15211" w:id="1450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507"/>
    <w:bookmarkStart w:name="z15212" w:id="1450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4508"/>
    <w:bookmarkStart w:name="z15213" w:id="1450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509"/>
    <w:bookmarkStart w:name="z15214" w:id="1451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4510"/>
    <w:bookmarkStart w:name="z15215" w:id="1451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4511"/>
    <w:bookmarkStart w:name="z15216" w:id="1451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4512"/>
    <w:bookmarkStart w:name="z15217" w:id="1451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4513"/>
    <w:bookmarkStart w:name="z15218" w:id="1451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514"/>
    <w:bookmarkStart w:name="z15219" w:id="14515"/>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4515"/>
    <w:bookmarkStart w:name="z15220" w:id="1451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516"/>
    <w:bookmarkStart w:name="z15221" w:id="1451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517"/>
    <w:bookmarkStart w:name="z15222" w:id="1451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4518"/>
    <w:bookmarkStart w:name="z15223" w:id="1451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45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5225" w:id="1452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520"/>
    <w:bookmarkStart w:name="z15226" w:id="1452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5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27" w:id="14522"/>
    <w:p>
      <w:pPr>
        <w:spacing w:after="0"/>
        <w:ind w:left="0"/>
        <w:jc w:val="both"/>
      </w:pPr>
      <w:r>
        <w:rPr>
          <w:rFonts w:ascii="Times New Roman"/>
          <w:b w:val="false"/>
          <w:i w:val="false"/>
          <w:color w:val="000000"/>
          <w:sz w:val="28"/>
        </w:rPr>
        <w:t>
      15. Құқықтары және міндеттері:</w:t>
      </w:r>
    </w:p>
    <w:bookmarkEnd w:id="14522"/>
    <w:bookmarkStart w:name="z15228" w:id="1452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523"/>
    <w:bookmarkStart w:name="z15229" w:id="1452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524"/>
    <w:bookmarkStart w:name="z15230" w:id="1452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525"/>
    <w:bookmarkStart w:name="z15231" w:id="1452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526"/>
    <w:bookmarkStart w:name="z15232" w:id="14527"/>
    <w:p>
      <w:pPr>
        <w:spacing w:after="0"/>
        <w:ind w:left="0"/>
        <w:jc w:val="left"/>
      </w:pPr>
      <w:r>
        <w:rPr>
          <w:rFonts w:ascii="Times New Roman"/>
          <w:b/>
          <w:i w:val="false"/>
          <w:color w:val="000000"/>
        </w:rPr>
        <w:t xml:space="preserve"> 3. Бөлім қызметін ұйымдастыру</w:t>
      </w:r>
    </w:p>
    <w:bookmarkEnd w:id="14527"/>
    <w:bookmarkStart w:name="z15233" w:id="1452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4528"/>
    <w:bookmarkStart w:name="z15234" w:id="1452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4529"/>
    <w:bookmarkStart w:name="z15235" w:id="14530"/>
    <w:p>
      <w:pPr>
        <w:spacing w:after="0"/>
        <w:ind w:left="0"/>
        <w:jc w:val="both"/>
      </w:pPr>
      <w:r>
        <w:rPr>
          <w:rFonts w:ascii="Times New Roman"/>
          <w:b w:val="false"/>
          <w:i w:val="false"/>
          <w:color w:val="000000"/>
          <w:sz w:val="28"/>
        </w:rPr>
        <w:t>
      18. Бөлім бастығы:</w:t>
      </w:r>
    </w:p>
    <w:bookmarkEnd w:id="14530"/>
    <w:bookmarkStart w:name="z15236" w:id="14531"/>
    <w:p>
      <w:pPr>
        <w:spacing w:after="0"/>
        <w:ind w:left="0"/>
        <w:jc w:val="both"/>
      </w:pPr>
      <w:r>
        <w:rPr>
          <w:rFonts w:ascii="Times New Roman"/>
          <w:b w:val="false"/>
          <w:i w:val="false"/>
          <w:color w:val="000000"/>
          <w:sz w:val="28"/>
        </w:rPr>
        <w:t>
      1) Бөлім атынан сенімхатсыз әрекет етеді;</w:t>
      </w:r>
    </w:p>
    <w:bookmarkEnd w:id="14531"/>
    <w:bookmarkStart w:name="z15237" w:id="1453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532"/>
    <w:bookmarkStart w:name="z15238" w:id="1453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533"/>
    <w:bookmarkStart w:name="z15239" w:id="1453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534"/>
    <w:bookmarkStart w:name="z15240" w:id="1453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535"/>
    <w:bookmarkStart w:name="z15241" w:id="1453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536"/>
    <w:bookmarkStart w:name="z15242" w:id="1453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537"/>
    <w:bookmarkStart w:name="z15243" w:id="1453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538"/>
    <w:bookmarkStart w:name="z15244" w:id="1453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4539"/>
    <w:bookmarkStart w:name="z15245" w:id="1454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540"/>
    <w:bookmarkStart w:name="z15246" w:id="1454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541"/>
    <w:bookmarkStart w:name="z15247" w:id="1454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542"/>
    <w:bookmarkStart w:name="z15248" w:id="1454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543"/>
    <w:bookmarkStart w:name="z15249" w:id="1454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544"/>
    <w:bookmarkStart w:name="z15250" w:id="14545"/>
    <w:p>
      <w:pPr>
        <w:spacing w:after="0"/>
        <w:ind w:left="0"/>
        <w:jc w:val="both"/>
      </w:pPr>
      <w:r>
        <w:rPr>
          <w:rFonts w:ascii="Times New Roman"/>
          <w:b w:val="false"/>
          <w:i w:val="false"/>
          <w:color w:val="000000"/>
          <w:sz w:val="28"/>
        </w:rPr>
        <w:t>
      15) Шарбақты ауданының аумағында орналасқан өртке қарсы қызметтерге қатысты аға жедел бастық болып табылады;</w:t>
      </w:r>
    </w:p>
    <w:bookmarkEnd w:id="14545"/>
    <w:bookmarkStart w:name="z15251" w:id="1454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546"/>
    <w:bookmarkStart w:name="z15252" w:id="1454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547"/>
    <w:bookmarkStart w:name="z15253" w:id="1454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548"/>
    <w:bookmarkStart w:name="z15254" w:id="14549"/>
    <w:p>
      <w:pPr>
        <w:spacing w:after="0"/>
        <w:ind w:left="0"/>
        <w:jc w:val="left"/>
      </w:pPr>
      <w:r>
        <w:rPr>
          <w:rFonts w:ascii="Times New Roman"/>
          <w:b/>
          <w:i w:val="false"/>
          <w:color w:val="000000"/>
        </w:rPr>
        <w:t xml:space="preserve"> 4. Бөлімнің мүлкі</w:t>
      </w:r>
    </w:p>
    <w:bookmarkEnd w:id="14549"/>
    <w:bookmarkStart w:name="z15255" w:id="1455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455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5256" w:id="14551"/>
    <w:p>
      <w:pPr>
        <w:spacing w:after="0"/>
        <w:ind w:left="0"/>
        <w:jc w:val="left"/>
      </w:pPr>
      <w:r>
        <w:rPr>
          <w:rFonts w:ascii="Times New Roman"/>
          <w:b/>
          <w:i w:val="false"/>
          <w:color w:val="000000"/>
        </w:rPr>
        <w:t xml:space="preserve"> 5. Бөлімді қайта ұйымдастыру және тарату</w:t>
      </w:r>
    </w:p>
    <w:bookmarkEnd w:id="14551"/>
    <w:bookmarkStart w:name="z15257" w:id="1455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5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177-қосымша</w:t>
            </w:r>
          </w:p>
        </w:tc>
      </w:tr>
    </w:tbl>
    <w:bookmarkStart w:name="z15259" w:id="1455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Солтүстік Қазақстан облысының</w:t>
      </w:r>
      <w:r>
        <w:br/>
      </w:r>
      <w:r>
        <w:rPr>
          <w:rFonts w:ascii="Times New Roman"/>
          <w:b/>
          <w:i w:val="false"/>
          <w:color w:val="000000"/>
        </w:rPr>
        <w:t>Төтенше жағдайлар департаменті Айыртау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4553"/>
    <w:bookmarkStart w:name="z15261" w:id="1455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Солтүстік Қазақстан облысының Төтенше жағдайлар департаменті Айыртау ауданының төтенше жағдайлар бөлімі (бұдан әрі – Бөлім) Қазақстан Республикасы Ішкі істер министрлігінің Төтенше жағдайлар комитеті Солтүстік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4554"/>
    <w:bookmarkStart w:name="z15262" w:id="1455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4555"/>
    <w:bookmarkStart w:name="z15263" w:id="1455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556"/>
    <w:bookmarkStart w:name="z15264" w:id="1455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557"/>
    <w:bookmarkStart w:name="z15265" w:id="1455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558"/>
    <w:bookmarkStart w:name="z15266" w:id="1455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559"/>
    <w:bookmarkStart w:name="z15267" w:id="1456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560"/>
    <w:bookmarkStart w:name="z15268" w:id="14561"/>
    <w:p>
      <w:pPr>
        <w:spacing w:after="0"/>
        <w:ind w:left="0"/>
        <w:jc w:val="both"/>
      </w:pPr>
      <w:r>
        <w:rPr>
          <w:rFonts w:ascii="Times New Roman"/>
          <w:b w:val="false"/>
          <w:i w:val="false"/>
          <w:color w:val="000000"/>
          <w:sz w:val="28"/>
        </w:rPr>
        <w:t>
      8. Бөлімнің заңды мекенжайы: 150100, Қазақстан Республикасы, Солтүстік Қазақстан облысы, Айыртау ауданы, Саумалкөл ауылы, 22-шағын аудан.</w:t>
      </w:r>
    </w:p>
    <w:bookmarkEnd w:id="14561"/>
    <w:bookmarkStart w:name="z15269" w:id="1456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Солтүстік Қазақстан облысының Төтенше жағдайлар департаменті Айыртау ауданының төтенше жағдайлар бөлімі" республикалық мемлекеттік мекемесі.</w:t>
      </w:r>
    </w:p>
    <w:bookmarkEnd w:id="14562"/>
    <w:bookmarkStart w:name="z15270" w:id="14563"/>
    <w:p>
      <w:pPr>
        <w:spacing w:after="0"/>
        <w:ind w:left="0"/>
        <w:jc w:val="both"/>
      </w:pPr>
      <w:r>
        <w:rPr>
          <w:rFonts w:ascii="Times New Roman"/>
          <w:b w:val="false"/>
          <w:i w:val="false"/>
          <w:color w:val="000000"/>
          <w:sz w:val="28"/>
        </w:rPr>
        <w:t>
      10. Осы Ереже Бөлімнің құрылтай құжаты болып табылады.</w:t>
      </w:r>
    </w:p>
    <w:bookmarkEnd w:id="14563"/>
    <w:bookmarkStart w:name="z15271" w:id="1456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564"/>
    <w:bookmarkStart w:name="z15272" w:id="1456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565"/>
    <w:bookmarkStart w:name="z15273" w:id="1456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566"/>
    <w:bookmarkStart w:name="z15274" w:id="1456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567"/>
    <w:bookmarkStart w:name="z15275" w:id="14568"/>
    <w:p>
      <w:pPr>
        <w:spacing w:after="0"/>
        <w:ind w:left="0"/>
        <w:jc w:val="both"/>
      </w:pPr>
      <w:r>
        <w:rPr>
          <w:rFonts w:ascii="Times New Roman"/>
          <w:b w:val="false"/>
          <w:i w:val="false"/>
          <w:color w:val="000000"/>
          <w:sz w:val="28"/>
        </w:rPr>
        <w:t>
      13. Бөлімнің міндеттері:</w:t>
      </w:r>
    </w:p>
    <w:bookmarkEnd w:id="14568"/>
    <w:bookmarkStart w:name="z15276" w:id="1456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569"/>
    <w:bookmarkStart w:name="z15277" w:id="1457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570"/>
    <w:bookmarkStart w:name="z15278" w:id="1457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571"/>
    <w:bookmarkStart w:name="z15279" w:id="1457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572"/>
    <w:bookmarkStart w:name="z15280" w:id="14573"/>
    <w:p>
      <w:pPr>
        <w:spacing w:after="0"/>
        <w:ind w:left="0"/>
        <w:jc w:val="both"/>
      </w:pPr>
      <w:r>
        <w:rPr>
          <w:rFonts w:ascii="Times New Roman"/>
          <w:b w:val="false"/>
          <w:i w:val="false"/>
          <w:color w:val="000000"/>
          <w:sz w:val="28"/>
        </w:rPr>
        <w:t>
      14. Бөлімнің функциялары:</w:t>
      </w:r>
    </w:p>
    <w:bookmarkEnd w:id="14573"/>
    <w:bookmarkStart w:name="z15281" w:id="1457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574"/>
    <w:bookmarkStart w:name="z15282" w:id="1457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575"/>
    <w:bookmarkStart w:name="z15283" w:id="1457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576"/>
    <w:bookmarkStart w:name="z15284" w:id="1457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577"/>
    <w:bookmarkStart w:name="z15285" w:id="1457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578"/>
    <w:bookmarkStart w:name="z15286" w:id="1457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579"/>
    <w:bookmarkStart w:name="z15287" w:id="1458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580"/>
    <w:bookmarkStart w:name="z15288" w:id="1458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581"/>
    <w:bookmarkStart w:name="z15289" w:id="1458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582"/>
    <w:bookmarkStart w:name="z15290" w:id="1458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583"/>
    <w:bookmarkStart w:name="z15291" w:id="1458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584"/>
    <w:bookmarkStart w:name="z15292" w:id="1458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94" w:id="1458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4586"/>
    <w:bookmarkStart w:name="z15295" w:id="1458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4587"/>
    <w:bookmarkStart w:name="z15296" w:id="1458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4588"/>
    <w:bookmarkStart w:name="z15297" w:id="1458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589"/>
    <w:bookmarkStart w:name="z15298" w:id="1459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4590"/>
    <w:bookmarkStart w:name="z15299" w:id="1459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4591"/>
    <w:bookmarkStart w:name="z15300" w:id="1459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592"/>
    <w:bookmarkStart w:name="z15301" w:id="1459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4593"/>
    <w:bookmarkStart w:name="z15302" w:id="1459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594"/>
    <w:bookmarkStart w:name="z15303" w:id="1459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4595"/>
    <w:bookmarkStart w:name="z15304" w:id="1459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4596"/>
    <w:bookmarkStart w:name="z15305" w:id="1459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4597"/>
    <w:bookmarkStart w:name="z15306" w:id="1459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4598"/>
    <w:bookmarkStart w:name="z15307" w:id="1459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599"/>
    <w:bookmarkStart w:name="z15308" w:id="14600"/>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4600"/>
    <w:bookmarkStart w:name="z15309" w:id="1460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601"/>
    <w:bookmarkStart w:name="z15310" w:id="1460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602"/>
    <w:bookmarkStart w:name="z15311" w:id="14603"/>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4603"/>
    <w:bookmarkStart w:name="z15312" w:id="14604"/>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4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5314" w:id="1460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605"/>
    <w:bookmarkStart w:name="z15315" w:id="1460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6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16" w:id="14607"/>
    <w:p>
      <w:pPr>
        <w:spacing w:after="0"/>
        <w:ind w:left="0"/>
        <w:jc w:val="both"/>
      </w:pPr>
      <w:r>
        <w:rPr>
          <w:rFonts w:ascii="Times New Roman"/>
          <w:b w:val="false"/>
          <w:i w:val="false"/>
          <w:color w:val="000000"/>
          <w:sz w:val="28"/>
        </w:rPr>
        <w:t>
      15. Құқықтары және міндеттері:</w:t>
      </w:r>
    </w:p>
    <w:bookmarkEnd w:id="14607"/>
    <w:bookmarkStart w:name="z15317" w:id="1460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608"/>
    <w:bookmarkStart w:name="z15318" w:id="1460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609"/>
    <w:bookmarkStart w:name="z15319" w:id="1461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610"/>
    <w:bookmarkStart w:name="z15320" w:id="1461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611"/>
    <w:bookmarkStart w:name="z15321" w:id="14612"/>
    <w:p>
      <w:pPr>
        <w:spacing w:after="0"/>
        <w:ind w:left="0"/>
        <w:jc w:val="left"/>
      </w:pPr>
      <w:r>
        <w:rPr>
          <w:rFonts w:ascii="Times New Roman"/>
          <w:b/>
          <w:i w:val="false"/>
          <w:color w:val="000000"/>
        </w:rPr>
        <w:t xml:space="preserve"> 3. Бөлім қызметін ұйымдастыру</w:t>
      </w:r>
    </w:p>
    <w:bookmarkEnd w:id="14612"/>
    <w:bookmarkStart w:name="z15322" w:id="1461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4613"/>
    <w:bookmarkStart w:name="z15323" w:id="1461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4614"/>
    <w:bookmarkStart w:name="z15324" w:id="14615"/>
    <w:p>
      <w:pPr>
        <w:spacing w:after="0"/>
        <w:ind w:left="0"/>
        <w:jc w:val="both"/>
      </w:pPr>
      <w:r>
        <w:rPr>
          <w:rFonts w:ascii="Times New Roman"/>
          <w:b w:val="false"/>
          <w:i w:val="false"/>
          <w:color w:val="000000"/>
          <w:sz w:val="28"/>
        </w:rPr>
        <w:t>
      18. Бөлім бастығы:</w:t>
      </w:r>
    </w:p>
    <w:bookmarkEnd w:id="14615"/>
    <w:bookmarkStart w:name="z15325" w:id="14616"/>
    <w:p>
      <w:pPr>
        <w:spacing w:after="0"/>
        <w:ind w:left="0"/>
        <w:jc w:val="both"/>
      </w:pPr>
      <w:r>
        <w:rPr>
          <w:rFonts w:ascii="Times New Roman"/>
          <w:b w:val="false"/>
          <w:i w:val="false"/>
          <w:color w:val="000000"/>
          <w:sz w:val="28"/>
        </w:rPr>
        <w:t>
      1) Бөлім атынан сенімхатсыз әрекет етеді;</w:t>
      </w:r>
    </w:p>
    <w:bookmarkEnd w:id="14616"/>
    <w:bookmarkStart w:name="z15326" w:id="1461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617"/>
    <w:bookmarkStart w:name="z15327" w:id="1461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618"/>
    <w:bookmarkStart w:name="z15328" w:id="1461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619"/>
    <w:bookmarkStart w:name="z15329" w:id="1462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620"/>
    <w:bookmarkStart w:name="z15330" w:id="1462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621"/>
    <w:bookmarkStart w:name="z15331" w:id="1462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622"/>
    <w:bookmarkStart w:name="z15332" w:id="1462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623"/>
    <w:bookmarkStart w:name="z15333" w:id="1462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4624"/>
    <w:bookmarkStart w:name="z15334" w:id="1462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625"/>
    <w:bookmarkStart w:name="z15335" w:id="1462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626"/>
    <w:bookmarkStart w:name="z15336" w:id="1462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627"/>
    <w:bookmarkStart w:name="z15337" w:id="1462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628"/>
    <w:bookmarkStart w:name="z15338" w:id="1462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629"/>
    <w:bookmarkStart w:name="z15339" w:id="14630"/>
    <w:p>
      <w:pPr>
        <w:spacing w:after="0"/>
        <w:ind w:left="0"/>
        <w:jc w:val="both"/>
      </w:pPr>
      <w:r>
        <w:rPr>
          <w:rFonts w:ascii="Times New Roman"/>
          <w:b w:val="false"/>
          <w:i w:val="false"/>
          <w:color w:val="000000"/>
          <w:sz w:val="28"/>
        </w:rPr>
        <w:t>
      15) Айыртау ауданының аумағында орналасқан өртке қарсы қызметтерге қатысты аға жедел бастық болып табылады;</w:t>
      </w:r>
    </w:p>
    <w:bookmarkEnd w:id="14630"/>
    <w:bookmarkStart w:name="z15340" w:id="1463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631"/>
    <w:bookmarkStart w:name="z15341" w:id="1463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632"/>
    <w:bookmarkStart w:name="z15342" w:id="1463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633"/>
    <w:bookmarkStart w:name="z15343" w:id="14634"/>
    <w:p>
      <w:pPr>
        <w:spacing w:after="0"/>
        <w:ind w:left="0"/>
        <w:jc w:val="left"/>
      </w:pPr>
      <w:r>
        <w:rPr>
          <w:rFonts w:ascii="Times New Roman"/>
          <w:b/>
          <w:i w:val="false"/>
          <w:color w:val="000000"/>
        </w:rPr>
        <w:t xml:space="preserve"> 4. Бөлімнің мүлкі</w:t>
      </w:r>
    </w:p>
    <w:bookmarkEnd w:id="14634"/>
    <w:bookmarkStart w:name="z15344" w:id="1463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463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5345" w:id="14636"/>
    <w:p>
      <w:pPr>
        <w:spacing w:after="0"/>
        <w:ind w:left="0"/>
        <w:jc w:val="left"/>
      </w:pPr>
      <w:r>
        <w:rPr>
          <w:rFonts w:ascii="Times New Roman"/>
          <w:b/>
          <w:i w:val="false"/>
          <w:color w:val="000000"/>
        </w:rPr>
        <w:t xml:space="preserve"> 5. Бөлімді қайта ұйымдастыру және тарату</w:t>
      </w:r>
    </w:p>
    <w:bookmarkEnd w:id="14636"/>
    <w:bookmarkStart w:name="z15346" w:id="1463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6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178-қосымша</w:t>
            </w:r>
          </w:p>
        </w:tc>
      </w:tr>
    </w:tbl>
    <w:bookmarkStart w:name="z15348" w:id="14638"/>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Солтүстік Қазақстан облысының</w:t>
      </w:r>
      <w:r>
        <w:br/>
      </w:r>
      <w:r>
        <w:rPr>
          <w:rFonts w:ascii="Times New Roman"/>
          <w:b/>
          <w:i w:val="false"/>
          <w:color w:val="000000"/>
        </w:rPr>
        <w:t>Төтенше жағдайлар департаменті Ақжар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4638"/>
    <w:bookmarkStart w:name="z15350" w:id="1463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Солтүстік Қазақстан облысының Төтенше жағдайлар департаменті Ақжар ауданының төтенше жағдайлар бөлімі (бұдан әрі – Бөлім) Қазақстан Республикасы Ішкі істер министрлігінің Төтенше жағдайлар комитеті Солтүстік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4639"/>
    <w:bookmarkStart w:name="z15351" w:id="1464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4640"/>
    <w:bookmarkStart w:name="z15352" w:id="1464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641"/>
    <w:bookmarkStart w:name="z15353" w:id="1464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642"/>
    <w:bookmarkStart w:name="z15354" w:id="1464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643"/>
    <w:bookmarkStart w:name="z15355" w:id="1464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644"/>
    <w:bookmarkStart w:name="z15356" w:id="1464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645"/>
    <w:bookmarkStart w:name="z15357" w:id="14646"/>
    <w:p>
      <w:pPr>
        <w:spacing w:after="0"/>
        <w:ind w:left="0"/>
        <w:jc w:val="both"/>
      </w:pPr>
      <w:r>
        <w:rPr>
          <w:rFonts w:ascii="Times New Roman"/>
          <w:b w:val="false"/>
          <w:i w:val="false"/>
          <w:color w:val="000000"/>
          <w:sz w:val="28"/>
        </w:rPr>
        <w:t>
      8. Бөлімнің заңды мекенжайы: 150200, Қазақстан Республикасы, Солтүстік Қазақстан облысы, Ақжар ауданы, Талшық ауылы, Вокзал көшесі, 1.</w:t>
      </w:r>
    </w:p>
    <w:bookmarkEnd w:id="14646"/>
    <w:bookmarkStart w:name="z15358" w:id="1464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Солтүстік Қазақстан облысының Төтенше жағдайлар департаменті Ақжар ауданының төтенше жағдайлар бөлімі" республикалық мемлекеттік мекемесі.</w:t>
      </w:r>
    </w:p>
    <w:bookmarkEnd w:id="14647"/>
    <w:bookmarkStart w:name="z15359" w:id="14648"/>
    <w:p>
      <w:pPr>
        <w:spacing w:after="0"/>
        <w:ind w:left="0"/>
        <w:jc w:val="both"/>
      </w:pPr>
      <w:r>
        <w:rPr>
          <w:rFonts w:ascii="Times New Roman"/>
          <w:b w:val="false"/>
          <w:i w:val="false"/>
          <w:color w:val="000000"/>
          <w:sz w:val="28"/>
        </w:rPr>
        <w:t>
      10. Осы Ереже Бөлімнің құрылтай құжаты болып табылады.</w:t>
      </w:r>
    </w:p>
    <w:bookmarkEnd w:id="14648"/>
    <w:bookmarkStart w:name="z15360" w:id="1464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649"/>
    <w:bookmarkStart w:name="z15361" w:id="1465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650"/>
    <w:bookmarkStart w:name="z15362" w:id="1465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651"/>
    <w:bookmarkStart w:name="z15363" w:id="1465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652"/>
    <w:bookmarkStart w:name="z15364" w:id="14653"/>
    <w:p>
      <w:pPr>
        <w:spacing w:after="0"/>
        <w:ind w:left="0"/>
        <w:jc w:val="both"/>
      </w:pPr>
      <w:r>
        <w:rPr>
          <w:rFonts w:ascii="Times New Roman"/>
          <w:b w:val="false"/>
          <w:i w:val="false"/>
          <w:color w:val="000000"/>
          <w:sz w:val="28"/>
        </w:rPr>
        <w:t>
      13. Бөлімнің міндеттері:</w:t>
      </w:r>
    </w:p>
    <w:bookmarkEnd w:id="14653"/>
    <w:bookmarkStart w:name="z15365" w:id="1465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654"/>
    <w:bookmarkStart w:name="z15366" w:id="1465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655"/>
    <w:bookmarkStart w:name="z15367" w:id="1465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656"/>
    <w:bookmarkStart w:name="z15368" w:id="1465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657"/>
    <w:bookmarkStart w:name="z15369" w:id="14658"/>
    <w:p>
      <w:pPr>
        <w:spacing w:after="0"/>
        <w:ind w:left="0"/>
        <w:jc w:val="both"/>
      </w:pPr>
      <w:r>
        <w:rPr>
          <w:rFonts w:ascii="Times New Roman"/>
          <w:b w:val="false"/>
          <w:i w:val="false"/>
          <w:color w:val="000000"/>
          <w:sz w:val="28"/>
        </w:rPr>
        <w:t>
      14. Бөлімнің функциялары:</w:t>
      </w:r>
    </w:p>
    <w:bookmarkEnd w:id="14658"/>
    <w:bookmarkStart w:name="z15370" w:id="1465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659"/>
    <w:bookmarkStart w:name="z15371" w:id="1466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660"/>
    <w:bookmarkStart w:name="z15372" w:id="1466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661"/>
    <w:bookmarkStart w:name="z15373" w:id="1466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662"/>
    <w:bookmarkStart w:name="z15374" w:id="1466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663"/>
    <w:bookmarkStart w:name="z15375" w:id="1466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664"/>
    <w:bookmarkStart w:name="z15376" w:id="1466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665"/>
    <w:bookmarkStart w:name="z15377" w:id="1466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666"/>
    <w:bookmarkStart w:name="z15378" w:id="1466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667"/>
    <w:bookmarkStart w:name="z15379" w:id="1466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668"/>
    <w:bookmarkStart w:name="z15380" w:id="1466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669"/>
    <w:bookmarkStart w:name="z15381" w:id="1467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83" w:id="1467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4671"/>
    <w:bookmarkStart w:name="z15384" w:id="1467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4672"/>
    <w:bookmarkStart w:name="z15385" w:id="1467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4673"/>
    <w:bookmarkStart w:name="z15386" w:id="1467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674"/>
    <w:bookmarkStart w:name="z15387" w:id="1467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4675"/>
    <w:bookmarkStart w:name="z15388" w:id="1467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4676"/>
    <w:bookmarkStart w:name="z15389" w:id="1467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677"/>
    <w:bookmarkStart w:name="z15390" w:id="1467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4678"/>
    <w:bookmarkStart w:name="z15391" w:id="1467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679"/>
    <w:bookmarkStart w:name="z15392" w:id="1468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4680"/>
    <w:bookmarkStart w:name="z15393" w:id="1468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4681"/>
    <w:bookmarkStart w:name="z15394" w:id="1468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4682"/>
    <w:bookmarkStart w:name="z15395" w:id="1468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4683"/>
    <w:bookmarkStart w:name="z15396" w:id="1468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684"/>
    <w:bookmarkStart w:name="z15397" w:id="14685"/>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4685"/>
    <w:bookmarkStart w:name="z15398" w:id="1468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686"/>
    <w:bookmarkStart w:name="z15399" w:id="1468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687"/>
    <w:bookmarkStart w:name="z15400" w:id="1468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4688"/>
    <w:bookmarkStart w:name="z15401" w:id="1468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46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5403" w:id="1469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690"/>
    <w:bookmarkStart w:name="z15404" w:id="1469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05" w:id="14692"/>
    <w:p>
      <w:pPr>
        <w:spacing w:after="0"/>
        <w:ind w:left="0"/>
        <w:jc w:val="both"/>
      </w:pPr>
      <w:r>
        <w:rPr>
          <w:rFonts w:ascii="Times New Roman"/>
          <w:b w:val="false"/>
          <w:i w:val="false"/>
          <w:color w:val="000000"/>
          <w:sz w:val="28"/>
        </w:rPr>
        <w:t>
      15. Құқықтары және міндеттері:</w:t>
      </w:r>
    </w:p>
    <w:bookmarkEnd w:id="14692"/>
    <w:bookmarkStart w:name="z15406" w:id="1469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693"/>
    <w:bookmarkStart w:name="z15407" w:id="1469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694"/>
    <w:bookmarkStart w:name="z15408" w:id="1469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695"/>
    <w:bookmarkStart w:name="z15409" w:id="1469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696"/>
    <w:bookmarkStart w:name="z15410" w:id="14697"/>
    <w:p>
      <w:pPr>
        <w:spacing w:after="0"/>
        <w:ind w:left="0"/>
        <w:jc w:val="left"/>
      </w:pPr>
      <w:r>
        <w:rPr>
          <w:rFonts w:ascii="Times New Roman"/>
          <w:b/>
          <w:i w:val="false"/>
          <w:color w:val="000000"/>
        </w:rPr>
        <w:t xml:space="preserve"> 3. Бөлім қызметін ұйымдастыру</w:t>
      </w:r>
    </w:p>
    <w:bookmarkEnd w:id="14697"/>
    <w:bookmarkStart w:name="z15411" w:id="1469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4698"/>
    <w:bookmarkStart w:name="z15412" w:id="1469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4699"/>
    <w:bookmarkStart w:name="z15413" w:id="14700"/>
    <w:p>
      <w:pPr>
        <w:spacing w:after="0"/>
        <w:ind w:left="0"/>
        <w:jc w:val="both"/>
      </w:pPr>
      <w:r>
        <w:rPr>
          <w:rFonts w:ascii="Times New Roman"/>
          <w:b w:val="false"/>
          <w:i w:val="false"/>
          <w:color w:val="000000"/>
          <w:sz w:val="28"/>
        </w:rPr>
        <w:t>
      18. Бөлім бастығы:</w:t>
      </w:r>
    </w:p>
    <w:bookmarkEnd w:id="14700"/>
    <w:bookmarkStart w:name="z15414" w:id="14701"/>
    <w:p>
      <w:pPr>
        <w:spacing w:after="0"/>
        <w:ind w:left="0"/>
        <w:jc w:val="both"/>
      </w:pPr>
      <w:r>
        <w:rPr>
          <w:rFonts w:ascii="Times New Roman"/>
          <w:b w:val="false"/>
          <w:i w:val="false"/>
          <w:color w:val="000000"/>
          <w:sz w:val="28"/>
        </w:rPr>
        <w:t>
      1) Бөлім атынан сенімхатсыз әрекет етеді;</w:t>
      </w:r>
    </w:p>
    <w:bookmarkEnd w:id="14701"/>
    <w:bookmarkStart w:name="z15415" w:id="1470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702"/>
    <w:bookmarkStart w:name="z15416" w:id="1470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703"/>
    <w:bookmarkStart w:name="z15417" w:id="1470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704"/>
    <w:bookmarkStart w:name="z15418" w:id="1470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705"/>
    <w:bookmarkStart w:name="z15419" w:id="1470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706"/>
    <w:bookmarkStart w:name="z15420" w:id="1470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707"/>
    <w:bookmarkStart w:name="z15421" w:id="1470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708"/>
    <w:bookmarkStart w:name="z15422" w:id="1470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4709"/>
    <w:bookmarkStart w:name="z15423" w:id="1471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710"/>
    <w:bookmarkStart w:name="z15424" w:id="1471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711"/>
    <w:bookmarkStart w:name="z15425" w:id="1471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712"/>
    <w:bookmarkStart w:name="z15426" w:id="1471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713"/>
    <w:bookmarkStart w:name="z15427" w:id="1471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714"/>
    <w:bookmarkStart w:name="z15428" w:id="14715"/>
    <w:p>
      <w:pPr>
        <w:spacing w:after="0"/>
        <w:ind w:left="0"/>
        <w:jc w:val="both"/>
      </w:pPr>
      <w:r>
        <w:rPr>
          <w:rFonts w:ascii="Times New Roman"/>
          <w:b w:val="false"/>
          <w:i w:val="false"/>
          <w:color w:val="000000"/>
          <w:sz w:val="28"/>
        </w:rPr>
        <w:t>
      15) Ақжар ауданының аумағында орналасқан өртке қарсы қызметтерге қатысты аға жедел бастық болып табылады;</w:t>
      </w:r>
    </w:p>
    <w:bookmarkEnd w:id="14715"/>
    <w:bookmarkStart w:name="z15429" w:id="1471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716"/>
    <w:bookmarkStart w:name="z15430" w:id="1471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717"/>
    <w:bookmarkStart w:name="z15431" w:id="1471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718"/>
    <w:bookmarkStart w:name="z15432" w:id="14719"/>
    <w:p>
      <w:pPr>
        <w:spacing w:after="0"/>
        <w:ind w:left="0"/>
        <w:jc w:val="left"/>
      </w:pPr>
      <w:r>
        <w:rPr>
          <w:rFonts w:ascii="Times New Roman"/>
          <w:b/>
          <w:i w:val="false"/>
          <w:color w:val="000000"/>
        </w:rPr>
        <w:t xml:space="preserve"> 4. Бөлімнің мүлкі</w:t>
      </w:r>
    </w:p>
    <w:bookmarkEnd w:id="14719"/>
    <w:bookmarkStart w:name="z15433" w:id="1472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472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5434" w:id="14721"/>
    <w:p>
      <w:pPr>
        <w:spacing w:after="0"/>
        <w:ind w:left="0"/>
        <w:jc w:val="left"/>
      </w:pPr>
      <w:r>
        <w:rPr>
          <w:rFonts w:ascii="Times New Roman"/>
          <w:b/>
          <w:i w:val="false"/>
          <w:color w:val="000000"/>
        </w:rPr>
        <w:t xml:space="preserve"> 5. Бөлімді қайта ұйымдастыру және тарату</w:t>
      </w:r>
    </w:p>
    <w:bookmarkEnd w:id="14721"/>
    <w:bookmarkStart w:name="z15435" w:id="1472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7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179-қосымша</w:t>
            </w:r>
          </w:p>
        </w:tc>
      </w:tr>
    </w:tbl>
    <w:bookmarkStart w:name="z15437" w:id="1472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Солтүстік Қазақстан облысының</w:t>
      </w:r>
      <w:r>
        <w:br/>
      </w:r>
      <w:r>
        <w:rPr>
          <w:rFonts w:ascii="Times New Roman"/>
          <w:b/>
          <w:i w:val="false"/>
          <w:color w:val="000000"/>
        </w:rPr>
        <w:t>Төтенше жағдайлар департаменті Аққайың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4723"/>
    <w:bookmarkStart w:name="z15439" w:id="1472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Солтүстік Қазақстан облысының Төтенше жағдайлар департаменті Аққайың ауданының төтенше жағдайлар бөлімі (бұдан әрі – Бөлім) Қазақстан Республикасы Ішкі істер министрлігінің Төтенше жағдайлар комитеті Солтүстік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4724"/>
    <w:bookmarkStart w:name="z15440" w:id="1472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4725"/>
    <w:bookmarkStart w:name="z15441" w:id="1472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726"/>
    <w:bookmarkStart w:name="z15442" w:id="1472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727"/>
    <w:bookmarkStart w:name="z15443" w:id="1472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728"/>
    <w:bookmarkStart w:name="z15444" w:id="1472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729"/>
    <w:bookmarkStart w:name="z15445" w:id="1473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730"/>
    <w:bookmarkStart w:name="z15446" w:id="14731"/>
    <w:p>
      <w:pPr>
        <w:spacing w:after="0"/>
        <w:ind w:left="0"/>
        <w:jc w:val="both"/>
      </w:pPr>
      <w:r>
        <w:rPr>
          <w:rFonts w:ascii="Times New Roman"/>
          <w:b w:val="false"/>
          <w:i w:val="false"/>
          <w:color w:val="000000"/>
          <w:sz w:val="28"/>
        </w:rPr>
        <w:t>
      8. Бөлімнің заңды мекенжайы: 150300, Қазақстан Республикасы, Солтүстік Қазақстан облысы, Аққайың ауданы, Смирнов ауылы, Народная, 62.</w:t>
      </w:r>
    </w:p>
    <w:bookmarkEnd w:id="14731"/>
    <w:bookmarkStart w:name="z15447" w:id="1473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комитетінің Солтүстік Қазақстан облысы төтенше жағдайлар департаменті Аққайың ауданының төтенше жағдайлар бөлімі" республикалық мемлекеттік мекемесі.</w:t>
      </w:r>
    </w:p>
    <w:bookmarkEnd w:id="14732"/>
    <w:bookmarkStart w:name="z15448" w:id="14733"/>
    <w:p>
      <w:pPr>
        <w:spacing w:after="0"/>
        <w:ind w:left="0"/>
        <w:jc w:val="both"/>
      </w:pPr>
      <w:r>
        <w:rPr>
          <w:rFonts w:ascii="Times New Roman"/>
          <w:b w:val="false"/>
          <w:i w:val="false"/>
          <w:color w:val="000000"/>
          <w:sz w:val="28"/>
        </w:rPr>
        <w:t>
      10. Осы Ереже Бөлімнің құрылтай құжаты болып табылады.</w:t>
      </w:r>
    </w:p>
    <w:bookmarkEnd w:id="14733"/>
    <w:bookmarkStart w:name="z15449" w:id="1473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734"/>
    <w:bookmarkStart w:name="z15450" w:id="1473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735"/>
    <w:bookmarkStart w:name="z15451" w:id="1473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736"/>
    <w:bookmarkStart w:name="z15452" w:id="1473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737"/>
    <w:bookmarkStart w:name="z15453" w:id="14738"/>
    <w:p>
      <w:pPr>
        <w:spacing w:after="0"/>
        <w:ind w:left="0"/>
        <w:jc w:val="both"/>
      </w:pPr>
      <w:r>
        <w:rPr>
          <w:rFonts w:ascii="Times New Roman"/>
          <w:b w:val="false"/>
          <w:i w:val="false"/>
          <w:color w:val="000000"/>
          <w:sz w:val="28"/>
        </w:rPr>
        <w:t>
      13. Бөлімнің міндеттері:</w:t>
      </w:r>
    </w:p>
    <w:bookmarkEnd w:id="14738"/>
    <w:bookmarkStart w:name="z15454" w:id="1473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739"/>
    <w:bookmarkStart w:name="z15455" w:id="1474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740"/>
    <w:bookmarkStart w:name="z15456" w:id="1474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741"/>
    <w:bookmarkStart w:name="z15457" w:id="1474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742"/>
    <w:bookmarkStart w:name="z15458" w:id="14743"/>
    <w:p>
      <w:pPr>
        <w:spacing w:after="0"/>
        <w:ind w:left="0"/>
        <w:jc w:val="both"/>
      </w:pPr>
      <w:r>
        <w:rPr>
          <w:rFonts w:ascii="Times New Roman"/>
          <w:b w:val="false"/>
          <w:i w:val="false"/>
          <w:color w:val="000000"/>
          <w:sz w:val="28"/>
        </w:rPr>
        <w:t>
      14. Бөлімнің функциялары:</w:t>
      </w:r>
    </w:p>
    <w:bookmarkEnd w:id="14743"/>
    <w:bookmarkStart w:name="z15459" w:id="1474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744"/>
    <w:bookmarkStart w:name="z15460" w:id="1474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745"/>
    <w:bookmarkStart w:name="z15461" w:id="1474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746"/>
    <w:bookmarkStart w:name="z15462" w:id="1474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747"/>
    <w:bookmarkStart w:name="z15463" w:id="1474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748"/>
    <w:bookmarkStart w:name="z15464" w:id="1474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749"/>
    <w:bookmarkStart w:name="z15465" w:id="1475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750"/>
    <w:bookmarkStart w:name="z15466" w:id="1475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751"/>
    <w:bookmarkStart w:name="z15467" w:id="1475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752"/>
    <w:bookmarkStart w:name="z15468" w:id="1475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753"/>
    <w:bookmarkStart w:name="z15469" w:id="1475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754"/>
    <w:bookmarkStart w:name="z15470" w:id="1475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7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72" w:id="1475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4756"/>
    <w:bookmarkStart w:name="z15473" w:id="1475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4757"/>
    <w:bookmarkStart w:name="z15474" w:id="1475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4758"/>
    <w:bookmarkStart w:name="z15475" w:id="1475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759"/>
    <w:bookmarkStart w:name="z15476" w:id="1476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4760"/>
    <w:bookmarkStart w:name="z15477" w:id="1476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4761"/>
    <w:bookmarkStart w:name="z15478" w:id="1476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762"/>
    <w:bookmarkStart w:name="z15479" w:id="1476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4763"/>
    <w:bookmarkStart w:name="z15480" w:id="1476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764"/>
    <w:bookmarkStart w:name="z15481" w:id="1476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4765"/>
    <w:bookmarkStart w:name="z15482" w:id="1476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4766"/>
    <w:bookmarkStart w:name="z15483" w:id="1476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4767"/>
    <w:bookmarkStart w:name="z15484" w:id="1476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4768"/>
    <w:bookmarkStart w:name="z15485" w:id="1476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769"/>
    <w:bookmarkStart w:name="z15486" w:id="14770"/>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4770"/>
    <w:bookmarkStart w:name="z15487" w:id="1477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771"/>
    <w:bookmarkStart w:name="z15488" w:id="1477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772"/>
    <w:bookmarkStart w:name="z15489" w:id="14773"/>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4773"/>
    <w:bookmarkStart w:name="z15490" w:id="14774"/>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4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5492" w:id="1477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775"/>
    <w:bookmarkStart w:name="z15493" w:id="1477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7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94" w:id="14777"/>
    <w:p>
      <w:pPr>
        <w:spacing w:after="0"/>
        <w:ind w:left="0"/>
        <w:jc w:val="both"/>
      </w:pPr>
      <w:r>
        <w:rPr>
          <w:rFonts w:ascii="Times New Roman"/>
          <w:b w:val="false"/>
          <w:i w:val="false"/>
          <w:color w:val="000000"/>
          <w:sz w:val="28"/>
        </w:rPr>
        <w:t>
      15. Құқықтары және міндеттері:</w:t>
      </w:r>
    </w:p>
    <w:bookmarkEnd w:id="14777"/>
    <w:bookmarkStart w:name="z15495" w:id="1477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778"/>
    <w:bookmarkStart w:name="z15496" w:id="1477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779"/>
    <w:bookmarkStart w:name="z15497" w:id="1478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780"/>
    <w:bookmarkStart w:name="z15498" w:id="1478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781"/>
    <w:bookmarkStart w:name="z15499" w:id="14782"/>
    <w:p>
      <w:pPr>
        <w:spacing w:after="0"/>
        <w:ind w:left="0"/>
        <w:jc w:val="left"/>
      </w:pPr>
      <w:r>
        <w:rPr>
          <w:rFonts w:ascii="Times New Roman"/>
          <w:b/>
          <w:i w:val="false"/>
          <w:color w:val="000000"/>
        </w:rPr>
        <w:t xml:space="preserve"> 3. Бөлім қызметін ұйымдастыру</w:t>
      </w:r>
    </w:p>
    <w:bookmarkEnd w:id="14782"/>
    <w:bookmarkStart w:name="z15500" w:id="1478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4783"/>
    <w:bookmarkStart w:name="z15501" w:id="1478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4784"/>
    <w:bookmarkStart w:name="z15502" w:id="14785"/>
    <w:p>
      <w:pPr>
        <w:spacing w:after="0"/>
        <w:ind w:left="0"/>
        <w:jc w:val="both"/>
      </w:pPr>
      <w:r>
        <w:rPr>
          <w:rFonts w:ascii="Times New Roman"/>
          <w:b w:val="false"/>
          <w:i w:val="false"/>
          <w:color w:val="000000"/>
          <w:sz w:val="28"/>
        </w:rPr>
        <w:t>
      18. Бөлім бастығы:</w:t>
      </w:r>
    </w:p>
    <w:bookmarkEnd w:id="14785"/>
    <w:bookmarkStart w:name="z15503" w:id="14786"/>
    <w:p>
      <w:pPr>
        <w:spacing w:after="0"/>
        <w:ind w:left="0"/>
        <w:jc w:val="both"/>
      </w:pPr>
      <w:r>
        <w:rPr>
          <w:rFonts w:ascii="Times New Roman"/>
          <w:b w:val="false"/>
          <w:i w:val="false"/>
          <w:color w:val="000000"/>
          <w:sz w:val="28"/>
        </w:rPr>
        <w:t>
      1) Бөлім атынан сенімхатсыз әрекет етеді;</w:t>
      </w:r>
    </w:p>
    <w:bookmarkEnd w:id="14786"/>
    <w:bookmarkStart w:name="z15504" w:id="1478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787"/>
    <w:bookmarkStart w:name="z15505" w:id="1478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788"/>
    <w:bookmarkStart w:name="z15506" w:id="1478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789"/>
    <w:bookmarkStart w:name="z15507" w:id="1479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790"/>
    <w:bookmarkStart w:name="z15508" w:id="1479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791"/>
    <w:bookmarkStart w:name="z15509" w:id="1479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792"/>
    <w:bookmarkStart w:name="z15510" w:id="1479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793"/>
    <w:bookmarkStart w:name="z15511" w:id="1479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4794"/>
    <w:bookmarkStart w:name="z15512" w:id="1479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795"/>
    <w:bookmarkStart w:name="z15513" w:id="1479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796"/>
    <w:bookmarkStart w:name="z15514" w:id="1479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797"/>
    <w:bookmarkStart w:name="z15515" w:id="1479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798"/>
    <w:bookmarkStart w:name="z15516" w:id="1479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799"/>
    <w:bookmarkStart w:name="z15517" w:id="14800"/>
    <w:p>
      <w:pPr>
        <w:spacing w:after="0"/>
        <w:ind w:left="0"/>
        <w:jc w:val="both"/>
      </w:pPr>
      <w:r>
        <w:rPr>
          <w:rFonts w:ascii="Times New Roman"/>
          <w:b w:val="false"/>
          <w:i w:val="false"/>
          <w:color w:val="000000"/>
          <w:sz w:val="28"/>
        </w:rPr>
        <w:t>
      15) Аққайың ауданының аумағында орналасқан өртке қарсы қызметтерге қатысты аға жедел бастық болып табылады;</w:t>
      </w:r>
    </w:p>
    <w:bookmarkEnd w:id="14800"/>
    <w:bookmarkStart w:name="z15518" w:id="1480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801"/>
    <w:bookmarkStart w:name="z15519" w:id="1480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802"/>
    <w:bookmarkStart w:name="z15520" w:id="1480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803"/>
    <w:bookmarkStart w:name="z15521" w:id="14804"/>
    <w:p>
      <w:pPr>
        <w:spacing w:after="0"/>
        <w:ind w:left="0"/>
        <w:jc w:val="left"/>
      </w:pPr>
      <w:r>
        <w:rPr>
          <w:rFonts w:ascii="Times New Roman"/>
          <w:b/>
          <w:i w:val="false"/>
          <w:color w:val="000000"/>
        </w:rPr>
        <w:t xml:space="preserve"> 4. Бөлімнің мүлкі</w:t>
      </w:r>
    </w:p>
    <w:bookmarkEnd w:id="14804"/>
    <w:bookmarkStart w:name="z15522" w:id="1480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480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5523" w:id="14806"/>
    <w:p>
      <w:pPr>
        <w:spacing w:after="0"/>
        <w:ind w:left="0"/>
        <w:jc w:val="left"/>
      </w:pPr>
      <w:r>
        <w:rPr>
          <w:rFonts w:ascii="Times New Roman"/>
          <w:b/>
          <w:i w:val="false"/>
          <w:color w:val="000000"/>
        </w:rPr>
        <w:t xml:space="preserve"> 5. Бөлімді қайта ұйымдастыру және тарату</w:t>
      </w:r>
    </w:p>
    <w:bookmarkEnd w:id="14806"/>
    <w:bookmarkStart w:name="z15524" w:id="1480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8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180-қосымша</w:t>
            </w:r>
          </w:p>
        </w:tc>
      </w:tr>
    </w:tbl>
    <w:bookmarkStart w:name="z15526" w:id="14808"/>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Солтүстік Қазақстан облысының</w:t>
      </w:r>
      <w:r>
        <w:br/>
      </w:r>
      <w:r>
        <w:rPr>
          <w:rFonts w:ascii="Times New Roman"/>
          <w:b/>
          <w:i w:val="false"/>
          <w:color w:val="000000"/>
        </w:rPr>
        <w:t>Төтенше жағдайлар департаменті Ғабит Мүсірепов атындағы</w:t>
      </w:r>
      <w:r>
        <w:br/>
      </w:r>
      <w:r>
        <w:rPr>
          <w:rFonts w:ascii="Times New Roman"/>
          <w:b/>
          <w:i w:val="false"/>
          <w:color w:val="000000"/>
        </w:rPr>
        <w:t>ауданның 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4808"/>
    <w:bookmarkStart w:name="z15528" w:id="1480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Солтүстік Қазақстан облысының Төтенше жағдайлар департаменті Ғабит Мүсірепов атындағы ауданның төтенше жағдайлар бөлімі (бұдан әрі – Бөлім) Қазақстан Республикасы Ішкі істер министрлігінің Төтенше жағдайлар комитеті Солтүстік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4809"/>
    <w:bookmarkStart w:name="z15529" w:id="1481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4810"/>
    <w:bookmarkStart w:name="z15530" w:id="1481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811"/>
    <w:bookmarkStart w:name="z15531" w:id="1481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812"/>
    <w:bookmarkStart w:name="z15532" w:id="1481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813"/>
    <w:bookmarkStart w:name="z15533" w:id="1481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814"/>
    <w:bookmarkStart w:name="z15534" w:id="1481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815"/>
    <w:bookmarkStart w:name="z15535" w:id="14816"/>
    <w:p>
      <w:pPr>
        <w:spacing w:after="0"/>
        <w:ind w:left="0"/>
        <w:jc w:val="both"/>
      </w:pPr>
      <w:r>
        <w:rPr>
          <w:rFonts w:ascii="Times New Roman"/>
          <w:b w:val="false"/>
          <w:i w:val="false"/>
          <w:color w:val="000000"/>
          <w:sz w:val="28"/>
        </w:rPr>
        <w:t>
      8. Бөлімнің заңды мекенжайы: 151400, Қазақстан Республикасы, Солтүстік Қазақстан облысы, Ғабит Мүсірепов атындағы аудан, Новоишимское ауылы, Пионерский көшесі, 1.</w:t>
      </w:r>
    </w:p>
    <w:bookmarkEnd w:id="14816"/>
    <w:bookmarkStart w:name="z15536" w:id="1481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Солтүстік Қазақстан облысының Төтенше жағдайлар департаменті Ғабит Мүсірепов атындағы ауданның төтенше жағдайлар бөлімі" республикалық мемлекеттік мекемесі.</w:t>
      </w:r>
    </w:p>
    <w:bookmarkEnd w:id="14817"/>
    <w:bookmarkStart w:name="z15537" w:id="14818"/>
    <w:p>
      <w:pPr>
        <w:spacing w:after="0"/>
        <w:ind w:left="0"/>
        <w:jc w:val="both"/>
      </w:pPr>
      <w:r>
        <w:rPr>
          <w:rFonts w:ascii="Times New Roman"/>
          <w:b w:val="false"/>
          <w:i w:val="false"/>
          <w:color w:val="000000"/>
          <w:sz w:val="28"/>
        </w:rPr>
        <w:t>
      10. Осы Ереже Бөлімнің құрылтай құжаты болып табылады.</w:t>
      </w:r>
    </w:p>
    <w:bookmarkEnd w:id="14818"/>
    <w:bookmarkStart w:name="z15538" w:id="1481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819"/>
    <w:bookmarkStart w:name="z15539" w:id="1482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820"/>
    <w:bookmarkStart w:name="z15540" w:id="1482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821"/>
    <w:bookmarkStart w:name="z15541" w:id="1482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822"/>
    <w:bookmarkStart w:name="z15542" w:id="14823"/>
    <w:p>
      <w:pPr>
        <w:spacing w:after="0"/>
        <w:ind w:left="0"/>
        <w:jc w:val="both"/>
      </w:pPr>
      <w:r>
        <w:rPr>
          <w:rFonts w:ascii="Times New Roman"/>
          <w:b w:val="false"/>
          <w:i w:val="false"/>
          <w:color w:val="000000"/>
          <w:sz w:val="28"/>
        </w:rPr>
        <w:t>
      13. Бөлімнің міндеттері:</w:t>
      </w:r>
    </w:p>
    <w:bookmarkEnd w:id="14823"/>
    <w:bookmarkStart w:name="z15543" w:id="1482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824"/>
    <w:bookmarkStart w:name="z15544" w:id="1482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825"/>
    <w:bookmarkStart w:name="z15545" w:id="1482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826"/>
    <w:bookmarkStart w:name="z15546" w:id="1482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827"/>
    <w:bookmarkStart w:name="z15547" w:id="14828"/>
    <w:p>
      <w:pPr>
        <w:spacing w:after="0"/>
        <w:ind w:left="0"/>
        <w:jc w:val="both"/>
      </w:pPr>
      <w:r>
        <w:rPr>
          <w:rFonts w:ascii="Times New Roman"/>
          <w:b w:val="false"/>
          <w:i w:val="false"/>
          <w:color w:val="000000"/>
          <w:sz w:val="28"/>
        </w:rPr>
        <w:t>
      14. Бөлімнің функциялары:</w:t>
      </w:r>
    </w:p>
    <w:bookmarkEnd w:id="14828"/>
    <w:bookmarkStart w:name="z15548" w:id="1482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829"/>
    <w:bookmarkStart w:name="z15549" w:id="1483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830"/>
    <w:bookmarkStart w:name="z15550" w:id="1483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831"/>
    <w:bookmarkStart w:name="z15551" w:id="1483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832"/>
    <w:bookmarkStart w:name="z15552" w:id="1483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833"/>
    <w:bookmarkStart w:name="z15553" w:id="1483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834"/>
    <w:bookmarkStart w:name="z15554" w:id="1483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835"/>
    <w:bookmarkStart w:name="z15555" w:id="1483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836"/>
    <w:bookmarkStart w:name="z15556" w:id="1483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837"/>
    <w:bookmarkStart w:name="z15557" w:id="1483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838"/>
    <w:bookmarkStart w:name="z15558" w:id="1483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839"/>
    <w:bookmarkStart w:name="z15559" w:id="1484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8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61" w:id="1484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4841"/>
    <w:bookmarkStart w:name="z15562" w:id="1484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4842"/>
    <w:bookmarkStart w:name="z15563" w:id="1484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4843"/>
    <w:bookmarkStart w:name="z15564" w:id="1484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844"/>
    <w:bookmarkStart w:name="z15565" w:id="1484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4845"/>
    <w:bookmarkStart w:name="z15566" w:id="1484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4846"/>
    <w:bookmarkStart w:name="z15567" w:id="1484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847"/>
    <w:bookmarkStart w:name="z15568" w:id="1484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4848"/>
    <w:bookmarkStart w:name="z15569" w:id="1484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849"/>
    <w:bookmarkStart w:name="z15570" w:id="1485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4850"/>
    <w:bookmarkStart w:name="z15571" w:id="1485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4851"/>
    <w:bookmarkStart w:name="z15572" w:id="1485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4852"/>
    <w:bookmarkStart w:name="z15573" w:id="1485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4853"/>
    <w:bookmarkStart w:name="z15574" w:id="1485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854"/>
    <w:bookmarkStart w:name="z15575" w:id="14855"/>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4855"/>
    <w:bookmarkStart w:name="z15576" w:id="1485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856"/>
    <w:bookmarkStart w:name="z15577" w:id="1485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857"/>
    <w:bookmarkStart w:name="z15578" w:id="1485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4858"/>
    <w:bookmarkStart w:name="z15579" w:id="1485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4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5581" w:id="1486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860"/>
    <w:bookmarkStart w:name="z15582" w:id="1486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8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83" w:id="14862"/>
    <w:p>
      <w:pPr>
        <w:spacing w:after="0"/>
        <w:ind w:left="0"/>
        <w:jc w:val="both"/>
      </w:pPr>
      <w:r>
        <w:rPr>
          <w:rFonts w:ascii="Times New Roman"/>
          <w:b w:val="false"/>
          <w:i w:val="false"/>
          <w:color w:val="000000"/>
          <w:sz w:val="28"/>
        </w:rPr>
        <w:t>
      15. Құқықтары және міндеттері:</w:t>
      </w:r>
    </w:p>
    <w:bookmarkEnd w:id="14862"/>
    <w:bookmarkStart w:name="z15584" w:id="1486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863"/>
    <w:bookmarkStart w:name="z15585" w:id="1486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864"/>
    <w:bookmarkStart w:name="z15586" w:id="1486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865"/>
    <w:bookmarkStart w:name="z15587" w:id="1486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866"/>
    <w:bookmarkStart w:name="z15588" w:id="14867"/>
    <w:p>
      <w:pPr>
        <w:spacing w:after="0"/>
        <w:ind w:left="0"/>
        <w:jc w:val="left"/>
      </w:pPr>
      <w:r>
        <w:rPr>
          <w:rFonts w:ascii="Times New Roman"/>
          <w:b/>
          <w:i w:val="false"/>
          <w:color w:val="000000"/>
        </w:rPr>
        <w:t xml:space="preserve"> 3. Бөлім қызметін ұйымдастыру</w:t>
      </w:r>
    </w:p>
    <w:bookmarkEnd w:id="14867"/>
    <w:bookmarkStart w:name="z15589" w:id="1486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4868"/>
    <w:bookmarkStart w:name="z15590" w:id="1486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4869"/>
    <w:bookmarkStart w:name="z15591" w:id="14870"/>
    <w:p>
      <w:pPr>
        <w:spacing w:after="0"/>
        <w:ind w:left="0"/>
        <w:jc w:val="both"/>
      </w:pPr>
      <w:r>
        <w:rPr>
          <w:rFonts w:ascii="Times New Roman"/>
          <w:b w:val="false"/>
          <w:i w:val="false"/>
          <w:color w:val="000000"/>
          <w:sz w:val="28"/>
        </w:rPr>
        <w:t>
      18. Бөлім бастығы:</w:t>
      </w:r>
    </w:p>
    <w:bookmarkEnd w:id="14870"/>
    <w:bookmarkStart w:name="z15592" w:id="14871"/>
    <w:p>
      <w:pPr>
        <w:spacing w:after="0"/>
        <w:ind w:left="0"/>
        <w:jc w:val="both"/>
      </w:pPr>
      <w:r>
        <w:rPr>
          <w:rFonts w:ascii="Times New Roman"/>
          <w:b w:val="false"/>
          <w:i w:val="false"/>
          <w:color w:val="000000"/>
          <w:sz w:val="28"/>
        </w:rPr>
        <w:t>
      1) Бөлім атынан сенімхатсыз әрекет етеді;</w:t>
      </w:r>
    </w:p>
    <w:bookmarkEnd w:id="14871"/>
    <w:bookmarkStart w:name="z15593" w:id="1487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872"/>
    <w:bookmarkStart w:name="z15594" w:id="1487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873"/>
    <w:bookmarkStart w:name="z15595" w:id="1487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874"/>
    <w:bookmarkStart w:name="z15596" w:id="1487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875"/>
    <w:bookmarkStart w:name="z15597" w:id="1487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876"/>
    <w:bookmarkStart w:name="z15598" w:id="1487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877"/>
    <w:bookmarkStart w:name="z15599" w:id="1487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878"/>
    <w:bookmarkStart w:name="z15600" w:id="1487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4879"/>
    <w:bookmarkStart w:name="z15601" w:id="1488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880"/>
    <w:bookmarkStart w:name="z15602" w:id="1488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881"/>
    <w:bookmarkStart w:name="z15603" w:id="1488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882"/>
    <w:bookmarkStart w:name="z15604" w:id="1488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883"/>
    <w:bookmarkStart w:name="z15605" w:id="1488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884"/>
    <w:bookmarkStart w:name="z15606" w:id="14885"/>
    <w:p>
      <w:pPr>
        <w:spacing w:after="0"/>
        <w:ind w:left="0"/>
        <w:jc w:val="both"/>
      </w:pPr>
      <w:r>
        <w:rPr>
          <w:rFonts w:ascii="Times New Roman"/>
          <w:b w:val="false"/>
          <w:i w:val="false"/>
          <w:color w:val="000000"/>
          <w:sz w:val="28"/>
        </w:rPr>
        <w:t>
      15) Ғабит Мүсірепов атындағы ауданның аумағында орналасқан өртке қарсы қызметтерге қатысты аға жедел бастық болып табылады;</w:t>
      </w:r>
    </w:p>
    <w:bookmarkEnd w:id="14885"/>
    <w:bookmarkStart w:name="z15607" w:id="1488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886"/>
    <w:bookmarkStart w:name="z15608" w:id="1488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887"/>
    <w:bookmarkStart w:name="z15609" w:id="1488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888"/>
    <w:bookmarkStart w:name="z15610" w:id="14889"/>
    <w:p>
      <w:pPr>
        <w:spacing w:after="0"/>
        <w:ind w:left="0"/>
        <w:jc w:val="left"/>
      </w:pPr>
      <w:r>
        <w:rPr>
          <w:rFonts w:ascii="Times New Roman"/>
          <w:b/>
          <w:i w:val="false"/>
          <w:color w:val="000000"/>
        </w:rPr>
        <w:t xml:space="preserve"> 4. Бөлімнің мүлкі</w:t>
      </w:r>
    </w:p>
    <w:bookmarkEnd w:id="14889"/>
    <w:bookmarkStart w:name="z15611" w:id="1489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489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5612" w:id="14891"/>
    <w:p>
      <w:pPr>
        <w:spacing w:after="0"/>
        <w:ind w:left="0"/>
        <w:jc w:val="left"/>
      </w:pPr>
      <w:r>
        <w:rPr>
          <w:rFonts w:ascii="Times New Roman"/>
          <w:b/>
          <w:i w:val="false"/>
          <w:color w:val="000000"/>
        </w:rPr>
        <w:t xml:space="preserve"> 5. Бөлімді қайта ұйымдастыру және тарату</w:t>
      </w:r>
    </w:p>
    <w:bookmarkEnd w:id="14891"/>
    <w:bookmarkStart w:name="z15613" w:id="1489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8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181-қосымша</w:t>
            </w:r>
          </w:p>
        </w:tc>
      </w:tr>
    </w:tbl>
    <w:bookmarkStart w:name="z15615" w:id="1489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Солтүстік Қазақстан облысының</w:t>
      </w:r>
      <w:r>
        <w:br/>
      </w:r>
      <w:r>
        <w:rPr>
          <w:rFonts w:ascii="Times New Roman"/>
          <w:b/>
          <w:i w:val="false"/>
          <w:color w:val="000000"/>
        </w:rPr>
        <w:t>Төтенше жағдайлар департаменті Есіл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4893"/>
    <w:bookmarkStart w:name="z15617" w:id="1489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Солтүстік Қазақстан облысының Төтенше жағдайлар департаменті Есіл ауданының төтенше жағдайлар бөлімі (бұдан әрі – Бөлім) Қазақстан Республикасы Ішкі істер министрлігінің Төтенше жағдайлар комитеті Солтүстік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4894"/>
    <w:bookmarkStart w:name="z15618" w:id="1489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4895"/>
    <w:bookmarkStart w:name="z15619" w:id="1489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896"/>
    <w:bookmarkStart w:name="z15620" w:id="1489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897"/>
    <w:bookmarkStart w:name="z15621" w:id="1489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898"/>
    <w:bookmarkStart w:name="z15622" w:id="1489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899"/>
    <w:bookmarkStart w:name="z15623" w:id="1490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900"/>
    <w:bookmarkStart w:name="z15624" w:id="14901"/>
    <w:p>
      <w:pPr>
        <w:spacing w:after="0"/>
        <w:ind w:left="0"/>
        <w:jc w:val="both"/>
      </w:pPr>
      <w:r>
        <w:rPr>
          <w:rFonts w:ascii="Times New Roman"/>
          <w:b w:val="false"/>
          <w:i w:val="false"/>
          <w:color w:val="000000"/>
          <w:sz w:val="28"/>
        </w:rPr>
        <w:t>
      8. Бөлімнің заңды мекенжайы: 150500, Қазақстан Республикасы, Солтүстік Қазақстан облысы, Есіл ауданы, Явленка ауылы, Шоқаев көшесі, 30.</w:t>
      </w:r>
    </w:p>
    <w:bookmarkEnd w:id="14901"/>
    <w:bookmarkStart w:name="z15625" w:id="1490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Солтүстік Қазақстан облысының Төтенше жағдайлар департаменті Есіл ауданының төтенше жағдайлар бөлімі" республикалық мемлекеттік мекемесі.</w:t>
      </w:r>
    </w:p>
    <w:bookmarkEnd w:id="14902"/>
    <w:bookmarkStart w:name="z15626" w:id="14903"/>
    <w:p>
      <w:pPr>
        <w:spacing w:after="0"/>
        <w:ind w:left="0"/>
        <w:jc w:val="both"/>
      </w:pPr>
      <w:r>
        <w:rPr>
          <w:rFonts w:ascii="Times New Roman"/>
          <w:b w:val="false"/>
          <w:i w:val="false"/>
          <w:color w:val="000000"/>
          <w:sz w:val="28"/>
        </w:rPr>
        <w:t>
      10. Осы Ереже Бөлімнің құрылтай құжаты болып табылады.</w:t>
      </w:r>
    </w:p>
    <w:bookmarkEnd w:id="14903"/>
    <w:bookmarkStart w:name="z15627" w:id="1490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904"/>
    <w:bookmarkStart w:name="z15628" w:id="1490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905"/>
    <w:bookmarkStart w:name="z15629" w:id="1490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906"/>
    <w:bookmarkStart w:name="z15630" w:id="1490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907"/>
    <w:bookmarkStart w:name="z15631" w:id="14908"/>
    <w:p>
      <w:pPr>
        <w:spacing w:after="0"/>
        <w:ind w:left="0"/>
        <w:jc w:val="both"/>
      </w:pPr>
      <w:r>
        <w:rPr>
          <w:rFonts w:ascii="Times New Roman"/>
          <w:b w:val="false"/>
          <w:i w:val="false"/>
          <w:color w:val="000000"/>
          <w:sz w:val="28"/>
        </w:rPr>
        <w:t>
      13. Бөлімнің міндеттері:</w:t>
      </w:r>
    </w:p>
    <w:bookmarkEnd w:id="14908"/>
    <w:bookmarkStart w:name="z15632" w:id="1490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909"/>
    <w:bookmarkStart w:name="z15633" w:id="1491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910"/>
    <w:bookmarkStart w:name="z15634" w:id="1491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911"/>
    <w:bookmarkStart w:name="z15635" w:id="1491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912"/>
    <w:bookmarkStart w:name="z15636" w:id="14913"/>
    <w:p>
      <w:pPr>
        <w:spacing w:after="0"/>
        <w:ind w:left="0"/>
        <w:jc w:val="both"/>
      </w:pPr>
      <w:r>
        <w:rPr>
          <w:rFonts w:ascii="Times New Roman"/>
          <w:b w:val="false"/>
          <w:i w:val="false"/>
          <w:color w:val="000000"/>
          <w:sz w:val="28"/>
        </w:rPr>
        <w:t>
      14. Бөлімнің функциялары:</w:t>
      </w:r>
    </w:p>
    <w:bookmarkEnd w:id="14913"/>
    <w:bookmarkStart w:name="z15637" w:id="1491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914"/>
    <w:bookmarkStart w:name="z15638" w:id="1491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915"/>
    <w:bookmarkStart w:name="z15639" w:id="1491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916"/>
    <w:bookmarkStart w:name="z15640" w:id="1491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917"/>
    <w:bookmarkStart w:name="z15641" w:id="1491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918"/>
    <w:bookmarkStart w:name="z15642" w:id="1491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919"/>
    <w:bookmarkStart w:name="z15643" w:id="1492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920"/>
    <w:bookmarkStart w:name="z15644" w:id="1492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921"/>
    <w:bookmarkStart w:name="z15645" w:id="1492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922"/>
    <w:bookmarkStart w:name="z15646" w:id="1492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923"/>
    <w:bookmarkStart w:name="z15647" w:id="1492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924"/>
    <w:bookmarkStart w:name="z15648" w:id="1492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9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50" w:id="1492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4926"/>
    <w:bookmarkStart w:name="z15651" w:id="1492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4927"/>
    <w:bookmarkStart w:name="z15652" w:id="1492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4928"/>
    <w:bookmarkStart w:name="z15653" w:id="1492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4929"/>
    <w:bookmarkStart w:name="z15654" w:id="1493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4930"/>
    <w:bookmarkStart w:name="z15655" w:id="1493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4931"/>
    <w:bookmarkStart w:name="z15656" w:id="1493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932"/>
    <w:bookmarkStart w:name="z15657" w:id="1493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4933"/>
    <w:bookmarkStart w:name="z15658" w:id="1493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934"/>
    <w:bookmarkStart w:name="z15659" w:id="1493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4935"/>
    <w:bookmarkStart w:name="z15660" w:id="1493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4936"/>
    <w:bookmarkStart w:name="z15661" w:id="1493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4937"/>
    <w:bookmarkStart w:name="z15662" w:id="1493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4938"/>
    <w:bookmarkStart w:name="z15663" w:id="1493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4939"/>
    <w:bookmarkStart w:name="z15664" w:id="14940"/>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4940"/>
    <w:bookmarkStart w:name="z15665" w:id="14941"/>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4941"/>
    <w:bookmarkStart w:name="z15666" w:id="1494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4942"/>
    <w:bookmarkStart w:name="z15667" w:id="14943"/>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4943"/>
    <w:bookmarkStart w:name="z15668" w:id="14944"/>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49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5670" w:id="1494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4945"/>
    <w:bookmarkStart w:name="z15671" w:id="1494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49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72" w:id="14947"/>
    <w:p>
      <w:pPr>
        <w:spacing w:after="0"/>
        <w:ind w:left="0"/>
        <w:jc w:val="both"/>
      </w:pPr>
      <w:r>
        <w:rPr>
          <w:rFonts w:ascii="Times New Roman"/>
          <w:b w:val="false"/>
          <w:i w:val="false"/>
          <w:color w:val="000000"/>
          <w:sz w:val="28"/>
        </w:rPr>
        <w:t>
      15. Құқықтары және міндеттері:</w:t>
      </w:r>
    </w:p>
    <w:bookmarkEnd w:id="14947"/>
    <w:bookmarkStart w:name="z15673" w:id="1494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948"/>
    <w:bookmarkStart w:name="z15674" w:id="1494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949"/>
    <w:bookmarkStart w:name="z15675" w:id="1495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950"/>
    <w:bookmarkStart w:name="z15676" w:id="14951"/>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4951"/>
    <w:bookmarkStart w:name="z15677" w:id="14952"/>
    <w:p>
      <w:pPr>
        <w:spacing w:after="0"/>
        <w:ind w:left="0"/>
        <w:jc w:val="left"/>
      </w:pPr>
      <w:r>
        <w:rPr>
          <w:rFonts w:ascii="Times New Roman"/>
          <w:b/>
          <w:i w:val="false"/>
          <w:color w:val="000000"/>
        </w:rPr>
        <w:t xml:space="preserve"> 3. Бөлім қызметін ұйымдастыру</w:t>
      </w:r>
    </w:p>
    <w:bookmarkEnd w:id="14952"/>
    <w:bookmarkStart w:name="z15678" w:id="14953"/>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4953"/>
    <w:bookmarkStart w:name="z15679" w:id="14954"/>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4954"/>
    <w:bookmarkStart w:name="z15680" w:id="14955"/>
    <w:p>
      <w:pPr>
        <w:spacing w:after="0"/>
        <w:ind w:left="0"/>
        <w:jc w:val="both"/>
      </w:pPr>
      <w:r>
        <w:rPr>
          <w:rFonts w:ascii="Times New Roman"/>
          <w:b w:val="false"/>
          <w:i w:val="false"/>
          <w:color w:val="000000"/>
          <w:sz w:val="28"/>
        </w:rPr>
        <w:t>
      18. Бөлім бастығы:</w:t>
      </w:r>
    </w:p>
    <w:bookmarkEnd w:id="14955"/>
    <w:bookmarkStart w:name="z15681" w:id="14956"/>
    <w:p>
      <w:pPr>
        <w:spacing w:after="0"/>
        <w:ind w:left="0"/>
        <w:jc w:val="both"/>
      </w:pPr>
      <w:r>
        <w:rPr>
          <w:rFonts w:ascii="Times New Roman"/>
          <w:b w:val="false"/>
          <w:i w:val="false"/>
          <w:color w:val="000000"/>
          <w:sz w:val="28"/>
        </w:rPr>
        <w:t>
      1) Бөлім атынан сенімхатсыз әрекет етеді;</w:t>
      </w:r>
    </w:p>
    <w:bookmarkEnd w:id="14956"/>
    <w:bookmarkStart w:name="z15682" w:id="1495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4957"/>
    <w:bookmarkStart w:name="z15683" w:id="14958"/>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958"/>
    <w:bookmarkStart w:name="z15684" w:id="1495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4959"/>
    <w:bookmarkStart w:name="z15685" w:id="1496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960"/>
    <w:bookmarkStart w:name="z15686" w:id="1496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4961"/>
    <w:bookmarkStart w:name="z15687" w:id="1496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4962"/>
    <w:bookmarkStart w:name="z15688" w:id="1496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4963"/>
    <w:bookmarkStart w:name="z15689" w:id="14964"/>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4964"/>
    <w:bookmarkStart w:name="z15690" w:id="1496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4965"/>
    <w:bookmarkStart w:name="z15691" w:id="1496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966"/>
    <w:bookmarkStart w:name="z15692" w:id="1496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4967"/>
    <w:bookmarkStart w:name="z15693" w:id="1496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968"/>
    <w:bookmarkStart w:name="z15694" w:id="1496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4969"/>
    <w:bookmarkStart w:name="z15695" w:id="14970"/>
    <w:p>
      <w:pPr>
        <w:spacing w:after="0"/>
        <w:ind w:left="0"/>
        <w:jc w:val="both"/>
      </w:pPr>
      <w:r>
        <w:rPr>
          <w:rFonts w:ascii="Times New Roman"/>
          <w:b w:val="false"/>
          <w:i w:val="false"/>
          <w:color w:val="000000"/>
          <w:sz w:val="28"/>
        </w:rPr>
        <w:t>
      15) Есіл ауданының аумағында орналасқан өртке қарсы қызметтерге қатысты аға жедел бастық болып табылады;</w:t>
      </w:r>
    </w:p>
    <w:bookmarkEnd w:id="14970"/>
    <w:bookmarkStart w:name="z15696" w:id="1497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971"/>
    <w:bookmarkStart w:name="z15697" w:id="1497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4972"/>
    <w:bookmarkStart w:name="z15698" w:id="1497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4973"/>
    <w:bookmarkStart w:name="z15699" w:id="14974"/>
    <w:p>
      <w:pPr>
        <w:spacing w:after="0"/>
        <w:ind w:left="0"/>
        <w:jc w:val="left"/>
      </w:pPr>
      <w:r>
        <w:rPr>
          <w:rFonts w:ascii="Times New Roman"/>
          <w:b/>
          <w:i w:val="false"/>
          <w:color w:val="000000"/>
        </w:rPr>
        <w:t xml:space="preserve"> 4. Бөлімнің мүлкі</w:t>
      </w:r>
    </w:p>
    <w:bookmarkEnd w:id="14974"/>
    <w:bookmarkStart w:name="z15700" w:id="1497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497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5701" w:id="14976"/>
    <w:p>
      <w:pPr>
        <w:spacing w:after="0"/>
        <w:ind w:left="0"/>
        <w:jc w:val="left"/>
      </w:pPr>
      <w:r>
        <w:rPr>
          <w:rFonts w:ascii="Times New Roman"/>
          <w:b/>
          <w:i w:val="false"/>
          <w:color w:val="000000"/>
        </w:rPr>
        <w:t xml:space="preserve"> 5. Бөлімді қайта ұйымдастыру және тарату</w:t>
      </w:r>
    </w:p>
    <w:bookmarkEnd w:id="14976"/>
    <w:bookmarkStart w:name="z15702" w:id="1497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49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182-қосымша</w:t>
            </w:r>
          </w:p>
        </w:tc>
      </w:tr>
    </w:tbl>
    <w:bookmarkStart w:name="z15704" w:id="14978"/>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Солтүстік Қазақстан облысының</w:t>
      </w:r>
      <w:r>
        <w:br/>
      </w:r>
      <w:r>
        <w:rPr>
          <w:rFonts w:ascii="Times New Roman"/>
          <w:b/>
          <w:i w:val="false"/>
          <w:color w:val="000000"/>
        </w:rPr>
        <w:t>Төтенше жағдайлар департаменті Жамбыл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4978"/>
    <w:bookmarkStart w:name="z15706" w:id="14979"/>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Солтүстік Қазақстан облысының Төтенше жағдайлар департаменті Жамбыл ауданының төтенше жағдайлар бөлімі (бұдан әрі – Бөлім) Қазақстан Республикасы Ішкі істер министрлігінің Төтенше жағдайлар комитеті Солтүстік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4979"/>
    <w:bookmarkStart w:name="z15707" w:id="1498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4980"/>
    <w:bookmarkStart w:name="z15708" w:id="1498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4981"/>
    <w:bookmarkStart w:name="z15709" w:id="1498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4982"/>
    <w:bookmarkStart w:name="z15710" w:id="1498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4983"/>
    <w:bookmarkStart w:name="z15711" w:id="1498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4984"/>
    <w:bookmarkStart w:name="z15712" w:id="1498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4985"/>
    <w:bookmarkStart w:name="z15713" w:id="14986"/>
    <w:p>
      <w:pPr>
        <w:spacing w:after="0"/>
        <w:ind w:left="0"/>
        <w:jc w:val="both"/>
      </w:pPr>
      <w:r>
        <w:rPr>
          <w:rFonts w:ascii="Times New Roman"/>
          <w:b w:val="false"/>
          <w:i w:val="false"/>
          <w:color w:val="000000"/>
          <w:sz w:val="28"/>
        </w:rPr>
        <w:t>
      8. Бөлімнің заңды мекенжайы: 150600, Қазақстан Республикасы, Солтүстік Қазақстан облысы, Жамбыл ауданы, Пресновка ауылы, Рабочая көшесі, 5.</w:t>
      </w:r>
    </w:p>
    <w:bookmarkEnd w:id="14986"/>
    <w:bookmarkStart w:name="z15714" w:id="14987"/>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Солтүстік Қазақстан облысының Төтенше жағдайлар департаменті Жамбыл ауданының төтенше жағдайлар бөлімі" республикалық мемлекеттік мекемесі.</w:t>
      </w:r>
    </w:p>
    <w:bookmarkEnd w:id="14987"/>
    <w:bookmarkStart w:name="z15715" w:id="14988"/>
    <w:p>
      <w:pPr>
        <w:spacing w:after="0"/>
        <w:ind w:left="0"/>
        <w:jc w:val="both"/>
      </w:pPr>
      <w:r>
        <w:rPr>
          <w:rFonts w:ascii="Times New Roman"/>
          <w:b w:val="false"/>
          <w:i w:val="false"/>
          <w:color w:val="000000"/>
          <w:sz w:val="28"/>
        </w:rPr>
        <w:t>
      10. Осы Ереже Бөлімнің құрылтай құжаты болып табылады.</w:t>
      </w:r>
    </w:p>
    <w:bookmarkEnd w:id="14988"/>
    <w:bookmarkStart w:name="z15716" w:id="1498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4989"/>
    <w:bookmarkStart w:name="z15717" w:id="1499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4990"/>
    <w:bookmarkStart w:name="z15718" w:id="1499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991"/>
    <w:bookmarkStart w:name="z15719" w:id="1499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4992"/>
    <w:bookmarkStart w:name="z15720" w:id="14993"/>
    <w:p>
      <w:pPr>
        <w:spacing w:after="0"/>
        <w:ind w:left="0"/>
        <w:jc w:val="both"/>
      </w:pPr>
      <w:r>
        <w:rPr>
          <w:rFonts w:ascii="Times New Roman"/>
          <w:b w:val="false"/>
          <w:i w:val="false"/>
          <w:color w:val="000000"/>
          <w:sz w:val="28"/>
        </w:rPr>
        <w:t>
      13. Бөлімнің міндеттері:</w:t>
      </w:r>
    </w:p>
    <w:bookmarkEnd w:id="14993"/>
    <w:bookmarkStart w:name="z15721" w:id="1499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994"/>
    <w:bookmarkStart w:name="z15722" w:id="1499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995"/>
    <w:bookmarkStart w:name="z15723" w:id="1499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996"/>
    <w:bookmarkStart w:name="z15724" w:id="1499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4997"/>
    <w:bookmarkStart w:name="z15725" w:id="14998"/>
    <w:p>
      <w:pPr>
        <w:spacing w:after="0"/>
        <w:ind w:left="0"/>
        <w:jc w:val="both"/>
      </w:pPr>
      <w:r>
        <w:rPr>
          <w:rFonts w:ascii="Times New Roman"/>
          <w:b w:val="false"/>
          <w:i w:val="false"/>
          <w:color w:val="000000"/>
          <w:sz w:val="28"/>
        </w:rPr>
        <w:t>
      14. Бөлімнің функциялары:</w:t>
      </w:r>
    </w:p>
    <w:bookmarkEnd w:id="14998"/>
    <w:bookmarkStart w:name="z15726" w:id="1499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999"/>
    <w:bookmarkStart w:name="z15727" w:id="1500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000"/>
    <w:bookmarkStart w:name="z15728" w:id="1500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001"/>
    <w:bookmarkStart w:name="z15729" w:id="1500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002"/>
    <w:bookmarkStart w:name="z15730" w:id="1500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003"/>
    <w:bookmarkStart w:name="z15731" w:id="1500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004"/>
    <w:bookmarkStart w:name="z15732" w:id="1500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005"/>
    <w:bookmarkStart w:name="z15733" w:id="1500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006"/>
    <w:bookmarkStart w:name="z15734" w:id="1500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007"/>
    <w:bookmarkStart w:name="z15735" w:id="1500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008"/>
    <w:bookmarkStart w:name="z15736" w:id="1500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009"/>
    <w:bookmarkStart w:name="z15737" w:id="1501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39" w:id="15011"/>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5011"/>
    <w:bookmarkStart w:name="z15740" w:id="15012"/>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5012"/>
    <w:bookmarkStart w:name="z15741" w:id="15013"/>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5013"/>
    <w:bookmarkStart w:name="z15742" w:id="15014"/>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014"/>
    <w:bookmarkStart w:name="z15743" w:id="15015"/>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5015"/>
    <w:bookmarkStart w:name="z15744" w:id="15016"/>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5016"/>
    <w:bookmarkStart w:name="z15745" w:id="15017"/>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017"/>
    <w:bookmarkStart w:name="z15746" w:id="15018"/>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5018"/>
    <w:bookmarkStart w:name="z15747" w:id="15019"/>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019"/>
    <w:bookmarkStart w:name="z15748" w:id="15020"/>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5020"/>
    <w:bookmarkStart w:name="z15749" w:id="15021"/>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5021"/>
    <w:bookmarkStart w:name="z15750" w:id="15022"/>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5022"/>
    <w:bookmarkStart w:name="z15751" w:id="15023"/>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5023"/>
    <w:bookmarkStart w:name="z15752" w:id="1502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024"/>
    <w:bookmarkStart w:name="z15753" w:id="15025"/>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025"/>
    <w:bookmarkStart w:name="z15754" w:id="1502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026"/>
    <w:bookmarkStart w:name="z15755" w:id="15027"/>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027"/>
    <w:bookmarkStart w:name="z15756" w:id="15028"/>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5028"/>
    <w:bookmarkStart w:name="z15757" w:id="15029"/>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5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5759" w:id="1503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030"/>
    <w:bookmarkStart w:name="z15760" w:id="1503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0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61" w:id="15032"/>
    <w:p>
      <w:pPr>
        <w:spacing w:after="0"/>
        <w:ind w:left="0"/>
        <w:jc w:val="both"/>
      </w:pPr>
      <w:r>
        <w:rPr>
          <w:rFonts w:ascii="Times New Roman"/>
          <w:b w:val="false"/>
          <w:i w:val="false"/>
          <w:color w:val="000000"/>
          <w:sz w:val="28"/>
        </w:rPr>
        <w:t>
      15. Құқықтары және міндеттері:</w:t>
      </w:r>
    </w:p>
    <w:bookmarkEnd w:id="15032"/>
    <w:bookmarkStart w:name="z15762" w:id="1503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033"/>
    <w:bookmarkStart w:name="z15763" w:id="1503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034"/>
    <w:bookmarkStart w:name="z15764" w:id="1503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035"/>
    <w:bookmarkStart w:name="z15765" w:id="15036"/>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036"/>
    <w:bookmarkStart w:name="z15766" w:id="15037"/>
    <w:p>
      <w:pPr>
        <w:spacing w:after="0"/>
        <w:ind w:left="0"/>
        <w:jc w:val="left"/>
      </w:pPr>
      <w:r>
        <w:rPr>
          <w:rFonts w:ascii="Times New Roman"/>
          <w:b/>
          <w:i w:val="false"/>
          <w:color w:val="000000"/>
        </w:rPr>
        <w:t xml:space="preserve"> 3. Бөлім қызметін ұйымдастыру</w:t>
      </w:r>
    </w:p>
    <w:bookmarkEnd w:id="15037"/>
    <w:bookmarkStart w:name="z15767" w:id="15038"/>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5038"/>
    <w:bookmarkStart w:name="z15768" w:id="15039"/>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5039"/>
    <w:bookmarkStart w:name="z15769" w:id="15040"/>
    <w:p>
      <w:pPr>
        <w:spacing w:after="0"/>
        <w:ind w:left="0"/>
        <w:jc w:val="both"/>
      </w:pPr>
      <w:r>
        <w:rPr>
          <w:rFonts w:ascii="Times New Roman"/>
          <w:b w:val="false"/>
          <w:i w:val="false"/>
          <w:color w:val="000000"/>
          <w:sz w:val="28"/>
        </w:rPr>
        <w:t>
      18. Бөлім бастығы:</w:t>
      </w:r>
    </w:p>
    <w:bookmarkEnd w:id="15040"/>
    <w:bookmarkStart w:name="z15770" w:id="15041"/>
    <w:p>
      <w:pPr>
        <w:spacing w:after="0"/>
        <w:ind w:left="0"/>
        <w:jc w:val="both"/>
      </w:pPr>
      <w:r>
        <w:rPr>
          <w:rFonts w:ascii="Times New Roman"/>
          <w:b w:val="false"/>
          <w:i w:val="false"/>
          <w:color w:val="000000"/>
          <w:sz w:val="28"/>
        </w:rPr>
        <w:t>
      1) Бөлім атынан сенімхатсыз әрекет етеді;</w:t>
      </w:r>
    </w:p>
    <w:bookmarkEnd w:id="15041"/>
    <w:bookmarkStart w:name="z15771" w:id="1504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5042"/>
    <w:bookmarkStart w:name="z15772" w:id="1504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5043"/>
    <w:bookmarkStart w:name="z15773" w:id="1504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044"/>
    <w:bookmarkStart w:name="z15774" w:id="1504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045"/>
    <w:bookmarkStart w:name="z15775" w:id="1504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5046"/>
    <w:bookmarkStart w:name="z15776" w:id="1504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047"/>
    <w:bookmarkStart w:name="z15777" w:id="1504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048"/>
    <w:bookmarkStart w:name="z15778" w:id="15049"/>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5049"/>
    <w:bookmarkStart w:name="z15779" w:id="1505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050"/>
    <w:bookmarkStart w:name="z15780" w:id="1505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051"/>
    <w:bookmarkStart w:name="z15781" w:id="1505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5052"/>
    <w:bookmarkStart w:name="z15782" w:id="1505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053"/>
    <w:bookmarkStart w:name="z15783" w:id="1505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054"/>
    <w:bookmarkStart w:name="z15784" w:id="15055"/>
    <w:p>
      <w:pPr>
        <w:spacing w:after="0"/>
        <w:ind w:left="0"/>
        <w:jc w:val="both"/>
      </w:pPr>
      <w:r>
        <w:rPr>
          <w:rFonts w:ascii="Times New Roman"/>
          <w:b w:val="false"/>
          <w:i w:val="false"/>
          <w:color w:val="000000"/>
          <w:sz w:val="28"/>
        </w:rPr>
        <w:t>
      15) Жамбыл ауданының аумағында орналасқан өртке қарсы қызметтерге қатысты аға жедел бастық болып табылады;</w:t>
      </w:r>
    </w:p>
    <w:bookmarkEnd w:id="15055"/>
    <w:bookmarkStart w:name="z15785" w:id="1505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056"/>
    <w:bookmarkStart w:name="z15786" w:id="1505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5057"/>
    <w:bookmarkStart w:name="z15787" w:id="1505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058"/>
    <w:bookmarkStart w:name="z15788" w:id="15059"/>
    <w:p>
      <w:pPr>
        <w:spacing w:after="0"/>
        <w:ind w:left="0"/>
        <w:jc w:val="left"/>
      </w:pPr>
      <w:r>
        <w:rPr>
          <w:rFonts w:ascii="Times New Roman"/>
          <w:b/>
          <w:i w:val="false"/>
          <w:color w:val="000000"/>
        </w:rPr>
        <w:t xml:space="preserve"> 4. Бөлімнің мүлкі</w:t>
      </w:r>
    </w:p>
    <w:bookmarkEnd w:id="15059"/>
    <w:bookmarkStart w:name="z15789" w:id="1506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06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5790" w:id="15061"/>
    <w:p>
      <w:pPr>
        <w:spacing w:after="0"/>
        <w:ind w:left="0"/>
        <w:jc w:val="left"/>
      </w:pPr>
      <w:r>
        <w:rPr>
          <w:rFonts w:ascii="Times New Roman"/>
          <w:b/>
          <w:i w:val="false"/>
          <w:color w:val="000000"/>
        </w:rPr>
        <w:t xml:space="preserve"> 5. Бөлімді қайта ұйымдастыру және тарату</w:t>
      </w:r>
    </w:p>
    <w:bookmarkEnd w:id="15061"/>
    <w:bookmarkStart w:name="z15791" w:id="1506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0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183-қосымша</w:t>
            </w:r>
          </w:p>
        </w:tc>
      </w:tr>
    </w:tbl>
    <w:bookmarkStart w:name="z15793" w:id="1506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Солтүстік Қазақстан облысының</w:t>
      </w:r>
      <w:r>
        <w:br/>
      </w:r>
      <w:r>
        <w:rPr>
          <w:rFonts w:ascii="Times New Roman"/>
          <w:b/>
          <w:i w:val="false"/>
          <w:color w:val="000000"/>
        </w:rPr>
        <w:t>Төтенше жағдайлар департаменті Қызылжар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5063"/>
    <w:bookmarkStart w:name="z15795" w:id="1506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Солтүстік Қазақстан облысының Төтенше жағдайлар департаменті Қызылжар ауданының төтенше жағдайлар бөлімі (бұдан әрі – Бөлім) Қазақстан Республикасы Ішкі істер министрлігінің Төтенше жағдайлар комитеті Солтүстік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064"/>
    <w:bookmarkStart w:name="z15796" w:id="1506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5065"/>
    <w:bookmarkStart w:name="z15797" w:id="1506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066"/>
    <w:bookmarkStart w:name="z15798" w:id="1506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067"/>
    <w:bookmarkStart w:name="z15799" w:id="1506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5068"/>
    <w:bookmarkStart w:name="z15800" w:id="1506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069"/>
    <w:bookmarkStart w:name="z15801" w:id="1507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070"/>
    <w:bookmarkStart w:name="z15802" w:id="15071"/>
    <w:p>
      <w:pPr>
        <w:spacing w:after="0"/>
        <w:ind w:left="0"/>
        <w:jc w:val="both"/>
      </w:pPr>
      <w:r>
        <w:rPr>
          <w:rFonts w:ascii="Times New Roman"/>
          <w:b w:val="false"/>
          <w:i w:val="false"/>
          <w:color w:val="000000"/>
          <w:sz w:val="28"/>
        </w:rPr>
        <w:t>
      8. Бөлімнің заңды мекенжайы: 150700, Қазақстан Республикасы, Солтүстік Қазақстан облысы, Қызылжар ауданы, Бескөл ауылы, Коморов көшесі, 74.</w:t>
      </w:r>
    </w:p>
    <w:bookmarkEnd w:id="15071"/>
    <w:bookmarkStart w:name="z15803" w:id="1507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Солтүстік Қазақстан облысының Төтенше жағдайлар департаменті Қызылжар ауданының Төтенше жағдайлар бөлімі" республикалық мемлекеттік мекемесі.</w:t>
      </w:r>
    </w:p>
    <w:bookmarkEnd w:id="15072"/>
    <w:bookmarkStart w:name="z15804" w:id="15073"/>
    <w:p>
      <w:pPr>
        <w:spacing w:after="0"/>
        <w:ind w:left="0"/>
        <w:jc w:val="both"/>
      </w:pPr>
      <w:r>
        <w:rPr>
          <w:rFonts w:ascii="Times New Roman"/>
          <w:b w:val="false"/>
          <w:i w:val="false"/>
          <w:color w:val="000000"/>
          <w:sz w:val="28"/>
        </w:rPr>
        <w:t>
      10. Осы Ереже Бөлімнің құрылтай құжаты болып табылады.</w:t>
      </w:r>
    </w:p>
    <w:bookmarkEnd w:id="15073"/>
    <w:bookmarkStart w:name="z15805" w:id="1507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074"/>
    <w:bookmarkStart w:name="z15806" w:id="1507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075"/>
    <w:bookmarkStart w:name="z15807" w:id="1507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076"/>
    <w:bookmarkStart w:name="z15808" w:id="1507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077"/>
    <w:bookmarkStart w:name="z15809" w:id="15078"/>
    <w:p>
      <w:pPr>
        <w:spacing w:after="0"/>
        <w:ind w:left="0"/>
        <w:jc w:val="both"/>
      </w:pPr>
      <w:r>
        <w:rPr>
          <w:rFonts w:ascii="Times New Roman"/>
          <w:b w:val="false"/>
          <w:i w:val="false"/>
          <w:color w:val="000000"/>
          <w:sz w:val="28"/>
        </w:rPr>
        <w:t>
      13. Бөлімнің міндеттері:</w:t>
      </w:r>
    </w:p>
    <w:bookmarkEnd w:id="15078"/>
    <w:bookmarkStart w:name="z15810" w:id="1507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5079"/>
    <w:bookmarkStart w:name="z15811" w:id="1508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080"/>
    <w:bookmarkStart w:name="z15812" w:id="1508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081"/>
    <w:bookmarkStart w:name="z15813" w:id="1508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082"/>
    <w:bookmarkStart w:name="z15814" w:id="15083"/>
    <w:p>
      <w:pPr>
        <w:spacing w:after="0"/>
        <w:ind w:left="0"/>
        <w:jc w:val="both"/>
      </w:pPr>
      <w:r>
        <w:rPr>
          <w:rFonts w:ascii="Times New Roman"/>
          <w:b w:val="false"/>
          <w:i w:val="false"/>
          <w:color w:val="000000"/>
          <w:sz w:val="28"/>
        </w:rPr>
        <w:t>
      14. Бөлімнің функциялары:</w:t>
      </w:r>
    </w:p>
    <w:bookmarkEnd w:id="15083"/>
    <w:bookmarkStart w:name="z15815" w:id="1508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084"/>
    <w:bookmarkStart w:name="z15816" w:id="1508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085"/>
    <w:bookmarkStart w:name="z15817" w:id="1508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086"/>
    <w:bookmarkStart w:name="z15818" w:id="1508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087"/>
    <w:bookmarkStart w:name="z15819" w:id="1508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088"/>
    <w:bookmarkStart w:name="z15820" w:id="1508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089"/>
    <w:bookmarkStart w:name="z15821" w:id="1509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090"/>
    <w:bookmarkStart w:name="z15822" w:id="1509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091"/>
    <w:bookmarkStart w:name="z15823" w:id="1509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092"/>
    <w:bookmarkStart w:name="z15824" w:id="1509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093"/>
    <w:bookmarkStart w:name="z15825" w:id="1509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094"/>
    <w:bookmarkStart w:name="z15826" w:id="1509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0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28" w:id="1509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5096"/>
    <w:bookmarkStart w:name="z15829" w:id="1509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5097"/>
    <w:bookmarkStart w:name="z15830" w:id="1509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5098"/>
    <w:bookmarkStart w:name="z15831" w:id="1509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099"/>
    <w:bookmarkStart w:name="z15832" w:id="1510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5100"/>
    <w:bookmarkStart w:name="z15833" w:id="1510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5101"/>
    <w:bookmarkStart w:name="z15834" w:id="1510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102"/>
    <w:bookmarkStart w:name="z15835" w:id="15103"/>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5103"/>
    <w:bookmarkStart w:name="z15836" w:id="1510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104"/>
    <w:bookmarkStart w:name="z15837" w:id="1510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5105"/>
    <w:bookmarkStart w:name="z15838" w:id="15106"/>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5106"/>
    <w:bookmarkStart w:name="z15839" w:id="1510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5107"/>
    <w:bookmarkStart w:name="z15840" w:id="1510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5108"/>
    <w:bookmarkStart w:name="z15841" w:id="1510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109"/>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Start w:name="z15845" w:id="15110"/>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5110"/>
    <w:bookmarkStart w:name="z15846" w:id="15111"/>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5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5848" w:id="1511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112"/>
    <w:bookmarkStart w:name="z15849" w:id="1511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50" w:id="15114"/>
    <w:p>
      <w:pPr>
        <w:spacing w:after="0"/>
        <w:ind w:left="0"/>
        <w:jc w:val="both"/>
      </w:pPr>
      <w:r>
        <w:rPr>
          <w:rFonts w:ascii="Times New Roman"/>
          <w:b w:val="false"/>
          <w:i w:val="false"/>
          <w:color w:val="000000"/>
          <w:sz w:val="28"/>
        </w:rPr>
        <w:t>
      15. Құқықтары және міндеттері:</w:t>
      </w:r>
    </w:p>
    <w:bookmarkEnd w:id="15114"/>
    <w:bookmarkStart w:name="z15851" w:id="1511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115"/>
    <w:bookmarkStart w:name="z15852" w:id="1511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116"/>
    <w:bookmarkStart w:name="z15853" w:id="1511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117"/>
    <w:bookmarkStart w:name="z15854" w:id="1511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118"/>
    <w:bookmarkStart w:name="z15855" w:id="15119"/>
    <w:p>
      <w:pPr>
        <w:spacing w:after="0"/>
        <w:ind w:left="0"/>
        <w:jc w:val="left"/>
      </w:pPr>
      <w:r>
        <w:rPr>
          <w:rFonts w:ascii="Times New Roman"/>
          <w:b/>
          <w:i w:val="false"/>
          <w:color w:val="000000"/>
        </w:rPr>
        <w:t xml:space="preserve"> 3. Бөлім қызметін ұйымдастыру</w:t>
      </w:r>
    </w:p>
    <w:bookmarkEnd w:id="15119"/>
    <w:bookmarkStart w:name="z15856" w:id="1512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5120"/>
    <w:bookmarkStart w:name="z15857" w:id="1512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5121"/>
    <w:bookmarkStart w:name="z15858" w:id="15122"/>
    <w:p>
      <w:pPr>
        <w:spacing w:after="0"/>
        <w:ind w:left="0"/>
        <w:jc w:val="both"/>
      </w:pPr>
      <w:r>
        <w:rPr>
          <w:rFonts w:ascii="Times New Roman"/>
          <w:b w:val="false"/>
          <w:i w:val="false"/>
          <w:color w:val="000000"/>
          <w:sz w:val="28"/>
        </w:rPr>
        <w:t>
      18. Бөлім бастығы:</w:t>
      </w:r>
    </w:p>
    <w:bookmarkEnd w:id="15122"/>
    <w:bookmarkStart w:name="z15859" w:id="15123"/>
    <w:p>
      <w:pPr>
        <w:spacing w:after="0"/>
        <w:ind w:left="0"/>
        <w:jc w:val="both"/>
      </w:pPr>
      <w:r>
        <w:rPr>
          <w:rFonts w:ascii="Times New Roman"/>
          <w:b w:val="false"/>
          <w:i w:val="false"/>
          <w:color w:val="000000"/>
          <w:sz w:val="28"/>
        </w:rPr>
        <w:t>
      1) Бөлім атынан сенімхатсыз әрекет етеді;</w:t>
      </w:r>
    </w:p>
    <w:bookmarkEnd w:id="15123"/>
    <w:bookmarkStart w:name="z15860" w:id="1512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5124"/>
    <w:bookmarkStart w:name="z15861" w:id="1512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5125"/>
    <w:bookmarkStart w:name="z15862" w:id="1512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126"/>
    <w:bookmarkStart w:name="z15863" w:id="1512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127"/>
    <w:bookmarkStart w:name="z15864" w:id="1512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5128"/>
    <w:bookmarkStart w:name="z15865" w:id="1512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129"/>
    <w:bookmarkStart w:name="z15866" w:id="1513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130"/>
    <w:bookmarkStart w:name="z15867" w:id="1513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5131"/>
    <w:bookmarkStart w:name="z15868" w:id="1513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132"/>
    <w:bookmarkStart w:name="z15869" w:id="1513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133"/>
    <w:bookmarkStart w:name="z15870" w:id="1513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5134"/>
    <w:bookmarkStart w:name="z15871" w:id="1513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135"/>
    <w:bookmarkStart w:name="z15872" w:id="1513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136"/>
    <w:bookmarkStart w:name="z15873" w:id="15137"/>
    <w:p>
      <w:pPr>
        <w:spacing w:after="0"/>
        <w:ind w:left="0"/>
        <w:jc w:val="both"/>
      </w:pPr>
      <w:r>
        <w:rPr>
          <w:rFonts w:ascii="Times New Roman"/>
          <w:b w:val="false"/>
          <w:i w:val="false"/>
          <w:color w:val="000000"/>
          <w:sz w:val="28"/>
        </w:rPr>
        <w:t>
      15) Қызылжар ауданының аумағында орналасқан өртке қарсы қызметтерге қатысты аға жедел бастық болып табылады;</w:t>
      </w:r>
    </w:p>
    <w:bookmarkEnd w:id="15137"/>
    <w:bookmarkStart w:name="z15874" w:id="1513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138"/>
    <w:bookmarkStart w:name="z15875" w:id="1513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5139"/>
    <w:bookmarkStart w:name="z15876" w:id="1514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140"/>
    <w:bookmarkStart w:name="z15877" w:id="15141"/>
    <w:p>
      <w:pPr>
        <w:spacing w:after="0"/>
        <w:ind w:left="0"/>
        <w:jc w:val="left"/>
      </w:pPr>
      <w:r>
        <w:rPr>
          <w:rFonts w:ascii="Times New Roman"/>
          <w:b/>
          <w:i w:val="false"/>
          <w:color w:val="000000"/>
        </w:rPr>
        <w:t xml:space="preserve"> 4. Бөлімнің мүлкі</w:t>
      </w:r>
    </w:p>
    <w:bookmarkEnd w:id="15141"/>
    <w:bookmarkStart w:name="z15878" w:id="1514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14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5879" w:id="15143"/>
    <w:p>
      <w:pPr>
        <w:spacing w:after="0"/>
        <w:ind w:left="0"/>
        <w:jc w:val="left"/>
      </w:pPr>
      <w:r>
        <w:rPr>
          <w:rFonts w:ascii="Times New Roman"/>
          <w:b/>
          <w:i w:val="false"/>
          <w:color w:val="000000"/>
        </w:rPr>
        <w:t xml:space="preserve"> 5. Бөлімді қайта ұйымдастыру және тарату</w:t>
      </w:r>
    </w:p>
    <w:bookmarkEnd w:id="15143"/>
    <w:bookmarkStart w:name="z15880" w:id="1514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184-қосымша</w:t>
            </w:r>
          </w:p>
        </w:tc>
      </w:tr>
    </w:tbl>
    <w:bookmarkStart w:name="z15882" w:id="15145"/>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Солтүстік Қазақстан облысының</w:t>
      </w:r>
      <w:r>
        <w:br/>
      </w:r>
      <w:r>
        <w:rPr>
          <w:rFonts w:ascii="Times New Roman"/>
          <w:b/>
          <w:i w:val="false"/>
          <w:color w:val="000000"/>
        </w:rPr>
        <w:t>Төтенше жағдайлар департаменті Мағжан Жұмабаев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5145"/>
    <w:bookmarkStart w:name="z15884" w:id="15146"/>
    <w:p>
      <w:pPr>
        <w:spacing w:after="0"/>
        <w:ind w:left="0"/>
        <w:jc w:val="both"/>
      </w:pPr>
      <w:r>
        <w:rPr>
          <w:rFonts w:ascii="Times New Roman"/>
          <w:b w:val="false"/>
          <w:i w:val="false"/>
          <w:color w:val="000000"/>
          <w:sz w:val="28"/>
        </w:rPr>
        <w:t>
      1. Қазақстан Республикасы Ішкі істер министрлігініңТөтенше жағдайлар комитеті Солтүстік Қазақстан облысының Төтенше жағдайлар департаменті Мағжан Жұмабаев ауданының төтенше жағдайлар бөлімі (бұдан әрі – Бөлім) Қазақстан Республикасы Ішкі істер министрлігінің Төтенше жағдайлар комитеті Солтүстік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146"/>
    <w:bookmarkStart w:name="z15885" w:id="1514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5147"/>
    <w:bookmarkStart w:name="z15886" w:id="1514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148"/>
    <w:bookmarkStart w:name="z15887" w:id="1514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149"/>
    <w:bookmarkStart w:name="z15888" w:id="1515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5150"/>
    <w:bookmarkStart w:name="z15889" w:id="1515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151"/>
    <w:bookmarkStart w:name="z15890" w:id="1515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152"/>
    <w:bookmarkStart w:name="z15891" w:id="15153"/>
    <w:p>
      <w:pPr>
        <w:spacing w:after="0"/>
        <w:ind w:left="0"/>
        <w:jc w:val="both"/>
      </w:pPr>
      <w:r>
        <w:rPr>
          <w:rFonts w:ascii="Times New Roman"/>
          <w:b w:val="false"/>
          <w:i w:val="false"/>
          <w:color w:val="000000"/>
          <w:sz w:val="28"/>
        </w:rPr>
        <w:t>
      8. Бөлімнің заңды мекенжайы: 150800, Қазақстан Республикасы, Солтүстік Қазақстан облысы, М. Жұмабаев атындағы аудан, Булаев қаласы, Батыр Баян көшесі, 79.</w:t>
      </w:r>
    </w:p>
    <w:bookmarkEnd w:id="15153"/>
    <w:bookmarkStart w:name="z15892" w:id="1515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Солтүстік Қазақстан облысының Төтенше жағдайлар департаменті Мағжан Жұмабаев ауданының төтенше жағдайлар бөлімі" республикалық мемлекеттік мекемесі.</w:t>
      </w:r>
    </w:p>
    <w:bookmarkEnd w:id="15154"/>
    <w:bookmarkStart w:name="z15893" w:id="1515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155"/>
    <w:bookmarkStart w:name="z15894" w:id="1515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156"/>
    <w:bookmarkStart w:name="z15895" w:id="1515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157"/>
    <w:bookmarkStart w:name="z15896" w:id="1515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158"/>
    <w:bookmarkStart w:name="z15897" w:id="1515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159"/>
    <w:bookmarkStart w:name="z15898" w:id="15160"/>
    <w:p>
      <w:pPr>
        <w:spacing w:after="0"/>
        <w:ind w:left="0"/>
        <w:jc w:val="both"/>
      </w:pPr>
      <w:r>
        <w:rPr>
          <w:rFonts w:ascii="Times New Roman"/>
          <w:b w:val="false"/>
          <w:i w:val="false"/>
          <w:color w:val="000000"/>
          <w:sz w:val="28"/>
        </w:rPr>
        <w:t>
      13. Бөлімнің міндеттері:</w:t>
      </w:r>
    </w:p>
    <w:bookmarkEnd w:id="15160"/>
    <w:bookmarkStart w:name="z15899" w:id="1516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5161"/>
    <w:bookmarkStart w:name="z15900" w:id="1516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162"/>
    <w:bookmarkStart w:name="z15901" w:id="1516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163"/>
    <w:bookmarkStart w:name="z15902" w:id="1516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164"/>
    <w:bookmarkStart w:name="z15903" w:id="15165"/>
    <w:p>
      <w:pPr>
        <w:spacing w:after="0"/>
        <w:ind w:left="0"/>
        <w:jc w:val="both"/>
      </w:pPr>
      <w:r>
        <w:rPr>
          <w:rFonts w:ascii="Times New Roman"/>
          <w:b w:val="false"/>
          <w:i w:val="false"/>
          <w:color w:val="000000"/>
          <w:sz w:val="28"/>
        </w:rPr>
        <w:t>
      14. Бөлімнің функциялары:</w:t>
      </w:r>
    </w:p>
    <w:bookmarkEnd w:id="15165"/>
    <w:bookmarkStart w:name="z15904" w:id="1516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166"/>
    <w:bookmarkStart w:name="z15905" w:id="1516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167"/>
    <w:bookmarkStart w:name="z15906" w:id="1516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168"/>
    <w:bookmarkStart w:name="z15907" w:id="1516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169"/>
    <w:bookmarkStart w:name="z15908" w:id="1517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170"/>
    <w:bookmarkStart w:name="z15909" w:id="1517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171"/>
    <w:bookmarkStart w:name="z15910" w:id="1517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172"/>
    <w:bookmarkStart w:name="z15911" w:id="1517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173"/>
    <w:bookmarkStart w:name="z15912" w:id="1517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174"/>
    <w:bookmarkStart w:name="z15913" w:id="1517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175"/>
    <w:bookmarkStart w:name="z15914" w:id="1517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176"/>
    <w:bookmarkStart w:name="z15915" w:id="1517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1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17" w:id="1517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5178"/>
    <w:bookmarkStart w:name="z15918" w:id="1517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5179"/>
    <w:bookmarkStart w:name="z15919" w:id="1518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5180"/>
    <w:bookmarkStart w:name="z15920" w:id="1518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181"/>
    <w:bookmarkStart w:name="z15921" w:id="1518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5182"/>
    <w:bookmarkStart w:name="z15922" w:id="1518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5183"/>
    <w:bookmarkStart w:name="z15923" w:id="1518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184"/>
    <w:bookmarkStart w:name="z15924" w:id="1518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5185"/>
    <w:bookmarkStart w:name="z15925" w:id="1518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186"/>
    <w:bookmarkStart w:name="z15926" w:id="1518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5187"/>
    <w:bookmarkStart w:name="z15927" w:id="1518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5188"/>
    <w:bookmarkStart w:name="z15928" w:id="1518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5189"/>
    <w:bookmarkStart w:name="z15929" w:id="1519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5190"/>
    <w:bookmarkStart w:name="z15930" w:id="1519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191"/>
    <w:bookmarkStart w:name="z15931" w:id="15192"/>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192"/>
    <w:bookmarkStart w:name="z15932" w:id="1519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193"/>
    <w:bookmarkStart w:name="z15933" w:id="1519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194"/>
    <w:bookmarkStart w:name="z15934" w:id="15195"/>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5195"/>
    <w:bookmarkStart w:name="z15935" w:id="15196"/>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5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5937" w:id="1519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197"/>
    <w:bookmarkStart w:name="z15938" w:id="1519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39" w:id="15199"/>
    <w:p>
      <w:pPr>
        <w:spacing w:after="0"/>
        <w:ind w:left="0"/>
        <w:jc w:val="both"/>
      </w:pPr>
      <w:r>
        <w:rPr>
          <w:rFonts w:ascii="Times New Roman"/>
          <w:b w:val="false"/>
          <w:i w:val="false"/>
          <w:color w:val="000000"/>
          <w:sz w:val="28"/>
        </w:rPr>
        <w:t>
      15. Құқықтары және міндеттері:</w:t>
      </w:r>
    </w:p>
    <w:bookmarkEnd w:id="15199"/>
    <w:bookmarkStart w:name="z15940" w:id="1520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200"/>
    <w:bookmarkStart w:name="z15941" w:id="1520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201"/>
    <w:bookmarkStart w:name="z15942" w:id="1520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202"/>
    <w:bookmarkStart w:name="z15943" w:id="1520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203"/>
    <w:bookmarkStart w:name="z15944" w:id="15204"/>
    <w:p>
      <w:pPr>
        <w:spacing w:after="0"/>
        <w:ind w:left="0"/>
        <w:jc w:val="left"/>
      </w:pPr>
      <w:r>
        <w:rPr>
          <w:rFonts w:ascii="Times New Roman"/>
          <w:b/>
          <w:i w:val="false"/>
          <w:color w:val="000000"/>
        </w:rPr>
        <w:t xml:space="preserve"> 3. Бөлім қызметін ұйымдастыру</w:t>
      </w:r>
    </w:p>
    <w:bookmarkEnd w:id="15204"/>
    <w:bookmarkStart w:name="z15945" w:id="1520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5205"/>
    <w:bookmarkStart w:name="z15946" w:id="1520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5206"/>
    <w:bookmarkStart w:name="z15947" w:id="15207"/>
    <w:p>
      <w:pPr>
        <w:spacing w:after="0"/>
        <w:ind w:left="0"/>
        <w:jc w:val="both"/>
      </w:pPr>
      <w:r>
        <w:rPr>
          <w:rFonts w:ascii="Times New Roman"/>
          <w:b w:val="false"/>
          <w:i w:val="false"/>
          <w:color w:val="000000"/>
          <w:sz w:val="28"/>
        </w:rPr>
        <w:t>
      18. Бөлім бастығы:</w:t>
      </w:r>
    </w:p>
    <w:bookmarkEnd w:id="15207"/>
    <w:bookmarkStart w:name="z15948" w:id="15208"/>
    <w:p>
      <w:pPr>
        <w:spacing w:after="0"/>
        <w:ind w:left="0"/>
        <w:jc w:val="both"/>
      </w:pPr>
      <w:r>
        <w:rPr>
          <w:rFonts w:ascii="Times New Roman"/>
          <w:b w:val="false"/>
          <w:i w:val="false"/>
          <w:color w:val="000000"/>
          <w:sz w:val="28"/>
        </w:rPr>
        <w:t>
      1) Бөлім атынан сенімхатсыз әрекет етеді;</w:t>
      </w:r>
    </w:p>
    <w:bookmarkEnd w:id="15208"/>
    <w:bookmarkStart w:name="z15949" w:id="1520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5209"/>
    <w:bookmarkStart w:name="z15950" w:id="1521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5210"/>
    <w:bookmarkStart w:name="z15951" w:id="1521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211"/>
    <w:bookmarkStart w:name="z15952" w:id="1521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212"/>
    <w:bookmarkStart w:name="z15953" w:id="1521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5213"/>
    <w:bookmarkStart w:name="z15954" w:id="1521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214"/>
    <w:bookmarkStart w:name="z15955" w:id="1521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215"/>
    <w:bookmarkStart w:name="z15956" w:id="1521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5216"/>
    <w:bookmarkStart w:name="z15957" w:id="1521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217"/>
    <w:bookmarkStart w:name="z15958" w:id="1521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218"/>
    <w:bookmarkStart w:name="z15959" w:id="1521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5219"/>
    <w:bookmarkStart w:name="z15960" w:id="1522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220"/>
    <w:bookmarkStart w:name="z15961" w:id="1522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221"/>
    <w:bookmarkStart w:name="z15962" w:id="15222"/>
    <w:p>
      <w:pPr>
        <w:spacing w:after="0"/>
        <w:ind w:left="0"/>
        <w:jc w:val="both"/>
      </w:pPr>
      <w:r>
        <w:rPr>
          <w:rFonts w:ascii="Times New Roman"/>
          <w:b w:val="false"/>
          <w:i w:val="false"/>
          <w:color w:val="000000"/>
          <w:sz w:val="28"/>
        </w:rPr>
        <w:t>
      15) Мағжан Жұмабаев ауданының аумағында орналасқан өртке қарсы қызметтерге қатысты аға жедел бастық болып табылады;</w:t>
      </w:r>
    </w:p>
    <w:bookmarkEnd w:id="15222"/>
    <w:bookmarkStart w:name="z15963" w:id="1522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223"/>
    <w:bookmarkStart w:name="z15964" w:id="1522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5224"/>
    <w:bookmarkStart w:name="z15965" w:id="1522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225"/>
    <w:bookmarkStart w:name="z15966" w:id="15226"/>
    <w:p>
      <w:pPr>
        <w:spacing w:after="0"/>
        <w:ind w:left="0"/>
        <w:jc w:val="left"/>
      </w:pPr>
      <w:r>
        <w:rPr>
          <w:rFonts w:ascii="Times New Roman"/>
          <w:b/>
          <w:i w:val="false"/>
          <w:color w:val="000000"/>
        </w:rPr>
        <w:t xml:space="preserve"> 4. Бөлімнің мүлкі</w:t>
      </w:r>
    </w:p>
    <w:bookmarkEnd w:id="15226"/>
    <w:bookmarkStart w:name="z15967" w:id="1522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22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5968" w:id="15228"/>
    <w:p>
      <w:pPr>
        <w:spacing w:after="0"/>
        <w:ind w:left="0"/>
        <w:jc w:val="left"/>
      </w:pPr>
      <w:r>
        <w:rPr>
          <w:rFonts w:ascii="Times New Roman"/>
          <w:b/>
          <w:i w:val="false"/>
          <w:color w:val="000000"/>
        </w:rPr>
        <w:t xml:space="preserve"> 5. Бөлімді қайта ұйымдастыру және тарату</w:t>
      </w:r>
    </w:p>
    <w:bookmarkEnd w:id="15228"/>
    <w:bookmarkStart w:name="z15969" w:id="1522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185-қосымша</w:t>
            </w:r>
          </w:p>
        </w:tc>
      </w:tr>
    </w:tbl>
    <w:bookmarkStart w:name="z15971" w:id="15230"/>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Солтүстік Қазақстан облысының</w:t>
      </w:r>
      <w:r>
        <w:br/>
      </w:r>
      <w:r>
        <w:rPr>
          <w:rFonts w:ascii="Times New Roman"/>
          <w:b/>
          <w:i w:val="false"/>
          <w:color w:val="000000"/>
        </w:rPr>
        <w:t>Төтенше жағдайлар департаменті Мамлют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5230"/>
    <w:bookmarkStart w:name="z15973" w:id="1523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Солтүстік Қазақстан облысының Төтенше жағдайлар департаменті Мамлют ауданының төтенше жағдайлар бөлімі (бұдан әрі – Бөлім) Қазақстан Республикасы Ішкі істер министрлігінің Төтенше жағдайлар комитеті Солтүстік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231"/>
    <w:bookmarkStart w:name="z15974" w:id="1523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5232"/>
    <w:bookmarkStart w:name="z15975" w:id="1523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233"/>
    <w:bookmarkStart w:name="z15976" w:id="1523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234"/>
    <w:bookmarkStart w:name="z15977" w:id="1523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5235"/>
    <w:bookmarkStart w:name="z15978" w:id="1523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236"/>
    <w:bookmarkStart w:name="z15979" w:id="1523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237"/>
    <w:bookmarkStart w:name="z15980" w:id="15238"/>
    <w:p>
      <w:pPr>
        <w:spacing w:after="0"/>
        <w:ind w:left="0"/>
        <w:jc w:val="both"/>
      </w:pPr>
      <w:r>
        <w:rPr>
          <w:rFonts w:ascii="Times New Roman"/>
          <w:b w:val="false"/>
          <w:i w:val="false"/>
          <w:color w:val="000000"/>
          <w:sz w:val="28"/>
        </w:rPr>
        <w:t>
      8. Бөлімнің заңды мекенжайы: 150900, Қазақстан Республикасы, Солтүстік Қазақстан облысы, Мамлют ауданы, Мамлют қаласы, Жеңіс көшесі, 4.</w:t>
      </w:r>
    </w:p>
    <w:bookmarkEnd w:id="15238"/>
    <w:bookmarkStart w:name="z15981" w:id="1523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Солтүстік Қазақстан облысының Төтенше жағдайлар департаменті Мамлют ауданының төтенше жағдайлар бөлімі" республикалық мемлекеттік мекемесі.</w:t>
      </w:r>
    </w:p>
    <w:bookmarkEnd w:id="15239"/>
    <w:bookmarkStart w:name="z15982" w:id="15240"/>
    <w:p>
      <w:pPr>
        <w:spacing w:after="0"/>
        <w:ind w:left="0"/>
        <w:jc w:val="both"/>
      </w:pPr>
      <w:r>
        <w:rPr>
          <w:rFonts w:ascii="Times New Roman"/>
          <w:b w:val="false"/>
          <w:i w:val="false"/>
          <w:color w:val="000000"/>
          <w:sz w:val="28"/>
        </w:rPr>
        <w:t>
      10. Осы Ереже Бөлімнің құрылтай құжаты болып табылады.</w:t>
      </w:r>
    </w:p>
    <w:bookmarkEnd w:id="15240"/>
    <w:bookmarkStart w:name="z15983" w:id="1524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241"/>
    <w:bookmarkStart w:name="z15984" w:id="1524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242"/>
    <w:bookmarkStart w:name="z15985" w:id="1524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243"/>
    <w:bookmarkStart w:name="z15986" w:id="1524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244"/>
    <w:bookmarkStart w:name="z15987" w:id="15245"/>
    <w:p>
      <w:pPr>
        <w:spacing w:after="0"/>
        <w:ind w:left="0"/>
        <w:jc w:val="both"/>
      </w:pPr>
      <w:r>
        <w:rPr>
          <w:rFonts w:ascii="Times New Roman"/>
          <w:b w:val="false"/>
          <w:i w:val="false"/>
          <w:color w:val="000000"/>
          <w:sz w:val="28"/>
        </w:rPr>
        <w:t>
      13. Бөлімнің міндеттері:</w:t>
      </w:r>
    </w:p>
    <w:bookmarkEnd w:id="15245"/>
    <w:bookmarkStart w:name="z15988" w:id="1524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5246"/>
    <w:bookmarkStart w:name="z15989" w:id="1524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247"/>
    <w:bookmarkStart w:name="z15990" w:id="1524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248"/>
    <w:bookmarkStart w:name="z15991" w:id="1524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249"/>
    <w:bookmarkStart w:name="z15992" w:id="15250"/>
    <w:p>
      <w:pPr>
        <w:spacing w:after="0"/>
        <w:ind w:left="0"/>
        <w:jc w:val="both"/>
      </w:pPr>
      <w:r>
        <w:rPr>
          <w:rFonts w:ascii="Times New Roman"/>
          <w:b w:val="false"/>
          <w:i w:val="false"/>
          <w:color w:val="000000"/>
          <w:sz w:val="28"/>
        </w:rPr>
        <w:t>
      14. Бөлімнің функциялары:</w:t>
      </w:r>
    </w:p>
    <w:bookmarkEnd w:id="15250"/>
    <w:bookmarkStart w:name="z15993" w:id="1525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251"/>
    <w:bookmarkStart w:name="z15994" w:id="1525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252"/>
    <w:bookmarkStart w:name="z15995" w:id="1525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253"/>
    <w:bookmarkStart w:name="z15996" w:id="1525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254"/>
    <w:bookmarkStart w:name="z15997" w:id="1525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255"/>
    <w:bookmarkStart w:name="z15998" w:id="1525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256"/>
    <w:bookmarkStart w:name="z15999" w:id="1525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257"/>
    <w:bookmarkStart w:name="z16000" w:id="1525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258"/>
    <w:bookmarkStart w:name="z16001" w:id="1525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259"/>
    <w:bookmarkStart w:name="z16002" w:id="1526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260"/>
    <w:bookmarkStart w:name="z16003" w:id="1526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261"/>
    <w:bookmarkStart w:name="z16004" w:id="1526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2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06" w:id="1526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5263"/>
    <w:bookmarkStart w:name="z16007" w:id="1526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5264"/>
    <w:bookmarkStart w:name="z16008" w:id="1526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5265"/>
    <w:bookmarkStart w:name="z16009" w:id="1526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266"/>
    <w:bookmarkStart w:name="z16010" w:id="1526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5267"/>
    <w:bookmarkStart w:name="z16011" w:id="1526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5268"/>
    <w:bookmarkStart w:name="z16012" w:id="1526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269"/>
    <w:bookmarkStart w:name="z16013" w:id="1527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5270"/>
    <w:bookmarkStart w:name="z16014" w:id="1527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271"/>
    <w:bookmarkStart w:name="z16015" w:id="1527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5272"/>
    <w:bookmarkStart w:name="z16016" w:id="1527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5273"/>
    <w:bookmarkStart w:name="z16017" w:id="1527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5274"/>
    <w:bookmarkStart w:name="z16018" w:id="1527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5275"/>
    <w:bookmarkStart w:name="z16019" w:id="1527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276"/>
    <w:bookmarkStart w:name="z16020" w:id="15277"/>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277"/>
    <w:bookmarkStart w:name="z16021" w:id="1527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278"/>
    <w:bookmarkStart w:name="z16022" w:id="1527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279"/>
    <w:bookmarkStart w:name="z16023" w:id="15280"/>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5280"/>
    <w:bookmarkStart w:name="z16024" w:id="15281"/>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5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6026" w:id="1528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282"/>
    <w:bookmarkStart w:name="z16027" w:id="1528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28" w:id="15284"/>
    <w:p>
      <w:pPr>
        <w:spacing w:after="0"/>
        <w:ind w:left="0"/>
        <w:jc w:val="both"/>
      </w:pPr>
      <w:r>
        <w:rPr>
          <w:rFonts w:ascii="Times New Roman"/>
          <w:b w:val="false"/>
          <w:i w:val="false"/>
          <w:color w:val="000000"/>
          <w:sz w:val="28"/>
        </w:rPr>
        <w:t>
      15. Құқықтары және міндеттері:</w:t>
      </w:r>
    </w:p>
    <w:bookmarkEnd w:id="15284"/>
    <w:bookmarkStart w:name="z16029" w:id="1528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285"/>
    <w:bookmarkStart w:name="z16030" w:id="1528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286"/>
    <w:bookmarkStart w:name="z16031" w:id="1528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287"/>
    <w:bookmarkStart w:name="z16032" w:id="1528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288"/>
    <w:bookmarkStart w:name="z16033" w:id="15289"/>
    <w:p>
      <w:pPr>
        <w:spacing w:after="0"/>
        <w:ind w:left="0"/>
        <w:jc w:val="left"/>
      </w:pPr>
      <w:r>
        <w:rPr>
          <w:rFonts w:ascii="Times New Roman"/>
          <w:b/>
          <w:i w:val="false"/>
          <w:color w:val="000000"/>
        </w:rPr>
        <w:t xml:space="preserve"> 3. Бөлім қызметін ұйымдастыру</w:t>
      </w:r>
    </w:p>
    <w:bookmarkEnd w:id="15289"/>
    <w:bookmarkStart w:name="z16034" w:id="1529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5290"/>
    <w:bookmarkStart w:name="z16035" w:id="1529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5291"/>
    <w:bookmarkStart w:name="z16036" w:id="15292"/>
    <w:p>
      <w:pPr>
        <w:spacing w:after="0"/>
        <w:ind w:left="0"/>
        <w:jc w:val="both"/>
      </w:pPr>
      <w:r>
        <w:rPr>
          <w:rFonts w:ascii="Times New Roman"/>
          <w:b w:val="false"/>
          <w:i w:val="false"/>
          <w:color w:val="000000"/>
          <w:sz w:val="28"/>
        </w:rPr>
        <w:t>
      18. Бөлім бастығы:</w:t>
      </w:r>
    </w:p>
    <w:bookmarkEnd w:id="15292"/>
    <w:bookmarkStart w:name="z16037" w:id="15293"/>
    <w:p>
      <w:pPr>
        <w:spacing w:after="0"/>
        <w:ind w:left="0"/>
        <w:jc w:val="both"/>
      </w:pPr>
      <w:r>
        <w:rPr>
          <w:rFonts w:ascii="Times New Roman"/>
          <w:b w:val="false"/>
          <w:i w:val="false"/>
          <w:color w:val="000000"/>
          <w:sz w:val="28"/>
        </w:rPr>
        <w:t>
      1) Бөлім атынан сенімхатсыз әрекет етеді;</w:t>
      </w:r>
    </w:p>
    <w:bookmarkEnd w:id="15293"/>
    <w:bookmarkStart w:name="z16038" w:id="1529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5294"/>
    <w:bookmarkStart w:name="z16039" w:id="1529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5295"/>
    <w:bookmarkStart w:name="z16040" w:id="1529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296"/>
    <w:bookmarkStart w:name="z16041" w:id="1529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297"/>
    <w:bookmarkStart w:name="z16042" w:id="1529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5298"/>
    <w:bookmarkStart w:name="z16043" w:id="1529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299"/>
    <w:bookmarkStart w:name="z16044" w:id="1530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300"/>
    <w:bookmarkStart w:name="z16045" w:id="1530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5301"/>
    <w:bookmarkStart w:name="z16046" w:id="1530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302"/>
    <w:bookmarkStart w:name="z16047" w:id="1530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303"/>
    <w:bookmarkStart w:name="z16048" w:id="1530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5304"/>
    <w:bookmarkStart w:name="z16049" w:id="1530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305"/>
    <w:bookmarkStart w:name="z16050" w:id="1530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306"/>
    <w:bookmarkStart w:name="z16051" w:id="15307"/>
    <w:p>
      <w:pPr>
        <w:spacing w:after="0"/>
        <w:ind w:left="0"/>
        <w:jc w:val="both"/>
      </w:pPr>
      <w:r>
        <w:rPr>
          <w:rFonts w:ascii="Times New Roman"/>
          <w:b w:val="false"/>
          <w:i w:val="false"/>
          <w:color w:val="000000"/>
          <w:sz w:val="28"/>
        </w:rPr>
        <w:t>
      15) Мамлют ауданының аумағында орналасқан өртке қарсы қызметтерге қатысты аға жедел бастық болып табылады;</w:t>
      </w:r>
    </w:p>
    <w:bookmarkEnd w:id="15307"/>
    <w:bookmarkStart w:name="z16052" w:id="1530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308"/>
    <w:bookmarkStart w:name="z16053" w:id="1530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5309"/>
    <w:bookmarkStart w:name="z16054" w:id="1531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310"/>
    <w:bookmarkStart w:name="z16055" w:id="15311"/>
    <w:p>
      <w:pPr>
        <w:spacing w:after="0"/>
        <w:ind w:left="0"/>
        <w:jc w:val="left"/>
      </w:pPr>
      <w:r>
        <w:rPr>
          <w:rFonts w:ascii="Times New Roman"/>
          <w:b/>
          <w:i w:val="false"/>
          <w:color w:val="000000"/>
        </w:rPr>
        <w:t xml:space="preserve"> 4. Бөлімнің мүлкі</w:t>
      </w:r>
    </w:p>
    <w:bookmarkEnd w:id="15311"/>
    <w:bookmarkStart w:name="z16056" w:id="1531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31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6057" w:id="15313"/>
    <w:p>
      <w:pPr>
        <w:spacing w:after="0"/>
        <w:ind w:left="0"/>
        <w:jc w:val="left"/>
      </w:pPr>
      <w:r>
        <w:rPr>
          <w:rFonts w:ascii="Times New Roman"/>
          <w:b/>
          <w:i w:val="false"/>
          <w:color w:val="000000"/>
        </w:rPr>
        <w:t xml:space="preserve"> 5. Бөлімді қайта ұйымдастыру және тарату</w:t>
      </w:r>
    </w:p>
    <w:bookmarkEnd w:id="15313"/>
    <w:bookmarkStart w:name="z16058" w:id="1531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186-қосымша</w:t>
            </w:r>
          </w:p>
        </w:tc>
      </w:tr>
    </w:tbl>
    <w:bookmarkStart w:name="z16060" w:id="15315"/>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Солтүстік Қазақстан облысының</w:t>
      </w:r>
      <w:r>
        <w:br/>
      </w:r>
      <w:r>
        <w:rPr>
          <w:rFonts w:ascii="Times New Roman"/>
          <w:b/>
          <w:i w:val="false"/>
          <w:color w:val="000000"/>
        </w:rPr>
        <w:t>Төтенше жағдайлар департаменті Тайынша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5315"/>
    <w:bookmarkStart w:name="z16062" w:id="1531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Солтүстік Қазақстан облысының Төтенше жағдайлар департаменті Тайынша ауданының төтенше жағдайлар бөлімі (бұдан әрі – Бөлім) Қазақстан Республикасы Ішкі істер министрлігінің Төтенше жағдайлар комитеті Солтүстік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316"/>
    <w:bookmarkStart w:name="z16063" w:id="1531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5317"/>
    <w:bookmarkStart w:name="z16064" w:id="1531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318"/>
    <w:bookmarkStart w:name="z16065" w:id="1531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319"/>
    <w:bookmarkStart w:name="z16066" w:id="1532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5320"/>
    <w:bookmarkStart w:name="z16067" w:id="1532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321"/>
    <w:bookmarkStart w:name="z16068" w:id="1532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322"/>
    <w:bookmarkStart w:name="z16069" w:id="15323"/>
    <w:p>
      <w:pPr>
        <w:spacing w:after="0"/>
        <w:ind w:left="0"/>
        <w:jc w:val="both"/>
      </w:pPr>
      <w:r>
        <w:rPr>
          <w:rFonts w:ascii="Times New Roman"/>
          <w:b w:val="false"/>
          <w:i w:val="false"/>
          <w:color w:val="000000"/>
          <w:sz w:val="28"/>
        </w:rPr>
        <w:t>
      8. Бөлімнің заңды мекенжайы: 151000, Қазақстан Республикасы, Солтүстік Қазақстан облысы, Тайынша ауданы, Тайынша қаласы, Чаглинка көшесі, 1.</w:t>
      </w:r>
    </w:p>
    <w:bookmarkEnd w:id="15323"/>
    <w:bookmarkStart w:name="z16070" w:id="1532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Солтүстік Қазақстан облысының Төтенше жағдайлар департаменті Тайынша ауданының төтенше жағдайлар бөлімі" республикалық мемлекеттік мекемесі.</w:t>
      </w:r>
    </w:p>
    <w:bookmarkEnd w:id="15324"/>
    <w:bookmarkStart w:name="z16071" w:id="1532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325"/>
    <w:bookmarkStart w:name="z16072" w:id="1532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326"/>
    <w:bookmarkStart w:name="z16073" w:id="1532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327"/>
    <w:bookmarkStart w:name="z16074" w:id="1532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328"/>
    <w:bookmarkStart w:name="z16075" w:id="1532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329"/>
    <w:bookmarkStart w:name="z16076" w:id="15330"/>
    <w:p>
      <w:pPr>
        <w:spacing w:after="0"/>
        <w:ind w:left="0"/>
        <w:jc w:val="both"/>
      </w:pPr>
      <w:r>
        <w:rPr>
          <w:rFonts w:ascii="Times New Roman"/>
          <w:b w:val="false"/>
          <w:i w:val="false"/>
          <w:color w:val="000000"/>
          <w:sz w:val="28"/>
        </w:rPr>
        <w:t>
      13. Бөлімнің міндеттері:</w:t>
      </w:r>
    </w:p>
    <w:bookmarkEnd w:id="15330"/>
    <w:bookmarkStart w:name="z16077" w:id="1533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5331"/>
    <w:bookmarkStart w:name="z16078" w:id="1533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332"/>
    <w:bookmarkStart w:name="z16079" w:id="1533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333"/>
    <w:bookmarkStart w:name="z16080" w:id="1533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334"/>
    <w:bookmarkStart w:name="z16081" w:id="15335"/>
    <w:p>
      <w:pPr>
        <w:spacing w:after="0"/>
        <w:ind w:left="0"/>
        <w:jc w:val="both"/>
      </w:pPr>
      <w:r>
        <w:rPr>
          <w:rFonts w:ascii="Times New Roman"/>
          <w:b w:val="false"/>
          <w:i w:val="false"/>
          <w:color w:val="000000"/>
          <w:sz w:val="28"/>
        </w:rPr>
        <w:t>
      14. Бөлімнің функциялары:</w:t>
      </w:r>
    </w:p>
    <w:bookmarkEnd w:id="15335"/>
    <w:bookmarkStart w:name="z16082" w:id="1533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336"/>
    <w:bookmarkStart w:name="z16083" w:id="1533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337"/>
    <w:bookmarkStart w:name="z16084" w:id="1533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338"/>
    <w:bookmarkStart w:name="z16085" w:id="1533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339"/>
    <w:bookmarkStart w:name="z16086" w:id="1534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340"/>
    <w:bookmarkStart w:name="z16087" w:id="1534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341"/>
    <w:bookmarkStart w:name="z16088" w:id="1534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342"/>
    <w:bookmarkStart w:name="z16089" w:id="1534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343"/>
    <w:bookmarkStart w:name="z16090" w:id="1534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344"/>
    <w:bookmarkStart w:name="z16091" w:id="1534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345"/>
    <w:bookmarkStart w:name="z16092" w:id="1534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346"/>
    <w:bookmarkStart w:name="z16093" w:id="1534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95" w:id="1534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5348"/>
    <w:bookmarkStart w:name="z16096" w:id="1534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5349"/>
    <w:bookmarkStart w:name="z16097" w:id="1535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5350"/>
    <w:bookmarkStart w:name="z16098" w:id="1535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351"/>
    <w:bookmarkStart w:name="z16099" w:id="1535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5352"/>
    <w:bookmarkStart w:name="z16100" w:id="1535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5353"/>
    <w:bookmarkStart w:name="z16101" w:id="1535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354"/>
    <w:bookmarkStart w:name="z16102" w:id="1535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5355"/>
    <w:bookmarkStart w:name="z16103" w:id="1535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356"/>
    <w:bookmarkStart w:name="z16104" w:id="1535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5357"/>
    <w:bookmarkStart w:name="z16105" w:id="1535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5358"/>
    <w:bookmarkStart w:name="z16106" w:id="1535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5359"/>
    <w:bookmarkStart w:name="z16107" w:id="1536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5360"/>
    <w:bookmarkStart w:name="z16108" w:id="1536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361"/>
    <w:bookmarkStart w:name="z16109" w:id="15362"/>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362"/>
    <w:bookmarkStart w:name="z16110" w:id="1536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363"/>
    <w:bookmarkStart w:name="z16111" w:id="1536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364"/>
    <w:bookmarkStart w:name="z16112" w:id="15365"/>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5365"/>
    <w:bookmarkStart w:name="z16113" w:id="15366"/>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5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6115" w:id="1536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367"/>
    <w:bookmarkStart w:name="z16116" w:id="1536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3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17" w:id="15369"/>
    <w:p>
      <w:pPr>
        <w:spacing w:after="0"/>
        <w:ind w:left="0"/>
        <w:jc w:val="both"/>
      </w:pPr>
      <w:r>
        <w:rPr>
          <w:rFonts w:ascii="Times New Roman"/>
          <w:b w:val="false"/>
          <w:i w:val="false"/>
          <w:color w:val="000000"/>
          <w:sz w:val="28"/>
        </w:rPr>
        <w:t>
      15. Құқықтары және міндеттері:</w:t>
      </w:r>
    </w:p>
    <w:bookmarkEnd w:id="15369"/>
    <w:bookmarkStart w:name="z16118" w:id="1537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370"/>
    <w:bookmarkStart w:name="z16119" w:id="1537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371"/>
    <w:bookmarkStart w:name="z16120" w:id="1537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372"/>
    <w:bookmarkStart w:name="z16121" w:id="15373"/>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373"/>
    <w:bookmarkStart w:name="z16122" w:id="15374"/>
    <w:p>
      <w:pPr>
        <w:spacing w:after="0"/>
        <w:ind w:left="0"/>
        <w:jc w:val="left"/>
      </w:pPr>
      <w:r>
        <w:rPr>
          <w:rFonts w:ascii="Times New Roman"/>
          <w:b/>
          <w:i w:val="false"/>
          <w:color w:val="000000"/>
        </w:rPr>
        <w:t xml:space="preserve"> 3. Бөлім қызметін ұйымдастыру</w:t>
      </w:r>
    </w:p>
    <w:bookmarkEnd w:id="15374"/>
    <w:bookmarkStart w:name="z16123" w:id="15375"/>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5375"/>
    <w:bookmarkStart w:name="z16124" w:id="15376"/>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5376"/>
    <w:bookmarkStart w:name="z16125" w:id="15377"/>
    <w:p>
      <w:pPr>
        <w:spacing w:after="0"/>
        <w:ind w:left="0"/>
        <w:jc w:val="both"/>
      </w:pPr>
      <w:r>
        <w:rPr>
          <w:rFonts w:ascii="Times New Roman"/>
          <w:b w:val="false"/>
          <w:i w:val="false"/>
          <w:color w:val="000000"/>
          <w:sz w:val="28"/>
        </w:rPr>
        <w:t>
      18. Бөлім бастығы:</w:t>
      </w:r>
    </w:p>
    <w:bookmarkEnd w:id="15377"/>
    <w:bookmarkStart w:name="z16126" w:id="15378"/>
    <w:p>
      <w:pPr>
        <w:spacing w:after="0"/>
        <w:ind w:left="0"/>
        <w:jc w:val="both"/>
      </w:pPr>
      <w:r>
        <w:rPr>
          <w:rFonts w:ascii="Times New Roman"/>
          <w:b w:val="false"/>
          <w:i w:val="false"/>
          <w:color w:val="000000"/>
          <w:sz w:val="28"/>
        </w:rPr>
        <w:t>
      1) Бөлім атынан сенімхатсыз әрекет етеді;</w:t>
      </w:r>
    </w:p>
    <w:bookmarkEnd w:id="15378"/>
    <w:bookmarkStart w:name="z16127" w:id="1537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5379"/>
    <w:bookmarkStart w:name="z16128" w:id="15380"/>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5380"/>
    <w:bookmarkStart w:name="z16129" w:id="1538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381"/>
    <w:bookmarkStart w:name="z16130" w:id="1538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382"/>
    <w:bookmarkStart w:name="z16131" w:id="1538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5383"/>
    <w:bookmarkStart w:name="z16132" w:id="1538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384"/>
    <w:bookmarkStart w:name="z16133" w:id="1538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385"/>
    <w:bookmarkStart w:name="z16134" w:id="15386"/>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5386"/>
    <w:bookmarkStart w:name="z16135" w:id="1538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387"/>
    <w:bookmarkStart w:name="z16136" w:id="1538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388"/>
    <w:bookmarkStart w:name="z16137" w:id="1538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5389"/>
    <w:bookmarkStart w:name="z16138" w:id="1539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390"/>
    <w:bookmarkStart w:name="z16139" w:id="1539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391"/>
    <w:bookmarkStart w:name="z16140" w:id="15392"/>
    <w:p>
      <w:pPr>
        <w:spacing w:after="0"/>
        <w:ind w:left="0"/>
        <w:jc w:val="both"/>
      </w:pPr>
      <w:r>
        <w:rPr>
          <w:rFonts w:ascii="Times New Roman"/>
          <w:b w:val="false"/>
          <w:i w:val="false"/>
          <w:color w:val="000000"/>
          <w:sz w:val="28"/>
        </w:rPr>
        <w:t>
      15) Тайынша ауданының аумағында орналасқан өртке қарсы қызметтерге қатысты аға жедел бастық болып табылады;</w:t>
      </w:r>
    </w:p>
    <w:bookmarkEnd w:id="15392"/>
    <w:bookmarkStart w:name="z16141" w:id="1539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393"/>
    <w:bookmarkStart w:name="z16142" w:id="1539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5394"/>
    <w:bookmarkStart w:name="z16143" w:id="1539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395"/>
    <w:bookmarkStart w:name="z16144" w:id="15396"/>
    <w:p>
      <w:pPr>
        <w:spacing w:after="0"/>
        <w:ind w:left="0"/>
        <w:jc w:val="left"/>
      </w:pPr>
      <w:r>
        <w:rPr>
          <w:rFonts w:ascii="Times New Roman"/>
          <w:b/>
          <w:i w:val="false"/>
          <w:color w:val="000000"/>
        </w:rPr>
        <w:t xml:space="preserve"> 4. Бөлімнің мүлкі</w:t>
      </w:r>
    </w:p>
    <w:bookmarkEnd w:id="15396"/>
    <w:bookmarkStart w:name="z16145" w:id="1539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39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6146" w:id="15398"/>
    <w:p>
      <w:pPr>
        <w:spacing w:after="0"/>
        <w:ind w:left="0"/>
        <w:jc w:val="left"/>
      </w:pPr>
      <w:r>
        <w:rPr>
          <w:rFonts w:ascii="Times New Roman"/>
          <w:b/>
          <w:i w:val="false"/>
          <w:color w:val="000000"/>
        </w:rPr>
        <w:t xml:space="preserve"> 5. Бөлімді қайта ұйымдастыру және тарату</w:t>
      </w:r>
    </w:p>
    <w:bookmarkEnd w:id="15398"/>
    <w:bookmarkStart w:name="z16147" w:id="1539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3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187-қосымша</w:t>
            </w:r>
          </w:p>
        </w:tc>
      </w:tr>
    </w:tbl>
    <w:bookmarkStart w:name="z16149" w:id="15400"/>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Солтүстік Қазақстан облысының</w:t>
      </w:r>
      <w:r>
        <w:br/>
      </w:r>
      <w:r>
        <w:rPr>
          <w:rFonts w:ascii="Times New Roman"/>
          <w:b/>
          <w:i w:val="false"/>
          <w:color w:val="000000"/>
        </w:rPr>
        <w:t>Төтенше жағдайлар департаменті Тимирязев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5400"/>
    <w:bookmarkStart w:name="z16151" w:id="1540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Солтүстік Қазақстан облысының Төтенше жағдайлар департаменті Тимирязев ауданының төтенше жағдайлар бөлімі (бұдан әрі – Бөлім) Қазақстан Республикасы Ішкі істер министрлігінің Төтенше жағдайлар комитеті Солтүстік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401"/>
    <w:bookmarkStart w:name="z16152" w:id="1540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5402"/>
    <w:bookmarkStart w:name="z16153" w:id="1540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403"/>
    <w:bookmarkStart w:name="z16154" w:id="1540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404"/>
    <w:bookmarkStart w:name="z16155" w:id="1540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5405"/>
    <w:bookmarkStart w:name="z16156" w:id="1540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406"/>
    <w:bookmarkStart w:name="z16157" w:id="1540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407"/>
    <w:bookmarkStart w:name="z16158" w:id="15408"/>
    <w:p>
      <w:pPr>
        <w:spacing w:after="0"/>
        <w:ind w:left="0"/>
        <w:jc w:val="both"/>
      </w:pPr>
      <w:r>
        <w:rPr>
          <w:rFonts w:ascii="Times New Roman"/>
          <w:b w:val="false"/>
          <w:i w:val="false"/>
          <w:color w:val="000000"/>
          <w:sz w:val="28"/>
        </w:rPr>
        <w:t>
      8. Бөлімнің заңды мекенжайы: 151100, Қазақстан Республикасы, Солтүстік Қазақстан облысы, Тимирязев ауданы, Тимирязев ауылы, Абай көшесі, 24.</w:t>
      </w:r>
    </w:p>
    <w:bookmarkEnd w:id="15408"/>
    <w:bookmarkStart w:name="z16159" w:id="1540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Солтүстік Қазақстан облысының Төтенше жағдайлар департаменті Тимирязев ауданының төтенше жағдайлар бөлімі" республикалық мемлекеттік мекемесі.</w:t>
      </w:r>
    </w:p>
    <w:bookmarkEnd w:id="15409"/>
    <w:bookmarkStart w:name="z16160" w:id="15410"/>
    <w:p>
      <w:pPr>
        <w:spacing w:after="0"/>
        <w:ind w:left="0"/>
        <w:jc w:val="both"/>
      </w:pPr>
      <w:r>
        <w:rPr>
          <w:rFonts w:ascii="Times New Roman"/>
          <w:b w:val="false"/>
          <w:i w:val="false"/>
          <w:color w:val="000000"/>
          <w:sz w:val="28"/>
        </w:rPr>
        <w:t>
      10. Осы Ереже Бөлімнің құрылтай құжаты болып табылады.</w:t>
      </w:r>
    </w:p>
    <w:bookmarkEnd w:id="15410"/>
    <w:bookmarkStart w:name="z16161" w:id="1541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411"/>
    <w:bookmarkStart w:name="z16162" w:id="1541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412"/>
    <w:bookmarkStart w:name="z16163" w:id="1541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413"/>
    <w:bookmarkStart w:name="z16164" w:id="1541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414"/>
    <w:bookmarkStart w:name="z16165" w:id="15415"/>
    <w:p>
      <w:pPr>
        <w:spacing w:after="0"/>
        <w:ind w:left="0"/>
        <w:jc w:val="both"/>
      </w:pPr>
      <w:r>
        <w:rPr>
          <w:rFonts w:ascii="Times New Roman"/>
          <w:b w:val="false"/>
          <w:i w:val="false"/>
          <w:color w:val="000000"/>
          <w:sz w:val="28"/>
        </w:rPr>
        <w:t>
      13. Бөлімнің міндеттері:</w:t>
      </w:r>
    </w:p>
    <w:bookmarkEnd w:id="15415"/>
    <w:bookmarkStart w:name="z16166" w:id="1541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5416"/>
    <w:bookmarkStart w:name="z16167" w:id="1541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417"/>
    <w:bookmarkStart w:name="z16168" w:id="1541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418"/>
    <w:bookmarkStart w:name="z16169" w:id="1541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419"/>
    <w:bookmarkStart w:name="z16170" w:id="15420"/>
    <w:p>
      <w:pPr>
        <w:spacing w:after="0"/>
        <w:ind w:left="0"/>
        <w:jc w:val="both"/>
      </w:pPr>
      <w:r>
        <w:rPr>
          <w:rFonts w:ascii="Times New Roman"/>
          <w:b w:val="false"/>
          <w:i w:val="false"/>
          <w:color w:val="000000"/>
          <w:sz w:val="28"/>
        </w:rPr>
        <w:t>
      14. Бөлімнің функциялары:</w:t>
      </w:r>
    </w:p>
    <w:bookmarkEnd w:id="15420"/>
    <w:bookmarkStart w:name="z16171" w:id="1542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421"/>
    <w:bookmarkStart w:name="z16172" w:id="1542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422"/>
    <w:bookmarkStart w:name="z16173" w:id="1542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423"/>
    <w:bookmarkStart w:name="z16174" w:id="1542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424"/>
    <w:bookmarkStart w:name="z16175" w:id="1542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425"/>
    <w:bookmarkStart w:name="z16176" w:id="1542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426"/>
    <w:bookmarkStart w:name="z16177" w:id="1542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427"/>
    <w:bookmarkStart w:name="z16178" w:id="1542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428"/>
    <w:bookmarkStart w:name="z16179" w:id="1542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429"/>
    <w:bookmarkStart w:name="z16180" w:id="1543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430"/>
    <w:bookmarkStart w:name="z16181" w:id="1543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431"/>
    <w:bookmarkStart w:name="z16182" w:id="1543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4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84" w:id="15433"/>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5433"/>
    <w:bookmarkStart w:name="z16185" w:id="15434"/>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5434"/>
    <w:bookmarkStart w:name="z16186" w:id="15435"/>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5435"/>
    <w:bookmarkStart w:name="z16187" w:id="15436"/>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436"/>
    <w:bookmarkStart w:name="z16188" w:id="15437"/>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5437"/>
    <w:bookmarkStart w:name="z16189" w:id="15438"/>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5438"/>
    <w:bookmarkStart w:name="z16190" w:id="15439"/>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439"/>
    <w:bookmarkStart w:name="z16191" w:id="15440"/>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5440"/>
    <w:bookmarkStart w:name="z16192" w:id="15441"/>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441"/>
    <w:bookmarkStart w:name="z16193" w:id="15442"/>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5442"/>
    <w:bookmarkStart w:name="z16194" w:id="15443"/>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5443"/>
    <w:bookmarkStart w:name="z16195" w:id="15444"/>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5444"/>
    <w:bookmarkStart w:name="z16196" w:id="15445"/>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5445"/>
    <w:bookmarkStart w:name="z16197" w:id="1544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446"/>
    <w:bookmarkStart w:name="z16198" w:id="15447"/>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447"/>
    <w:bookmarkStart w:name="z16199" w:id="15448"/>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448"/>
    <w:bookmarkStart w:name="z16200" w:id="15449"/>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449"/>
    <w:bookmarkStart w:name="z16201" w:id="15450"/>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5450"/>
    <w:bookmarkStart w:name="z16202" w:id="15451"/>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5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6204" w:id="1545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452"/>
    <w:bookmarkStart w:name="z16205" w:id="1545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4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06" w:id="15454"/>
    <w:p>
      <w:pPr>
        <w:spacing w:after="0"/>
        <w:ind w:left="0"/>
        <w:jc w:val="both"/>
      </w:pPr>
      <w:r>
        <w:rPr>
          <w:rFonts w:ascii="Times New Roman"/>
          <w:b w:val="false"/>
          <w:i w:val="false"/>
          <w:color w:val="000000"/>
          <w:sz w:val="28"/>
        </w:rPr>
        <w:t>
      15. Құқықтары және міндеттері:</w:t>
      </w:r>
    </w:p>
    <w:bookmarkEnd w:id="15454"/>
    <w:bookmarkStart w:name="z16207" w:id="1545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455"/>
    <w:bookmarkStart w:name="z16208" w:id="1545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456"/>
    <w:bookmarkStart w:name="z16209" w:id="1545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5457"/>
    <w:bookmarkStart w:name="z16210" w:id="15458"/>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bookmarkEnd w:id="15458"/>
    <w:bookmarkStart w:name="z16211" w:id="15459"/>
    <w:p>
      <w:pPr>
        <w:spacing w:after="0"/>
        <w:ind w:left="0"/>
        <w:jc w:val="left"/>
      </w:pPr>
      <w:r>
        <w:rPr>
          <w:rFonts w:ascii="Times New Roman"/>
          <w:b/>
          <w:i w:val="false"/>
          <w:color w:val="000000"/>
        </w:rPr>
        <w:t xml:space="preserve"> 3. Бөлім қызметін ұйымдастыру</w:t>
      </w:r>
    </w:p>
    <w:bookmarkEnd w:id="15459"/>
    <w:bookmarkStart w:name="z16212" w:id="1546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5460"/>
    <w:bookmarkStart w:name="z16213" w:id="1546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5461"/>
    <w:bookmarkStart w:name="z16214" w:id="15462"/>
    <w:p>
      <w:pPr>
        <w:spacing w:after="0"/>
        <w:ind w:left="0"/>
        <w:jc w:val="both"/>
      </w:pPr>
      <w:r>
        <w:rPr>
          <w:rFonts w:ascii="Times New Roman"/>
          <w:b w:val="false"/>
          <w:i w:val="false"/>
          <w:color w:val="000000"/>
          <w:sz w:val="28"/>
        </w:rPr>
        <w:t>
      18. Бөлім бастығы:</w:t>
      </w:r>
    </w:p>
    <w:bookmarkEnd w:id="15462"/>
    <w:bookmarkStart w:name="z16215" w:id="15463"/>
    <w:p>
      <w:pPr>
        <w:spacing w:after="0"/>
        <w:ind w:left="0"/>
        <w:jc w:val="both"/>
      </w:pPr>
      <w:r>
        <w:rPr>
          <w:rFonts w:ascii="Times New Roman"/>
          <w:b w:val="false"/>
          <w:i w:val="false"/>
          <w:color w:val="000000"/>
          <w:sz w:val="28"/>
        </w:rPr>
        <w:t>
      1) Бөлім атынан сенімхатсыз әрекет етеді;</w:t>
      </w:r>
    </w:p>
    <w:bookmarkEnd w:id="15463"/>
    <w:bookmarkStart w:name="z16216" w:id="1546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5464"/>
    <w:bookmarkStart w:name="z16217" w:id="1546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5465"/>
    <w:bookmarkStart w:name="z16218" w:id="1546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466"/>
    <w:bookmarkStart w:name="z16219" w:id="1546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467"/>
    <w:bookmarkStart w:name="z16220" w:id="1546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5468"/>
    <w:bookmarkStart w:name="z16221" w:id="1546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469"/>
    <w:bookmarkStart w:name="z16222" w:id="1547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470"/>
    <w:bookmarkStart w:name="z16223" w:id="1547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5471"/>
    <w:bookmarkStart w:name="z16224" w:id="1547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472"/>
    <w:bookmarkStart w:name="z16225" w:id="1547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473"/>
    <w:bookmarkStart w:name="z16226" w:id="1547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5474"/>
    <w:bookmarkStart w:name="z16227" w:id="1547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475"/>
    <w:bookmarkStart w:name="z16228" w:id="1547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476"/>
    <w:bookmarkStart w:name="z16229" w:id="15477"/>
    <w:p>
      <w:pPr>
        <w:spacing w:after="0"/>
        <w:ind w:left="0"/>
        <w:jc w:val="both"/>
      </w:pPr>
      <w:r>
        <w:rPr>
          <w:rFonts w:ascii="Times New Roman"/>
          <w:b w:val="false"/>
          <w:i w:val="false"/>
          <w:color w:val="000000"/>
          <w:sz w:val="28"/>
        </w:rPr>
        <w:t>
      15) Тимирязев ауданының аумағында орналасқан өртке қарсы қызметтерге қатысты аға жедел бастық болып табылады;</w:t>
      </w:r>
    </w:p>
    <w:bookmarkEnd w:id="15477"/>
    <w:bookmarkStart w:name="z16230" w:id="1547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478"/>
    <w:bookmarkStart w:name="z16231" w:id="1547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5479"/>
    <w:bookmarkStart w:name="z16232" w:id="1548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480"/>
    <w:bookmarkStart w:name="z16233" w:id="15481"/>
    <w:p>
      <w:pPr>
        <w:spacing w:after="0"/>
        <w:ind w:left="0"/>
        <w:jc w:val="left"/>
      </w:pPr>
      <w:r>
        <w:rPr>
          <w:rFonts w:ascii="Times New Roman"/>
          <w:b/>
          <w:i w:val="false"/>
          <w:color w:val="000000"/>
        </w:rPr>
        <w:t xml:space="preserve"> 4. Бөлімнің мүлкі</w:t>
      </w:r>
    </w:p>
    <w:bookmarkEnd w:id="15481"/>
    <w:bookmarkStart w:name="z16234" w:id="1548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48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6235" w:id="15483"/>
    <w:p>
      <w:pPr>
        <w:spacing w:after="0"/>
        <w:ind w:left="0"/>
        <w:jc w:val="left"/>
      </w:pPr>
      <w:r>
        <w:rPr>
          <w:rFonts w:ascii="Times New Roman"/>
          <w:b/>
          <w:i w:val="false"/>
          <w:color w:val="000000"/>
        </w:rPr>
        <w:t xml:space="preserve"> 5. Бөлімді қайта ұйымдастыру және тарату</w:t>
      </w:r>
    </w:p>
    <w:bookmarkEnd w:id="15483"/>
    <w:bookmarkStart w:name="z16236" w:id="1548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4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188-қосымша</w:t>
            </w:r>
          </w:p>
        </w:tc>
      </w:tr>
    </w:tbl>
    <w:bookmarkStart w:name="z16238" w:id="15485"/>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Солтүстік Қазақстан облысының</w:t>
      </w:r>
      <w:r>
        <w:br/>
      </w:r>
      <w:r>
        <w:rPr>
          <w:rFonts w:ascii="Times New Roman"/>
          <w:b/>
          <w:i w:val="false"/>
          <w:color w:val="000000"/>
        </w:rPr>
        <w:t>Төтенше жағдайлар департаменті Уәлиханов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5485"/>
    <w:bookmarkStart w:name="z16240" w:id="1548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Солтүстік Қазақстан облысының Төтенше жағдайлар департаменті Уәлиханов ауданының төтенше жағдайлар бөлімі (бұдан әрі – Бөлім) Қазақстан Республикасы Ішкі істер министрлігінің Төтенше жағдайлар комитеті Солтүстік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486"/>
    <w:bookmarkStart w:name="z16241" w:id="1548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5487"/>
    <w:bookmarkStart w:name="z16242" w:id="1548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488"/>
    <w:bookmarkStart w:name="z16243" w:id="1548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489"/>
    <w:bookmarkStart w:name="z16244" w:id="1549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5490"/>
    <w:bookmarkStart w:name="z16245" w:id="1549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491"/>
    <w:bookmarkStart w:name="z16246" w:id="1549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492"/>
    <w:bookmarkStart w:name="z16247" w:id="15493"/>
    <w:p>
      <w:pPr>
        <w:spacing w:after="0"/>
        <w:ind w:left="0"/>
        <w:jc w:val="both"/>
      </w:pPr>
      <w:r>
        <w:rPr>
          <w:rFonts w:ascii="Times New Roman"/>
          <w:b w:val="false"/>
          <w:i w:val="false"/>
          <w:color w:val="000000"/>
          <w:sz w:val="28"/>
        </w:rPr>
        <w:t>
      8. Бөлімнің заңды мекенжайы: 151200, Қазақстан Республикасы, Солтүстік Қазақстан облысы, Уәлиханов ауданы, Кішкенекөл ауылы, Целинный көшесі, 4.</w:t>
      </w:r>
    </w:p>
    <w:bookmarkEnd w:id="15493"/>
    <w:bookmarkStart w:name="z16248" w:id="1549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Солтүстік Қазақстан облысының Төтенше жағдайлар департаменті Уәлиханов ауданының төтенше жағдайлар бөлімі" республикалық мемлекеттік мекемесі.</w:t>
      </w:r>
    </w:p>
    <w:bookmarkEnd w:id="15494"/>
    <w:bookmarkStart w:name="z16249" w:id="1549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495"/>
    <w:bookmarkStart w:name="z16250" w:id="1549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496"/>
    <w:bookmarkStart w:name="z16251" w:id="1549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497"/>
    <w:bookmarkStart w:name="z16252" w:id="1549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498"/>
    <w:bookmarkStart w:name="z16253" w:id="1549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499"/>
    <w:bookmarkStart w:name="z16254" w:id="15500"/>
    <w:p>
      <w:pPr>
        <w:spacing w:after="0"/>
        <w:ind w:left="0"/>
        <w:jc w:val="both"/>
      </w:pPr>
      <w:r>
        <w:rPr>
          <w:rFonts w:ascii="Times New Roman"/>
          <w:b w:val="false"/>
          <w:i w:val="false"/>
          <w:color w:val="000000"/>
          <w:sz w:val="28"/>
        </w:rPr>
        <w:t>
      13. Бөлімнің міндеттері:</w:t>
      </w:r>
    </w:p>
    <w:bookmarkEnd w:id="15500"/>
    <w:bookmarkStart w:name="z16255" w:id="1550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5501"/>
    <w:bookmarkStart w:name="z16256" w:id="1550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502"/>
    <w:bookmarkStart w:name="z16257" w:id="1550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503"/>
    <w:bookmarkStart w:name="z16258" w:id="1550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5504"/>
    <w:bookmarkStart w:name="z16259" w:id="15505"/>
    <w:p>
      <w:pPr>
        <w:spacing w:after="0"/>
        <w:ind w:left="0"/>
        <w:jc w:val="both"/>
      </w:pPr>
      <w:r>
        <w:rPr>
          <w:rFonts w:ascii="Times New Roman"/>
          <w:b w:val="false"/>
          <w:i w:val="false"/>
          <w:color w:val="000000"/>
          <w:sz w:val="28"/>
        </w:rPr>
        <w:t>
      14. Бөлімнің функциялары:</w:t>
      </w:r>
    </w:p>
    <w:bookmarkEnd w:id="15505"/>
    <w:bookmarkStart w:name="z16260" w:id="1550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506"/>
    <w:bookmarkStart w:name="z16261" w:id="1550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507"/>
    <w:bookmarkStart w:name="z16262" w:id="1550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508"/>
    <w:bookmarkStart w:name="z16263" w:id="1550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509"/>
    <w:bookmarkStart w:name="z16264" w:id="1551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5510"/>
    <w:bookmarkStart w:name="z16265" w:id="1551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5511"/>
    <w:bookmarkStart w:name="z16266" w:id="1551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512"/>
    <w:bookmarkStart w:name="z16267" w:id="1551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5513"/>
    <w:bookmarkStart w:name="z16268" w:id="1551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514"/>
    <w:bookmarkStart w:name="z16269" w:id="1551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515"/>
    <w:bookmarkStart w:name="z16270" w:id="1551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516"/>
    <w:bookmarkStart w:name="z16271" w:id="1551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5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73" w:id="15518"/>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5518"/>
    <w:bookmarkStart w:name="z16274" w:id="15519"/>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5519"/>
    <w:bookmarkStart w:name="z16275" w:id="15520"/>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5520"/>
    <w:bookmarkStart w:name="z16276" w:id="15521"/>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521"/>
    <w:bookmarkStart w:name="z16277" w:id="15522"/>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5522"/>
    <w:bookmarkStart w:name="z16278" w:id="15523"/>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5523"/>
    <w:bookmarkStart w:name="z16279" w:id="15524"/>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5524"/>
    <w:bookmarkStart w:name="z16280" w:id="15525"/>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bookmarkEnd w:id="15525"/>
    <w:bookmarkStart w:name="z16281" w:id="15526"/>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5526"/>
    <w:bookmarkStart w:name="z16282" w:id="15527"/>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5527"/>
    <w:bookmarkStart w:name="z16283" w:id="15528"/>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bookmarkEnd w:id="15528"/>
    <w:bookmarkStart w:name="z16284" w:id="15529"/>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5529"/>
    <w:bookmarkStart w:name="z16285" w:id="15530"/>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5530"/>
    <w:bookmarkStart w:name="z16286" w:id="1553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531"/>
    <w:bookmarkStart w:name="z16287" w:id="15532"/>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532"/>
    <w:bookmarkStart w:name="z16288" w:id="15533"/>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533"/>
    <w:bookmarkStart w:name="z16289" w:id="15534"/>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534"/>
    <w:bookmarkStart w:name="z16290" w:id="15535"/>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5535"/>
    <w:bookmarkStart w:name="z16291" w:id="15536"/>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5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6293" w:id="1553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537"/>
    <w:bookmarkStart w:name="z16294" w:id="1553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95" w:id="15539"/>
    <w:p>
      <w:pPr>
        <w:spacing w:after="0"/>
        <w:ind w:left="0"/>
        <w:jc w:val="left"/>
      </w:pPr>
      <w:r>
        <w:rPr>
          <w:rFonts w:ascii="Times New Roman"/>
          <w:b/>
          <w:i w:val="false"/>
          <w:color w:val="000000"/>
        </w:rPr>
        <w:t xml:space="preserve"> 3. Бөлім қызметін ұйымдастыру</w:t>
      </w:r>
    </w:p>
    <w:bookmarkEnd w:id="15539"/>
    <w:bookmarkStart w:name="z16296" w:id="15540"/>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bookmarkEnd w:id="15540"/>
    <w:bookmarkStart w:name="z16297" w:id="15541"/>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bookmarkEnd w:id="15541"/>
    <w:bookmarkStart w:name="z16298" w:id="15542"/>
    <w:p>
      <w:pPr>
        <w:spacing w:after="0"/>
        <w:ind w:left="0"/>
        <w:jc w:val="both"/>
      </w:pPr>
      <w:r>
        <w:rPr>
          <w:rFonts w:ascii="Times New Roman"/>
          <w:b w:val="false"/>
          <w:i w:val="false"/>
          <w:color w:val="000000"/>
          <w:sz w:val="28"/>
        </w:rPr>
        <w:t>
      18. Бөлім бастығы:</w:t>
      </w:r>
    </w:p>
    <w:bookmarkEnd w:id="15542"/>
    <w:bookmarkStart w:name="z16299" w:id="15543"/>
    <w:p>
      <w:pPr>
        <w:spacing w:after="0"/>
        <w:ind w:left="0"/>
        <w:jc w:val="both"/>
      </w:pPr>
      <w:r>
        <w:rPr>
          <w:rFonts w:ascii="Times New Roman"/>
          <w:b w:val="false"/>
          <w:i w:val="false"/>
          <w:color w:val="000000"/>
          <w:sz w:val="28"/>
        </w:rPr>
        <w:t>
      1) Бөлім атынан сенімхатсыз әрекет етеді;</w:t>
      </w:r>
    </w:p>
    <w:bookmarkEnd w:id="15543"/>
    <w:bookmarkStart w:name="z16300" w:id="1554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5544"/>
    <w:bookmarkStart w:name="z16301" w:id="1554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5545"/>
    <w:bookmarkStart w:name="z16302" w:id="1554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546"/>
    <w:bookmarkStart w:name="z16303" w:id="1554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547"/>
    <w:bookmarkStart w:name="z16304" w:id="1554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5548"/>
    <w:bookmarkStart w:name="z16305" w:id="1554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5549"/>
    <w:bookmarkStart w:name="z16306" w:id="1555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5550"/>
    <w:bookmarkStart w:name="z16307" w:id="15551"/>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5551"/>
    <w:bookmarkStart w:name="z16308" w:id="1555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5552"/>
    <w:bookmarkStart w:name="z16309" w:id="1555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553"/>
    <w:bookmarkStart w:name="z16310" w:id="1555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5554"/>
    <w:bookmarkStart w:name="z16311" w:id="1555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555"/>
    <w:bookmarkStart w:name="z16312" w:id="1555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556"/>
    <w:bookmarkStart w:name="z16313" w:id="15557"/>
    <w:p>
      <w:pPr>
        <w:spacing w:after="0"/>
        <w:ind w:left="0"/>
        <w:jc w:val="both"/>
      </w:pPr>
      <w:r>
        <w:rPr>
          <w:rFonts w:ascii="Times New Roman"/>
          <w:b w:val="false"/>
          <w:i w:val="false"/>
          <w:color w:val="000000"/>
          <w:sz w:val="28"/>
        </w:rPr>
        <w:t>
      15) Уәлиханов ауданының аумағында орналасқан өртке қарсы қызметтерге қатысты аға жедел бастық болып табылады;</w:t>
      </w:r>
    </w:p>
    <w:bookmarkEnd w:id="15557"/>
    <w:bookmarkStart w:name="z16314" w:id="1555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558"/>
    <w:bookmarkStart w:name="z16315" w:id="1555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5559"/>
    <w:bookmarkStart w:name="z16316" w:id="15560"/>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15560"/>
    <w:bookmarkStart w:name="z16317" w:id="15561"/>
    <w:p>
      <w:pPr>
        <w:spacing w:after="0"/>
        <w:ind w:left="0"/>
        <w:jc w:val="left"/>
      </w:pPr>
      <w:r>
        <w:rPr>
          <w:rFonts w:ascii="Times New Roman"/>
          <w:b/>
          <w:i w:val="false"/>
          <w:color w:val="000000"/>
        </w:rPr>
        <w:t xml:space="preserve"> 4. Бөлімнің мүлкі</w:t>
      </w:r>
    </w:p>
    <w:bookmarkEnd w:id="15561"/>
    <w:bookmarkStart w:name="z16318" w:id="1556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556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Start w:name="z16319" w:id="15563"/>
    <w:p>
      <w:pPr>
        <w:spacing w:after="0"/>
        <w:ind w:left="0"/>
        <w:jc w:val="left"/>
      </w:pPr>
      <w:r>
        <w:rPr>
          <w:rFonts w:ascii="Times New Roman"/>
          <w:b/>
          <w:i w:val="false"/>
          <w:color w:val="000000"/>
        </w:rPr>
        <w:t xml:space="preserve"> 5. Бөлімді қайта ұйымдастыру және тарату</w:t>
      </w:r>
    </w:p>
    <w:bookmarkEnd w:id="15563"/>
    <w:bookmarkStart w:name="z16320" w:id="1556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55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189-қосымша</w:t>
            </w:r>
          </w:p>
        </w:tc>
      </w:tr>
    </w:tbl>
    <w:bookmarkStart w:name="z16322" w:id="15565"/>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Солтүстік Қазақстан облысының</w:t>
      </w:r>
      <w:r>
        <w:br/>
      </w:r>
      <w:r>
        <w:rPr>
          <w:rFonts w:ascii="Times New Roman"/>
          <w:b/>
          <w:i w:val="false"/>
          <w:color w:val="000000"/>
        </w:rPr>
        <w:t>Төтенше жағдайлар департаменті Шал ақын атындағы ауданның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5565"/>
    <w:bookmarkStart w:name="z16324" w:id="15566"/>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Солтүстік Қазақстан облысының Төтенше жағдайлар департаменті Шал ақын атындағы ауданның төтенше жағдайлар бөлімі (бұдан әрі – Бөлім) Қазақстан Республикасы Ішкі істер министрлігінің Төтенше жағдайлар комитеті Солтүстік Қазақстан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566"/>
    <w:bookmarkStart w:name="z16325" w:id="1556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5567"/>
    <w:bookmarkStart w:name="z16326" w:id="1556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568"/>
    <w:bookmarkStart w:name="z16327" w:id="1556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569"/>
    <w:bookmarkStart w:name="z16328" w:id="1557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5570"/>
    <w:bookmarkStart w:name="z16329" w:id="1557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571"/>
    <w:bookmarkStart w:name="z16330" w:id="1557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572"/>
    <w:bookmarkStart w:name="z16331" w:id="15573"/>
    <w:p>
      <w:pPr>
        <w:spacing w:after="0"/>
        <w:ind w:left="0"/>
        <w:jc w:val="both"/>
      </w:pPr>
      <w:r>
        <w:rPr>
          <w:rFonts w:ascii="Times New Roman"/>
          <w:b w:val="false"/>
          <w:i w:val="false"/>
          <w:color w:val="000000"/>
          <w:sz w:val="28"/>
        </w:rPr>
        <w:t>
      8. Бөлімнің заңды мекенжайы: Қазақстан Республикасы, индексі 151300, Солтүстік Қазақстан облысы, Шал ақын атындағы аудан, Сергеевка қаласы, Есім Шайкин көшесі, 39.</w:t>
      </w:r>
    </w:p>
    <w:bookmarkEnd w:id="155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6332" w:id="1557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министрлігінің Төтенше жағдайлар комитеті Солтүстік Қазақстан облысының Төтенше жағдайлар департаменті Шал ақын атындағы ауданның төтенше жағдайлар бөлімі" республикалық мемлекеттік мекемесі.</w:t>
      </w:r>
    </w:p>
    <w:bookmarkEnd w:id="15574"/>
    <w:bookmarkStart w:name="z16333" w:id="15575"/>
    <w:p>
      <w:pPr>
        <w:spacing w:after="0"/>
        <w:ind w:left="0"/>
        <w:jc w:val="both"/>
      </w:pPr>
      <w:r>
        <w:rPr>
          <w:rFonts w:ascii="Times New Roman"/>
          <w:b w:val="false"/>
          <w:i w:val="false"/>
          <w:color w:val="000000"/>
          <w:sz w:val="28"/>
        </w:rPr>
        <w:t>
      10. Осы Ереже Бөлімнің құрылтай құжаты болып табылады.</w:t>
      </w:r>
    </w:p>
    <w:bookmarkEnd w:id="15575"/>
    <w:bookmarkStart w:name="z16334" w:id="1557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576"/>
    <w:bookmarkStart w:name="z16335" w:id="1557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577"/>
    <w:bookmarkStart w:name="z16336" w:id="1557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578"/>
    <w:bookmarkStart w:name="z16337" w:id="1557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579"/>
    <w:bookmarkStart w:name="z16338" w:id="15580"/>
    <w:p>
      <w:pPr>
        <w:spacing w:after="0"/>
        <w:ind w:left="0"/>
        <w:jc w:val="both"/>
      </w:pPr>
      <w:r>
        <w:rPr>
          <w:rFonts w:ascii="Times New Roman"/>
          <w:b w:val="false"/>
          <w:i w:val="false"/>
          <w:color w:val="000000"/>
          <w:sz w:val="28"/>
        </w:rPr>
        <w:t>
      13. Бөлімнің міндеттері:</w:t>
      </w:r>
    </w:p>
    <w:bookmarkEnd w:id="1558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p>
      <w:pPr>
        <w:spacing w:after="0"/>
        <w:ind w:left="0"/>
        <w:jc w:val="both"/>
      </w:pPr>
      <w:r>
        <w:rPr>
          <w:rFonts w:ascii="Times New Roman"/>
          <w:b w:val="false"/>
          <w:i w:val="false"/>
          <w:color w:val="000000"/>
          <w:sz w:val="28"/>
        </w:rPr>
        <w:t>
      14. Бөлімнің функциялары:</w:t>
      </w:r>
    </w:p>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Start w:name="z16371" w:id="15581"/>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581"/>
    <w:bookmarkStart w:name="z16372" w:id="1558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bookmarkEnd w:id="15582"/>
    <w:bookmarkStart w:name="z16373" w:id="15583"/>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583"/>
    <w:bookmarkStart w:name="z16374" w:id="15584"/>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bookmarkEnd w:id="15584"/>
    <w:bookmarkStart w:name="z16375" w:id="15585"/>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bookmarkEnd w:id="15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6377" w:id="1558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586"/>
    <w:bookmarkStart w:name="z16378" w:id="1558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5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79" w:id="15588"/>
    <w:p>
      <w:pPr>
        <w:spacing w:after="0"/>
        <w:ind w:left="0"/>
        <w:jc w:val="both"/>
      </w:pPr>
      <w:r>
        <w:rPr>
          <w:rFonts w:ascii="Times New Roman"/>
          <w:b w:val="false"/>
          <w:i w:val="false"/>
          <w:color w:val="000000"/>
          <w:sz w:val="28"/>
        </w:rPr>
        <w:t>
      15. Құқықтары және міндеттері:</w:t>
      </w:r>
    </w:p>
    <w:bookmarkEnd w:id="15588"/>
    <w:bookmarkStart w:name="z16380" w:id="1558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5589"/>
    <w:bookmarkStart w:name="z16381" w:id="1559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559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Шал ақын атындағы ауданның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190-қосымша</w:t>
            </w:r>
          </w:p>
        </w:tc>
      </w:tr>
    </w:tbl>
    <w:bookmarkStart w:name="z18105" w:id="15591"/>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Арыс ауданының төтенше жағдайлар бөлімі туралы ереже</w:t>
      </w:r>
    </w:p>
    <w:bookmarkEnd w:id="15591"/>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18106" w:id="1559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Арыс ауданының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5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119" w:id="15593"/>
    <w:p>
      <w:pPr>
        <w:spacing w:after="0"/>
        <w:ind w:left="0"/>
        <w:jc w:val="both"/>
      </w:pPr>
      <w:r>
        <w:rPr>
          <w:rFonts w:ascii="Times New Roman"/>
          <w:b w:val="false"/>
          <w:i w:val="false"/>
          <w:color w:val="000000"/>
          <w:sz w:val="28"/>
        </w:rPr>
        <w:t>
      8. Бөлімнің заңды мекенжайы: Қазақстан Республикасы, индексі 160100, Түркістан облысы, Арыс қаласы, Кенжеханов көшесі, н/ж үй.</w:t>
      </w:r>
    </w:p>
    <w:bookmarkEnd w:id="155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8120" w:id="1559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Арыс ауданының төтенше жағдайлар бөлімі" республикалық мемлекеттік мекемесі.</w:t>
      </w:r>
    </w:p>
    <w:bookmarkEnd w:id="155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107" w:id="15595"/>
    <w:p>
      <w:pPr>
        <w:spacing w:after="0"/>
        <w:ind w:left="0"/>
        <w:jc w:val="both"/>
      </w:pPr>
      <w:r>
        <w:rPr>
          <w:rFonts w:ascii="Times New Roman"/>
          <w:b w:val="false"/>
          <w:i w:val="false"/>
          <w:color w:val="000000"/>
          <w:sz w:val="28"/>
        </w:rPr>
        <w:t>
      14. Бөлімнің функциялары:</w:t>
      </w:r>
    </w:p>
    <w:bookmarkEnd w:id="1559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Арыс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191-қосымша</w:t>
            </w:r>
          </w:p>
        </w:tc>
      </w:tr>
    </w:tbl>
    <w:bookmarkStart w:name="z18121" w:id="15596"/>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Бәйдібек ауданының төтенше жағдайлар бөлімі туралы ереже</w:t>
      </w:r>
    </w:p>
    <w:bookmarkEnd w:id="15596"/>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18122" w:id="1559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Бәйдібек ауданының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5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123" w:id="15598"/>
    <w:p>
      <w:pPr>
        <w:spacing w:after="0"/>
        <w:ind w:left="0"/>
        <w:jc w:val="both"/>
      </w:pPr>
      <w:r>
        <w:rPr>
          <w:rFonts w:ascii="Times New Roman"/>
          <w:b w:val="false"/>
          <w:i w:val="false"/>
          <w:color w:val="000000"/>
          <w:sz w:val="28"/>
        </w:rPr>
        <w:t>
      8. Бөлімнің заңды мекенжайы: Қазақстан Республикасы, индексі 160200, Түркістан облысы, Бәйдібек ауданы, Шаян ауылы, Т. Рысқұлов көшесі, 11 үй.</w:t>
      </w:r>
    </w:p>
    <w:bookmarkEnd w:id="15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8124" w:id="1559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Бәйдібек ауданының Төтенше жағдайлар бөлімі" республикалық мемлекеттік мекемесі.</w:t>
      </w:r>
    </w:p>
    <w:bookmarkEnd w:id="155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109" w:id="15600"/>
    <w:p>
      <w:pPr>
        <w:spacing w:after="0"/>
        <w:ind w:left="0"/>
        <w:jc w:val="both"/>
      </w:pPr>
      <w:r>
        <w:rPr>
          <w:rFonts w:ascii="Times New Roman"/>
          <w:b w:val="false"/>
          <w:i w:val="false"/>
          <w:color w:val="000000"/>
          <w:sz w:val="28"/>
        </w:rPr>
        <w:t>
      14. Бөлімнің функциялары:</w:t>
      </w:r>
    </w:p>
    <w:bookmarkEnd w:id="1560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Бәйдібек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w:t>
            </w:r>
            <w:r>
              <w:br/>
            </w:r>
            <w:r>
              <w:rPr>
                <w:rFonts w:ascii="Times New Roman"/>
                <w:b w:val="false"/>
                <w:i w:val="false"/>
                <w:color w:val="000000"/>
                <w:sz w:val="20"/>
              </w:rPr>
              <w:t>Төтенше жағдайлар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191-1-қосымша</w:t>
            </w:r>
          </w:p>
        </w:tc>
      </w:tr>
    </w:tbl>
    <w:bookmarkStart w:name="z18283" w:id="15601"/>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Жетісай ауданының төтенше жағдайлар бөлімі туралы ереже</w:t>
      </w:r>
    </w:p>
    <w:bookmarkEnd w:id="15601"/>
    <w:bookmarkStart w:name="z18284" w:id="15602"/>
    <w:p>
      <w:pPr>
        <w:spacing w:after="0"/>
        <w:ind w:left="0"/>
        <w:jc w:val="both"/>
      </w:pPr>
      <w:r>
        <w:rPr>
          <w:rFonts w:ascii="Times New Roman"/>
          <w:b w:val="false"/>
          <w:i w:val="false"/>
          <w:color w:val="ff0000"/>
          <w:sz w:val="28"/>
        </w:rPr>
        <w:t xml:space="preserve">
      Ескерту. Бұйрық 191-1-қосымшамен толықтырылды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bookmarkEnd w:id="15602"/>
    <w:bookmarkStart w:name="z18285" w:id="15603"/>
    <w:p>
      <w:pPr>
        <w:spacing w:after="0"/>
        <w:ind w:left="0"/>
        <w:jc w:val="left"/>
      </w:pPr>
      <w:r>
        <w:rPr>
          <w:rFonts w:ascii="Times New Roman"/>
          <w:b/>
          <w:i w:val="false"/>
          <w:color w:val="000000"/>
        </w:rPr>
        <w:t xml:space="preserve"> 1. Жалпы ережелер</w:t>
      </w:r>
    </w:p>
    <w:bookmarkEnd w:id="15603"/>
    <w:bookmarkStart w:name="z18286" w:id="15604"/>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Жетісай ауданының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604"/>
    <w:bookmarkStart w:name="z18287" w:id="15605"/>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15605"/>
    <w:bookmarkStart w:name="z18288" w:id="1560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606"/>
    <w:bookmarkStart w:name="z18289" w:id="1560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5607"/>
    <w:bookmarkStart w:name="z18290" w:id="1560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5608"/>
    <w:bookmarkStart w:name="z18291" w:id="1560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5609"/>
    <w:bookmarkStart w:name="z18292" w:id="1561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5610"/>
    <w:bookmarkStart w:name="z18293" w:id="15611"/>
    <w:p>
      <w:pPr>
        <w:spacing w:after="0"/>
        <w:ind w:left="0"/>
        <w:jc w:val="both"/>
      </w:pPr>
      <w:r>
        <w:rPr>
          <w:rFonts w:ascii="Times New Roman"/>
          <w:b w:val="false"/>
          <w:i w:val="false"/>
          <w:color w:val="000000"/>
          <w:sz w:val="28"/>
        </w:rPr>
        <w:t>
      8. Бөлімнің заңды мекенжайы: Қазақстан Республикасы, индексі 160500, Түркістан облысы, Жетісай ауданы, Жетісай қаласы, М. Әуезов көшесі, 114 құрылыс.</w:t>
      </w:r>
    </w:p>
    <w:bookmarkEnd w:id="15611"/>
    <w:bookmarkStart w:name="z18294" w:id="15612"/>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Жетісай ауданының Төтенше жағдайлар бөлімі" республикалық мемлекеттік мекемесі.</w:t>
      </w:r>
    </w:p>
    <w:bookmarkEnd w:id="15612"/>
    <w:bookmarkStart w:name="z18295" w:id="15613"/>
    <w:p>
      <w:pPr>
        <w:spacing w:after="0"/>
        <w:ind w:left="0"/>
        <w:jc w:val="both"/>
      </w:pPr>
      <w:r>
        <w:rPr>
          <w:rFonts w:ascii="Times New Roman"/>
          <w:b w:val="false"/>
          <w:i w:val="false"/>
          <w:color w:val="000000"/>
          <w:sz w:val="28"/>
        </w:rPr>
        <w:t>
      10. Осы Ереже Бөлімнің құрылтай құжаты болып табылады.</w:t>
      </w:r>
    </w:p>
    <w:bookmarkEnd w:id="15613"/>
    <w:bookmarkStart w:name="z18296" w:id="1561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5614"/>
    <w:bookmarkStart w:name="z18297" w:id="1561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5615"/>
    <w:bookmarkStart w:name="z18298" w:id="1561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жолданады.</w:t>
      </w:r>
    </w:p>
    <w:bookmarkEnd w:id="15616"/>
    <w:bookmarkStart w:name="z18299" w:id="1561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5617"/>
    <w:bookmarkStart w:name="z18300" w:id="15618"/>
    <w:p>
      <w:pPr>
        <w:spacing w:after="0"/>
        <w:ind w:left="0"/>
        <w:jc w:val="both"/>
      </w:pPr>
      <w:r>
        <w:rPr>
          <w:rFonts w:ascii="Times New Roman"/>
          <w:b w:val="false"/>
          <w:i w:val="false"/>
          <w:color w:val="000000"/>
          <w:sz w:val="28"/>
        </w:rPr>
        <w:t>
      13. Бөлімнің міндеттері:</w:t>
      </w:r>
    </w:p>
    <w:bookmarkEnd w:id="15618"/>
    <w:bookmarkStart w:name="z18301" w:id="1561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5619"/>
    <w:bookmarkStart w:name="z18302" w:id="1562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620"/>
    <w:bookmarkStart w:name="z18303" w:id="1562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621"/>
    <w:bookmarkStart w:name="z18304" w:id="15622"/>
    <w:p>
      <w:pPr>
        <w:spacing w:after="0"/>
        <w:ind w:left="0"/>
        <w:jc w:val="both"/>
      </w:pPr>
      <w:r>
        <w:rPr>
          <w:rFonts w:ascii="Times New Roman"/>
          <w:b w:val="false"/>
          <w:i w:val="false"/>
          <w:color w:val="000000"/>
          <w:sz w:val="28"/>
        </w:rPr>
        <w:t>
      4) өрттің алдын алу мен сөндіруді ұйымдастыру.</w:t>
      </w:r>
    </w:p>
    <w:bookmarkEnd w:id="15622"/>
    <w:bookmarkStart w:name="z18305" w:id="15623"/>
    <w:p>
      <w:pPr>
        <w:spacing w:after="0"/>
        <w:ind w:left="0"/>
        <w:jc w:val="both"/>
      </w:pPr>
      <w:r>
        <w:rPr>
          <w:rFonts w:ascii="Times New Roman"/>
          <w:b w:val="false"/>
          <w:i w:val="false"/>
          <w:color w:val="000000"/>
          <w:sz w:val="28"/>
        </w:rPr>
        <w:t>
      14. Бөлімнің функциялары:</w:t>
      </w:r>
    </w:p>
    <w:bookmarkEnd w:id="15623"/>
    <w:bookmarkStart w:name="z18306" w:id="1562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5624"/>
    <w:bookmarkStart w:name="z18307" w:id="1562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5625"/>
    <w:bookmarkStart w:name="z18308" w:id="1562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5626"/>
    <w:bookmarkStart w:name="z18309" w:id="1562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5627"/>
    <w:bookmarkStart w:name="z18310" w:id="1562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 жергілікті атқарушы органға ұсыныстар енгізу;</w:t>
      </w:r>
    </w:p>
    <w:bookmarkEnd w:id="15628"/>
    <w:bookmarkStart w:name="z18311" w:id="15629"/>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bookmarkEnd w:id="15629"/>
    <w:bookmarkStart w:name="z18312" w:id="1563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5630"/>
    <w:bookmarkStart w:name="z18313" w:id="15631"/>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bookmarkEnd w:id="15631"/>
    <w:bookmarkStart w:name="z18314" w:id="1563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5632"/>
    <w:bookmarkStart w:name="z18315" w:id="1563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633"/>
    <w:bookmarkStart w:name="z18316" w:id="1563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5634"/>
    <w:bookmarkStart w:name="z18317" w:id="1563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56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19" w:id="15636"/>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bookmarkEnd w:id="15636"/>
    <w:bookmarkStart w:name="z18320" w:id="15637"/>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bookmarkEnd w:id="15637"/>
    <w:bookmarkStart w:name="z18321" w:id="15638"/>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bookmarkEnd w:id="15638"/>
    <w:bookmarkStart w:name="z18322" w:id="15639"/>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bookmarkEnd w:id="15639"/>
    <w:bookmarkStart w:name="z18323" w:id="15640"/>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bookmarkEnd w:id="15640"/>
    <w:bookmarkStart w:name="z18324" w:id="15641"/>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bookmarkEnd w:id="15641"/>
    <w:bookmarkStart w:name="z18325" w:id="15642"/>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қаупі туралы болжам болған кезде күні бұрын және (немесе) төтенше жағдай туындаған кезде хабар беруді және оларды құлақтандыруды қамтамасыз ету;</w:t>
      </w:r>
    </w:p>
    <w:bookmarkEnd w:id="15642"/>
    <w:bookmarkStart w:name="z18326" w:id="15643"/>
    <w:p>
      <w:pPr>
        <w:spacing w:after="0"/>
        <w:ind w:left="0"/>
        <w:jc w:val="both"/>
      </w:pPr>
      <w:r>
        <w:rPr>
          <w:rFonts w:ascii="Times New Roman"/>
          <w:b w:val="false"/>
          <w:i w:val="false"/>
          <w:color w:val="000000"/>
          <w:sz w:val="28"/>
        </w:rPr>
        <w:t xml:space="preserve">
      21)азаматтық қорғау саласындағы білімді насихаттауды, халықты және мамандарды оқытуды жүзеге асыру; </w:t>
      </w:r>
    </w:p>
    <w:bookmarkEnd w:id="15643"/>
    <w:bookmarkStart w:name="z18327" w:id="15644"/>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қорғау тәсілдері мен іс-қимылдарға азаматтық қорғаудың басқару органдары мен күштерінің басшыларын, мамандарын даярлауды жүзеге асыру;</w:t>
      </w:r>
    </w:p>
    <w:bookmarkEnd w:id="15644"/>
    <w:bookmarkStart w:name="z18328" w:id="15645"/>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bookmarkEnd w:id="15645"/>
    <w:bookmarkStart w:name="z18329" w:id="15646"/>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bookmarkEnd w:id="15646"/>
    <w:bookmarkStart w:name="z18330" w:id="15647"/>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bookmarkEnd w:id="15647"/>
    <w:bookmarkStart w:name="z18331" w:id="15648"/>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End w:id="15648"/>
    <w:bookmarkStart w:name="z18332" w:id="1564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649"/>
    <w:bookmarkStart w:name="z18333" w:id="15650"/>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650"/>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объектiлерді, құрылыстарды, ғимараттарды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xml:space="preserve">
      31) өз құзыреті шегінде терроризммен күрес жөніндегі аудандық штабтың жұмысына қатысу; </w:t>
      </w:r>
    </w:p>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33)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34)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өзгерістер енгізілді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Жетісай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192-қосымша</w:t>
            </w:r>
          </w:p>
        </w:tc>
      </w:tr>
    </w:tbl>
    <w:bookmarkStart w:name="z18112" w:id="15651"/>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Қазығұрт ауданының төтенше жағдайлар бөлімі туралы ереже</w:t>
      </w:r>
    </w:p>
    <w:bookmarkEnd w:id="15651"/>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18125" w:id="1565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Қазығұрт ауданының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6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126" w:id="15653"/>
    <w:p>
      <w:pPr>
        <w:spacing w:after="0"/>
        <w:ind w:left="0"/>
        <w:jc w:val="both"/>
      </w:pPr>
      <w:r>
        <w:rPr>
          <w:rFonts w:ascii="Times New Roman"/>
          <w:b w:val="false"/>
          <w:i w:val="false"/>
          <w:color w:val="000000"/>
          <w:sz w:val="28"/>
        </w:rPr>
        <w:t>
      8. Бөлімнің заңды мекенжайы: Қазақстан Республикасы, индексі 160300, Түркістан облысы, Қазығұрт ауданы, Қазығұрт ауылы, Ш.Уалиханов көшесі, н/ж үй.</w:t>
      </w:r>
    </w:p>
    <w:bookmarkEnd w:id="15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8127" w:id="1565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Қазығұрт ауданының Төтенше жағдайлар бөлімі" республикалық мемлекеттік мекемесі.</w:t>
      </w:r>
    </w:p>
    <w:bookmarkEnd w:id="156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113" w:id="15655"/>
    <w:p>
      <w:pPr>
        <w:spacing w:after="0"/>
        <w:ind w:left="0"/>
        <w:jc w:val="both"/>
      </w:pPr>
      <w:r>
        <w:rPr>
          <w:rFonts w:ascii="Times New Roman"/>
          <w:b w:val="false"/>
          <w:i w:val="false"/>
          <w:color w:val="000000"/>
          <w:sz w:val="28"/>
        </w:rPr>
        <w:t>
      14. Бөлімнің функциялары:</w:t>
      </w:r>
    </w:p>
    <w:bookmarkEnd w:id="1565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Қазығұрт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w:t>
            </w:r>
            <w:r>
              <w:br/>
            </w:r>
            <w:r>
              <w:rPr>
                <w:rFonts w:ascii="Times New Roman"/>
                <w:b w:val="false"/>
                <w:i w:val="false"/>
                <w:color w:val="000000"/>
                <w:sz w:val="20"/>
              </w:rPr>
              <w:t>Төтенше жағдайлар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192-1-қосымша</w:t>
            </w:r>
          </w:p>
        </w:tc>
      </w:tr>
    </w:tbl>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Келес ауданының төтенше жағдайлар бөлімі туралы ереже</w:t>
      </w:r>
    </w:p>
    <w:p>
      <w:pPr>
        <w:spacing w:after="0"/>
        <w:ind w:left="0"/>
        <w:jc w:val="both"/>
      </w:pPr>
      <w:r>
        <w:rPr>
          <w:rFonts w:ascii="Times New Roman"/>
          <w:b w:val="false"/>
          <w:i w:val="false"/>
          <w:color w:val="ff0000"/>
          <w:sz w:val="28"/>
        </w:rPr>
        <w:t xml:space="preserve">
      Ескерту. Бұйрық 192-1-қосымшамен толықтырылды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Келес ауданының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p>
      <w:pPr>
        <w:spacing w:after="0"/>
        <w:ind w:left="0"/>
        <w:jc w:val="both"/>
      </w:pPr>
      <w:r>
        <w:rPr>
          <w:rFonts w:ascii="Times New Roman"/>
          <w:b w:val="false"/>
          <w:i w:val="false"/>
          <w:color w:val="000000"/>
          <w:sz w:val="28"/>
        </w:rPr>
        <w:t>
      8. Бөлімнің заңды мекенжайы: Қазақстан Республикасы, индексі 160905, Түркістан облысы, Келес ауданы, Абай ауылы, Т. Рысқұлов көшесі, № 8 үй.</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Келес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жолданады.</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өрттің алдын алу мен сөндіруді ұйымдастыру.</w:t>
      </w:r>
    </w:p>
    <w:p>
      <w:pPr>
        <w:spacing w:after="0"/>
        <w:ind w:left="0"/>
        <w:jc w:val="both"/>
      </w:pPr>
      <w:r>
        <w:rPr>
          <w:rFonts w:ascii="Times New Roman"/>
          <w:b w:val="false"/>
          <w:i w:val="false"/>
          <w:color w:val="000000"/>
          <w:sz w:val="28"/>
        </w:rPr>
        <w:t>
      14. Бөлімнің функциялары:</w:t>
      </w:r>
    </w:p>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қаупі туралы болжам болған кезде күні бұрын және (немесе) төтенше жағдай туындаған кезде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объектiлерді, құрылыстарды, ғимараттарды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xml:space="preserve">
      31) өз құзыреті шегінде терроризммен күрес жөніндегі аудандық штабтың жұмысына қатысу; </w:t>
      </w:r>
    </w:p>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33)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34)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өзгерістер енгізілді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Келес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193-қосымша</w:t>
            </w:r>
          </w:p>
        </w:tc>
      </w:tr>
    </w:tbl>
    <w:bookmarkStart w:name="z18128" w:id="15656"/>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Кентау қаласының төтенше жағдайлар бөлімі туралы ереже</w:t>
      </w:r>
    </w:p>
    <w:bookmarkEnd w:id="15656"/>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18129" w:id="1565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Кентау қаласының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6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130" w:id="15658"/>
    <w:p>
      <w:pPr>
        <w:spacing w:after="0"/>
        <w:ind w:left="0"/>
        <w:jc w:val="both"/>
      </w:pPr>
      <w:r>
        <w:rPr>
          <w:rFonts w:ascii="Times New Roman"/>
          <w:b w:val="false"/>
          <w:i w:val="false"/>
          <w:color w:val="000000"/>
          <w:sz w:val="28"/>
        </w:rPr>
        <w:t>
      8. Бөлімнің заңды мекенжайы: Қазақстан Республикасы, индексі 160400, Түркістан облысы, Кентау қаласы, Дулатов көшесі, н/ж үй.</w:t>
      </w:r>
    </w:p>
    <w:bookmarkEnd w:id="156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8131" w:id="1565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Кентау қаласының төтенше жағдайлар бөлімі" республикалық мемлекеттік мекемесі.</w:t>
      </w:r>
    </w:p>
    <w:bookmarkEnd w:id="156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116" w:id="15660"/>
    <w:p>
      <w:pPr>
        <w:spacing w:after="0"/>
        <w:ind w:left="0"/>
        <w:jc w:val="both"/>
      </w:pPr>
      <w:r>
        <w:rPr>
          <w:rFonts w:ascii="Times New Roman"/>
          <w:b w:val="false"/>
          <w:i w:val="false"/>
          <w:color w:val="000000"/>
          <w:sz w:val="28"/>
        </w:rPr>
        <w:t>
      14. Бөлімнің функциялары:</w:t>
      </w:r>
    </w:p>
    <w:bookmarkEnd w:id="1566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32) өз құзыреті шегінде қалалық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Кентау қаласының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194-қосымша</w:t>
            </w:r>
          </w:p>
        </w:tc>
      </w:tr>
    </w:tbl>
    <w:bookmarkStart w:name="z18132" w:id="15661"/>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Мақтаарал ауданының төтенше жағдайлар бөлімі туралы ереже</w:t>
      </w:r>
    </w:p>
    <w:bookmarkEnd w:id="15661"/>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18133" w:id="1566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Мақтаарал ауданының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134" w:id="15663"/>
    <w:p>
      <w:pPr>
        <w:spacing w:after="0"/>
        <w:ind w:left="0"/>
        <w:jc w:val="both"/>
      </w:pPr>
      <w:r>
        <w:rPr>
          <w:rFonts w:ascii="Times New Roman"/>
          <w:b w:val="false"/>
          <w:i w:val="false"/>
          <w:color w:val="000000"/>
          <w:sz w:val="28"/>
        </w:rPr>
        <w:t>
      8. Бөлімнің заңды мекенжайы: Қазақстан Республикасы, индексі 160500, Түркістан облысы, Мақтаарал ауданы, Мырзакент ауылы, Тайғанов көшесі, н/ж үй.</w:t>
      </w:r>
    </w:p>
    <w:bookmarkEnd w:id="15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8135" w:id="1566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Мақтаарал ауданының төтенше жағдайлар бөлімі" республикалық мемлекеттік мекемесі.</w:t>
      </w:r>
    </w:p>
    <w:bookmarkEnd w:id="156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136" w:id="15665"/>
    <w:p>
      <w:pPr>
        <w:spacing w:after="0"/>
        <w:ind w:left="0"/>
        <w:jc w:val="both"/>
      </w:pPr>
      <w:r>
        <w:rPr>
          <w:rFonts w:ascii="Times New Roman"/>
          <w:b w:val="false"/>
          <w:i w:val="false"/>
          <w:color w:val="000000"/>
          <w:sz w:val="28"/>
        </w:rPr>
        <w:t>
      14. Бөлімнің функциялары:</w:t>
      </w:r>
    </w:p>
    <w:bookmarkEnd w:id="1566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Мақтаарал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195-қосымша</w:t>
            </w:r>
          </w:p>
        </w:tc>
      </w:tr>
    </w:tbl>
    <w:bookmarkStart w:name="z18139" w:id="15666"/>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Ордабасы ауданының төтенше жағдайлар бөлімі туралы ереже</w:t>
      </w:r>
    </w:p>
    <w:bookmarkEnd w:id="15666"/>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18140" w:id="1566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Ордабасы ауданының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6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141" w:id="15668"/>
    <w:p>
      <w:pPr>
        <w:spacing w:after="0"/>
        <w:ind w:left="0"/>
        <w:jc w:val="both"/>
      </w:pPr>
      <w:r>
        <w:rPr>
          <w:rFonts w:ascii="Times New Roman"/>
          <w:b w:val="false"/>
          <w:i w:val="false"/>
          <w:color w:val="000000"/>
          <w:sz w:val="28"/>
        </w:rPr>
        <w:t>
      8. Бөлімнің заңды мекенжайы: Қазақстан Республикасы, индексі 160600, Түркістан облысы, Ордабасы ауданы, Темірлан ауылы, Абасов көшесі, н/ж үй.</w:t>
      </w:r>
    </w:p>
    <w:bookmarkEnd w:id="156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8142" w:id="1566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Ордабасы ауданының төтенше жағдайлар бөлімі" республикалық мемлекеттік мекемесі.</w:t>
      </w:r>
    </w:p>
    <w:bookmarkEnd w:id="156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143" w:id="15670"/>
    <w:p>
      <w:pPr>
        <w:spacing w:after="0"/>
        <w:ind w:left="0"/>
        <w:jc w:val="both"/>
      </w:pPr>
      <w:r>
        <w:rPr>
          <w:rFonts w:ascii="Times New Roman"/>
          <w:b w:val="false"/>
          <w:i w:val="false"/>
          <w:color w:val="000000"/>
          <w:sz w:val="28"/>
        </w:rPr>
        <w:t>
      14. Бөлімнің функциялары:</w:t>
      </w:r>
    </w:p>
    <w:bookmarkEnd w:id="1567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Ордабасы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196-қосымша</w:t>
            </w:r>
          </w:p>
        </w:tc>
      </w:tr>
    </w:tbl>
    <w:bookmarkStart w:name="z18146" w:id="15671"/>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Отырар ауданының төтенше жағдайлар бөлімі туралы ереже</w:t>
      </w:r>
    </w:p>
    <w:bookmarkEnd w:id="15671"/>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18147" w:id="1567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Отырар ауданының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6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148" w:id="15673"/>
    <w:p>
      <w:pPr>
        <w:spacing w:after="0"/>
        <w:ind w:left="0"/>
        <w:jc w:val="both"/>
      </w:pPr>
      <w:r>
        <w:rPr>
          <w:rFonts w:ascii="Times New Roman"/>
          <w:b w:val="false"/>
          <w:i w:val="false"/>
          <w:color w:val="000000"/>
          <w:sz w:val="28"/>
        </w:rPr>
        <w:t>
      8. Бөлімнің заңды мекенжайы: Қазақстан Республикасы, индексі 160702, Түркістан облысы, Отырар ауданы, Шәуілдір ауылы, М.Кенжебеков көшесі, н/ж үй.</w:t>
      </w:r>
    </w:p>
    <w:bookmarkEnd w:id="156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8149" w:id="1567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Отырар ауданының Төтенше жағдайлар бөлімі" республикалық мемлекеттік мекемесі.</w:t>
      </w:r>
    </w:p>
    <w:bookmarkEnd w:id="15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150" w:id="15675"/>
    <w:p>
      <w:pPr>
        <w:spacing w:after="0"/>
        <w:ind w:left="0"/>
        <w:jc w:val="both"/>
      </w:pPr>
      <w:r>
        <w:rPr>
          <w:rFonts w:ascii="Times New Roman"/>
          <w:b w:val="false"/>
          <w:i w:val="false"/>
          <w:color w:val="000000"/>
          <w:sz w:val="28"/>
        </w:rPr>
        <w:t>
      14. Бөлімнің функциялары:</w:t>
      </w:r>
    </w:p>
    <w:bookmarkEnd w:id="1567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Отырар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w:t>
            </w:r>
            <w:r>
              <w:br/>
            </w:r>
            <w:r>
              <w:rPr>
                <w:rFonts w:ascii="Times New Roman"/>
                <w:b w:val="false"/>
                <w:i w:val="false"/>
                <w:color w:val="000000"/>
                <w:sz w:val="20"/>
              </w:rPr>
              <w:t>Төтенше жағдайлар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196-1-қосымша</w:t>
            </w:r>
          </w:p>
        </w:tc>
      </w:tr>
    </w:tbl>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Сарыағаш ауданының төтенше жағдайлар бөлімі туралы ереже</w:t>
      </w:r>
    </w:p>
    <w:p>
      <w:pPr>
        <w:spacing w:after="0"/>
        <w:ind w:left="0"/>
        <w:jc w:val="both"/>
      </w:pPr>
      <w:r>
        <w:rPr>
          <w:rFonts w:ascii="Times New Roman"/>
          <w:b w:val="false"/>
          <w:i w:val="false"/>
          <w:color w:val="ff0000"/>
          <w:sz w:val="28"/>
        </w:rPr>
        <w:t xml:space="preserve">
      Ескерту. Бұйрық 196-1-қосымшамен толықтырылды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Сарыағаш ауданының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p>
      <w:pPr>
        <w:spacing w:after="0"/>
        <w:ind w:left="0"/>
        <w:jc w:val="both"/>
      </w:pPr>
      <w:r>
        <w:rPr>
          <w:rFonts w:ascii="Times New Roman"/>
          <w:b w:val="false"/>
          <w:i w:val="false"/>
          <w:color w:val="000000"/>
          <w:sz w:val="28"/>
        </w:rPr>
        <w:t>
      8. Бөлімнің заңды мекенжайы: Қазақстан Республикасы, индексі 160900, Түркістан облысы, Сарыағаш ауданы, Сарыағаш қаласы, Майлықожа көшесі, н/ж үй.</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Сарыағаш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жолданады.</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өрттің алдын алу мен сөндіруді ұйымдастыру.</w:t>
      </w:r>
    </w:p>
    <w:p>
      <w:pPr>
        <w:spacing w:after="0"/>
        <w:ind w:left="0"/>
        <w:jc w:val="both"/>
      </w:pPr>
      <w:r>
        <w:rPr>
          <w:rFonts w:ascii="Times New Roman"/>
          <w:b w:val="false"/>
          <w:i w:val="false"/>
          <w:color w:val="000000"/>
          <w:sz w:val="28"/>
        </w:rPr>
        <w:t>
      14. Бөлімнің функциялары:</w:t>
      </w:r>
    </w:p>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қаупі туралы болжам болған кезде күні бұрын және (немесе) төтенше жағдай туындаған кезде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объектiлерді, құрылыстарды, ғимараттарды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xml:space="preserve">
      31) өз құзыреті шегінде терроризммен күрес жөніндегі аудандық штабтың жұмысына қатысу; </w:t>
      </w:r>
    </w:p>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33)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34)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 тармаққа өзгерістер енгізілді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Сарыағаш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197-қосымша</w:t>
            </w:r>
          </w:p>
        </w:tc>
      </w:tr>
    </w:tbl>
    <w:bookmarkStart w:name="z18153" w:id="15676"/>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Cозақ ауданының төтенше жағдайлар бөлімі туралы ереже</w:t>
      </w:r>
    </w:p>
    <w:bookmarkEnd w:id="15676"/>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18154" w:id="1567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Cозақ ауданының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6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155" w:id="15678"/>
    <w:p>
      <w:pPr>
        <w:spacing w:after="0"/>
        <w:ind w:left="0"/>
        <w:jc w:val="both"/>
      </w:pPr>
      <w:r>
        <w:rPr>
          <w:rFonts w:ascii="Times New Roman"/>
          <w:b w:val="false"/>
          <w:i w:val="false"/>
          <w:color w:val="000000"/>
          <w:sz w:val="28"/>
        </w:rPr>
        <w:t>
      8. Бөлімнің заңды мекенжайы: Қазақстан Республикасы, индексі 161000, Түркістан облысы, Созақ ауданы, Шолаққорған ауылы, Теріскей көшесі, 1 үй.</w:t>
      </w:r>
    </w:p>
    <w:bookmarkEnd w:id="15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8156" w:id="1567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Cозақ ауданының төтенше жағдайлар бөлімі" республикалық мемлекеттік мекемесі.</w:t>
      </w:r>
    </w:p>
    <w:bookmarkEnd w:id="156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157" w:id="15680"/>
    <w:p>
      <w:pPr>
        <w:spacing w:after="0"/>
        <w:ind w:left="0"/>
        <w:jc w:val="both"/>
      </w:pPr>
      <w:r>
        <w:rPr>
          <w:rFonts w:ascii="Times New Roman"/>
          <w:b w:val="false"/>
          <w:i w:val="false"/>
          <w:color w:val="000000"/>
          <w:sz w:val="28"/>
        </w:rPr>
        <w:t>
      14. Бөлімнің функциялары:</w:t>
      </w:r>
    </w:p>
    <w:bookmarkEnd w:id="1568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Cозақ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198-қосымша</w:t>
            </w:r>
          </w:p>
        </w:tc>
      </w:tr>
    </w:tbl>
    <w:bookmarkStart w:name="z18160" w:id="15681"/>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Төле би ауданының төтенше жағдайлар бөлімі туралы ереже</w:t>
      </w:r>
    </w:p>
    <w:bookmarkEnd w:id="15681"/>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18161" w:id="1568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Төле би ауданының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162" w:id="15683"/>
    <w:p>
      <w:pPr>
        <w:spacing w:after="0"/>
        <w:ind w:left="0"/>
        <w:jc w:val="both"/>
      </w:pPr>
      <w:r>
        <w:rPr>
          <w:rFonts w:ascii="Times New Roman"/>
          <w:b w:val="false"/>
          <w:i w:val="false"/>
          <w:color w:val="000000"/>
          <w:sz w:val="28"/>
        </w:rPr>
        <w:t>
      8. Бөлімнің заңды мекенжайы: Қазақстан Республикасы, индексі 161100, Түркістан облысы, Төлеби ауданы, Ленгір қаласы, Комсомол көшесі, 101 үй.</w:t>
      </w:r>
    </w:p>
    <w:bookmarkEnd w:id="15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8163" w:id="1568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Төле би ауданының Төтенше жағдайлар бөлімі" республикалық мемлекеттік мекемесі.</w:t>
      </w:r>
    </w:p>
    <w:bookmarkEnd w:id="156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164" w:id="15685"/>
    <w:p>
      <w:pPr>
        <w:spacing w:after="0"/>
        <w:ind w:left="0"/>
        <w:jc w:val="both"/>
      </w:pPr>
      <w:r>
        <w:rPr>
          <w:rFonts w:ascii="Times New Roman"/>
          <w:b w:val="false"/>
          <w:i w:val="false"/>
          <w:color w:val="000000"/>
          <w:sz w:val="28"/>
        </w:rPr>
        <w:t>
      14. Бөлімнің функциялары:</w:t>
      </w:r>
    </w:p>
    <w:bookmarkEnd w:id="1568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Төле би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199-қосымша</w:t>
            </w:r>
          </w:p>
        </w:tc>
      </w:tr>
    </w:tbl>
    <w:bookmarkStart w:name="z18166" w:id="15686"/>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Түлкібас ауданының төтенше жағдайлар бөлімі туралы ереже</w:t>
      </w:r>
    </w:p>
    <w:bookmarkEnd w:id="15686"/>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18167" w:id="1568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Түлкібас ауданының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6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168" w:id="15688"/>
    <w:p>
      <w:pPr>
        <w:spacing w:after="0"/>
        <w:ind w:left="0"/>
        <w:jc w:val="both"/>
      </w:pPr>
      <w:r>
        <w:rPr>
          <w:rFonts w:ascii="Times New Roman"/>
          <w:b w:val="false"/>
          <w:i w:val="false"/>
          <w:color w:val="000000"/>
          <w:sz w:val="28"/>
        </w:rPr>
        <w:t>
      8. Бөлімнің заңды мекенжайы: Қазақстан Республикасы, индексі 161300, Түркістан облысы, Түлкібас ауданы, Т.Рысқұлов ауылы, Т.Рысқұлов көшесі, н/ж үй.</w:t>
      </w:r>
    </w:p>
    <w:bookmarkEnd w:id="15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8169" w:id="15689"/>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Түлкібас ауданының төтенше жағдайлар бөлімі" республикалық мемлекеттік мекемесі.</w:t>
      </w:r>
    </w:p>
    <w:bookmarkEnd w:id="156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170" w:id="15690"/>
    <w:p>
      <w:pPr>
        <w:spacing w:after="0"/>
        <w:ind w:left="0"/>
        <w:jc w:val="both"/>
      </w:pPr>
      <w:r>
        <w:rPr>
          <w:rFonts w:ascii="Times New Roman"/>
          <w:b w:val="false"/>
          <w:i w:val="false"/>
          <w:color w:val="000000"/>
          <w:sz w:val="28"/>
        </w:rPr>
        <w:t>
      14. Бөлімнің функциялары:</w:t>
      </w:r>
    </w:p>
    <w:bookmarkEnd w:id="1569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Түлкібас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200-қосымша</w:t>
            </w:r>
          </w:p>
        </w:tc>
      </w:tr>
    </w:tbl>
    <w:bookmarkStart w:name="z18173" w:id="15691"/>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Түркістан облысының Төтенше жағдайлар департаменті Шардара ауданының төтенше жағдайлар бөлімі туралы ереже</w:t>
      </w:r>
    </w:p>
    <w:bookmarkEnd w:id="15691"/>
    <w:p>
      <w:pPr>
        <w:spacing w:after="0"/>
        <w:ind w:left="0"/>
        <w:jc w:val="both"/>
      </w:pPr>
      <w:r>
        <w:rPr>
          <w:rFonts w:ascii="Times New Roman"/>
          <w:b w:val="false"/>
          <w:i w:val="false"/>
          <w:color w:val="ff0000"/>
          <w:sz w:val="28"/>
        </w:rPr>
        <w:t xml:space="preserve">
      Ескерту. Ереженің тақырыбы жаңа редакцияда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18174" w:id="15692"/>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Түркістан облысының Төтенше жағдайлар департаменті Шардара ауданының төтенше жағдайлар бөлімі (бұдан әрі – Бөлім) Қазақстан Республикасы Ішкі істер министрлігінің Төтенше жағдайлар комитеті Түркістан облысының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175" w:id="15693"/>
    <w:p>
      <w:pPr>
        <w:spacing w:after="0"/>
        <w:ind w:left="0"/>
        <w:jc w:val="both"/>
      </w:pPr>
      <w:r>
        <w:rPr>
          <w:rFonts w:ascii="Times New Roman"/>
          <w:b w:val="false"/>
          <w:i w:val="false"/>
          <w:color w:val="000000"/>
          <w:sz w:val="28"/>
        </w:rPr>
        <w:t>
      8. Бөлімнің заңды мекенжайы: Қазақстан Республикасы, индексі 161400, Түркістан облысы, Шардара қаласы, Төле би көшесі, н/ж үй.</w:t>
      </w:r>
    </w:p>
    <w:bookmarkEnd w:id="156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bookmarkStart w:name="z18176" w:id="15694"/>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Түркістан облысының Төтенше жағдайлар департаменті Шардара ауданының Төтенше жағдайлар бөлімі" республикалық мемлекеттік мекемесі.</w:t>
      </w:r>
    </w:p>
    <w:bookmarkEnd w:id="156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177" w:id="15695"/>
    <w:p>
      <w:pPr>
        <w:spacing w:after="0"/>
        <w:ind w:left="0"/>
        <w:jc w:val="both"/>
      </w:pPr>
      <w:r>
        <w:rPr>
          <w:rFonts w:ascii="Times New Roman"/>
          <w:b w:val="false"/>
          <w:i w:val="false"/>
          <w:color w:val="000000"/>
          <w:sz w:val="28"/>
        </w:rPr>
        <w:t>
      14. Бөлімнің функциялары:</w:t>
      </w:r>
    </w:p>
    <w:bookmarkEnd w:id="1569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31)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32) өз құзыреті шегінде аудандық Терроризмге қарсы комиссияның жұмысына қатысу;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Шардара ауданының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201-қосымша</w:t>
            </w:r>
          </w:p>
        </w:tc>
      </w:tr>
    </w:tbl>
    <w:bookmarkStart w:name="z18409" w:id="15696"/>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w:t>
      </w:r>
      <w:r>
        <w:br/>
      </w:r>
      <w:r>
        <w:rPr>
          <w:rFonts w:ascii="Times New Roman"/>
          <w:b/>
          <w:i w:val="false"/>
          <w:color w:val="000000"/>
        </w:rPr>
        <w:t>Алматы қаласының Төтенше жағдайлар департаменті Алатау ауданының</w:t>
      </w:r>
      <w:r>
        <w:br/>
      </w:r>
      <w:r>
        <w:rPr>
          <w:rFonts w:ascii="Times New Roman"/>
          <w:b/>
          <w:i w:val="false"/>
          <w:color w:val="000000"/>
        </w:rPr>
        <w:t>төтенше жағдайлар бөлімі туралы</w:t>
      </w:r>
      <w:r>
        <w:br/>
      </w:r>
      <w:r>
        <w:rPr>
          <w:rFonts w:ascii="Times New Roman"/>
          <w:b/>
          <w:i w:val="false"/>
          <w:color w:val="000000"/>
        </w:rPr>
        <w:t>Ереже 1. Жалпы ережелер</w:t>
      </w:r>
    </w:p>
    <w:bookmarkEnd w:id="15696"/>
    <w:bookmarkStart w:name="z18410" w:id="15697"/>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қаласы Төтенше жағдайлар департаменті Алатау ауданының төтенше жағдайлар бөлімі (бұдан әрі – Бөлім) Қазақстан Республикасы Ішкі істер министрлігі Төтенше жағдайлар комитетінің Алматы қаласы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bookmarkEnd w:id="1569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p>
      <w:pPr>
        <w:spacing w:after="0"/>
        <w:ind w:left="0"/>
        <w:jc w:val="both"/>
      </w:pPr>
      <w:r>
        <w:rPr>
          <w:rFonts w:ascii="Times New Roman"/>
          <w:b w:val="false"/>
          <w:i w:val="false"/>
          <w:color w:val="000000"/>
          <w:sz w:val="28"/>
        </w:rPr>
        <w:t>
      8. Бөлімнің заңды мекенжайы: Қазақстан Республикасы, Алматы қаласы, Алатау ауданы, Ақбұлақ шағын ауданы, Чуланов көшесі, 105 үй.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қаласының Төтенше жағдайлар департаменті Алатау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180" w:id="15698"/>
    <w:p>
      <w:pPr>
        <w:spacing w:after="0"/>
        <w:ind w:left="0"/>
        <w:jc w:val="both"/>
      </w:pPr>
      <w:r>
        <w:rPr>
          <w:rFonts w:ascii="Times New Roman"/>
          <w:b w:val="false"/>
          <w:i w:val="false"/>
          <w:color w:val="000000"/>
          <w:sz w:val="28"/>
        </w:rPr>
        <w:t>
      14. Бөлімнің функциялары:</w:t>
      </w:r>
    </w:p>
    <w:bookmarkEnd w:id="1569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411" w:id="15699"/>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1569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412" w:id="157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азаматтық қорғау құралдарына қажеттілігін анықтау үшін Департаментке және аудан әкімдігіне ұсыныстар дайындау;</w:t>
      </w:r>
    </w:p>
    <w:bookmarkEnd w:id="1570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414" w:id="15701"/>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1570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416" w:id="1570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702"/>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Басқармаға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Алматы қаласының Алатау ауданы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202-қосымша</w:t>
            </w:r>
          </w:p>
        </w:tc>
      </w:tr>
    </w:tbl>
    <w:bookmarkStart w:name="z18419" w:id="1570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Алматы қаласының</w:t>
      </w:r>
      <w:r>
        <w:br/>
      </w:r>
      <w:r>
        <w:rPr>
          <w:rFonts w:ascii="Times New Roman"/>
          <w:b/>
          <w:i w:val="false"/>
          <w:color w:val="000000"/>
        </w:rPr>
        <w:t>Төтенше жағдайлар департаменті Алмалы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570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қаласының Төтенше жағдайлар департаменті Алмалы ауданының төтенше жағдайлар бөлімі (бұдан әрі – Бөлім) Қазақстан Республикасы Ішкі істер министрлігі Төтенше жағдайлар комитетінің Алматы қаласы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420" w:id="15704"/>
    <w:p>
      <w:pPr>
        <w:spacing w:after="0"/>
        <w:ind w:left="0"/>
        <w:jc w:val="both"/>
      </w:pPr>
      <w:r>
        <w:rPr>
          <w:rFonts w:ascii="Times New Roman"/>
          <w:b w:val="false"/>
          <w:i w:val="false"/>
          <w:color w:val="000000"/>
          <w:sz w:val="28"/>
        </w:rPr>
        <w:t>
      8. Бөлімнің заңды мекенжайы: 050016, Алматы қаласы, Райымбек даңғылы 172.</w:t>
      </w:r>
    </w:p>
    <w:bookmarkEnd w:id="15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қаласының Төтенше жағдайлар департаменті Алмалы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421" w:id="15705"/>
    <w:p>
      <w:pPr>
        <w:spacing w:after="0"/>
        <w:ind w:left="0"/>
        <w:jc w:val="both"/>
      </w:pPr>
      <w:r>
        <w:rPr>
          <w:rFonts w:ascii="Times New Roman"/>
          <w:b w:val="false"/>
          <w:i w:val="false"/>
          <w:color w:val="000000"/>
          <w:sz w:val="28"/>
        </w:rPr>
        <w:t>
      14. Бөлімнің функциялары:</w:t>
      </w:r>
    </w:p>
    <w:bookmarkEnd w:id="1570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422" w:id="15706"/>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1570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423" w:id="15707"/>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аудан әкімдігіне ұсыныстар дайындау;</w:t>
      </w:r>
    </w:p>
    <w:bookmarkEnd w:id="1570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424" w:id="1570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570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426" w:id="1570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709"/>
    <w:bookmarkStart w:name="z18427" w:id="15710"/>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710"/>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Басқармаға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Алматы қаласының Алмалы ауданы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203-қосымша</w:t>
            </w:r>
          </w:p>
        </w:tc>
      </w:tr>
    </w:tbl>
    <w:bookmarkStart w:name="z18431" w:id="15711"/>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Алматы қаласының</w:t>
      </w:r>
      <w:r>
        <w:br/>
      </w:r>
      <w:r>
        <w:rPr>
          <w:rFonts w:ascii="Times New Roman"/>
          <w:b/>
          <w:i w:val="false"/>
          <w:color w:val="000000"/>
        </w:rPr>
        <w:t>Төтенше жағдайлар департаменті Әуезов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5711"/>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қаласының Төтенше жағдайлар департаменті Әуезов ауданының төтенше жағдайлар бөлімі (бұдан әрі – Бөлім) Қазақстан Республикасы Ішкі істер министрлігі Төтенше жағдайлар комитетінің Алматы қаласы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p>
      <w:pPr>
        <w:spacing w:after="0"/>
        <w:ind w:left="0"/>
        <w:jc w:val="both"/>
      </w:pPr>
      <w:r>
        <w:rPr>
          <w:rFonts w:ascii="Times New Roman"/>
          <w:b w:val="false"/>
          <w:i w:val="false"/>
          <w:color w:val="000000"/>
          <w:sz w:val="28"/>
        </w:rPr>
        <w:t>
      8. Бөлімнің заңды мекенжайы: 050062, Алматы қаласы, 2 мөлтек ауданы, Жұбанов көшесі 10 Б.</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қаласының Төтенше жағдайлар департаменті Әуезов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432" w:id="15712"/>
    <w:p>
      <w:pPr>
        <w:spacing w:after="0"/>
        <w:ind w:left="0"/>
        <w:jc w:val="both"/>
      </w:pPr>
      <w:r>
        <w:rPr>
          <w:rFonts w:ascii="Times New Roman"/>
          <w:b w:val="false"/>
          <w:i w:val="false"/>
          <w:color w:val="000000"/>
          <w:sz w:val="28"/>
        </w:rPr>
        <w:t>
      14. Бөлімнің функциялары:</w:t>
      </w:r>
    </w:p>
    <w:bookmarkEnd w:id="1571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433" w:id="15713"/>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1571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434" w:id="15714"/>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аудан әкімдігіне ұсыныстар дайындау;</w:t>
      </w:r>
    </w:p>
    <w:bookmarkEnd w:id="1571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435" w:id="15715"/>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1571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437" w:id="1571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716"/>
    <w:bookmarkStart w:name="z18438" w:id="15717"/>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717"/>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Алматы қаласының Әуезов ауданы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204-қосымша</w:t>
            </w:r>
          </w:p>
        </w:tc>
      </w:tr>
    </w:tbl>
    <w:bookmarkStart w:name="z18441" w:id="15718"/>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Алматы қаласының</w:t>
      </w:r>
      <w:r>
        <w:br/>
      </w:r>
      <w:r>
        <w:rPr>
          <w:rFonts w:ascii="Times New Roman"/>
          <w:b/>
          <w:i w:val="false"/>
          <w:color w:val="000000"/>
        </w:rPr>
        <w:t>Төтенше жағдайлар департаменті Бостандық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5718"/>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қаласының Төтенше жағдайлар департаменті Бостандық ауданының төтенше жағдайлар бөлімі (бұдан әрі – Бөлім) Қазақстан Республикасы Ішкі істер министрлігі Төтенше жағдайлар комитетінің Алматы қаласы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p>
      <w:pPr>
        <w:spacing w:after="0"/>
        <w:ind w:left="0"/>
        <w:jc w:val="both"/>
      </w:pPr>
      <w:r>
        <w:rPr>
          <w:rFonts w:ascii="Times New Roman"/>
          <w:b w:val="false"/>
          <w:i w:val="false"/>
          <w:color w:val="000000"/>
          <w:sz w:val="28"/>
        </w:rPr>
        <w:t>
      8. Бөлімнің заңды мекенжайы: 050060, Алматы қаласы, Гагарина көшесі 153/8.</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қаласының Төтенше жағдайлар департаменті Бостандық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442" w:id="15719"/>
    <w:p>
      <w:pPr>
        <w:spacing w:after="0"/>
        <w:ind w:left="0"/>
        <w:jc w:val="both"/>
      </w:pPr>
      <w:r>
        <w:rPr>
          <w:rFonts w:ascii="Times New Roman"/>
          <w:b w:val="false"/>
          <w:i w:val="false"/>
          <w:color w:val="000000"/>
          <w:sz w:val="28"/>
        </w:rPr>
        <w:t>
      14. Бөлімнің функциялары:</w:t>
      </w:r>
    </w:p>
    <w:bookmarkEnd w:id="1571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443" w:id="15720"/>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1572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444" w:id="15721"/>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аудан әкімдігіне ұсыныстар дайындау;</w:t>
      </w:r>
    </w:p>
    <w:bookmarkEnd w:id="1572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445" w:id="15722"/>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1572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447" w:id="1572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723"/>
    <w:bookmarkStart w:name="z18448" w:id="15724"/>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724"/>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лАып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Басқармаға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Алматы қаласының Бостандық ауданы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205-қосымша</w:t>
            </w:r>
          </w:p>
        </w:tc>
      </w:tr>
    </w:tbl>
    <w:bookmarkStart w:name="z18451" w:id="15725"/>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Алматы қаласының</w:t>
      </w:r>
      <w:r>
        <w:br/>
      </w:r>
      <w:r>
        <w:rPr>
          <w:rFonts w:ascii="Times New Roman"/>
          <w:b/>
          <w:i w:val="false"/>
          <w:color w:val="000000"/>
        </w:rPr>
        <w:t>Төтенше жағдайлар департаменті Жетісу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5725"/>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қаласының Төтенше жағдайлар департаменті Жетісу ауданының төтенше жағдайлар бөлімі (бұдан әрі – Бөлім) Қазақстан Республикасы Ішкі істер министрлігі Төтенше жағдайлар комитетінің Алматы қаласы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452" w:id="15726"/>
    <w:p>
      <w:pPr>
        <w:spacing w:after="0"/>
        <w:ind w:left="0"/>
        <w:jc w:val="both"/>
      </w:pPr>
      <w:r>
        <w:rPr>
          <w:rFonts w:ascii="Times New Roman"/>
          <w:b w:val="false"/>
          <w:i w:val="false"/>
          <w:color w:val="000000"/>
          <w:sz w:val="28"/>
        </w:rPr>
        <w:t>
      8. Бөлімнің заңды мекенжайы: 050016, Алматы қаласы, Райымбек даңғылы 127/147.</w:t>
      </w:r>
    </w:p>
    <w:bookmarkEnd w:id="157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қаласының Төтенше жағдайлар департаменті Жетісу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453" w:id="15727"/>
    <w:p>
      <w:pPr>
        <w:spacing w:after="0"/>
        <w:ind w:left="0"/>
        <w:jc w:val="both"/>
      </w:pPr>
      <w:r>
        <w:rPr>
          <w:rFonts w:ascii="Times New Roman"/>
          <w:b w:val="false"/>
          <w:i w:val="false"/>
          <w:color w:val="000000"/>
          <w:sz w:val="28"/>
        </w:rPr>
        <w:t>
      14. Бөлімнің функциялары:</w:t>
      </w:r>
    </w:p>
    <w:bookmarkEnd w:id="1572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454" w:id="15728"/>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1572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455" w:id="15729"/>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аудан әкімдігіне ұсыныстар дайындау;</w:t>
      </w:r>
    </w:p>
    <w:bookmarkEnd w:id="1572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456" w:id="15730"/>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1573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458" w:id="1573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731"/>
    <w:bookmarkStart w:name="z18459" w:id="15732"/>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732"/>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Басқармаға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Алматы қаласының Жетісу ауданы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206-қосымша</w:t>
            </w:r>
          </w:p>
        </w:tc>
      </w:tr>
    </w:tbl>
    <w:bookmarkStart w:name="z18462" w:id="15733"/>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Алматы қаласының</w:t>
      </w:r>
      <w:r>
        <w:br/>
      </w:r>
      <w:r>
        <w:rPr>
          <w:rFonts w:ascii="Times New Roman"/>
          <w:b/>
          <w:i w:val="false"/>
          <w:color w:val="000000"/>
        </w:rPr>
        <w:t>Төтенше жағдайлар департаменті Медеу ауданының төтенше</w:t>
      </w:r>
      <w:r>
        <w:br/>
      </w:r>
      <w:r>
        <w:rPr>
          <w:rFonts w:ascii="Times New Roman"/>
          <w:b/>
          <w:i w:val="false"/>
          <w:color w:val="000000"/>
        </w:rPr>
        <w:t>жағдайлар бөлімі" мемлекеттік мекемесі туралы</w:t>
      </w:r>
      <w:r>
        <w:br/>
      </w:r>
      <w:r>
        <w:rPr>
          <w:rFonts w:ascii="Times New Roman"/>
          <w:b/>
          <w:i w:val="false"/>
          <w:color w:val="000000"/>
        </w:rPr>
        <w:t>Ереже</w:t>
      </w:r>
      <w:r>
        <w:br/>
      </w:r>
      <w:r>
        <w:rPr>
          <w:rFonts w:ascii="Times New Roman"/>
          <w:b/>
          <w:i w:val="false"/>
          <w:color w:val="000000"/>
        </w:rPr>
        <w:t>1. Жалпы ережелер</w:t>
      </w:r>
    </w:p>
    <w:bookmarkEnd w:id="15733"/>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қаласы Төтенше жағдайлар департаменті Медеу ауданының төтенше жағдайлар бөлімі (бұдан әрі – Бөлім) Қазақстан Республикасы Ішкі істер министрлігі Төтенше жағдайлар комитетінің Алматы қаласы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p>
      <w:pPr>
        <w:spacing w:after="0"/>
        <w:ind w:left="0"/>
        <w:jc w:val="both"/>
      </w:pPr>
      <w:r>
        <w:rPr>
          <w:rFonts w:ascii="Times New Roman"/>
          <w:b w:val="false"/>
          <w:i w:val="false"/>
          <w:color w:val="000000"/>
          <w:sz w:val="28"/>
        </w:rPr>
        <w:t>
      8. Бөлімнің заңды мекенжайы: 050019, Алматы қаласы, Сарбай көшесі 129.</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қаласы Төтенше жағдайлар департаменті Медеу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463" w:id="15734"/>
    <w:p>
      <w:pPr>
        <w:spacing w:after="0"/>
        <w:ind w:left="0"/>
        <w:jc w:val="both"/>
      </w:pPr>
      <w:r>
        <w:rPr>
          <w:rFonts w:ascii="Times New Roman"/>
          <w:b w:val="false"/>
          <w:i w:val="false"/>
          <w:color w:val="000000"/>
          <w:sz w:val="28"/>
        </w:rPr>
        <w:t>
      14. Бөлімнің функциялары:</w:t>
      </w:r>
    </w:p>
    <w:bookmarkEnd w:id="1573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464" w:id="15735"/>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1573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465" w:id="15736"/>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аудан әкімдігіне ұсыныстар дайындау;</w:t>
      </w:r>
    </w:p>
    <w:bookmarkEnd w:id="1573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466" w:id="15737"/>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1573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468" w:id="1573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738"/>
    <w:bookmarkStart w:name="z18469" w:id="15739"/>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739"/>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Басқармаға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Алматы қаласының Медеу ауданы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 Төтенше</w:t>
            </w:r>
            <w:r>
              <w:br/>
            </w:r>
            <w:r>
              <w:rPr>
                <w:rFonts w:ascii="Times New Roman"/>
                <w:b w:val="false"/>
                <w:i w:val="false"/>
                <w:color w:val="000000"/>
                <w:sz w:val="20"/>
              </w:rPr>
              <w:t>жағдайлар 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207-қосымша</w:t>
            </w:r>
          </w:p>
        </w:tc>
      </w:tr>
    </w:tbl>
    <w:bookmarkStart w:name="z18472" w:id="15740"/>
    <w:p>
      <w:pPr>
        <w:spacing w:after="0"/>
        <w:ind w:left="0"/>
        <w:jc w:val="left"/>
      </w:pPr>
      <w:r>
        <w:rPr>
          <w:rFonts w:ascii="Times New Roman"/>
          <w:b/>
          <w:i w:val="false"/>
          <w:color w:val="000000"/>
        </w:rPr>
        <w:t xml:space="preserve"> "Қазақстан Республикасы Ішкі істер министрлігінің</w:t>
      </w:r>
      <w:r>
        <w:br/>
      </w:r>
      <w:r>
        <w:rPr>
          <w:rFonts w:ascii="Times New Roman"/>
          <w:b/>
          <w:i w:val="false"/>
          <w:color w:val="000000"/>
        </w:rPr>
        <w:t>Төтенше жағдайлар комитеті Алматы қаласының Төтенше</w:t>
      </w:r>
      <w:r>
        <w:br/>
      </w:r>
      <w:r>
        <w:rPr>
          <w:rFonts w:ascii="Times New Roman"/>
          <w:b/>
          <w:i w:val="false"/>
          <w:color w:val="000000"/>
        </w:rPr>
        <w:t>жағдайлар департаменті Түрксіб ауданының</w:t>
      </w:r>
      <w:r>
        <w:br/>
      </w:r>
      <w:r>
        <w:rPr>
          <w:rFonts w:ascii="Times New Roman"/>
          <w:b/>
          <w:i w:val="false"/>
          <w:color w:val="000000"/>
        </w:rPr>
        <w:t>төтенше жағдайлар бөлімі туралы</w:t>
      </w:r>
      <w:r>
        <w:br/>
      </w:r>
      <w:r>
        <w:rPr>
          <w:rFonts w:ascii="Times New Roman"/>
          <w:b/>
          <w:i w:val="false"/>
          <w:color w:val="000000"/>
        </w:rPr>
        <w:t>Ереже</w:t>
      </w:r>
      <w:r>
        <w:br/>
      </w:r>
      <w:r>
        <w:rPr>
          <w:rFonts w:ascii="Times New Roman"/>
          <w:b/>
          <w:i w:val="false"/>
          <w:color w:val="000000"/>
        </w:rPr>
        <w:t>1. Жалпы ережелер</w:t>
      </w:r>
    </w:p>
    <w:bookmarkEnd w:id="15740"/>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Алматы қаласының Төтенше жағдайлар департаменті Түрксіб ауданының төтенше жағдайлар бөлімі (бұдан әрі – Бөлім) Қазақстан Республикасы Ішкі істер министрлігі Төтенше жағдайлар комитетінің Алматы қаласы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p>
      <w:pPr>
        <w:spacing w:after="0"/>
        <w:ind w:left="0"/>
        <w:jc w:val="both"/>
      </w:pPr>
      <w:r>
        <w:rPr>
          <w:rFonts w:ascii="Times New Roman"/>
          <w:b w:val="false"/>
          <w:i w:val="false"/>
          <w:color w:val="000000"/>
          <w:sz w:val="28"/>
        </w:rPr>
        <w:t>
      8. Бөлімнің заңды мекенжайы: 050049, Алматы қаласы, "Жулдыз" мөлтек ауданы, Дүнентаев көшесі 6-а.</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қаласы Төтенше жағдайлар департаменті Түрксіб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Start w:name="z18473" w:id="15741"/>
    <w:p>
      <w:pPr>
        <w:spacing w:after="0"/>
        <w:ind w:left="0"/>
        <w:jc w:val="both"/>
      </w:pPr>
      <w:r>
        <w:rPr>
          <w:rFonts w:ascii="Times New Roman"/>
          <w:b w:val="false"/>
          <w:i w:val="false"/>
          <w:color w:val="000000"/>
          <w:sz w:val="28"/>
        </w:rPr>
        <w:t>
      14. Бөлімнің функциялары:</w:t>
      </w:r>
    </w:p>
    <w:bookmarkEnd w:id="1574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474" w:id="15742"/>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1574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475" w:id="157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азаматтық қорғау құралдарына қажеттілігін анықтау үшін Департаментке және аудан әкімдігіне ұсыныстар дайындау;</w:t>
      </w:r>
    </w:p>
    <w:bookmarkEnd w:id="1574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477" w:id="15744"/>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1574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479" w:id="1574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745"/>
    <w:bookmarkStart w:name="z18480" w:id="15746"/>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746"/>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Басқармаға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Алматы қаласының Түрксіб ауданы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w:t>
            </w:r>
            <w:r>
              <w:br/>
            </w:r>
            <w:r>
              <w:rPr>
                <w:rFonts w:ascii="Times New Roman"/>
                <w:b w:val="false"/>
                <w:i w:val="false"/>
                <w:color w:val="000000"/>
                <w:sz w:val="20"/>
              </w:rPr>
              <w:t>Төтенше жағдайлар</w:t>
            </w:r>
            <w:r>
              <w:br/>
            </w:r>
            <w:r>
              <w:rPr>
                <w:rFonts w:ascii="Times New Roman"/>
                <w:b w:val="false"/>
                <w:i w:val="false"/>
                <w:color w:val="000000"/>
                <w:sz w:val="20"/>
              </w:rPr>
              <w:t>комитеті 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208-қосымша</w:t>
            </w:r>
          </w:p>
        </w:tc>
      </w:tr>
    </w:tbl>
    <w:bookmarkStart w:name="z18483" w:id="15747"/>
    <w:p>
      <w:pPr>
        <w:spacing w:after="0"/>
        <w:ind w:left="0"/>
        <w:jc w:val="left"/>
      </w:pPr>
      <w:r>
        <w:rPr>
          <w:rFonts w:ascii="Times New Roman"/>
          <w:b/>
          <w:i w:val="false"/>
          <w:color w:val="000000"/>
        </w:rPr>
        <w:t xml:space="preserve"> Қазақстан Республикасы Ішкі істер министрлігі Төтенше</w:t>
      </w:r>
      <w:r>
        <w:br/>
      </w:r>
      <w:r>
        <w:rPr>
          <w:rFonts w:ascii="Times New Roman"/>
          <w:b/>
          <w:i w:val="false"/>
          <w:color w:val="000000"/>
        </w:rPr>
        <w:t>жағдайлар комитеті Алматы қаласының Төтенше жағдайлар</w:t>
      </w:r>
      <w:r>
        <w:br/>
      </w:r>
      <w:r>
        <w:rPr>
          <w:rFonts w:ascii="Times New Roman"/>
          <w:b/>
          <w:i w:val="false"/>
          <w:color w:val="000000"/>
        </w:rPr>
        <w:t>департаменті Наурызбай ауданының төтенше жағдайлар бөлімі</w:t>
      </w:r>
      <w:r>
        <w:br/>
      </w:r>
      <w:r>
        <w:rPr>
          <w:rFonts w:ascii="Times New Roman"/>
          <w:b/>
          <w:i w:val="false"/>
          <w:color w:val="000000"/>
        </w:rPr>
        <w:t>туралы ереже</w:t>
      </w:r>
    </w:p>
    <w:bookmarkEnd w:id="15747"/>
    <w:p>
      <w:pPr>
        <w:spacing w:after="0"/>
        <w:ind w:left="0"/>
        <w:jc w:val="both"/>
      </w:pPr>
      <w:r>
        <w:rPr>
          <w:rFonts w:ascii="Times New Roman"/>
          <w:b w:val="false"/>
          <w:i w:val="false"/>
          <w:color w:val="ff0000"/>
          <w:sz w:val="28"/>
        </w:rPr>
        <w:t xml:space="preserve">
      Ескерту. 208-қосымшамен толықтырылды - ҚР Ішкі істер министрлігі Төтенше жағдайлар комитеті Төрағасының 26.05.2015 </w:t>
      </w:r>
      <w:r>
        <w:rPr>
          <w:rFonts w:ascii="Times New Roman"/>
          <w:b w:val="false"/>
          <w:i w:val="false"/>
          <w:color w:val="ff0000"/>
          <w:sz w:val="28"/>
        </w:rPr>
        <w:t>№ 124</w:t>
      </w:r>
      <w:r>
        <w:rPr>
          <w:rFonts w:ascii="Times New Roman"/>
          <w:b w:val="false"/>
          <w:i w:val="false"/>
          <w:color w:val="ff0000"/>
          <w:sz w:val="28"/>
        </w:rPr>
        <w:t xml:space="preserve"> (алғашқы ресми жарияланғанынан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Қазақстан Республикасы Ішкі істер министрлігі Төтенше жағдайлар комитеті Алматы қаласының Төтенше жағдайлар департаменті Наурызбай ауданының төтенше жағдайлар бөлімі (бұдан әрі – Бөлім) Қазақстан Республикасы Ішкі істер министрлігі Төтенше жағдайлар комитетінің Алматы қаласы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Start w:name="z18484" w:id="15748"/>
    <w:p>
      <w:pPr>
        <w:spacing w:after="0"/>
        <w:ind w:left="0"/>
        <w:jc w:val="both"/>
      </w:pPr>
      <w:r>
        <w:rPr>
          <w:rFonts w:ascii="Times New Roman"/>
          <w:b w:val="false"/>
          <w:i w:val="false"/>
          <w:color w:val="000000"/>
          <w:sz w:val="28"/>
        </w:rPr>
        <w:t>
      8. Бөлімнің заңды мекенжайы: 050027, Алматы қаласы, "Шұғыла" шағын ауданы, 347/2 ғимараты, 3-корпус.</w:t>
      </w:r>
    </w:p>
    <w:bookmarkEnd w:id="157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Алматы қаласы Төтенше жағдайлар департаменті Наурызбай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4) табиғи және техногендік сипаттағы төтенше жағдайлардың алдын алуды және жоюды ұйымдастыру. </w:t>
      </w:r>
    </w:p>
    <w:bookmarkStart w:name="z18485" w:id="15749"/>
    <w:p>
      <w:pPr>
        <w:spacing w:after="0"/>
        <w:ind w:left="0"/>
        <w:jc w:val="both"/>
      </w:pPr>
      <w:r>
        <w:rPr>
          <w:rFonts w:ascii="Times New Roman"/>
          <w:b w:val="false"/>
          <w:i w:val="false"/>
          <w:color w:val="000000"/>
          <w:sz w:val="28"/>
        </w:rPr>
        <w:t>
      14. Бөлімнің функциялары:</w:t>
      </w:r>
    </w:p>
    <w:bookmarkEnd w:id="1574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486" w:id="15750"/>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1575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487" w:id="15751"/>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аудан әкімдігіне ұсыныстар дайындау;</w:t>
      </w:r>
    </w:p>
    <w:bookmarkEnd w:id="1575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488" w:id="15752"/>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1575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xml:space="preserve">
      21)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xml:space="preserve">
      24) азаматтық қорғаныс саласындағы мемлекеттік бақылауды жүзеге асыру; </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490" w:id="1575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753"/>
    <w:bookmarkStart w:name="z18491" w:id="15754"/>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754"/>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33) алып тасталды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министрлігінің Төтенше жағдайлар комитеті төрағасының 17.10.2018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xml:space="preserve">
      16. Бөлімге басшылықты бастық жүзеге асырады, ол Басқармаға (Бөлімге)жүктелген міндеттердің орындалуына және оның өз функцияларын жүзеге асыруына дербес жауап береді. </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xml:space="preserve">
      1) Бөлім атынан сенімхатсыз әрекет етеді; </w:t>
      </w:r>
    </w:p>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xml:space="preserve">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Алматы қаласының Наурызбай ауданы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w:t>
            </w:r>
            <w:r>
              <w:br/>
            </w:r>
            <w:r>
              <w:rPr>
                <w:rFonts w:ascii="Times New Roman"/>
                <w:b w:val="false"/>
                <w:i w:val="false"/>
                <w:color w:val="000000"/>
                <w:sz w:val="20"/>
              </w:rPr>
              <w:t>Төтенше жағдайлар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209-қосымша</w:t>
            </w:r>
          </w:p>
        </w:tc>
      </w:tr>
    </w:tbl>
    <w:bookmarkStart w:name="z18495" w:id="15755"/>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Шымкент қаласының Төтенше жағдайлар департаменті Абай ауданының төтенше жағдайлар бөлімі мемлекеттік мекемесі туралы ереже</w:t>
      </w:r>
    </w:p>
    <w:bookmarkEnd w:id="15755"/>
    <w:p>
      <w:pPr>
        <w:spacing w:after="0"/>
        <w:ind w:left="0"/>
        <w:jc w:val="both"/>
      </w:pPr>
      <w:r>
        <w:rPr>
          <w:rFonts w:ascii="Times New Roman"/>
          <w:b w:val="false"/>
          <w:i w:val="false"/>
          <w:color w:val="ff0000"/>
          <w:sz w:val="28"/>
        </w:rPr>
        <w:t xml:space="preserve">
      Ескерту. Бұйрық 209-қосымшамен толықтырылды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Шымкент қаласы Төтенше жағдайлар департаменті Абай ауданының төтенше жағдайлар бөлімі (бұдан әрі – Бөлім) Қазақстан Республикасы Ішкі істер министрлігі Төтенше жағдайлар комитетінің Шымкент қаласы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p>
      <w:pPr>
        <w:spacing w:after="0"/>
        <w:ind w:left="0"/>
        <w:jc w:val="both"/>
      </w:pPr>
      <w:r>
        <w:rPr>
          <w:rFonts w:ascii="Times New Roman"/>
          <w:b w:val="false"/>
          <w:i w:val="false"/>
          <w:color w:val="000000"/>
          <w:sz w:val="28"/>
        </w:rPr>
        <w:t>
      8. Бөлімнің заңды мекенжайы: 160011, Шымкент қаласы, Еңбекші ауданы, Сарбаздар көшесі, 14 үй.</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Шымкент қаласы Төтенше жағдайлар департаменті Абай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жолданады.</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өрттің алдын алу мен сөндіруді ұйымдастыру.</w:t>
      </w:r>
    </w:p>
    <w:bookmarkStart w:name="z18496" w:id="15756"/>
    <w:p>
      <w:pPr>
        <w:spacing w:after="0"/>
        <w:ind w:left="0"/>
        <w:jc w:val="both"/>
      </w:pPr>
      <w:r>
        <w:rPr>
          <w:rFonts w:ascii="Times New Roman"/>
          <w:b w:val="false"/>
          <w:i w:val="false"/>
          <w:color w:val="000000"/>
          <w:sz w:val="28"/>
        </w:rPr>
        <w:t>
      14. Бөлімнің функциялары:</w:t>
      </w:r>
    </w:p>
    <w:bookmarkEnd w:id="1575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497" w:id="15757"/>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15757"/>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498" w:id="15758"/>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аудан әкімдігіне ұсыныстар дайындау;</w:t>
      </w:r>
    </w:p>
    <w:bookmarkEnd w:id="1575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499" w:id="15759"/>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1575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қаупі туралы болжам болған кезде күні бұрын және (немесе) төтенше жағдай туындаған кезде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501" w:id="1576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760"/>
    <w:bookmarkStart w:name="z18502" w:id="15761"/>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761"/>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объектiлерді, құрылыстарды, ғимараттарды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bookmarkStart w:name="z18503" w:id="15762"/>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7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34)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Шымкент қаласының Абай ауданы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w:t>
            </w:r>
            <w:r>
              <w:br/>
            </w:r>
            <w:r>
              <w:rPr>
                <w:rFonts w:ascii="Times New Roman"/>
                <w:b w:val="false"/>
                <w:i w:val="false"/>
                <w:color w:val="000000"/>
                <w:sz w:val="20"/>
              </w:rPr>
              <w:t>Төтенше жағдайлар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210-қосымша</w:t>
            </w:r>
          </w:p>
        </w:tc>
      </w:tr>
    </w:tbl>
    <w:bookmarkStart w:name="z18508" w:id="15763"/>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Шымкент қаласының Төтенше жағдайлар департаменті Әл-Фараби ауданының төтенше жағдайлар бөлімі мемлекеттік мекемесі туралы ереже</w:t>
      </w:r>
    </w:p>
    <w:bookmarkEnd w:id="15763"/>
    <w:p>
      <w:pPr>
        <w:spacing w:after="0"/>
        <w:ind w:left="0"/>
        <w:jc w:val="both"/>
      </w:pPr>
      <w:r>
        <w:rPr>
          <w:rFonts w:ascii="Times New Roman"/>
          <w:b w:val="false"/>
          <w:i w:val="false"/>
          <w:color w:val="ff0000"/>
          <w:sz w:val="28"/>
        </w:rPr>
        <w:t xml:space="preserve">
      Ескерту. Бұйрық 210-қосымшамен толықтырылды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Шымкент қаласы Төтенше жағдайлар департаменті Әл-Фараби ауданының төтенше жағдайлар бөлімі (бұдан әрі – Бөлім) Қазақстан Республикасы Ішкі істер министрлігі Төтенше жағдайлар комитетінің Шымкент қаласы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p>
      <w:pPr>
        <w:spacing w:after="0"/>
        <w:ind w:left="0"/>
        <w:jc w:val="both"/>
      </w:pPr>
      <w:r>
        <w:rPr>
          <w:rFonts w:ascii="Times New Roman"/>
          <w:b w:val="false"/>
          <w:i w:val="false"/>
          <w:color w:val="000000"/>
          <w:sz w:val="28"/>
        </w:rPr>
        <w:t>
      8. Бөлімнің заңды мекенжайы: 160011, Шымкент қаласы, Еңбекші ауданы, Сарбаздар көшесі, 14 үй.</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Шымкент қаласы Төтенше жағдайлар департаменті Әл-Фараби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жолданады.</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өрттің алдын алу мен сөндіруді ұйымдастыру.</w:t>
      </w:r>
    </w:p>
    <w:bookmarkStart w:name="z18509" w:id="15764"/>
    <w:p>
      <w:pPr>
        <w:spacing w:after="0"/>
        <w:ind w:left="0"/>
        <w:jc w:val="both"/>
      </w:pPr>
      <w:r>
        <w:rPr>
          <w:rFonts w:ascii="Times New Roman"/>
          <w:b w:val="false"/>
          <w:i w:val="false"/>
          <w:color w:val="000000"/>
          <w:sz w:val="28"/>
        </w:rPr>
        <w:t>
      14. Бөлімнің функциялары:</w:t>
      </w:r>
    </w:p>
    <w:bookmarkEnd w:id="1576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510" w:id="15765"/>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15765"/>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аудан әкімдігіне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511" w:id="15766"/>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1576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қаупі туралы болжам болған кезде күні бұрын және (немесе) төтенше жағдай туындаған кезде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513" w:id="1576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767"/>
    <w:bookmarkStart w:name="z18514" w:id="15768"/>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768"/>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объектiлерді, құрылыстарды, ғимараттарды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34)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Шымкент қаласының Әл-Фараби ауданы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w:t>
            </w:r>
            <w:r>
              <w:br/>
            </w:r>
            <w:r>
              <w:rPr>
                <w:rFonts w:ascii="Times New Roman"/>
                <w:b w:val="false"/>
                <w:i w:val="false"/>
                <w:color w:val="000000"/>
                <w:sz w:val="20"/>
              </w:rPr>
              <w:t>Төтенше жағдайлар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211-қосымша</w:t>
            </w:r>
          </w:p>
        </w:tc>
      </w:tr>
    </w:tbl>
    <w:bookmarkStart w:name="z18518" w:id="15769"/>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Шымкент қаласының Төтенше жағдайлар департаменті Еңбекші ауданының төтенше жағдайлар бөлімі мемлекеттік мекемесі туралы ереже</w:t>
      </w:r>
    </w:p>
    <w:bookmarkEnd w:id="15769"/>
    <w:p>
      <w:pPr>
        <w:spacing w:after="0"/>
        <w:ind w:left="0"/>
        <w:jc w:val="both"/>
      </w:pPr>
      <w:r>
        <w:rPr>
          <w:rFonts w:ascii="Times New Roman"/>
          <w:b w:val="false"/>
          <w:i w:val="false"/>
          <w:color w:val="ff0000"/>
          <w:sz w:val="28"/>
        </w:rPr>
        <w:t xml:space="preserve">
      Ескерту. Бұйрық 211-қосымшамен толықтырылды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Шымкент қаласы Төтенше жағдайлар департаменті Еңбекші ауданының төтенше жағдайлар бөлімі (бұдан әрі – Бөлім) Қазақстан Республикасы Ішкі істер министрлігі Төтенше жағдайлар комитетінің Шымкент қаласы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p>
      <w:pPr>
        <w:spacing w:after="0"/>
        <w:ind w:left="0"/>
        <w:jc w:val="both"/>
      </w:pPr>
      <w:r>
        <w:rPr>
          <w:rFonts w:ascii="Times New Roman"/>
          <w:b w:val="false"/>
          <w:i w:val="false"/>
          <w:color w:val="000000"/>
          <w:sz w:val="28"/>
        </w:rPr>
        <w:t>
      8. Бөлімнің заңды мекенжайы: 160011, Шымкент қаласы, Еңбекші ауданы, Сарбаздар көшесі, 14 үй.</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Шымкент қаласы Төтенше жағдайлар департаменті Еңбекші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жолданады.</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өрттің алдын алу мен сөндіруді ұйымдастыру.</w:t>
      </w:r>
    </w:p>
    <w:bookmarkStart w:name="z18519" w:id="15770"/>
    <w:p>
      <w:pPr>
        <w:spacing w:after="0"/>
        <w:ind w:left="0"/>
        <w:jc w:val="both"/>
      </w:pPr>
      <w:r>
        <w:rPr>
          <w:rFonts w:ascii="Times New Roman"/>
          <w:b w:val="false"/>
          <w:i w:val="false"/>
          <w:color w:val="000000"/>
          <w:sz w:val="28"/>
        </w:rPr>
        <w:t>
      14. Бөлімнің функциялары:</w:t>
      </w:r>
    </w:p>
    <w:bookmarkEnd w:id="1577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520" w:id="15771"/>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15771"/>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521" w:id="15772"/>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аудан әкімдігіне ұсыныстар дайындау;</w:t>
      </w:r>
    </w:p>
    <w:bookmarkEnd w:id="1577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522" w:id="15773"/>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1577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қаупі туралы болжам болған кезде күні бұрын және (немесе) төтенше жағдай туындаған кезде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524" w:id="1577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774"/>
    <w:bookmarkStart w:name="z18525" w:id="15775"/>
    <w:p>
      <w:pPr>
        <w:spacing w:after="0"/>
        <w:ind w:left="0"/>
        <w:jc w:val="both"/>
      </w:pPr>
      <w:r>
        <w:rPr>
          <w:rFonts w:ascii="Times New Roman"/>
          <w:b w:val="false"/>
          <w:i w:val="false"/>
          <w:color w:val="000000"/>
          <w:sz w:val="28"/>
        </w:rPr>
        <w:t xml:space="preserve">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 </w:t>
      </w:r>
    </w:p>
    <w:bookmarkEnd w:id="15775"/>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объектiлерді, құрылыстарды, ғимараттарды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34)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Шымкент қаласының Еңбекші ауданы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министрлігі</w:t>
            </w:r>
            <w:r>
              <w:br/>
            </w:r>
            <w:r>
              <w:rPr>
                <w:rFonts w:ascii="Times New Roman"/>
                <w:b w:val="false"/>
                <w:i w:val="false"/>
                <w:color w:val="000000"/>
                <w:sz w:val="20"/>
              </w:rPr>
              <w:t>Төтенше жағдайлар комитеті</w:t>
            </w:r>
            <w:r>
              <w:br/>
            </w:r>
            <w:r>
              <w:rPr>
                <w:rFonts w:ascii="Times New Roman"/>
                <w:b w:val="false"/>
                <w:i w:val="false"/>
                <w:color w:val="000000"/>
                <w:sz w:val="20"/>
              </w:rPr>
              <w:t>төрағасының</w:t>
            </w:r>
            <w:r>
              <w:br/>
            </w:r>
            <w:r>
              <w:rPr>
                <w:rFonts w:ascii="Times New Roman"/>
                <w:b w:val="false"/>
                <w:i w:val="false"/>
                <w:color w:val="000000"/>
                <w:sz w:val="20"/>
              </w:rPr>
              <w:t>2014 жылғы 15 қарашадағы</w:t>
            </w:r>
            <w:r>
              <w:br/>
            </w:r>
            <w:r>
              <w:rPr>
                <w:rFonts w:ascii="Times New Roman"/>
                <w:b w:val="false"/>
                <w:i w:val="false"/>
                <w:color w:val="000000"/>
                <w:sz w:val="20"/>
              </w:rPr>
              <w:t>№ 38 бұйрығына</w:t>
            </w:r>
            <w:r>
              <w:br/>
            </w:r>
            <w:r>
              <w:rPr>
                <w:rFonts w:ascii="Times New Roman"/>
                <w:b w:val="false"/>
                <w:i w:val="false"/>
                <w:color w:val="000000"/>
                <w:sz w:val="20"/>
              </w:rPr>
              <w:t>212-қосымша</w:t>
            </w:r>
          </w:p>
        </w:tc>
      </w:tr>
    </w:tbl>
    <w:bookmarkStart w:name="z18529" w:id="15776"/>
    <w:p>
      <w:pPr>
        <w:spacing w:after="0"/>
        <w:ind w:left="0"/>
        <w:jc w:val="left"/>
      </w:pPr>
      <w:r>
        <w:rPr>
          <w:rFonts w:ascii="Times New Roman"/>
          <w:b/>
          <w:i w:val="false"/>
          <w:color w:val="000000"/>
        </w:rPr>
        <w:t xml:space="preserve"> Қазақстан Республикасы Ішкі істер министрлігінің Төтенше жағдайлар комитеті Шымкент қаласының Төтенше жағдайлар департаменті Қаратау ауданының төтенше жағдайлар бөлімі мемлекеттік мекемесі туралы ереже</w:t>
      </w:r>
    </w:p>
    <w:bookmarkEnd w:id="15776"/>
    <w:p>
      <w:pPr>
        <w:spacing w:after="0"/>
        <w:ind w:left="0"/>
        <w:jc w:val="both"/>
      </w:pPr>
      <w:r>
        <w:rPr>
          <w:rFonts w:ascii="Times New Roman"/>
          <w:b w:val="false"/>
          <w:i w:val="false"/>
          <w:color w:val="ff0000"/>
          <w:sz w:val="28"/>
        </w:rPr>
        <w:t xml:space="preserve">
      Ескерту. Бұйрық 212-қосымшамен толықтырылды – ҚР Ішкі істер министрлігінің Төтенше жағдайлар комитеті төрағасының 17.10.2018 </w:t>
      </w:r>
      <w:r>
        <w:rPr>
          <w:rFonts w:ascii="Times New Roman"/>
          <w:b w:val="false"/>
          <w:i w:val="false"/>
          <w:color w:val="ff0000"/>
          <w:sz w:val="28"/>
        </w:rPr>
        <w:t>№ 198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Қазақстан Республикасы Ішкі істер министрлігінің Төтенше жағдайлар комитеті Шымкент қаласы Төтенше жағдайлар департаменті Қаратау ауданының төтенше жағдайлар бөлімі (бұдан әрі – Бөлім) Қазақстан Республикасы Ішкі істер министрлігі Төтенше жағдайлар комитетінің Шымкент қаласы Төтенше жағдайлар департаментіне (бұдан әрі – Департамент) тікелей бағынатын Қазақстан Республикасы Ішкі істер министрлігі Төтенше жағдайлар комитетінің (бұдан әрі – Комитет) аумақтық бөлімшесі болып табылады.</w:t>
      </w:r>
    </w:p>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p>
      <w:pPr>
        <w:spacing w:after="0"/>
        <w:ind w:left="0"/>
        <w:jc w:val="both"/>
      </w:pPr>
      <w:r>
        <w:rPr>
          <w:rFonts w:ascii="Times New Roman"/>
          <w:b w:val="false"/>
          <w:i w:val="false"/>
          <w:color w:val="000000"/>
          <w:sz w:val="28"/>
        </w:rPr>
        <w:t>
      4. Бөлім азаматтық-құқықтық қатынастарға өз атынан түседі.</w:t>
      </w:r>
    </w:p>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p>
      <w:pPr>
        <w:spacing w:after="0"/>
        <w:ind w:left="0"/>
        <w:jc w:val="both"/>
      </w:pPr>
      <w:r>
        <w:rPr>
          <w:rFonts w:ascii="Times New Roman"/>
          <w:b w:val="false"/>
          <w:i w:val="false"/>
          <w:color w:val="000000"/>
          <w:sz w:val="28"/>
        </w:rPr>
        <w:t>
      8. Бөлімнің заңды мекенжайы: 160011, Шымкент қаласы, Еңбекші ауданы, Сарбаздар көшесі, 14 үй.</w:t>
      </w:r>
    </w:p>
    <w:p>
      <w:pPr>
        <w:spacing w:after="0"/>
        <w:ind w:left="0"/>
        <w:jc w:val="both"/>
      </w:pPr>
      <w:r>
        <w:rPr>
          <w:rFonts w:ascii="Times New Roman"/>
          <w:b w:val="false"/>
          <w:i w:val="false"/>
          <w:color w:val="000000"/>
          <w:sz w:val="28"/>
        </w:rPr>
        <w:t>
      9. Бөлімнің толық атауы – "Қазақстан Республикасы Ішкі істер министрлігі Төтенше жағдайлар комитеті Шымкент қаласы Төтенше жағдайлар департаменті Қаратау ауданының төтенше жағдайлар бөлімі" республикалық мемлекеттік мекемесі.</w:t>
      </w:r>
    </w:p>
    <w:p>
      <w:pPr>
        <w:spacing w:after="0"/>
        <w:ind w:left="0"/>
        <w:jc w:val="both"/>
      </w:pPr>
      <w:r>
        <w:rPr>
          <w:rFonts w:ascii="Times New Roman"/>
          <w:b w:val="false"/>
          <w:i w:val="false"/>
          <w:color w:val="000000"/>
          <w:sz w:val="28"/>
        </w:rPr>
        <w:t>
      10. Осы Ереже Бөлімнің құрылтай құжаты болып табылады.</w:t>
      </w:r>
    </w:p>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жолданады.</w:t>
      </w:r>
    </w:p>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p>
      <w:pPr>
        <w:spacing w:after="0"/>
        <w:ind w:left="0"/>
        <w:jc w:val="both"/>
      </w:pPr>
      <w:r>
        <w:rPr>
          <w:rFonts w:ascii="Times New Roman"/>
          <w:b w:val="false"/>
          <w:i w:val="false"/>
          <w:color w:val="000000"/>
          <w:sz w:val="28"/>
        </w:rPr>
        <w:t>
      13. Бөлімнің міндеттері:</w:t>
      </w:r>
    </w:p>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өрттің алдын алу мен сөндіруді ұйымдастыру.</w:t>
      </w:r>
    </w:p>
    <w:bookmarkStart w:name="z18530" w:id="15777"/>
    <w:p>
      <w:pPr>
        <w:spacing w:after="0"/>
        <w:ind w:left="0"/>
        <w:jc w:val="both"/>
      </w:pPr>
      <w:r>
        <w:rPr>
          <w:rFonts w:ascii="Times New Roman"/>
          <w:b w:val="false"/>
          <w:i w:val="false"/>
          <w:color w:val="000000"/>
          <w:sz w:val="28"/>
        </w:rPr>
        <w:t>
      14. Бөлімнің функциялары:</w:t>
      </w:r>
    </w:p>
    <w:bookmarkEnd w:id="1577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Start w:name="z18531" w:id="15778"/>
    <w:p>
      <w:pPr>
        <w:spacing w:after="0"/>
        <w:ind w:left="0"/>
        <w:jc w:val="both"/>
      </w:pPr>
      <w:r>
        <w:rPr>
          <w:rFonts w:ascii="Times New Roman"/>
          <w:b w:val="false"/>
          <w:i w:val="false"/>
          <w:color w:val="000000"/>
          <w:sz w:val="28"/>
        </w:rPr>
        <w:t>
      5) өз құзыреті шегінде азаматтық қорғау мәселелері бойынша аудан әкімдігіне ұсыныстар енгізу;</w:t>
      </w:r>
    </w:p>
    <w:bookmarkEnd w:id="15778"/>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Start w:name="z18532" w:id="15779"/>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аудан әкімдігіне ұсыныстар дайындау;</w:t>
      </w:r>
    </w:p>
    <w:bookmarkEnd w:id="1577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Start w:name="z18533" w:id="15780"/>
    <w:p>
      <w:pPr>
        <w:spacing w:after="0"/>
        <w:ind w:left="0"/>
        <w:jc w:val="both"/>
      </w:pPr>
      <w:r>
        <w:rPr>
          <w:rFonts w:ascii="Times New Roman"/>
          <w:b w:val="false"/>
          <w:i w:val="false"/>
          <w:color w:val="000000"/>
          <w:sz w:val="28"/>
        </w:rPr>
        <w:t>
      10) басқару органдарын және азаматтық қорғау күштерін дайындаудың іс-шаралар жоспарын әзірлеу бойынша Департаментке ұсыныстар енгізу;</w:t>
      </w:r>
    </w:p>
    <w:bookmarkEnd w:id="1578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19)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халыққа, азаматтық қорғаудың басқару органдарына төтенше жағдайдың туындау қаупі туралы болжам болған кезде күні бұрын және (немесе) төтенше жағдай туындаған кезде хабар беруді және оларды құлақтандыруды қамтамасыз ету;</w:t>
      </w:r>
    </w:p>
    <w:p>
      <w:pPr>
        <w:spacing w:after="0"/>
        <w:ind w:left="0"/>
        <w:jc w:val="both"/>
      </w:pPr>
      <w:r>
        <w:rPr>
          <w:rFonts w:ascii="Times New Roman"/>
          <w:b w:val="false"/>
          <w:i w:val="false"/>
          <w:color w:val="000000"/>
          <w:sz w:val="28"/>
        </w:rPr>
        <w:t>
      21)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22) төтенше жағдайлар мен әскери қақтығыстар туындаған кезде немесе осы қақтығыстар салдарынан қорғау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23)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24)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25)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26) өрт қауіпсіздігі, азаматтық қорғаныс саласында әкімшілік құқық бұзушылықтар туралы істер жүргізуді жүзеге асыру;</w:t>
      </w:r>
    </w:p>
    <w:bookmarkStart w:name="z18535" w:id="1578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781"/>
    <w:bookmarkStart w:name="z18536" w:id="15782"/>
    <w:p>
      <w:pPr>
        <w:spacing w:after="0"/>
        <w:ind w:left="0"/>
        <w:jc w:val="both"/>
      </w:pPr>
      <w:r>
        <w:rPr>
          <w:rFonts w:ascii="Times New Roman"/>
          <w:b w:val="false"/>
          <w:i w:val="false"/>
          <w:color w:val="000000"/>
          <w:sz w:val="28"/>
        </w:rPr>
        <w:t>
      28)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782"/>
    <w:p>
      <w:pPr>
        <w:spacing w:after="0"/>
        <w:ind w:left="0"/>
        <w:jc w:val="both"/>
      </w:pPr>
      <w:r>
        <w:rPr>
          <w:rFonts w:ascii="Times New Roman"/>
          <w:b w:val="false"/>
          <w:i w:val="false"/>
          <w:color w:val="000000"/>
          <w:sz w:val="28"/>
        </w:rPr>
        <w:t xml:space="preserve">
      29) субъектiлер өрт қауiпсiздiгi талаптарын бұза отырып жүзеге асыратын, сондай-ақ ұйымдарды, объектiлерді, құрылыстарды, ғимараттарды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 </w:t>
      </w:r>
    </w:p>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 </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34)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Ішкі істер министрлігі Төтенше жағдайлар комитеті төрағасының 25.09.2019 </w:t>
      </w:r>
      <w:r>
        <w:rPr>
          <w:rFonts w:ascii="Times New Roman"/>
          <w:b w:val="false"/>
          <w:i w:val="false"/>
          <w:color w:val="000000"/>
          <w:sz w:val="28"/>
        </w:rPr>
        <w:t>№ 245</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Құқықтары және міндеттері:</w:t>
      </w:r>
    </w:p>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қолданыстағы заңнамалық актілерде көзделген өзге құқықтар мен міндеттерді жүзеге асыру.</w:t>
      </w:r>
    </w:p>
    <w:p>
      <w:pPr>
        <w:spacing w:after="0"/>
        <w:ind w:left="0"/>
        <w:jc w:val="left"/>
      </w:pPr>
      <w:r>
        <w:rPr>
          <w:rFonts w:ascii="Times New Roman"/>
          <w:b/>
          <w:i w:val="false"/>
          <w:color w:val="000000"/>
        </w:rPr>
        <w:t xml:space="preserve"> 3. Бөлім қызметін ұйымдастыру</w:t>
      </w:r>
    </w:p>
    <w:p>
      <w:pPr>
        <w:spacing w:after="0"/>
        <w:ind w:left="0"/>
        <w:jc w:val="both"/>
      </w:pPr>
      <w:r>
        <w:rPr>
          <w:rFonts w:ascii="Times New Roman"/>
          <w:b w:val="false"/>
          <w:i w:val="false"/>
          <w:color w:val="000000"/>
          <w:sz w:val="28"/>
        </w:rPr>
        <w:t>
      16. Бөлімге басшылықты бастық жүзеге асырады, ол Бөлімге жүктелген міндеттердің орындалуына және оның өз функцияларын жүзеге асыруына дербес жауап береді.</w:t>
      </w:r>
    </w:p>
    <w:p>
      <w:pPr>
        <w:spacing w:after="0"/>
        <w:ind w:left="0"/>
        <w:jc w:val="both"/>
      </w:pPr>
      <w:r>
        <w:rPr>
          <w:rFonts w:ascii="Times New Roman"/>
          <w:b w:val="false"/>
          <w:i w:val="false"/>
          <w:color w:val="000000"/>
          <w:sz w:val="28"/>
        </w:rPr>
        <w:t>
      17. Бөлім бастығын Департамент бастығы лауазымға тағайындайды және лауазымнан босатады.</w:t>
      </w:r>
    </w:p>
    <w:p>
      <w:pPr>
        <w:spacing w:after="0"/>
        <w:ind w:left="0"/>
        <w:jc w:val="both"/>
      </w:pPr>
      <w:r>
        <w:rPr>
          <w:rFonts w:ascii="Times New Roman"/>
          <w:b w:val="false"/>
          <w:i w:val="false"/>
          <w:color w:val="000000"/>
          <w:sz w:val="28"/>
        </w:rPr>
        <w:t>
      18. Бөлім бастығының өкілеттіктері:</w:t>
      </w:r>
    </w:p>
    <w:p>
      <w:pPr>
        <w:spacing w:after="0"/>
        <w:ind w:left="0"/>
        <w:jc w:val="both"/>
      </w:pPr>
      <w:r>
        <w:rPr>
          <w:rFonts w:ascii="Times New Roman"/>
          <w:b w:val="false"/>
          <w:i w:val="false"/>
          <w:color w:val="000000"/>
          <w:sz w:val="28"/>
        </w:rPr>
        <w:t>
      1) Бөлім атынан сенімхатсыз әрекет етеді;</w:t>
      </w:r>
    </w:p>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Шымкент қаласының Қаратау ауданы аумағында орналасқан өртке қарсы қызметтерге қатысты аға жедел бастық болып табылады;</w:t>
      </w:r>
    </w:p>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p>
      <w:pPr>
        <w:spacing w:after="0"/>
        <w:ind w:left="0"/>
        <w:jc w:val="left"/>
      </w:pPr>
      <w:r>
        <w:rPr>
          <w:rFonts w:ascii="Times New Roman"/>
          <w:b/>
          <w:i w:val="false"/>
          <w:color w:val="000000"/>
        </w:rPr>
        <w:t xml:space="preserve"> 4. Бөлімнің мүлкі</w:t>
      </w:r>
    </w:p>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p>
      <w:pPr>
        <w:spacing w:after="0"/>
        <w:ind w:left="0"/>
        <w:jc w:val="left"/>
      </w:pPr>
      <w:r>
        <w:rPr>
          <w:rFonts w:ascii="Times New Roman"/>
          <w:b/>
          <w:i w:val="false"/>
          <w:color w:val="000000"/>
        </w:rPr>
        <w:t xml:space="preserve"> 5. Бөлімді қайта ұйымдастыру және тарату</w:t>
      </w:r>
    </w:p>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